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cab2" w14:textId="29fc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Кеңестуы ауылдық округ бюджетін бекіту туралы" 2021 жылғы 30 желтоқсандағы № 151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30 қарашадағы № 255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Кеңестуы ауылдық округ бюджетін бекіту туралы" 2021 жылғы 30 желтоқсандағы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58 375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48 226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61 103,6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Кеңестуы ауылдық округ бюджетінде республикалық бюджеттен 939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Кеңестуы ауылдық округ бюджетінде аудандық бюджеттен 9 210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37 078,6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