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f739" w14:textId="f60f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Жақсымай ауылдық округ бюджетін бекіту туралы" 2021 жылғы 30 желтоқсандағы № 150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208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Жақсымай ауылдық округ бюджетін бекіту туралы" 2021 жылғы 30 желтоқсандағы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