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b653" w14:textId="4aa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67-11 "2021-2023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67-11 "2021-2023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Құйған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33 384,6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Құйған ауылдық округ бюджетіне аудандық бюджеттен – 5 209,6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