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67b24" w14:textId="9367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2020 жылғы 30 желтоқсандағы № 67-3 "2021-2023 жылдарға арналған Тарбағатай ауданы Ақсуат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2021 жылғы 23 желтоқсандағы № 11/2-VII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ШЕШТІ: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2020 жылғы 30 желтоқсандағы № 67-3 "2021-2023 жылдарға арналған Тарбағатай ауданы Ақсуат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8292 болып тіркелген) келесі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Тарбағатай ауданы Ақсуат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112 202,0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20 565,0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91 037,0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113 973,1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-1 771,1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1 771,1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1 771,1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2021 жылға арналған Тарбағатай ауданы Ақсуат ауылдық округ бюджетіне аудандық бюджеттен – 36 152,0 мың теңге көлемінде нысаналы трансферттер көзделгені ескерілсін.";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Боғырбаев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Ақсуат ауылдық округінің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