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c4d5" w14:textId="8d7c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56-6 "2021-2023 жылдарға арналған Көкжайық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10-19/1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Көкпекті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Көкжайық ауылдық округінің бюджеті туралы" 2020 жылғы 29 желтоқсандағы № 56-6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8253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Көкжайық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57 934,4 мың теңге: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3 900,0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54 034,3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57 942,9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8,6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Көкжайық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