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cc2bf6" w14:textId="3cc2bf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Бородулиха аудандық мәслихатының 2021 жылғы 19 қаңтардағы № 2-12-VII "2021-2023 жылдарға арналған Бородулиха ауданы Новодворовка ауылдық округінің бюджеті туралы" шешіміне өзгерістер мен толықтыру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Бородулиха аудандық мәслихатының 2021 жылғы 10 желтоқсандағы № 11-12-VII шешімі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Бородулиха аудандық мәслихаты ШЕШТІ: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Бородулиха аудандық мәслихатының 2021 жылғы 19 қаңтардағы № 2-12-VII "2021-2023 жылдарға арналған Бородулиха ауданы Новодворовка ауылдық округінің бюджеті туралы" (Нормативтік құқықтық актілерді мемлекеттік тіркеу тізілімінде 8371 нөмірімен тіркелген)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мен толықтыру енгізілсін: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2021-2023 жылдарға арналған Новодворовка ауылдық округінің бюджеті тиісінше 1, 2, 3- қосымшаларға сәйкес, соның ішінде 2021 жылға мынадай көлемдерде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23237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3454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19783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25437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таза бюджеттік кредиттеу – 0 теңге;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- 2200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2200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2200 мың теңге.";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мынадай мазмұндағы 2-1-тармағымен толықтырылсын: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"2-1. Новодворовка ауылдық округінің 2021 жылға арналған бюджетінде аудандық бюджеттен 4893 мың теңге сомасында ағымдағы нысаналы трансферттер көзделсін.";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2021 жылғы 1 қаңтардан бастап қолданысқа енгізіледі.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Бородулиха аудандық мәслихат хатшысының өкілеттігін уақытша жүзеге асырушы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В. Мокроусова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Бородулиха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10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11-12-VII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Новодворовка ауылдық округінің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Кiрiстер 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23237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түсiмдер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Трансферттер түсімі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19783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19783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манызы бар кала) бюджеттен түсетін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19783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25437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 басқарудың жалпы функцияларын орындайтын өкiлдi, атқарушы және басқа органдар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 салаларындағы өзге де қызметтер 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халықты жұмыспен қамтудықамтамасыз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5753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5753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5753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 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IV.Қаржы активтерімен операциялар бойынша сальдо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Мемлекеттiң қаржы активтерiн cатудан түсетiн түсiмдер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-2200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(профицитiн пайдалану)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бос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