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b5a29" w14:textId="46b5a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2022–2024 жылдарға арналған Алтықарасу ауылдық округ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2021 жылғы 30 желтоқсандағы № 149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өзін–өзі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Темір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2022–2024 жылдарға арналған Алтықарасу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3–қосымшаларға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2022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80 556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2 798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77 728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42 803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81 583,2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-1 027,2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1 027,2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1 027,2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Алтықарасу ауылдық округ бюджетінің кірісіне мыналар есептелетін болып ескерілсін: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табыс салығы,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жеке табыс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меншікке салынатын салықтар,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көлік құралдарына салынатын салық;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 да салықтық емес түсімдер;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және материалдық емес активтерді сату,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жерді сату.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"2022–2024 жылдарға арналған республикалық бюджет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9-бабына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белгіленгені ескерілсін және басшылыққа алынсын: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қаңтардан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мөлшерi – 60 000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мемлекеттік базалық зейнетақы төлемінің ең төмен мөлшері – 19 450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зейнетақының ең төмен мөлшерi – 46 302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жәрдемақыларды және өзге де әлеуметтiк төлемдердi есептеу, сондай–ақ Қазақстан Республикасының заңнамасына сәйкес айыппұл санкцияларын, салықтарды және басқа да төлемдердi қолдану үшiн айлық есептiк көрсеткiш – 3 063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базалық әлеуметтiк төлемдердiң мөлшерлерiн есептеу үшiн ең төмен күнкөрiс деңгейiнiң шамасы – 36 018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2022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мемлекеттік базалық зейнетақы төлемінің ең төмен мөлшері – 20 191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зейнетақының ең төмен мөлшерi – 48 032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жәрдемақыларды және өзге де әлеуметтiк төлемдердi есептеу үшiн айлық есептiк көрсеткiш – 3 180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базалық әлеуметтiк төлемдердiң мөлшерлерiн есептеу үшiн ең төмен күнкөрiс деңгейiнiң шамасы – 37 389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тармақ жаңа редакцияда - Ақтөбе облысы Темір аудандық мәслихатының 21.06.2022 </w:t>
      </w:r>
      <w:r>
        <w:rPr>
          <w:rFonts w:ascii="Times New Roman"/>
          <w:b w:val="false"/>
          <w:i w:val="false"/>
          <w:color w:val="000000"/>
          <w:sz w:val="28"/>
        </w:rPr>
        <w:t>№ 207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Темір аудандық мәслихатының 2021 жылғы 23 желтоқсандағы № 132 "2022–2024 жылдарға арналған Темір аудандық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2022 жылға аудандық бюджеттен Алтықарасу ауылдық округ бюджетіне берілетін субвенция көлемі 42 803 мың теңге сомасында көзделген.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2022 жылға арналған Алтықарасу ауылдық округ бюджетінде республикалық бюджеттен 734 мың теңге сомасында ағымдағы нысаналы трансферттердің түсімдері ескерілсін.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5–1. 2022 жылға арналған Алтықарасу ауылдық округ бюджетінде аудандық бюджеттен 34 145 мың теңге сомасында ағымдағы нысаналы трансферттердің түсімдері ескерілсін.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5-1 тармақпен толықтырылды - Ақтөбе облысы Темір аудандық мәслихатының 05.04.2022 </w:t>
      </w:r>
      <w:r>
        <w:rPr>
          <w:rFonts w:ascii="Times New Roman"/>
          <w:b w:val="false"/>
          <w:i w:val="false"/>
          <w:color w:val="000000"/>
          <w:sz w:val="28"/>
        </w:rPr>
        <w:t>№ 177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енгізіледі);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5–2. 2022 жылға арналған Алтықарасу ауылдық округ бюджетінде Қазақстан Республикасының Ұлттық қорынан 46 мың теңге сомасында ағымдағы нысаналы трансферттердің түсімдері ескерілісін.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Алтықарасу ауылдық округ әкімінің шешімі негізінде айқындалады.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Шешім 5-2 тармақпен толықтырылды - Ақтөбе облысы Темір аудандық мәслихатының 30.11.2022 </w:t>
      </w:r>
      <w:r>
        <w:rPr>
          <w:rFonts w:ascii="Times New Roman"/>
          <w:b w:val="false"/>
          <w:i w:val="false"/>
          <w:color w:val="00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2022 жылғы 1 қаңтардан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149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Алтықарасу ауылдық округ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Темір аудандық мәслихатының 30.11.2022 </w:t>
      </w:r>
      <w:r>
        <w:rPr>
          <w:rFonts w:ascii="Times New Roman"/>
          <w:b w:val="false"/>
          <w:i w:val="false"/>
          <w:color w:val="ff0000"/>
          <w:sz w:val="28"/>
        </w:rPr>
        <w:t>№ 253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80 556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77 728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81 583,2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33 996,7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-1 027,2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1 027,2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Темір аудандық мәслихатының 2021 жылғы 30 желтоқсандағы № 149 шешіміне 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Алтықарасу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мемлекеттік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(профициті) тапшылығы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(профицитін пайдалану) қаржыландыру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