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438c0" w14:textId="83438c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"Ерейментау ауданы Бозтал ауылының, Новомарковка ауылының, Қойтас ауылдық округінің, Еркіншілік ауылдық округінің, Тайбай ауылдық округінің, Торғай ауылдық округінің 2021 жылға арналған жайылымдарды басқару және оларды пайдалану жөніндегі жоспарларын бекіту туралы</w:t>
      </w:r>
    </w:p>
    <w:p>
      <w:pPr>
        <w:spacing w:after="0"/>
        <w:ind w:left="0"/>
        <w:jc w:val="both"/>
      </w:pPr>
      <w:r>
        <w:rPr>
          <w:rFonts w:ascii="Times New Roman"/>
          <w:b w:val="false"/>
          <w:i w:val="false"/>
          <w:color w:val="000000"/>
          <w:sz w:val="28"/>
        </w:rPr>
        <w:t>Ақмола облысы Ерейментау аудандық мәслихатының 2021 жылғы 23 желтоқсандағы № 7С-19/5-21 шешімі</w:t>
      </w:r>
    </w:p>
    <w:p>
      <w:pPr>
        <w:spacing w:after="0"/>
        <w:ind w:left="0"/>
        <w:jc w:val="both"/>
      </w:pPr>
      <w:bookmarkStart w:name="z1"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Заңына,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Ерейментау аудандық мәслихаты ШЕШТІ:</w:t>
      </w:r>
    </w:p>
    <w:bookmarkEnd w:id="0"/>
    <w:bookmarkStart w:name="z2" w:id="1"/>
    <w:p>
      <w:pPr>
        <w:spacing w:after="0"/>
        <w:ind w:left="0"/>
        <w:jc w:val="both"/>
      </w:pPr>
      <w:r>
        <w:rPr>
          <w:rFonts w:ascii="Times New Roman"/>
          <w:b w:val="false"/>
          <w:i w:val="false"/>
          <w:color w:val="000000"/>
          <w:sz w:val="28"/>
        </w:rPr>
        <w:t xml:space="preserve">
      1. "Ерейментау ауданы Бозтал ауылының, Новомарковка ауылының, Қойтас ауылдық округінің, Еркіншілік ауылдық округінің, Тайбай ауылдық округінің, Торғай ауылдық округінің 2021 жылға арналған жайылымдарды басқару және оларды пайдалану жөніндегі жоспарлары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қосымшаларына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Ерейментау аудандық</w:t>
            </w:r>
          </w:p>
          <w:p>
            <w:pPr>
              <w:spacing w:after="20"/>
              <w:ind w:left="20"/>
              <w:jc w:val="both"/>
            </w:pPr>
          </w:p>
          <w:p>
            <w:pPr>
              <w:spacing w:after="20"/>
              <w:ind w:left="20"/>
              <w:jc w:val="both"/>
            </w:pPr>
            <w:r>
              <w:rPr>
                <w:rFonts w:ascii="Times New Roman"/>
                <w:b w:val="false"/>
                <w:i/>
                <w:color w:val="000000"/>
                <w:sz w:val="20"/>
              </w:rPr>
              <w:t>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М.Әбжіков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"23" желтоқсандағы</w:t>
            </w:r>
            <w:r>
              <w:br/>
            </w:r>
            <w:r>
              <w:rPr>
                <w:rFonts w:ascii="Times New Roman"/>
                <w:b w:val="false"/>
                <w:i w:val="false"/>
                <w:color w:val="000000"/>
                <w:sz w:val="20"/>
              </w:rPr>
              <w:t>№ 7С-19/5-21 шешіміне</w:t>
            </w:r>
            <w:r>
              <w:br/>
            </w:r>
            <w:r>
              <w:rPr>
                <w:rFonts w:ascii="Times New Roman"/>
                <w:b w:val="false"/>
                <w:i w:val="false"/>
                <w:color w:val="000000"/>
                <w:sz w:val="20"/>
              </w:rPr>
              <w:t>1-қосымша</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Бозтал ауылы бойынша 2021 жылға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Бозтал ауылында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Бозтал ауылы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Бозтал ауылы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сызба (күнтізбелік кесте);</w:t>
      </w:r>
    </w:p>
    <w:p>
      <w:pPr>
        <w:spacing w:after="0"/>
        <w:ind w:left="0"/>
        <w:jc w:val="both"/>
      </w:pPr>
      <w:r>
        <w:rPr>
          <w:rFonts w:ascii="Times New Roman"/>
          <w:b w:val="false"/>
          <w:i w:val="false"/>
          <w:color w:val="000000"/>
          <w:sz w:val="28"/>
        </w:rPr>
        <w:t>
      8) мал айдау схемасы;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Достық көшесі, 2 мекенжайы бойынша орналасқан ауылдық округ ғимаратында орналасқан ветеринарлық пункт бар;</w:t>
      </w:r>
    </w:p>
    <w:p>
      <w:pPr>
        <w:spacing w:after="0"/>
        <w:ind w:left="0"/>
        <w:jc w:val="both"/>
      </w:pPr>
      <w:r>
        <w:rPr>
          <w:rFonts w:ascii="Times New Roman"/>
          <w:b w:val="false"/>
          <w:i w:val="false"/>
          <w:color w:val="000000"/>
          <w:sz w:val="28"/>
        </w:rPr>
        <w:t>
      Сарыкөл шатқалындағы бір сібір-ойық жаралы жерлеу және Тәуелсіздік көшесі, 1 мекенжайы бойынша орналасқан, кадастрлық нөмірі 01-006-060-322 жануарларды кәдеге жаратуға арналған мал қорымы</w:t>
      </w:r>
    </w:p>
    <w:p>
      <w:pPr>
        <w:spacing w:after="0"/>
        <w:ind w:left="0"/>
        <w:jc w:val="both"/>
      </w:pPr>
      <w:r>
        <w:rPr>
          <w:rFonts w:ascii="Times New Roman"/>
          <w:b w:val="false"/>
          <w:i w:val="false"/>
          <w:color w:val="000000"/>
          <w:sz w:val="28"/>
        </w:rPr>
        <w:t>
      иелері - жайылым пайдаланушылар, жеке және (немесе) заңды тұлғалар көрсетілген ауыл шаруашылығы жануарлары басының саны туралы деректер;</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Бозтал ауылында 1 ауылдық елді мекен бар.</w:t>
      </w:r>
    </w:p>
    <w:p>
      <w:pPr>
        <w:spacing w:after="0"/>
        <w:ind w:left="0"/>
        <w:jc w:val="both"/>
      </w:pPr>
      <w:r>
        <w:rPr>
          <w:rFonts w:ascii="Times New Roman"/>
          <w:b w:val="false"/>
          <w:i w:val="false"/>
          <w:color w:val="000000"/>
          <w:sz w:val="28"/>
        </w:rPr>
        <w:t>
      Бозтал ауылының жалпы ауданы 80100 гектар, оның ішінде шабындық 2230 га, жайылымдық жер – 44126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жерлер-54099 гектар;</w:t>
      </w:r>
    </w:p>
    <w:p>
      <w:pPr>
        <w:spacing w:after="0"/>
        <w:ind w:left="0"/>
        <w:jc w:val="both"/>
      </w:pPr>
      <w:r>
        <w:rPr>
          <w:rFonts w:ascii="Times New Roman"/>
          <w:b w:val="false"/>
          <w:i w:val="false"/>
          <w:color w:val="000000"/>
          <w:sz w:val="28"/>
        </w:rPr>
        <w:t>
      елді мекендердің жерлері-16 560 гектар;</w:t>
      </w:r>
    </w:p>
    <w:p>
      <w:pPr>
        <w:spacing w:after="0"/>
        <w:ind w:left="0"/>
        <w:jc w:val="both"/>
      </w:pPr>
      <w:r>
        <w:rPr>
          <w:rFonts w:ascii="Times New Roman"/>
          <w:b w:val="false"/>
          <w:i w:val="false"/>
          <w:color w:val="000000"/>
          <w:sz w:val="28"/>
        </w:rPr>
        <w:t>
      қордағы жерлер-9500гектар.</w:t>
      </w:r>
    </w:p>
    <w:p>
      <w:pPr>
        <w:spacing w:after="0"/>
        <w:ind w:left="0"/>
        <w:jc w:val="both"/>
      </w:pPr>
      <w:r>
        <w:rPr>
          <w:rFonts w:ascii="Times New Roman"/>
          <w:b w:val="false"/>
          <w:i w:val="false"/>
          <w:color w:val="000000"/>
          <w:sz w:val="28"/>
        </w:rPr>
        <w:t>
      Табиғи жағдайлары бойынша Бозтал ауылы құрғақ дала аймағында орналасқан, онда аймақтық топырақтары қара қоңыр топырақ болып табылатын топырақ түзудің шым түрі таралған. Аймақтық топырақтардан басқа интразональды топырақтар кең таралды: сортаң, шалғынды-каштан шалғынды-каштан, шалғынды, шалғынды-батпақты топырақтар және сортаң топырақтар.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Бір кездері биік таулы ел денудация процесінің нәтижесінде жойылып, заманауи көрініске ие болды.</w:t>
      </w:r>
    </w:p>
    <w:p>
      <w:pPr>
        <w:spacing w:after="0"/>
        <w:ind w:left="0"/>
        <w:jc w:val="both"/>
      </w:pPr>
      <w:r>
        <w:rPr>
          <w:rFonts w:ascii="Times New Roman"/>
          <w:b w:val="false"/>
          <w:i w:val="false"/>
          <w:color w:val="000000"/>
          <w:sz w:val="28"/>
        </w:rPr>
        <w:t>
      Рельефке қатысты бүкіл аумақ:</w:t>
      </w:r>
    </w:p>
    <w:p>
      <w:pPr>
        <w:spacing w:after="0"/>
        <w:ind w:left="0"/>
        <w:jc w:val="both"/>
      </w:pPr>
      <w:r>
        <w:rPr>
          <w:rFonts w:ascii="Times New Roman"/>
          <w:b w:val="false"/>
          <w:i w:val="false"/>
          <w:color w:val="000000"/>
          <w:sz w:val="28"/>
        </w:rPr>
        <w:t>
      1. төмен тау</w:t>
      </w:r>
    </w:p>
    <w:p>
      <w:pPr>
        <w:spacing w:after="0"/>
        <w:ind w:left="0"/>
        <w:jc w:val="both"/>
      </w:pPr>
      <w:r>
        <w:rPr>
          <w:rFonts w:ascii="Times New Roman"/>
          <w:b w:val="false"/>
          <w:i w:val="false"/>
          <w:color w:val="000000"/>
          <w:sz w:val="28"/>
        </w:rPr>
        <w:t>
      2. суайрықтар мен беткейлердің ұсақ шоқылары</w:t>
      </w:r>
    </w:p>
    <w:p>
      <w:pPr>
        <w:spacing w:after="0"/>
        <w:ind w:left="0"/>
        <w:jc w:val="both"/>
      </w:pPr>
      <w:r>
        <w:rPr>
          <w:rFonts w:ascii="Times New Roman"/>
          <w:b w:val="false"/>
          <w:i w:val="false"/>
          <w:color w:val="000000"/>
          <w:sz w:val="28"/>
        </w:rPr>
        <w:t>
      3. Өлеңті өзенінің алқабы</w:t>
      </w:r>
    </w:p>
    <w:p>
      <w:pPr>
        <w:spacing w:after="0"/>
        <w:ind w:left="0"/>
        <w:jc w:val="both"/>
      </w:pPr>
      <w:r>
        <w:rPr>
          <w:rFonts w:ascii="Times New Roman"/>
          <w:b w:val="false"/>
          <w:i w:val="false"/>
          <w:color w:val="000000"/>
          <w:sz w:val="28"/>
        </w:rPr>
        <w:t>
      Өсімдіктердің өсуіне және дамуына әсер ететін маңызды факторлардың бірі-климат. Аудан шұғыл континенталдылықпен және құрғақшылықпен сипатталатын аймақта орналасқан, бұл ыстық жазда қатал қыстың күрт өзгеруімен көрінеді. Климаттың мұндай күрт континенталдылығы аумақтың айтарлықтай су бассейндерінен алыстығына және шөлейт аудандардың жақындығына байланысты.</w:t>
      </w:r>
    </w:p>
    <w:p>
      <w:pPr>
        <w:spacing w:after="0"/>
        <w:ind w:left="0"/>
        <w:jc w:val="both"/>
      </w:pPr>
      <w:r>
        <w:rPr>
          <w:rFonts w:ascii="Times New Roman"/>
          <w:b w:val="false"/>
          <w:i w:val="false"/>
          <w:color w:val="000000"/>
          <w:sz w:val="28"/>
        </w:rPr>
        <w:t>
      Бұл аймақтың климаты қатты жел мен аяздармен, салыстырмалы түрде қысқа жазмен, жоғары күндізгі және төмен түнгі температурамен, қысқа, бірақ өте мейірімді көктеммен, кеш аяздармен және қысқа күзгі кезеңмен сипатталады.</w:t>
      </w:r>
    </w:p>
    <w:p>
      <w:pPr>
        <w:spacing w:after="0"/>
        <w:ind w:left="0"/>
        <w:jc w:val="both"/>
      </w:pPr>
      <w:r>
        <w:rPr>
          <w:rFonts w:ascii="Times New Roman"/>
          <w:b w:val="false"/>
          <w:i w:val="false"/>
          <w:color w:val="000000"/>
          <w:sz w:val="28"/>
        </w:rPr>
        <w:t>
      Топырақ түзетін тау жыныстарының айқын өзгеруі топырақ жамылғысының гетерогенділігіне әкелді, ол механикалық құрамның, физикалық және физика-химиялық қасиеттердің сипатында көрінеді.</w:t>
      </w:r>
    </w:p>
    <w:p>
      <w:pPr>
        <w:spacing w:after="0"/>
        <w:ind w:left="0"/>
        <w:jc w:val="both"/>
      </w:pPr>
      <w:r>
        <w:rPr>
          <w:rFonts w:ascii="Times New Roman"/>
          <w:b w:val="false"/>
          <w:i w:val="false"/>
          <w:color w:val="000000"/>
          <w:sz w:val="28"/>
        </w:rPr>
        <w:t>
      Мұнда ең көп таралған тау жыныстары, Климаттық, гидрогеологиялық жағдайлар, аумақтың ағымсыздығы және т. б. сипатына байланысты сортаң және тұзды топырақтар көбінесе тау аралық жазықтарда, тау бөктері мен өзен аңғарларында кездеседі.</w:t>
      </w:r>
    </w:p>
    <w:p>
      <w:pPr>
        <w:spacing w:after="0"/>
        <w:ind w:left="0"/>
        <w:jc w:val="both"/>
      </w:pPr>
      <w:r>
        <w:rPr>
          <w:rFonts w:ascii="Times New Roman"/>
          <w:b w:val="false"/>
          <w:i w:val="false"/>
          <w:color w:val="000000"/>
          <w:sz w:val="28"/>
        </w:rPr>
        <w:t>
      Сонымен қатар, рельефтің әртүрлі төмен элементтерімен шектелген гидроморфты және жартылай гидроморфты топырақтар округ аумағында жиі кездеседі.</w:t>
      </w:r>
    </w:p>
    <w:p>
      <w:pPr>
        <w:spacing w:after="0"/>
        <w:ind w:left="0"/>
        <w:jc w:val="both"/>
      </w:pPr>
      <w:r>
        <w:rPr>
          <w:rFonts w:ascii="Times New Roman"/>
          <w:b w:val="false"/>
          <w:i w:val="false"/>
          <w:color w:val="000000"/>
          <w:sz w:val="28"/>
        </w:rPr>
        <w:t>
      Табиғи жағдайлары бойынша Бозтал ауылының аумағы дала аймағы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және жаз температурасының күрт қарама-қайшылығы, жылдық жауын-шашынның аз мөлшерімен.</w:t>
      </w:r>
    </w:p>
    <w:p>
      <w:pPr>
        <w:spacing w:after="0"/>
        <w:ind w:left="0"/>
        <w:jc w:val="both"/>
      </w:pPr>
      <w:r>
        <w:rPr>
          <w:rFonts w:ascii="Times New Roman"/>
          <w:b w:val="false"/>
          <w:i w:val="false"/>
          <w:color w:val="000000"/>
          <w:sz w:val="28"/>
        </w:rPr>
        <w:t>
      Топырақ негізінен қара каштан төмен гумусты ауыр сазды және сортаң.</w:t>
      </w:r>
    </w:p>
    <w:p>
      <w:pPr>
        <w:spacing w:after="0"/>
        <w:ind w:left="0"/>
        <w:jc w:val="both"/>
      </w:pPr>
      <w:r>
        <w:rPr>
          <w:rFonts w:ascii="Times New Roman"/>
          <w:b w:val="false"/>
          <w:i w:val="false"/>
          <w:color w:val="000000"/>
          <w:sz w:val="28"/>
        </w:rPr>
        <w:t>
      2021 жылдың 1 қаңтарда өткізген аула бойынша аралау мәліметтеріне сай, Бозтал ауылында (халықтың жеке ауласы және ЖШС, ШҚ мал басы) 3901 бас ірі қара мал, ұсақ мал 6106 бас, жылқы 2437 бас.</w:t>
      </w:r>
    </w:p>
    <w:p>
      <w:pPr>
        <w:spacing w:after="0"/>
        <w:ind w:left="0"/>
        <w:jc w:val="both"/>
      </w:pPr>
      <w:r>
        <w:rPr>
          <w:rFonts w:ascii="Times New Roman"/>
          <w:b w:val="false"/>
          <w:i w:val="false"/>
          <w:color w:val="000000"/>
          <w:sz w:val="28"/>
        </w:rPr>
        <w:t>
      Бозтал ауылының жайылым алаңы 16560 гектарды құрайды. Есептеулердің нәтижелері бойынша халықтың мал жаю қажеттілігі 31032 га құрайды, жайылым арттығы 4413 га құрайды.</w:t>
      </w:r>
    </w:p>
    <w:p>
      <w:pPr>
        <w:spacing w:after="0"/>
        <w:ind w:left="0"/>
        <w:jc w:val="both"/>
      </w:pPr>
      <w:r>
        <w:rPr>
          <w:rFonts w:ascii="Times New Roman"/>
          <w:b w:val="false"/>
          <w:i w:val="false"/>
          <w:color w:val="000000"/>
          <w:sz w:val="28"/>
        </w:rPr>
        <w:t>
      Бозтал ауылындағы ЖШС, шаруа және фермер қожалықтарындағы мал басы: ірі қара мал 2328бас, ұсақ мал 5929 бас, жылқы 1575 бас. ЖШС, шаруа және фермер қожалықтарына берілген жайылымдық жерлердің ауданы 48411 гектарды құрайды. Есептеулердің нәтижелері бойынша Бозтал ауылындағы ЖШС, шаруа және фермер қожалықтарындағы қажеттілік 32897гектарды құрайды, жайылымдардың артығы 15514 гектарды құрайды.</w:t>
      </w:r>
    </w:p>
    <w:p>
      <w:pPr>
        <w:spacing w:after="0"/>
        <w:ind w:left="0"/>
        <w:jc w:val="both"/>
      </w:pPr>
      <w:r>
        <w:rPr>
          <w:rFonts w:ascii="Times New Roman"/>
          <w:b w:val="false"/>
          <w:i w:val="false"/>
          <w:color w:val="000000"/>
          <w:sz w:val="28"/>
        </w:rPr>
        <w:t>
      Пайда болған жайылымдардың артықтығы Бозтал ауылы халқының жайылымдық тапшылығының орнын толтыру және ауыл шаруашылығы малдарының мал басын жаю үшін пайдаланылатын болады.</w:t>
      </w:r>
    </w:p>
    <w:p>
      <w:pPr>
        <w:spacing w:after="0"/>
        <w:ind w:left="0"/>
        <w:jc w:val="both"/>
      </w:pPr>
      <w:r>
        <w:rPr>
          <w:rFonts w:ascii="Times New Roman"/>
          <w:b w:val="false"/>
          <w:i w:val="false"/>
          <w:color w:val="000000"/>
          <w:sz w:val="28"/>
        </w:rPr>
        <w:t>
      Бозтал ауылында мал айдауға арналған сервитуттар келесі жер пайдаланушылармен орнатылған (барлығы 6):</w:t>
      </w:r>
    </w:p>
    <w:p>
      <w:pPr>
        <w:spacing w:after="0"/>
        <w:ind w:left="0"/>
        <w:jc w:val="both"/>
      </w:pPr>
      <w:r>
        <w:rPr>
          <w:rFonts w:ascii="Times New Roman"/>
          <w:b w:val="false"/>
          <w:i w:val="false"/>
          <w:color w:val="000000"/>
          <w:sz w:val="28"/>
        </w:rPr>
        <w:t>
      "Айғыржал" ШҚ Сейітов Ерболат Сейітұлы, "Каир" ШҚ Қайырбеков Балтабек Атбайларұлы, "Бозтал-Агро" ЖШС, "Баянды-Санжар" ЖШС, "Агрофирма Сарадыр" ЖШС, "Мәулен-тау" ЖШС Секуов А.</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қолда бар жайылымдық алқаптары кезінде ауыл шаруашылығы жануарларын ұстау бойынша жергілікті халықтың мұқтажы үшін 16560 га мөлшерінде қажеттілік 31032 га құрайды. Жайылымдық алқаптарға қалыптасқан қажеттілікті іргелес жер пайдаланушылардан мемлекет мұқтажы үшін алып қою жолымен ауылдық округтің жерін ұлғайту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жануарларын жаю бойынша 9790 га көлемінде жайылымдық жерлерге қажеттілік бар, ІҚМ басына жүктеме нормасы-10 га/бас, ҰҚМ-2 га/бас., жылқы-12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үшін- 1546 бас. * 10,0 га/бас.=15460 га;</w:t>
      </w:r>
    </w:p>
    <w:p>
      <w:pPr>
        <w:spacing w:after="0"/>
        <w:ind w:left="0"/>
        <w:jc w:val="both"/>
      </w:pPr>
      <w:r>
        <w:rPr>
          <w:rFonts w:ascii="Times New Roman"/>
          <w:b w:val="false"/>
          <w:i w:val="false"/>
          <w:color w:val="000000"/>
          <w:sz w:val="28"/>
        </w:rPr>
        <w:t>
      ҰҚМ үшін- 2614 бас. * 2 га/бас.=5228 га;</w:t>
      </w:r>
    </w:p>
    <w:p>
      <w:pPr>
        <w:spacing w:after="0"/>
        <w:ind w:left="0"/>
        <w:jc w:val="both"/>
      </w:pPr>
      <w:r>
        <w:rPr>
          <w:rFonts w:ascii="Times New Roman"/>
          <w:b w:val="false"/>
          <w:i w:val="false"/>
          <w:color w:val="000000"/>
          <w:sz w:val="28"/>
        </w:rPr>
        <w:t>
      Жылқылар үшін- 862 бас. * 12 га/бас.=10344 га.</w:t>
      </w:r>
    </w:p>
    <w:p>
      <w:pPr>
        <w:spacing w:after="0"/>
        <w:ind w:left="0"/>
        <w:jc w:val="both"/>
      </w:pPr>
      <w:r>
        <w:rPr>
          <w:rFonts w:ascii="Times New Roman"/>
          <w:b w:val="false"/>
          <w:i w:val="false"/>
          <w:color w:val="000000"/>
          <w:sz w:val="28"/>
        </w:rPr>
        <w:t>
      15460 + 5228+ 10344= 31032га</w:t>
      </w:r>
    </w:p>
    <w:p>
      <w:pPr>
        <w:spacing w:after="0"/>
        <w:ind w:left="0"/>
        <w:jc w:val="both"/>
      </w:pPr>
      <w:r>
        <w:rPr>
          <w:rFonts w:ascii="Times New Roman"/>
          <w:b w:val="false"/>
          <w:i w:val="false"/>
          <w:color w:val="000000"/>
          <w:sz w:val="28"/>
        </w:rPr>
        <w:t>
      Халықтың 11550 га мөлшеріндегі жайылымдық алқаптарға, сондай-ақ ауыл шаруашылығы тауарын өндірушілерге ішінара қалыптасқан қажеттілігін халықтың ауыл шаруашылығы жануарларын тиісті жерлерде жаю есебінен толықтыру қажет</w:t>
      </w:r>
    </w:p>
    <w:p>
      <w:pPr>
        <w:spacing w:after="0"/>
        <w:ind w:left="0"/>
        <w:jc w:val="both"/>
      </w:pPr>
      <w:r>
        <w:rPr>
          <w:rFonts w:ascii="Times New Roman"/>
          <w:b w:val="false"/>
          <w:i w:val="false"/>
          <w:color w:val="000000"/>
          <w:sz w:val="28"/>
        </w:rPr>
        <w:t>
      - "Жаманқара" ШҚ, басшысы Құлжанов А - 688, га,</w:t>
      </w:r>
    </w:p>
    <w:p>
      <w:pPr>
        <w:spacing w:after="0"/>
        <w:ind w:left="0"/>
        <w:jc w:val="both"/>
      </w:pPr>
      <w:r>
        <w:rPr>
          <w:rFonts w:ascii="Times New Roman"/>
          <w:b w:val="false"/>
          <w:i w:val="false"/>
          <w:color w:val="000000"/>
          <w:sz w:val="28"/>
        </w:rPr>
        <w:t>
      - "Каир" ШҚ- 26 га,</w:t>
      </w:r>
    </w:p>
    <w:p>
      <w:pPr>
        <w:spacing w:after="0"/>
        <w:ind w:left="0"/>
        <w:jc w:val="both"/>
      </w:pPr>
      <w:r>
        <w:rPr>
          <w:rFonts w:ascii="Times New Roman"/>
          <w:b w:val="false"/>
          <w:i w:val="false"/>
          <w:color w:val="000000"/>
          <w:sz w:val="28"/>
        </w:rPr>
        <w:t>
      - "Аубакиров" ШҚ, басшысы Аубакиров – 526 га,</w:t>
      </w:r>
    </w:p>
    <w:p>
      <w:pPr>
        <w:spacing w:after="0"/>
        <w:ind w:left="0"/>
        <w:jc w:val="both"/>
      </w:pPr>
      <w:r>
        <w:rPr>
          <w:rFonts w:ascii="Times New Roman"/>
          <w:b w:val="false"/>
          <w:i w:val="false"/>
          <w:color w:val="000000"/>
          <w:sz w:val="28"/>
        </w:rPr>
        <w:t>
      - Кожахметов А – 454 га,</w:t>
      </w:r>
    </w:p>
    <w:p>
      <w:pPr>
        <w:spacing w:after="0"/>
        <w:ind w:left="0"/>
        <w:jc w:val="both"/>
      </w:pPr>
      <w:r>
        <w:rPr>
          <w:rFonts w:ascii="Times New Roman"/>
          <w:b w:val="false"/>
          <w:i w:val="false"/>
          <w:color w:val="000000"/>
          <w:sz w:val="28"/>
        </w:rPr>
        <w:t>
      Агрофирма Сарадыр - 6900 га</w:t>
      </w:r>
    </w:p>
    <w:p>
      <w:pPr>
        <w:spacing w:after="0"/>
        <w:ind w:left="0"/>
        <w:jc w:val="both"/>
      </w:pPr>
      <w:r>
        <w:rPr>
          <w:rFonts w:ascii="Times New Roman"/>
          <w:b w:val="false"/>
          <w:i w:val="false"/>
          <w:color w:val="000000"/>
          <w:sz w:val="28"/>
        </w:rPr>
        <w:t>
      Агрофирма Сарадыр - 10000 га</w:t>
      </w:r>
    </w:p>
    <w:p>
      <w:pPr>
        <w:spacing w:after="0"/>
        <w:ind w:left="0"/>
        <w:jc w:val="both"/>
      </w:pPr>
      <w:r>
        <w:rPr>
          <w:rFonts w:ascii="Times New Roman"/>
          <w:b w:val="false"/>
          <w:i w:val="false"/>
          <w:color w:val="000000"/>
          <w:sz w:val="28"/>
        </w:rPr>
        <w:t>
      "МТС-Ерейментау" ЖШС- 51 га</w:t>
      </w:r>
    </w:p>
    <w:p>
      <w:pPr>
        <w:spacing w:after="0"/>
        <w:ind w:left="0"/>
        <w:jc w:val="both"/>
      </w:pPr>
      <w:r>
        <w:rPr>
          <w:rFonts w:ascii="Times New Roman"/>
          <w:b w:val="false"/>
          <w:i w:val="false"/>
          <w:color w:val="000000"/>
          <w:sz w:val="28"/>
        </w:rPr>
        <w:t>
      "Баянды-Санжар" ЖШС-3750 га</w:t>
      </w:r>
    </w:p>
    <w:p>
      <w:pPr>
        <w:spacing w:after="0"/>
        <w:ind w:left="0"/>
        <w:jc w:val="both"/>
      </w:pPr>
      <w:r>
        <w:rPr>
          <w:rFonts w:ascii="Times New Roman"/>
          <w:b w:val="false"/>
          <w:i w:val="false"/>
          <w:color w:val="000000"/>
          <w:sz w:val="28"/>
        </w:rPr>
        <w:t>
      "Бозтал-агро" ЖШС-2853га</w:t>
      </w:r>
    </w:p>
    <w:p>
      <w:pPr>
        <w:spacing w:after="0"/>
        <w:ind w:left="0"/>
        <w:jc w:val="both"/>
      </w:pPr>
      <w:r>
        <w:rPr>
          <w:rFonts w:ascii="Times New Roman"/>
          <w:b w:val="false"/>
          <w:i w:val="false"/>
          <w:color w:val="000000"/>
          <w:sz w:val="28"/>
        </w:rPr>
        <w:t>
      Алимжанов Ж- 424 га</w:t>
      </w:r>
    </w:p>
    <w:p>
      <w:pPr>
        <w:spacing w:after="0"/>
        <w:ind w:left="0"/>
        <w:jc w:val="both"/>
      </w:pPr>
      <w:r>
        <w:rPr>
          <w:rFonts w:ascii="Times New Roman"/>
          <w:b w:val="false"/>
          <w:i w:val="false"/>
          <w:color w:val="000000"/>
          <w:sz w:val="28"/>
        </w:rPr>
        <w:t>
      Секуов А- 264 га</w:t>
      </w:r>
    </w:p>
    <w:p>
      <w:pPr>
        <w:spacing w:after="0"/>
        <w:ind w:left="0"/>
        <w:jc w:val="both"/>
      </w:pPr>
      <w:r>
        <w:rPr>
          <w:rFonts w:ascii="Times New Roman"/>
          <w:b w:val="false"/>
          <w:i w:val="false"/>
          <w:color w:val="000000"/>
          <w:sz w:val="28"/>
        </w:rPr>
        <w:t>
      Жумабеков Ж-9 га</w:t>
      </w:r>
    </w:p>
    <w:p>
      <w:pPr>
        <w:spacing w:after="0"/>
        <w:ind w:left="0"/>
        <w:jc w:val="both"/>
      </w:pPr>
      <w:r>
        <w:rPr>
          <w:rFonts w:ascii="Times New Roman"/>
          <w:b w:val="false"/>
          <w:i w:val="false"/>
          <w:color w:val="000000"/>
          <w:sz w:val="28"/>
        </w:rPr>
        <w:t>
      Барлығы 25945га+9790=35735</w:t>
      </w:r>
    </w:p>
    <w:p>
      <w:pPr>
        <w:spacing w:after="0"/>
        <w:ind w:left="0"/>
        <w:jc w:val="both"/>
      </w:pPr>
      <w:r>
        <w:rPr>
          <w:rFonts w:ascii="Times New Roman"/>
          <w:b w:val="false"/>
          <w:i w:val="false"/>
          <w:color w:val="000000"/>
          <w:sz w:val="28"/>
        </w:rPr>
        <w:t>
      35735га-31032га= 4703га</w:t>
      </w:r>
    </w:p>
    <w:p>
      <w:pPr>
        <w:spacing w:after="0"/>
        <w:ind w:left="0"/>
        <w:jc w:val="both"/>
      </w:pPr>
      <w:r>
        <w:rPr>
          <w:rFonts w:ascii="Times New Roman"/>
          <w:b w:val="false"/>
          <w:i w:val="false"/>
          <w:color w:val="000000"/>
          <w:sz w:val="28"/>
        </w:rPr>
        <w:t>
      Қажет болған жағдайда жайылымдардың қосымша учаскелерінде Бозтал ауылының әкімдігімен, Өлеңті ауылдық округімен шектесетін жер пайдаланушылармен және әкімдіктермен шарттар жасалатын болады.</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жайылымдары жетіспейтін жер пайдаланушы тиелмеген жерлерімен жерлерін пайдаланған кезде жер пайдаланушылар арасында шарт жасалады. Сондай-ақ, Ерейментау ауданының жер қатынастары бөліміне хабарлай отырып, пайдалану үшін жер шекаралары анықталады.</w:t>
      </w:r>
    </w:p>
    <w:p>
      <w:pPr>
        <w:spacing w:after="0"/>
        <w:ind w:left="0"/>
        <w:jc w:val="both"/>
      </w:pPr>
      <w:r>
        <w:rPr>
          <w:rFonts w:ascii="Times New Roman"/>
          <w:b w:val="false"/>
          <w:i w:val="false"/>
          <w:color w:val="000000"/>
          <w:sz w:val="28"/>
        </w:rPr>
        <w:t>
      Бозтал ауылының жер пайдаланушылары мен ауыл тұрғындары суару үшін Сасықсор көлін, Өлеңті өзенін, Кания және Сарыкөл шатқалын және Бозтал ауылының маңындағы атауы жоқ бөгеттерді пайдаланады. Жайылым пайдаланушылардың су көздеріне қол жеткізу схемалары.</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 шошқалардың 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емізетін жұмысшылар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бала емізетін жылқылар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ересектер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қойлардың 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left"/>
      </w:pPr>
      <w:r>
        <w:rPr>
          <w:rFonts w:ascii="Times New Roman"/>
          <w:b/>
          <w:i w:val="false"/>
          <w:color w:val="000000"/>
        </w:rPr>
        <w:t xml:space="preserve"> Бозтал ауылы әкімдігінің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"Жаманкара"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93 гол.</w:t>
            </w:r>
          </w:p>
          <w:p>
            <w:pPr>
              <w:spacing w:after="20"/>
              <w:ind w:left="20"/>
              <w:jc w:val="both"/>
            </w:pPr>
            <w:r>
              <w:rPr>
                <w:rFonts w:ascii="Times New Roman"/>
                <w:b w:val="false"/>
                <w:i w:val="false"/>
                <w:color w:val="000000"/>
                <w:sz w:val="20"/>
              </w:rPr>
              <w:t xml:space="preserve">
ҰМ – 35 гол.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ІКМ*10га = 930га </w:t>
            </w:r>
          </w:p>
          <w:p>
            <w:pPr>
              <w:spacing w:after="20"/>
              <w:ind w:left="20"/>
              <w:jc w:val="both"/>
            </w:pPr>
            <w:r>
              <w:rPr>
                <w:rFonts w:ascii="Times New Roman"/>
                <w:b w:val="false"/>
                <w:i w:val="false"/>
                <w:color w:val="000000"/>
                <w:sz w:val="20"/>
              </w:rPr>
              <w:t xml:space="preserve">
35 ҰМ*2га = 70га </w:t>
            </w:r>
          </w:p>
          <w:p>
            <w:pPr>
              <w:spacing w:after="20"/>
              <w:ind w:left="20"/>
              <w:jc w:val="both"/>
            </w:pPr>
            <w:r>
              <w:rPr>
                <w:rFonts w:ascii="Times New Roman"/>
                <w:b w:val="false"/>
                <w:i w:val="false"/>
                <w:color w:val="000000"/>
                <w:sz w:val="20"/>
              </w:rPr>
              <w:t>
930+70=1000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80 гол.</w:t>
            </w:r>
          </w:p>
          <w:p>
            <w:pPr>
              <w:spacing w:after="20"/>
              <w:ind w:left="20"/>
              <w:jc w:val="both"/>
            </w:pPr>
            <w:r>
              <w:rPr>
                <w:rFonts w:ascii="Times New Roman"/>
                <w:b w:val="false"/>
                <w:i w:val="false"/>
                <w:color w:val="000000"/>
                <w:sz w:val="20"/>
              </w:rPr>
              <w:t>
жылқы – 320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ІКМ*10га = 800га</w:t>
            </w:r>
          </w:p>
          <w:p>
            <w:pPr>
              <w:spacing w:after="20"/>
              <w:ind w:left="20"/>
              <w:jc w:val="both"/>
            </w:pPr>
            <w:r>
              <w:rPr>
                <w:rFonts w:ascii="Times New Roman"/>
                <w:b w:val="false"/>
                <w:i w:val="false"/>
                <w:color w:val="000000"/>
                <w:sz w:val="20"/>
              </w:rPr>
              <w:t>
320 жыл*12га = 3840</w:t>
            </w:r>
          </w:p>
          <w:p>
            <w:pPr>
              <w:spacing w:after="20"/>
              <w:ind w:left="20"/>
              <w:jc w:val="both"/>
            </w:pPr>
            <w:r>
              <w:rPr>
                <w:rFonts w:ascii="Times New Roman"/>
                <w:b w:val="false"/>
                <w:i w:val="false"/>
                <w:color w:val="000000"/>
                <w:sz w:val="20"/>
              </w:rPr>
              <w:t>
800+3840=4640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"Айгыржал"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165 гол.</w:t>
            </w:r>
          </w:p>
          <w:p>
            <w:pPr>
              <w:spacing w:after="20"/>
              <w:ind w:left="20"/>
              <w:jc w:val="both"/>
            </w:pPr>
            <w:r>
              <w:rPr>
                <w:rFonts w:ascii="Times New Roman"/>
                <w:b w:val="false"/>
                <w:i w:val="false"/>
                <w:color w:val="000000"/>
                <w:sz w:val="20"/>
              </w:rPr>
              <w:t xml:space="preserve">
жыл. – 520 гол. </w:t>
            </w:r>
          </w:p>
          <w:p>
            <w:pPr>
              <w:spacing w:after="20"/>
              <w:ind w:left="20"/>
              <w:jc w:val="both"/>
            </w:pPr>
            <w:r>
              <w:rPr>
                <w:rFonts w:ascii="Times New Roman"/>
                <w:b w:val="false"/>
                <w:i w:val="false"/>
                <w:color w:val="000000"/>
                <w:sz w:val="20"/>
              </w:rPr>
              <w:t xml:space="preserve">
ҰМ – 187 гол.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КРС*10га = 1650га</w:t>
            </w:r>
          </w:p>
          <w:p>
            <w:pPr>
              <w:spacing w:after="20"/>
              <w:ind w:left="20"/>
              <w:jc w:val="both"/>
            </w:pPr>
            <w:r>
              <w:rPr>
                <w:rFonts w:ascii="Times New Roman"/>
                <w:b w:val="false"/>
                <w:i w:val="false"/>
                <w:color w:val="000000"/>
                <w:sz w:val="20"/>
              </w:rPr>
              <w:t>
520лош*12га = 6240га</w:t>
            </w:r>
          </w:p>
          <w:p>
            <w:pPr>
              <w:spacing w:after="20"/>
              <w:ind w:left="20"/>
              <w:jc w:val="both"/>
            </w:pPr>
            <w:r>
              <w:rPr>
                <w:rFonts w:ascii="Times New Roman"/>
                <w:b w:val="false"/>
                <w:i w:val="false"/>
                <w:color w:val="000000"/>
                <w:sz w:val="20"/>
              </w:rPr>
              <w:t>
187 МРС*2га = 374га</w:t>
            </w:r>
          </w:p>
          <w:p>
            <w:pPr>
              <w:spacing w:after="20"/>
              <w:ind w:left="20"/>
              <w:jc w:val="both"/>
            </w:pPr>
            <w:r>
              <w:rPr>
                <w:rFonts w:ascii="Times New Roman"/>
                <w:b w:val="false"/>
                <w:i w:val="false"/>
                <w:color w:val="000000"/>
                <w:sz w:val="20"/>
              </w:rPr>
              <w:t>
1650+6240+374=8264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108 гол.</w:t>
            </w:r>
          </w:p>
          <w:p>
            <w:pPr>
              <w:spacing w:after="20"/>
              <w:ind w:left="20"/>
              <w:jc w:val="both"/>
            </w:pPr>
            <w:r>
              <w:rPr>
                <w:rFonts w:ascii="Times New Roman"/>
                <w:b w:val="false"/>
                <w:i w:val="false"/>
                <w:color w:val="000000"/>
                <w:sz w:val="20"/>
              </w:rPr>
              <w:t>
жыл. – 80гол.</w:t>
            </w:r>
          </w:p>
          <w:p>
            <w:pPr>
              <w:spacing w:after="20"/>
              <w:ind w:left="20"/>
              <w:jc w:val="both"/>
            </w:pPr>
            <w:r>
              <w:rPr>
                <w:rFonts w:ascii="Times New Roman"/>
                <w:b w:val="false"/>
                <w:i w:val="false"/>
                <w:color w:val="000000"/>
                <w:sz w:val="20"/>
              </w:rPr>
              <w:t>
ҰМ – 750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КРС*10га = 1080га</w:t>
            </w:r>
          </w:p>
          <w:p>
            <w:pPr>
              <w:spacing w:after="20"/>
              <w:ind w:left="20"/>
              <w:jc w:val="both"/>
            </w:pPr>
            <w:r>
              <w:rPr>
                <w:rFonts w:ascii="Times New Roman"/>
                <w:b w:val="false"/>
                <w:i w:val="false"/>
                <w:color w:val="000000"/>
                <w:sz w:val="20"/>
              </w:rPr>
              <w:t>
80 лош*12га = 960га</w:t>
            </w:r>
          </w:p>
          <w:p>
            <w:pPr>
              <w:spacing w:after="20"/>
              <w:ind w:left="20"/>
              <w:jc w:val="both"/>
            </w:pPr>
            <w:r>
              <w:rPr>
                <w:rFonts w:ascii="Times New Roman"/>
                <w:b w:val="false"/>
                <w:i w:val="false"/>
                <w:color w:val="000000"/>
                <w:sz w:val="20"/>
              </w:rPr>
              <w:t>
750 МРС*2га = 1500га</w:t>
            </w:r>
          </w:p>
          <w:p>
            <w:pPr>
              <w:spacing w:after="20"/>
              <w:ind w:left="20"/>
              <w:jc w:val="both"/>
            </w:pPr>
            <w:r>
              <w:rPr>
                <w:rFonts w:ascii="Times New Roman"/>
                <w:b w:val="false"/>
                <w:i w:val="false"/>
                <w:color w:val="000000"/>
                <w:sz w:val="20"/>
              </w:rPr>
              <w:t>
1080+960+1500=3540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"Карасенгир"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178 гол.</w:t>
            </w:r>
          </w:p>
          <w:p>
            <w:pPr>
              <w:spacing w:after="20"/>
              <w:ind w:left="20"/>
              <w:jc w:val="both"/>
            </w:pPr>
            <w:r>
              <w:rPr>
                <w:rFonts w:ascii="Times New Roman"/>
                <w:b w:val="false"/>
                <w:i w:val="false"/>
                <w:color w:val="000000"/>
                <w:sz w:val="20"/>
              </w:rPr>
              <w:t>
жыл. – 225 гол.</w:t>
            </w:r>
          </w:p>
          <w:p>
            <w:pPr>
              <w:spacing w:after="20"/>
              <w:ind w:left="20"/>
              <w:jc w:val="both"/>
            </w:pPr>
            <w:r>
              <w:rPr>
                <w:rFonts w:ascii="Times New Roman"/>
                <w:b w:val="false"/>
                <w:i w:val="false"/>
                <w:color w:val="000000"/>
                <w:sz w:val="20"/>
              </w:rPr>
              <w:t>
ҰМ – 83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КРС*10га = 1780га</w:t>
            </w:r>
          </w:p>
          <w:p>
            <w:pPr>
              <w:spacing w:after="20"/>
              <w:ind w:left="20"/>
              <w:jc w:val="both"/>
            </w:pPr>
            <w:r>
              <w:rPr>
                <w:rFonts w:ascii="Times New Roman"/>
                <w:b w:val="false"/>
                <w:i w:val="false"/>
                <w:color w:val="000000"/>
                <w:sz w:val="20"/>
              </w:rPr>
              <w:t>
225лош*12га = 2700га</w:t>
            </w:r>
          </w:p>
          <w:p>
            <w:pPr>
              <w:spacing w:after="20"/>
              <w:ind w:left="20"/>
              <w:jc w:val="both"/>
            </w:pPr>
            <w:r>
              <w:rPr>
                <w:rFonts w:ascii="Times New Roman"/>
                <w:b w:val="false"/>
                <w:i w:val="false"/>
                <w:color w:val="000000"/>
                <w:sz w:val="20"/>
              </w:rPr>
              <w:t xml:space="preserve">
83МРС*2га = 166га </w:t>
            </w:r>
          </w:p>
          <w:p>
            <w:pPr>
              <w:spacing w:after="20"/>
              <w:ind w:left="20"/>
              <w:jc w:val="both"/>
            </w:pPr>
            <w:r>
              <w:rPr>
                <w:rFonts w:ascii="Times New Roman"/>
                <w:b w:val="false"/>
                <w:i w:val="false"/>
                <w:color w:val="000000"/>
                <w:sz w:val="20"/>
              </w:rPr>
              <w:t>
1780+2700+166=4646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9 гол.</w:t>
            </w:r>
          </w:p>
          <w:p>
            <w:pPr>
              <w:spacing w:after="20"/>
              <w:ind w:left="20"/>
              <w:jc w:val="both"/>
            </w:pPr>
            <w:r>
              <w:rPr>
                <w:rFonts w:ascii="Times New Roman"/>
                <w:b w:val="false"/>
                <w:i w:val="false"/>
                <w:color w:val="000000"/>
                <w:sz w:val="20"/>
              </w:rPr>
              <w:t>
жыл. – 7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КРС*10га = 90га</w:t>
            </w:r>
          </w:p>
          <w:p>
            <w:pPr>
              <w:spacing w:after="20"/>
              <w:ind w:left="20"/>
              <w:jc w:val="both"/>
            </w:pPr>
            <w:r>
              <w:rPr>
                <w:rFonts w:ascii="Times New Roman"/>
                <w:b w:val="false"/>
                <w:i w:val="false"/>
                <w:color w:val="000000"/>
                <w:sz w:val="20"/>
              </w:rPr>
              <w:t>
7лош*12га = 84га</w:t>
            </w:r>
          </w:p>
          <w:p>
            <w:pPr>
              <w:spacing w:after="20"/>
              <w:ind w:left="20"/>
              <w:jc w:val="both"/>
            </w:pPr>
            <w:r>
              <w:rPr>
                <w:rFonts w:ascii="Times New Roman"/>
                <w:b w:val="false"/>
                <w:i w:val="false"/>
                <w:color w:val="000000"/>
                <w:sz w:val="20"/>
              </w:rPr>
              <w:t>
90+84+2=174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34 гол.</w:t>
            </w:r>
          </w:p>
          <w:p>
            <w:pPr>
              <w:spacing w:after="20"/>
              <w:ind w:left="20"/>
              <w:jc w:val="both"/>
            </w:pPr>
            <w:r>
              <w:rPr>
                <w:rFonts w:ascii="Times New Roman"/>
                <w:b w:val="false"/>
                <w:i w:val="false"/>
                <w:color w:val="000000"/>
                <w:sz w:val="20"/>
              </w:rPr>
              <w:t>
жыл. – 20 гол.</w:t>
            </w:r>
          </w:p>
          <w:p>
            <w:pPr>
              <w:spacing w:after="20"/>
              <w:ind w:left="20"/>
              <w:jc w:val="both"/>
            </w:pPr>
            <w:r>
              <w:rPr>
                <w:rFonts w:ascii="Times New Roman"/>
                <w:b w:val="false"/>
                <w:i w:val="false"/>
                <w:color w:val="000000"/>
                <w:sz w:val="20"/>
              </w:rPr>
              <w:t>
ҰМ – 37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КРС*10га = 340га</w:t>
            </w:r>
          </w:p>
          <w:p>
            <w:pPr>
              <w:spacing w:after="20"/>
              <w:ind w:left="20"/>
              <w:jc w:val="both"/>
            </w:pPr>
            <w:r>
              <w:rPr>
                <w:rFonts w:ascii="Times New Roman"/>
                <w:b w:val="false"/>
                <w:i w:val="false"/>
                <w:color w:val="000000"/>
                <w:sz w:val="20"/>
              </w:rPr>
              <w:t>
20лош*12га = 240га</w:t>
            </w:r>
          </w:p>
          <w:p>
            <w:pPr>
              <w:spacing w:after="20"/>
              <w:ind w:left="20"/>
              <w:jc w:val="both"/>
            </w:pPr>
            <w:r>
              <w:rPr>
                <w:rFonts w:ascii="Times New Roman"/>
                <w:b w:val="false"/>
                <w:i w:val="false"/>
                <w:color w:val="000000"/>
                <w:sz w:val="20"/>
              </w:rPr>
              <w:t>
37 МРС*2га = 74га</w:t>
            </w:r>
          </w:p>
          <w:p>
            <w:pPr>
              <w:spacing w:after="20"/>
              <w:ind w:left="20"/>
              <w:jc w:val="both"/>
            </w:pPr>
            <w:r>
              <w:rPr>
                <w:rFonts w:ascii="Times New Roman"/>
                <w:b w:val="false"/>
                <w:i w:val="false"/>
                <w:color w:val="000000"/>
                <w:sz w:val="20"/>
              </w:rPr>
              <w:t>
340+240+74=654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166 гол.</w:t>
            </w:r>
          </w:p>
          <w:p>
            <w:pPr>
              <w:spacing w:after="20"/>
              <w:ind w:left="20"/>
              <w:jc w:val="both"/>
            </w:pPr>
            <w:r>
              <w:rPr>
                <w:rFonts w:ascii="Times New Roman"/>
                <w:b w:val="false"/>
                <w:i w:val="false"/>
                <w:color w:val="000000"/>
                <w:sz w:val="20"/>
              </w:rPr>
              <w:t>
ҰМ – 34 гол.</w:t>
            </w:r>
          </w:p>
          <w:p>
            <w:pPr>
              <w:spacing w:after="20"/>
              <w:ind w:left="20"/>
              <w:jc w:val="both"/>
            </w:pPr>
            <w:r>
              <w:rPr>
                <w:rFonts w:ascii="Times New Roman"/>
                <w:b w:val="false"/>
                <w:i w:val="false"/>
                <w:color w:val="000000"/>
                <w:sz w:val="20"/>
              </w:rPr>
              <w:t>
жыл-25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КРС*10га = 1660га</w:t>
            </w:r>
          </w:p>
          <w:p>
            <w:pPr>
              <w:spacing w:after="20"/>
              <w:ind w:left="20"/>
              <w:jc w:val="both"/>
            </w:pPr>
            <w:r>
              <w:rPr>
                <w:rFonts w:ascii="Times New Roman"/>
                <w:b w:val="false"/>
                <w:i w:val="false"/>
                <w:color w:val="000000"/>
                <w:sz w:val="20"/>
              </w:rPr>
              <w:t>
34 МРС*2га = 68га</w:t>
            </w:r>
          </w:p>
          <w:p>
            <w:pPr>
              <w:spacing w:after="20"/>
              <w:ind w:left="20"/>
              <w:jc w:val="both"/>
            </w:pPr>
            <w:r>
              <w:rPr>
                <w:rFonts w:ascii="Times New Roman"/>
                <w:b w:val="false"/>
                <w:i w:val="false"/>
                <w:color w:val="000000"/>
                <w:sz w:val="20"/>
              </w:rPr>
              <w:t>
25 лош*12=300га</w:t>
            </w:r>
          </w:p>
          <w:p>
            <w:pPr>
              <w:spacing w:after="20"/>
              <w:ind w:left="20"/>
              <w:jc w:val="both"/>
            </w:pPr>
            <w:r>
              <w:rPr>
                <w:rFonts w:ascii="Times New Roman"/>
                <w:b w:val="false"/>
                <w:i w:val="false"/>
                <w:color w:val="000000"/>
                <w:sz w:val="20"/>
              </w:rPr>
              <w:t>
1660+68+300=2028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"Тұмсық"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85 гол.</w:t>
            </w:r>
          </w:p>
          <w:p>
            <w:pPr>
              <w:spacing w:after="20"/>
              <w:ind w:left="20"/>
              <w:jc w:val="both"/>
            </w:pPr>
            <w:r>
              <w:rPr>
                <w:rFonts w:ascii="Times New Roman"/>
                <w:b w:val="false"/>
                <w:i w:val="false"/>
                <w:color w:val="000000"/>
                <w:sz w:val="20"/>
              </w:rPr>
              <w:t>
жыл. – 70 гол.</w:t>
            </w:r>
          </w:p>
          <w:p>
            <w:pPr>
              <w:spacing w:after="20"/>
              <w:ind w:left="20"/>
              <w:jc w:val="both"/>
            </w:pPr>
            <w:r>
              <w:rPr>
                <w:rFonts w:ascii="Times New Roman"/>
                <w:b w:val="false"/>
                <w:i w:val="false"/>
                <w:color w:val="000000"/>
                <w:sz w:val="20"/>
              </w:rPr>
              <w:t>
ҰМ – 400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КРС*10га = 850га</w:t>
            </w:r>
          </w:p>
          <w:p>
            <w:pPr>
              <w:spacing w:after="20"/>
              <w:ind w:left="20"/>
              <w:jc w:val="both"/>
            </w:pPr>
            <w:r>
              <w:rPr>
                <w:rFonts w:ascii="Times New Roman"/>
                <w:b w:val="false"/>
                <w:i w:val="false"/>
                <w:color w:val="000000"/>
                <w:sz w:val="20"/>
              </w:rPr>
              <w:t>
70лош*12га = 840га</w:t>
            </w:r>
          </w:p>
          <w:p>
            <w:pPr>
              <w:spacing w:after="20"/>
              <w:ind w:left="20"/>
              <w:jc w:val="both"/>
            </w:pPr>
            <w:r>
              <w:rPr>
                <w:rFonts w:ascii="Times New Roman"/>
                <w:b w:val="false"/>
                <w:i w:val="false"/>
                <w:color w:val="000000"/>
                <w:sz w:val="20"/>
              </w:rPr>
              <w:t>
400 МРС*2га = 800га</w:t>
            </w:r>
          </w:p>
          <w:p>
            <w:pPr>
              <w:spacing w:after="20"/>
              <w:ind w:left="20"/>
              <w:jc w:val="both"/>
            </w:pPr>
            <w:r>
              <w:rPr>
                <w:rFonts w:ascii="Times New Roman"/>
                <w:b w:val="false"/>
                <w:i w:val="false"/>
                <w:color w:val="000000"/>
                <w:sz w:val="20"/>
              </w:rPr>
              <w:t>
850+840+800=2490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"КМ-Бірлік"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149 гол.</w:t>
            </w:r>
          </w:p>
          <w:p>
            <w:pPr>
              <w:spacing w:after="20"/>
              <w:ind w:left="20"/>
              <w:jc w:val="both"/>
            </w:pPr>
            <w:r>
              <w:rPr>
                <w:rFonts w:ascii="Times New Roman"/>
                <w:b w:val="false"/>
                <w:i w:val="false"/>
                <w:color w:val="000000"/>
                <w:sz w:val="20"/>
              </w:rPr>
              <w:t>
жыл. – 134 гол.</w:t>
            </w:r>
          </w:p>
          <w:p>
            <w:pPr>
              <w:spacing w:after="20"/>
              <w:ind w:left="20"/>
              <w:jc w:val="both"/>
            </w:pPr>
            <w:r>
              <w:rPr>
                <w:rFonts w:ascii="Times New Roman"/>
                <w:b w:val="false"/>
                <w:i w:val="false"/>
                <w:color w:val="000000"/>
                <w:sz w:val="20"/>
              </w:rPr>
              <w:t>
ҰМ –901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КРС*10га = 1490га</w:t>
            </w:r>
          </w:p>
          <w:p>
            <w:pPr>
              <w:spacing w:after="20"/>
              <w:ind w:left="20"/>
              <w:jc w:val="both"/>
            </w:pPr>
            <w:r>
              <w:rPr>
                <w:rFonts w:ascii="Times New Roman"/>
                <w:b w:val="false"/>
                <w:i w:val="false"/>
                <w:color w:val="000000"/>
                <w:sz w:val="20"/>
              </w:rPr>
              <w:t>
134лош*12га = 1608га</w:t>
            </w:r>
          </w:p>
          <w:p>
            <w:pPr>
              <w:spacing w:after="20"/>
              <w:ind w:left="20"/>
              <w:jc w:val="both"/>
            </w:pPr>
            <w:r>
              <w:rPr>
                <w:rFonts w:ascii="Times New Roman"/>
                <w:b w:val="false"/>
                <w:i w:val="false"/>
                <w:color w:val="000000"/>
                <w:sz w:val="20"/>
              </w:rPr>
              <w:t>
901 МРС*2га = 1802га</w:t>
            </w:r>
          </w:p>
          <w:p>
            <w:pPr>
              <w:spacing w:after="20"/>
              <w:ind w:left="20"/>
              <w:jc w:val="both"/>
            </w:pPr>
            <w:r>
              <w:rPr>
                <w:rFonts w:ascii="Times New Roman"/>
                <w:b w:val="false"/>
                <w:i w:val="false"/>
                <w:color w:val="000000"/>
                <w:sz w:val="20"/>
              </w:rPr>
              <w:t>
1490+1608+1802=4900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39 гол.</w:t>
            </w:r>
          </w:p>
          <w:p>
            <w:pPr>
              <w:spacing w:after="20"/>
              <w:ind w:left="20"/>
              <w:jc w:val="both"/>
            </w:pPr>
            <w:r>
              <w:rPr>
                <w:rFonts w:ascii="Times New Roman"/>
                <w:b w:val="false"/>
                <w:i w:val="false"/>
                <w:color w:val="000000"/>
                <w:sz w:val="20"/>
              </w:rPr>
              <w:t>
жыл. – 7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КРС*10га = 390га</w:t>
            </w:r>
          </w:p>
          <w:p>
            <w:pPr>
              <w:spacing w:after="20"/>
              <w:ind w:left="20"/>
              <w:jc w:val="both"/>
            </w:pPr>
            <w:r>
              <w:rPr>
                <w:rFonts w:ascii="Times New Roman"/>
                <w:b w:val="false"/>
                <w:i w:val="false"/>
                <w:color w:val="000000"/>
                <w:sz w:val="20"/>
              </w:rPr>
              <w:t>
7лош*12га = 84га</w:t>
            </w:r>
          </w:p>
          <w:p>
            <w:pPr>
              <w:spacing w:after="20"/>
              <w:ind w:left="20"/>
              <w:jc w:val="both"/>
            </w:pPr>
            <w:r>
              <w:rPr>
                <w:rFonts w:ascii="Times New Roman"/>
                <w:b w:val="false"/>
                <w:i w:val="false"/>
                <w:color w:val="000000"/>
                <w:sz w:val="20"/>
              </w:rPr>
              <w:t>
390+84=474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20 гол.</w:t>
            </w:r>
          </w:p>
          <w:p>
            <w:pPr>
              <w:spacing w:after="20"/>
              <w:ind w:left="20"/>
              <w:jc w:val="both"/>
            </w:pPr>
            <w:r>
              <w:rPr>
                <w:rFonts w:ascii="Times New Roman"/>
                <w:b w:val="false"/>
                <w:i w:val="false"/>
                <w:color w:val="000000"/>
                <w:sz w:val="20"/>
              </w:rPr>
              <w:t>
ҰМ – 45 гол.</w:t>
            </w:r>
          </w:p>
          <w:p>
            <w:pPr>
              <w:spacing w:after="20"/>
              <w:ind w:left="20"/>
              <w:jc w:val="both"/>
            </w:pPr>
            <w:r>
              <w:rPr>
                <w:rFonts w:ascii="Times New Roman"/>
                <w:b w:val="false"/>
                <w:i w:val="false"/>
                <w:color w:val="000000"/>
                <w:sz w:val="20"/>
              </w:rPr>
              <w:t>
жылқы-4гол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КРС*10га = 200га</w:t>
            </w:r>
          </w:p>
          <w:p>
            <w:pPr>
              <w:spacing w:after="20"/>
              <w:ind w:left="20"/>
              <w:jc w:val="both"/>
            </w:pPr>
            <w:r>
              <w:rPr>
                <w:rFonts w:ascii="Times New Roman"/>
                <w:b w:val="false"/>
                <w:i w:val="false"/>
                <w:color w:val="000000"/>
                <w:sz w:val="20"/>
              </w:rPr>
              <w:t>
45 МРС*2га = 90га</w:t>
            </w:r>
          </w:p>
          <w:p>
            <w:pPr>
              <w:spacing w:after="20"/>
              <w:ind w:left="20"/>
              <w:jc w:val="both"/>
            </w:pPr>
            <w:r>
              <w:rPr>
                <w:rFonts w:ascii="Times New Roman"/>
                <w:b w:val="false"/>
                <w:i w:val="false"/>
                <w:color w:val="000000"/>
                <w:sz w:val="20"/>
              </w:rPr>
              <w:t>
4 лош*12га=48га</w:t>
            </w:r>
          </w:p>
          <w:p>
            <w:pPr>
              <w:spacing w:after="20"/>
              <w:ind w:left="20"/>
              <w:jc w:val="both"/>
            </w:pPr>
            <w:r>
              <w:rPr>
                <w:rFonts w:ascii="Times New Roman"/>
                <w:b w:val="false"/>
                <w:i w:val="false"/>
                <w:color w:val="000000"/>
                <w:sz w:val="20"/>
              </w:rPr>
              <w:t>
200+90+48=338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24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24КРС*10га = 240га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"Сарыадыр"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"Сарыадыр"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"ЦентрСпецСтрой – Астана"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61 гол.</w:t>
            </w:r>
          </w:p>
          <w:p>
            <w:pPr>
              <w:spacing w:after="20"/>
              <w:ind w:left="20"/>
              <w:jc w:val="both"/>
            </w:pPr>
            <w:r>
              <w:rPr>
                <w:rFonts w:ascii="Times New Roman"/>
                <w:b w:val="false"/>
                <w:i w:val="false"/>
                <w:color w:val="000000"/>
                <w:sz w:val="20"/>
              </w:rPr>
              <w:t>
жыл. – 59 гол.</w:t>
            </w:r>
          </w:p>
          <w:p>
            <w:pPr>
              <w:spacing w:after="20"/>
              <w:ind w:left="20"/>
              <w:jc w:val="both"/>
            </w:pPr>
            <w:r>
              <w:rPr>
                <w:rFonts w:ascii="Times New Roman"/>
                <w:b w:val="false"/>
                <w:i w:val="false"/>
                <w:color w:val="000000"/>
                <w:sz w:val="20"/>
              </w:rPr>
              <w:t>
ҰМ – 8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КРС*10га = 610га</w:t>
            </w:r>
          </w:p>
          <w:p>
            <w:pPr>
              <w:spacing w:after="20"/>
              <w:ind w:left="20"/>
              <w:jc w:val="both"/>
            </w:pPr>
            <w:r>
              <w:rPr>
                <w:rFonts w:ascii="Times New Roman"/>
                <w:b w:val="false"/>
                <w:i w:val="false"/>
                <w:color w:val="000000"/>
                <w:sz w:val="20"/>
              </w:rPr>
              <w:t>
59лош*12га = 708га</w:t>
            </w:r>
          </w:p>
          <w:p>
            <w:pPr>
              <w:spacing w:after="20"/>
              <w:ind w:left="20"/>
              <w:jc w:val="both"/>
            </w:pPr>
            <w:r>
              <w:rPr>
                <w:rFonts w:ascii="Times New Roman"/>
                <w:b w:val="false"/>
                <w:i w:val="false"/>
                <w:color w:val="000000"/>
                <w:sz w:val="20"/>
              </w:rPr>
              <w:t>
8 МРС*2га = 16га</w:t>
            </w:r>
          </w:p>
          <w:p>
            <w:pPr>
              <w:spacing w:after="20"/>
              <w:ind w:left="20"/>
              <w:jc w:val="both"/>
            </w:pPr>
            <w:r>
              <w:rPr>
                <w:rFonts w:ascii="Times New Roman"/>
                <w:b w:val="false"/>
                <w:i w:val="false"/>
                <w:color w:val="000000"/>
                <w:sz w:val="20"/>
              </w:rPr>
              <w:t>
610+708+16=1334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"МТС-Ерейментау"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"Баянды-Санжар"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46 гол.</w:t>
            </w:r>
          </w:p>
          <w:p>
            <w:pPr>
              <w:spacing w:after="20"/>
              <w:ind w:left="20"/>
              <w:jc w:val="both"/>
            </w:pPr>
            <w:r>
              <w:rPr>
                <w:rFonts w:ascii="Times New Roman"/>
                <w:b w:val="false"/>
                <w:i w:val="false"/>
                <w:color w:val="000000"/>
                <w:sz w:val="20"/>
              </w:rPr>
              <w:t>
жыл. – 111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КРС*10га = 460га</w:t>
            </w:r>
          </w:p>
          <w:p>
            <w:pPr>
              <w:spacing w:after="20"/>
              <w:ind w:left="20"/>
              <w:jc w:val="both"/>
            </w:pPr>
            <w:r>
              <w:rPr>
                <w:rFonts w:ascii="Times New Roman"/>
                <w:b w:val="false"/>
                <w:i w:val="false"/>
                <w:color w:val="000000"/>
                <w:sz w:val="20"/>
              </w:rPr>
              <w:t>
111 лош*12га = 1332га</w:t>
            </w:r>
          </w:p>
          <w:p>
            <w:pPr>
              <w:spacing w:after="20"/>
              <w:ind w:left="20"/>
              <w:jc w:val="both"/>
            </w:pPr>
            <w:r>
              <w:rPr>
                <w:rFonts w:ascii="Times New Roman"/>
                <w:b w:val="false"/>
                <w:i w:val="false"/>
                <w:color w:val="000000"/>
                <w:sz w:val="20"/>
              </w:rPr>
              <w:t xml:space="preserve">
460+1332=1792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 – Агро"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650гол.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МРС*10га = 6500га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Алимжанов Жомарт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10 гол.</w:t>
            </w:r>
          </w:p>
          <w:p>
            <w:pPr>
              <w:spacing w:after="20"/>
              <w:ind w:left="20"/>
              <w:jc w:val="both"/>
            </w:pPr>
            <w:r>
              <w:rPr>
                <w:rFonts w:ascii="Times New Roman"/>
                <w:b w:val="false"/>
                <w:i w:val="false"/>
                <w:color w:val="000000"/>
                <w:sz w:val="20"/>
              </w:rPr>
              <w:t>
ҰМ – 32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КРС*10га = 100га</w:t>
            </w:r>
          </w:p>
          <w:p>
            <w:pPr>
              <w:spacing w:after="20"/>
              <w:ind w:left="20"/>
              <w:jc w:val="both"/>
            </w:pPr>
            <w:r>
              <w:rPr>
                <w:rFonts w:ascii="Times New Roman"/>
                <w:b w:val="false"/>
                <w:i w:val="false"/>
                <w:color w:val="000000"/>
                <w:sz w:val="20"/>
              </w:rPr>
              <w:t>
32 МРС*2га = 64га</w:t>
            </w:r>
          </w:p>
          <w:p>
            <w:pPr>
              <w:spacing w:after="20"/>
              <w:ind w:left="20"/>
              <w:jc w:val="both"/>
            </w:pPr>
            <w:r>
              <w:rPr>
                <w:rFonts w:ascii="Times New Roman"/>
                <w:b w:val="false"/>
                <w:i w:val="false"/>
                <w:color w:val="000000"/>
                <w:sz w:val="20"/>
              </w:rPr>
              <w:t>
100+64=164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Ералы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136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МРС*10га = 1360га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М.Н.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204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МРС*10га = 2040га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Асет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70 гол.</w:t>
            </w:r>
          </w:p>
          <w:p>
            <w:pPr>
              <w:spacing w:after="20"/>
              <w:ind w:left="20"/>
              <w:jc w:val="both"/>
            </w:pPr>
            <w:r>
              <w:rPr>
                <w:rFonts w:ascii="Times New Roman"/>
                <w:b w:val="false"/>
                <w:i w:val="false"/>
                <w:color w:val="000000"/>
                <w:sz w:val="20"/>
              </w:rPr>
              <w:t>
жыл. – 22 гол.</w:t>
            </w:r>
          </w:p>
          <w:p>
            <w:pPr>
              <w:spacing w:after="20"/>
              <w:ind w:left="20"/>
              <w:jc w:val="both"/>
            </w:pPr>
            <w:r>
              <w:rPr>
                <w:rFonts w:ascii="Times New Roman"/>
                <w:b w:val="false"/>
                <w:i w:val="false"/>
                <w:color w:val="000000"/>
                <w:sz w:val="20"/>
              </w:rPr>
              <w:t>
ҰМ – 26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КРС*10га = 700га</w:t>
            </w:r>
          </w:p>
          <w:p>
            <w:pPr>
              <w:spacing w:after="20"/>
              <w:ind w:left="20"/>
              <w:jc w:val="both"/>
            </w:pPr>
            <w:r>
              <w:rPr>
                <w:rFonts w:ascii="Times New Roman"/>
                <w:b w:val="false"/>
                <w:i w:val="false"/>
                <w:color w:val="000000"/>
                <w:sz w:val="20"/>
              </w:rPr>
              <w:t>
22лош*12га = 264га</w:t>
            </w:r>
          </w:p>
          <w:p>
            <w:pPr>
              <w:spacing w:after="20"/>
              <w:ind w:left="20"/>
              <w:jc w:val="both"/>
            </w:pPr>
            <w:r>
              <w:rPr>
                <w:rFonts w:ascii="Times New Roman"/>
                <w:b w:val="false"/>
                <w:i w:val="false"/>
                <w:color w:val="000000"/>
                <w:sz w:val="20"/>
              </w:rPr>
              <w:t>
26 МРС*2га = 52га</w:t>
            </w:r>
          </w:p>
          <w:p>
            <w:pPr>
              <w:spacing w:after="20"/>
              <w:ind w:left="20"/>
              <w:jc w:val="both"/>
            </w:pPr>
            <w:r>
              <w:rPr>
                <w:rFonts w:ascii="Times New Roman"/>
                <w:b w:val="false"/>
                <w:i w:val="false"/>
                <w:color w:val="000000"/>
                <w:sz w:val="20"/>
              </w:rPr>
              <w:t>
700+264+52=1016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 40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лош*12га = 480га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12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КРС*10га = 120га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"Байқоныс"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ІКМ-98гол</w:t>
            </w:r>
          </w:p>
          <w:p>
            <w:pPr>
              <w:spacing w:after="20"/>
              <w:ind w:left="20"/>
              <w:jc w:val="both"/>
            </w:pPr>
            <w:r>
              <w:rPr>
                <w:rFonts w:ascii="Times New Roman"/>
                <w:b w:val="false"/>
                <w:i w:val="false"/>
                <w:color w:val="000000"/>
                <w:sz w:val="20"/>
              </w:rPr>
              <w:t>
ҰМ-64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98КРС*10га=980 га</w:t>
            </w:r>
          </w:p>
          <w:p>
            <w:pPr>
              <w:spacing w:after="20"/>
              <w:ind w:left="20"/>
              <w:jc w:val="both"/>
            </w:pPr>
            <w:r>
              <w:rPr>
                <w:rFonts w:ascii="Times New Roman"/>
                <w:b w:val="false"/>
                <w:i w:val="false"/>
                <w:color w:val="000000"/>
                <w:sz w:val="20"/>
              </w:rPr>
              <w:t>
64МРС*2га=128га</w:t>
            </w:r>
          </w:p>
          <w:p>
            <w:pPr>
              <w:spacing w:after="20"/>
              <w:ind w:left="20"/>
              <w:jc w:val="both"/>
            </w:pPr>
            <w:r>
              <w:rPr>
                <w:rFonts w:ascii="Times New Roman"/>
                <w:b w:val="false"/>
                <w:i w:val="false"/>
                <w:color w:val="000000"/>
                <w:sz w:val="20"/>
              </w:rPr>
              <w:t>
980+128=1108га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"Курес"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ІКМ-28гол</w:t>
            </w:r>
          </w:p>
          <w:p>
            <w:pPr>
              <w:spacing w:after="20"/>
              <w:ind w:left="20"/>
              <w:jc w:val="both"/>
            </w:pPr>
            <w:r>
              <w:rPr>
                <w:rFonts w:ascii="Times New Roman"/>
                <w:b w:val="false"/>
                <w:i w:val="false"/>
                <w:color w:val="000000"/>
                <w:sz w:val="20"/>
              </w:rPr>
              <w:t>
ҰМ-22гол</w:t>
            </w:r>
          </w:p>
          <w:p>
            <w:pPr>
              <w:spacing w:after="20"/>
              <w:ind w:left="20"/>
              <w:jc w:val="both"/>
            </w:pPr>
            <w:r>
              <w:rPr>
                <w:rFonts w:ascii="Times New Roman"/>
                <w:b w:val="false"/>
                <w:i w:val="false"/>
                <w:color w:val="000000"/>
                <w:sz w:val="20"/>
              </w:rPr>
              <w:t>
жыл-24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28КРС*10га=280га</w:t>
            </w:r>
          </w:p>
          <w:p>
            <w:pPr>
              <w:spacing w:after="20"/>
              <w:ind w:left="20"/>
              <w:jc w:val="both"/>
            </w:pPr>
            <w:r>
              <w:rPr>
                <w:rFonts w:ascii="Times New Roman"/>
                <w:b w:val="false"/>
                <w:i w:val="false"/>
                <w:color w:val="000000"/>
                <w:sz w:val="20"/>
              </w:rPr>
              <w:t>
22МРС*2га=44га</w:t>
            </w:r>
          </w:p>
          <w:p>
            <w:pPr>
              <w:spacing w:after="20"/>
              <w:ind w:left="20"/>
              <w:jc w:val="both"/>
            </w:pPr>
            <w:r>
              <w:rPr>
                <w:rFonts w:ascii="Times New Roman"/>
                <w:b w:val="false"/>
                <w:i w:val="false"/>
                <w:color w:val="000000"/>
                <w:sz w:val="20"/>
              </w:rPr>
              <w:t>
Лошади24*12га=288га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"Нұғайбек"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ІКМ-101гол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101КРС*10га=1010га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-32897</w:t>
            </w:r>
          </w:p>
        </w:tc>
      </w:tr>
    </w:tbl>
    <w:p>
      <w:pPr>
        <w:spacing w:after="0"/>
        <w:ind w:left="0"/>
        <w:jc w:val="left"/>
      </w:pPr>
      <w:r>
        <w:rPr>
          <w:rFonts w:ascii="Times New Roman"/>
          <w:b/>
          <w:i w:val="false"/>
          <w:color w:val="000000"/>
        </w:rPr>
        <w:t xml:space="preserve"> Бозтал ауылы әкімдігі бойынша мал және жайылымдық жерлердің бары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1546 бас, аналық 677 бас.</w:t>
            </w:r>
          </w:p>
          <w:p>
            <w:pPr>
              <w:spacing w:after="20"/>
              <w:ind w:left="20"/>
              <w:jc w:val="both"/>
            </w:pPr>
            <w:r>
              <w:rPr>
                <w:rFonts w:ascii="Times New Roman"/>
                <w:b w:val="false"/>
                <w:i w:val="false"/>
                <w:color w:val="000000"/>
                <w:sz w:val="20"/>
              </w:rPr>
              <w:t>
ҰҚМ – 2614 бас</w:t>
            </w:r>
          </w:p>
          <w:p>
            <w:pPr>
              <w:spacing w:after="20"/>
              <w:ind w:left="20"/>
              <w:jc w:val="both"/>
            </w:pPr>
            <w:r>
              <w:rPr>
                <w:rFonts w:ascii="Times New Roman"/>
                <w:b w:val="false"/>
                <w:i w:val="false"/>
                <w:color w:val="000000"/>
                <w:sz w:val="20"/>
              </w:rPr>
              <w:t>
Жылқы 862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1546 бас*100 га =15460 га</w:t>
            </w:r>
          </w:p>
          <w:p>
            <w:pPr>
              <w:spacing w:after="20"/>
              <w:ind w:left="20"/>
              <w:jc w:val="both"/>
            </w:pPr>
            <w:r>
              <w:rPr>
                <w:rFonts w:ascii="Times New Roman"/>
                <w:b w:val="false"/>
                <w:i w:val="false"/>
                <w:color w:val="000000"/>
                <w:sz w:val="20"/>
              </w:rPr>
              <w:t>
ІҚМ(аналық)–677бас*10 га=6770 га</w:t>
            </w:r>
          </w:p>
          <w:p>
            <w:pPr>
              <w:spacing w:after="20"/>
              <w:ind w:left="20"/>
              <w:jc w:val="both"/>
            </w:pPr>
            <w:r>
              <w:rPr>
                <w:rFonts w:ascii="Times New Roman"/>
                <w:b w:val="false"/>
                <w:i w:val="false"/>
                <w:color w:val="000000"/>
                <w:sz w:val="20"/>
              </w:rPr>
              <w:t>
ҰҚМ – 2614 бас*2га=5228 га</w:t>
            </w:r>
          </w:p>
          <w:p>
            <w:pPr>
              <w:spacing w:after="20"/>
              <w:ind w:left="20"/>
              <w:jc w:val="both"/>
            </w:pPr>
            <w:r>
              <w:rPr>
                <w:rFonts w:ascii="Times New Roman"/>
                <w:b w:val="false"/>
                <w:i w:val="false"/>
                <w:color w:val="000000"/>
                <w:sz w:val="20"/>
              </w:rPr>
              <w:t>
Жылқы – 862 бас*12га=10344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15460га+5228га+10344га=31032га малды жайылымда ұстауға 6770 га аналық мал басы</w:t>
            </w:r>
          </w:p>
          <w:p>
            <w:pPr>
              <w:spacing w:after="20"/>
              <w:ind w:left="20"/>
              <w:jc w:val="both"/>
            </w:pPr>
            <w:r>
              <w:rPr>
                <w:rFonts w:ascii="Times New Roman"/>
                <w:b w:val="false"/>
                <w:i w:val="false"/>
                <w:color w:val="000000"/>
                <w:sz w:val="20"/>
              </w:rPr>
              <w:t>
16560га-6770га=9790га</w:t>
            </w:r>
          </w:p>
        </w:tc>
      </w:tr>
    </w:tbl>
    <w:p>
      <w:pPr>
        <w:spacing w:after="0"/>
        <w:ind w:left="0"/>
        <w:jc w:val="left"/>
      </w:pPr>
      <w:r>
        <w:rPr>
          <w:rFonts w:ascii="Times New Roman"/>
          <w:b/>
          <w:i w:val="false"/>
          <w:color w:val="000000"/>
        </w:rPr>
        <w:t xml:space="preserve"> Халықтың ауыл шаруашылығы жануарларын бағу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жетіспеуі/артық болуы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1546 бас*10,0га = 15460га</w:t>
            </w:r>
          </w:p>
          <w:p>
            <w:pPr>
              <w:spacing w:after="20"/>
              <w:ind w:left="20"/>
              <w:jc w:val="both"/>
            </w:pPr>
            <w:r>
              <w:rPr>
                <w:rFonts w:ascii="Times New Roman"/>
                <w:b w:val="false"/>
                <w:i w:val="false"/>
                <w:color w:val="000000"/>
                <w:sz w:val="20"/>
              </w:rPr>
              <w:t xml:space="preserve">
ҰҚМ 2614 бас*2,0га=5228га </w:t>
            </w:r>
          </w:p>
          <w:p>
            <w:pPr>
              <w:spacing w:after="20"/>
              <w:ind w:left="20"/>
              <w:jc w:val="both"/>
            </w:pPr>
            <w:r>
              <w:rPr>
                <w:rFonts w:ascii="Times New Roman"/>
                <w:b w:val="false"/>
                <w:i w:val="false"/>
                <w:color w:val="000000"/>
                <w:sz w:val="20"/>
              </w:rPr>
              <w:t>
Жылқы 862бас*12га= 10344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15460</w:t>
            </w:r>
          </w:p>
          <w:p>
            <w:pPr>
              <w:spacing w:after="20"/>
              <w:ind w:left="20"/>
              <w:jc w:val="both"/>
            </w:pPr>
            <w:r>
              <w:rPr>
                <w:rFonts w:ascii="Times New Roman"/>
                <w:b w:val="false"/>
                <w:i w:val="false"/>
                <w:color w:val="000000"/>
                <w:sz w:val="20"/>
              </w:rPr>
              <w:t>
5228</w:t>
            </w:r>
          </w:p>
          <w:p>
            <w:pPr>
              <w:spacing w:after="20"/>
              <w:ind w:left="20"/>
              <w:jc w:val="both"/>
            </w:pPr>
            <w:r>
              <w:rPr>
                <w:rFonts w:ascii="Times New Roman"/>
                <w:b w:val="false"/>
                <w:i w:val="false"/>
                <w:color w:val="000000"/>
                <w:sz w:val="20"/>
              </w:rPr>
              <w:t>
10344</w:t>
            </w:r>
          </w:p>
          <w:p>
            <w:pPr>
              <w:spacing w:after="20"/>
              <w:ind w:left="20"/>
              <w:jc w:val="both"/>
            </w:pPr>
            <w:r>
              <w:rPr>
                <w:rFonts w:ascii="Times New Roman"/>
                <w:b w:val="false"/>
                <w:i w:val="false"/>
                <w:color w:val="000000"/>
                <w:sz w:val="20"/>
              </w:rPr>
              <w:t>
31032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 – 9500 га</w:t>
            </w:r>
          </w:p>
          <w:p>
            <w:pPr>
              <w:spacing w:after="20"/>
              <w:ind w:left="20"/>
              <w:jc w:val="both"/>
            </w:pPr>
            <w:r>
              <w:rPr>
                <w:rFonts w:ascii="Times New Roman"/>
                <w:b w:val="false"/>
                <w:i w:val="false"/>
                <w:color w:val="000000"/>
                <w:sz w:val="20"/>
              </w:rPr>
              <w:t xml:space="preserve">
Агрофирма Сарыадыр – 10000 га </w:t>
            </w:r>
          </w:p>
          <w:p>
            <w:pPr>
              <w:spacing w:after="20"/>
              <w:ind w:left="20"/>
              <w:jc w:val="both"/>
            </w:pPr>
            <w:r>
              <w:rPr>
                <w:rFonts w:ascii="Times New Roman"/>
                <w:b w:val="false"/>
                <w:i w:val="false"/>
                <w:color w:val="000000"/>
                <w:sz w:val="20"/>
              </w:rPr>
              <w:t>
Агрофирма Сарыадыр – 6900 га</w:t>
            </w:r>
          </w:p>
          <w:p>
            <w:pPr>
              <w:spacing w:after="20"/>
              <w:ind w:left="20"/>
              <w:jc w:val="both"/>
            </w:pPr>
            <w:r>
              <w:rPr>
                <w:rFonts w:ascii="Times New Roman"/>
                <w:b w:val="false"/>
                <w:i w:val="false"/>
                <w:color w:val="000000"/>
                <w:sz w:val="20"/>
              </w:rPr>
              <w:t>
"Жаманкара" шқ - 688 га</w:t>
            </w:r>
          </w:p>
          <w:p>
            <w:pPr>
              <w:spacing w:after="20"/>
              <w:ind w:left="20"/>
              <w:jc w:val="both"/>
            </w:pPr>
            <w:r>
              <w:rPr>
                <w:rFonts w:ascii="Times New Roman"/>
                <w:b w:val="false"/>
                <w:i w:val="false"/>
                <w:color w:val="000000"/>
                <w:sz w:val="20"/>
              </w:rPr>
              <w:t xml:space="preserve">
"Горный" шқ - 26 га </w:t>
            </w:r>
          </w:p>
          <w:p>
            <w:pPr>
              <w:spacing w:after="20"/>
              <w:ind w:left="20"/>
              <w:jc w:val="both"/>
            </w:pPr>
            <w:r>
              <w:rPr>
                <w:rFonts w:ascii="Times New Roman"/>
                <w:b w:val="false"/>
                <w:i w:val="false"/>
                <w:color w:val="000000"/>
                <w:sz w:val="20"/>
              </w:rPr>
              <w:t xml:space="preserve">
 "Аубакиров" шқ - 526 га </w:t>
            </w:r>
          </w:p>
          <w:p>
            <w:pPr>
              <w:spacing w:after="20"/>
              <w:ind w:left="20"/>
              <w:jc w:val="both"/>
            </w:pPr>
            <w:r>
              <w:rPr>
                <w:rFonts w:ascii="Times New Roman"/>
                <w:b w:val="false"/>
                <w:i w:val="false"/>
                <w:color w:val="000000"/>
                <w:sz w:val="20"/>
              </w:rPr>
              <w:t>
 "МТС-Ерейментау" ЖШС -51 га</w:t>
            </w:r>
          </w:p>
          <w:p>
            <w:pPr>
              <w:spacing w:after="20"/>
              <w:ind w:left="20"/>
              <w:jc w:val="both"/>
            </w:pPr>
            <w:r>
              <w:rPr>
                <w:rFonts w:ascii="Times New Roman"/>
                <w:b w:val="false"/>
                <w:i w:val="false"/>
                <w:color w:val="000000"/>
                <w:sz w:val="20"/>
              </w:rPr>
              <w:t>
"Бозтал-Агро" ЖШС- 2853га</w:t>
            </w:r>
          </w:p>
          <w:p>
            <w:pPr>
              <w:spacing w:after="20"/>
              <w:ind w:left="20"/>
              <w:jc w:val="both"/>
            </w:pPr>
            <w:r>
              <w:rPr>
                <w:rFonts w:ascii="Times New Roman"/>
                <w:b w:val="false"/>
                <w:i w:val="false"/>
                <w:color w:val="000000"/>
                <w:sz w:val="20"/>
              </w:rPr>
              <w:t>
Алимжанов Жомарт Акжигитович – 424га</w:t>
            </w:r>
          </w:p>
          <w:p>
            <w:pPr>
              <w:spacing w:after="20"/>
              <w:ind w:left="20"/>
              <w:jc w:val="both"/>
            </w:pPr>
            <w:r>
              <w:rPr>
                <w:rFonts w:ascii="Times New Roman"/>
                <w:b w:val="false"/>
                <w:i w:val="false"/>
                <w:color w:val="000000"/>
                <w:sz w:val="20"/>
              </w:rPr>
              <w:t>
"Арман" ЖҚ Кожахметов А-454 га</w:t>
            </w:r>
          </w:p>
          <w:p>
            <w:pPr>
              <w:spacing w:after="20"/>
              <w:ind w:left="20"/>
              <w:jc w:val="both"/>
            </w:pPr>
            <w:r>
              <w:rPr>
                <w:rFonts w:ascii="Times New Roman"/>
                <w:b w:val="false"/>
                <w:i w:val="false"/>
                <w:color w:val="000000"/>
                <w:sz w:val="20"/>
              </w:rPr>
              <w:t>
Секуов Асет Жанжигитович – 264га</w:t>
            </w:r>
          </w:p>
          <w:p>
            <w:pPr>
              <w:spacing w:after="20"/>
              <w:ind w:left="20"/>
              <w:jc w:val="both"/>
            </w:pPr>
            <w:r>
              <w:rPr>
                <w:rFonts w:ascii="Times New Roman"/>
                <w:b w:val="false"/>
                <w:i w:val="false"/>
                <w:color w:val="000000"/>
                <w:sz w:val="20"/>
              </w:rPr>
              <w:t>
Жумабеков Жанат Сагинович – 9 га</w:t>
            </w:r>
          </w:p>
          <w:p>
            <w:pPr>
              <w:spacing w:after="20"/>
              <w:ind w:left="20"/>
              <w:jc w:val="both"/>
            </w:pPr>
            <w:r>
              <w:rPr>
                <w:rFonts w:ascii="Times New Roman"/>
                <w:b w:val="false"/>
                <w:i w:val="false"/>
                <w:color w:val="000000"/>
                <w:sz w:val="20"/>
              </w:rPr>
              <w:t>
Баянды-Санжар ЖШС-гі -3750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35445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35445га – 31032га= 4413га</w:t>
            </w:r>
          </w:p>
        </w:tc>
      </w:tr>
    </w:tbl>
    <w:p>
      <w:pPr>
        <w:spacing w:after="0"/>
        <w:ind w:left="0"/>
        <w:jc w:val="left"/>
      </w:pPr>
      <w:r>
        <w:rPr>
          <w:rFonts w:ascii="Times New Roman"/>
          <w:b/>
          <w:i w:val="false"/>
          <w:color w:val="000000"/>
        </w:rPr>
        <w:t xml:space="preserve"> Бозтал ауылындағы жайылым айналымының сызбасы</w:t>
      </w:r>
    </w:p>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Бозтал ауылында сыртқы және ішкі шекаралары белгіленген және кезеңдері көрсетілген халықтың жайылым айналымының сызбасы</w:t>
      </w:r>
    </w:p>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Бозтал ауылының су көздеріне қол жеткізу сызбасы</w:t>
      </w:r>
    </w:p>
    <w:p>
      <w:pPr>
        <w:spacing w:after="0"/>
        <w:ind w:left="0"/>
        <w:jc w:val="left"/>
      </w:pP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Бозтал ауылында жайылымы жоқ ауыл шаруашылығы жануарларының және (немесе) заңды тұлғалардың мал басын орналастыру үшін жайылымдарды қайта бөлу және оны берілетін жайылымдарға ауыстыру сызбасы</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Бозтал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сызбасы</w:t>
      </w:r>
    </w:p>
    <w:p>
      <w:pPr>
        <w:spacing w:after="0"/>
        <w:ind w:left="0"/>
        <w:jc w:val="left"/>
      </w:pP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p>
      <w:pPr>
        <w:spacing w:after="0"/>
        <w:ind w:left="0"/>
        <w:jc w:val="left"/>
      </w:pPr>
      <w:r>
        <w:rPr>
          <w:rFonts w:ascii="Times New Roman"/>
          <w:b/>
          <w:i w:val="false"/>
          <w:color w:val="000000"/>
        </w:rPr>
        <w:t xml:space="preserve"> Бозтал ауылындағы мал айдау сызбасы</w:t>
      </w:r>
    </w:p>
    <w:p>
      <w:pPr>
        <w:spacing w:after="0"/>
        <w:ind w:left="0"/>
        <w:jc w:val="left"/>
      </w:pP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ТОО,КХ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главы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"Бозтал-Агро"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"Бозтал-Агро" (залежи)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"Бозтал Агро"(залежи)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"Баянды-Санжар"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Айтилеуов Таубажан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"Маулен-тау"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Агадыл Жанжигитович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"КМ-Бирлик"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Сарбасович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"КМ-Бирлик"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Сарбасович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"Секуов"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Рустем Бекжигитович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Мурат Сагинович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"Айгыржал"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Ерболат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"Айгыржал"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Ерболат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"Кожахметов"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Аман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bl>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Бозтал а. –Бозтал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КМ – күзгі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"23" желтоқсандағы</w:t>
            </w:r>
            <w:r>
              <w:br/>
            </w:r>
            <w:r>
              <w:rPr>
                <w:rFonts w:ascii="Times New Roman"/>
                <w:b w:val="false"/>
                <w:i w:val="false"/>
                <w:color w:val="000000"/>
                <w:sz w:val="20"/>
              </w:rPr>
              <w:t>№ 7С-19/5-21 шешіміне</w:t>
            </w:r>
            <w:r>
              <w:br/>
            </w:r>
            <w:r>
              <w:rPr>
                <w:rFonts w:ascii="Times New Roman"/>
                <w:b w:val="false"/>
                <w:i w:val="false"/>
                <w:color w:val="000000"/>
                <w:sz w:val="20"/>
              </w:rPr>
              <w:t>2-қосымша</w:t>
            </w:r>
            <w:r>
              <w:br/>
            </w:r>
            <w:r>
              <w:rPr>
                <w:rFonts w:ascii="Times New Roman"/>
                <w:b w:val="false"/>
                <w:i w:val="false"/>
                <w:color w:val="000000"/>
                <w:sz w:val="20"/>
              </w:rPr>
              <w:t>Бекітілді</w:t>
            </w:r>
          </w:p>
        </w:tc>
      </w:tr>
    </w:tbl>
    <w:bookmarkStart w:name="z7" w:id="4"/>
    <w:p>
      <w:pPr>
        <w:spacing w:after="0"/>
        <w:ind w:left="0"/>
        <w:jc w:val="left"/>
      </w:pPr>
      <w:r>
        <w:rPr>
          <w:rFonts w:ascii="Times New Roman"/>
          <w:b/>
          <w:i w:val="false"/>
          <w:color w:val="000000"/>
        </w:rPr>
        <w:t xml:space="preserve"> 2021 жылға Новомарковка ауылында жайылымдарды басқару және пайдалану жоспары</w:t>
      </w:r>
    </w:p>
    <w:bookmarkEnd w:id="4"/>
    <w:p>
      <w:pPr>
        <w:spacing w:after="0"/>
        <w:ind w:left="0"/>
        <w:jc w:val="both"/>
      </w:pPr>
      <w:r>
        <w:rPr>
          <w:rFonts w:ascii="Times New Roman"/>
          <w:b w:val="false"/>
          <w:i w:val="false"/>
          <w:color w:val="000000"/>
          <w:sz w:val="28"/>
        </w:rPr>
        <w:t>
      Ерейментау ауданы Новомарковка ауылының жайылымдарын басқару және оларды пайдаланудың 2021 жылға арналған жоспары (бұдан әрі – Жоспар) Қазақстан Республикасының 2001 жылғы 23 қаңтардағы "</w:t>
      </w:r>
      <w:r>
        <w:rPr>
          <w:rFonts w:ascii="Times New Roman"/>
          <w:b w:val="false"/>
          <w:i w:val="false"/>
          <w:color w:val="000000"/>
          <w:sz w:val="28"/>
        </w:rPr>
        <w:t>Жергілікті мемлекеттік</w:t>
      </w:r>
      <w:r>
        <w:rPr>
          <w:rFonts w:ascii="Times New Roman"/>
          <w:b w:val="false"/>
          <w:i w:val="false"/>
          <w:color w:val="000000"/>
          <w:sz w:val="28"/>
        </w:rPr>
        <w:t xml:space="preserve"> басқару және жергілікті өзін-өзі басқару туралы" Заңдарына сәйкес әзірленген. Қазақстан Республикасындағы өзін-өзі басқару",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No 173 </w:t>
      </w:r>
      <w:r>
        <w:rPr>
          <w:rFonts w:ascii="Times New Roman"/>
          <w:b w:val="false"/>
          <w:i w:val="false"/>
          <w:color w:val="000000"/>
          <w:sz w:val="28"/>
        </w:rPr>
        <w:t>бұйрығымен</w:t>
      </w:r>
      <w:r>
        <w:rPr>
          <w:rFonts w:ascii="Times New Roman"/>
          <w:b w:val="false"/>
          <w:i w:val="false"/>
          <w:color w:val="000000"/>
          <w:sz w:val="28"/>
        </w:rPr>
        <w:t xml:space="preserve">. Жайылымдарды ұтымды пайдалану қағидаларын бекіту туралы" (Нормативтік құқықтық кесімдерді мемлекеттік тіркеу тізілімінде № 15090 болып тіркелген) Қазақстан Республикасы Ауыл шаруашылығы министрінің 2015 жылғы 14 сәуірдегі No 3- </w:t>
      </w:r>
      <w:r>
        <w:rPr>
          <w:rFonts w:ascii="Times New Roman"/>
          <w:b w:val="false"/>
          <w:i w:val="false"/>
          <w:color w:val="000000"/>
          <w:sz w:val="28"/>
        </w:rPr>
        <w:t>бұйрығымен</w:t>
      </w:r>
      <w:r>
        <w:rPr>
          <w:rFonts w:ascii="Times New Roman"/>
          <w:b w:val="false"/>
          <w:i w:val="false"/>
          <w:color w:val="000000"/>
          <w:sz w:val="28"/>
        </w:rPr>
        <w:t>. 3/332 "Жайылымдардың жалпы алаңына шекті рұқсат етілген жүктемені бекіту туралы" Заңымен (Нормативтік құқықтық актілерді мемлекеттік тіркеу тізілімінде № 11064 болып тіркелген).</w:t>
      </w:r>
    </w:p>
    <w:p>
      <w:pPr>
        <w:spacing w:after="0"/>
        <w:ind w:left="0"/>
        <w:jc w:val="both"/>
      </w:pPr>
      <w:r>
        <w:rPr>
          <w:rFonts w:ascii="Times New Roman"/>
          <w:b w:val="false"/>
          <w:i w:val="false"/>
          <w:color w:val="000000"/>
          <w:sz w:val="28"/>
        </w:rPr>
        <w:t>
      Жоспар жайылымдық жерлерді ұтымды пайдалану, жемшөпке деген сұранысты тұрақты қамтамасыз ету және жайылымдардың тозу процестерінің алдын алу мақсатында қабылданған.</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тұрғысында Новомарковка ауылының аумағында жайылымдарды орналастыру схемасы (картасы);</w:t>
      </w:r>
    </w:p>
    <w:p>
      <w:pPr>
        <w:spacing w:after="0"/>
        <w:ind w:left="0"/>
        <w:jc w:val="both"/>
      </w:pPr>
      <w:r>
        <w:rPr>
          <w:rFonts w:ascii="Times New Roman"/>
          <w:b w:val="false"/>
          <w:i w:val="false"/>
          <w:color w:val="000000"/>
          <w:sz w:val="28"/>
        </w:rPr>
        <w:t>
      2) жайылым айналымының рұқсат етілген схемалары;</w:t>
      </w:r>
    </w:p>
    <w:p>
      <w:pPr>
        <w:spacing w:after="0"/>
        <w:ind w:left="0"/>
        <w:jc w:val="both"/>
      </w:pPr>
      <w:r>
        <w:rPr>
          <w:rFonts w:ascii="Times New Roman"/>
          <w:b w:val="false"/>
          <w:i w:val="false"/>
          <w:color w:val="000000"/>
          <w:sz w:val="28"/>
        </w:rPr>
        <w:t>
      3) маусымдық, жайылымдық инфрақұрылым объектілерін қоса алғанда, жайылымдардың сыртқы және ішкі шекаралары мен аумақтарын көрсететін карта;</w:t>
      </w:r>
    </w:p>
    <w:p>
      <w:pPr>
        <w:spacing w:after="0"/>
        <w:ind w:left="0"/>
        <w:jc w:val="both"/>
      </w:pPr>
      <w:r>
        <w:rPr>
          <w:rFonts w:ascii="Times New Roman"/>
          <w:b w:val="false"/>
          <w:i w:val="false"/>
          <w:color w:val="000000"/>
          <w:sz w:val="28"/>
        </w:rPr>
        <w:t>
      4) су тұтыну нормасына сәйкес ресімделген жайылым пайдаланушылардың су көздеріне (көлдерге, өзендерге, тоғандарға, қазбаларға, суару немесе суару арналарына,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малдарын орналастыру және оларды берілген жайылымдарға көшіру үшін жайылымдарды қайта бөлу схемасы;</w:t>
      </w:r>
    </w:p>
    <w:p>
      <w:pPr>
        <w:spacing w:after="0"/>
        <w:ind w:left="0"/>
        <w:jc w:val="both"/>
      </w:pPr>
      <w:r>
        <w:rPr>
          <w:rFonts w:ascii="Times New Roman"/>
          <w:b w:val="false"/>
          <w:i w:val="false"/>
          <w:color w:val="000000"/>
          <w:sz w:val="28"/>
        </w:rPr>
        <w:t>
      6) ауылда,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көшiрудiң маусымдық маршруттарын белгiлейтiн жайылымдарды пайдаланудың күнтiзбелiк кестесi;</w:t>
      </w:r>
    </w:p>
    <w:p>
      <w:pPr>
        <w:spacing w:after="0"/>
        <w:ind w:left="0"/>
        <w:jc w:val="both"/>
      </w:pPr>
      <w:r>
        <w:rPr>
          <w:rFonts w:ascii="Times New Roman"/>
          <w:b w:val="false"/>
          <w:i w:val="false"/>
          <w:color w:val="000000"/>
          <w:sz w:val="28"/>
        </w:rPr>
        <w:t>
      8) ірі қара мал өткізу схемасы;</w:t>
      </w:r>
    </w:p>
    <w:p>
      <w:pPr>
        <w:spacing w:after="0"/>
        <w:ind w:left="0"/>
        <w:jc w:val="both"/>
      </w:pPr>
      <w:r>
        <w:rPr>
          <w:rFonts w:ascii="Times New Roman"/>
          <w:b w:val="false"/>
          <w:i w:val="false"/>
          <w:color w:val="000000"/>
          <w:sz w:val="28"/>
        </w:rPr>
        <w:t>
      Жоспар жайылымдарды геоботаникалық зерттеудің жай-күйі туралы</w:t>
      </w:r>
    </w:p>
    <w:p>
      <w:pPr>
        <w:spacing w:after="0"/>
        <w:ind w:left="0"/>
        <w:jc w:val="both"/>
      </w:pPr>
      <w:r>
        <w:rPr>
          <w:rFonts w:ascii="Times New Roman"/>
          <w:b w:val="false"/>
          <w:i w:val="false"/>
          <w:color w:val="000000"/>
          <w:sz w:val="28"/>
        </w:rPr>
        <w:t>
      ақпаратты ескере отырып қабылданды;</w:t>
      </w:r>
    </w:p>
    <w:p>
      <w:pPr>
        <w:spacing w:after="0"/>
        <w:ind w:left="0"/>
        <w:jc w:val="both"/>
      </w:pPr>
      <w:r>
        <w:rPr>
          <w:rFonts w:ascii="Times New Roman"/>
          <w:b w:val="false"/>
          <w:i w:val="false"/>
          <w:color w:val="000000"/>
          <w:sz w:val="28"/>
        </w:rPr>
        <w:t>
      ветеринариялық-санитариялық объектілер туралы мәліметтер;</w:t>
      </w:r>
    </w:p>
    <w:p>
      <w:pPr>
        <w:spacing w:after="0"/>
        <w:ind w:left="0"/>
        <w:jc w:val="both"/>
      </w:pPr>
      <w:r>
        <w:rPr>
          <w:rFonts w:ascii="Times New Roman"/>
          <w:b w:val="false"/>
          <w:i w:val="false"/>
          <w:color w:val="000000"/>
          <w:sz w:val="28"/>
        </w:rPr>
        <w:t>
      олардың иелері – жайылым пайдаланушылар, жеке және (немесе) заңды тұлғалар көрсетіле отырып, ауыл шаруашылығы жануарларының мал басының саны туралы деректер;</w:t>
      </w:r>
    </w:p>
    <w:p>
      <w:pPr>
        <w:spacing w:after="0"/>
        <w:ind w:left="0"/>
        <w:jc w:val="both"/>
      </w:pPr>
      <w:r>
        <w:rPr>
          <w:rFonts w:ascii="Times New Roman"/>
          <w:b w:val="false"/>
          <w:i w:val="false"/>
          <w:color w:val="000000"/>
          <w:sz w:val="28"/>
        </w:rPr>
        <w:t>
      ауыл шаруашылығы жануарларының түрлері мен жас-жыныстық топтары бойынша қалыптасқан табындардың, отарлардың, табындардың саны туралы деректер;</w:t>
      </w:r>
    </w:p>
    <w:p>
      <w:pPr>
        <w:spacing w:after="0"/>
        <w:ind w:left="0"/>
        <w:jc w:val="both"/>
      </w:pPr>
      <w:r>
        <w:rPr>
          <w:rFonts w:ascii="Times New Roman"/>
          <w:b w:val="false"/>
          <w:i w:val="false"/>
          <w:color w:val="000000"/>
          <w:sz w:val="28"/>
        </w:rPr>
        <w:t>
      алыс жайылымдарда жаюға арналған ауылшаруашылық жануарларының мал басының қалыптасуы туралы мәліметтер</w:t>
      </w:r>
    </w:p>
    <w:p>
      <w:pPr>
        <w:spacing w:after="0"/>
        <w:ind w:left="0"/>
        <w:jc w:val="both"/>
      </w:pPr>
      <w:r>
        <w:rPr>
          <w:rFonts w:ascii="Times New Roman"/>
          <w:b w:val="false"/>
          <w:i w:val="false"/>
          <w:color w:val="000000"/>
          <w:sz w:val="28"/>
        </w:rPr>
        <w:t>
      мәдени және құрғақ жайылымдарда мал жаю ерекшеліктері;</w:t>
      </w:r>
    </w:p>
    <w:p>
      <w:pPr>
        <w:spacing w:after="0"/>
        <w:ind w:left="0"/>
        <w:jc w:val="both"/>
      </w:pPr>
      <w:r>
        <w:rPr>
          <w:rFonts w:ascii="Times New Roman"/>
          <w:b w:val="false"/>
          <w:i w:val="false"/>
          <w:color w:val="000000"/>
          <w:sz w:val="28"/>
        </w:rPr>
        <w:t>
      мал айдауға арналған сервитуттар туралы мәліметтер және мемлекеттік органдар, жеке және (немесе) заңды тұлғалар ұсынатын басқа да мәліметтер.</w:t>
      </w:r>
    </w:p>
    <w:p>
      <w:pPr>
        <w:spacing w:after="0"/>
        <w:ind w:left="0"/>
        <w:jc w:val="both"/>
      </w:pPr>
      <w:r>
        <w:rPr>
          <w:rFonts w:ascii="Times New Roman"/>
          <w:b w:val="false"/>
          <w:i w:val="false"/>
          <w:color w:val="000000"/>
          <w:sz w:val="28"/>
        </w:rPr>
        <w:t>
      Әкімшілік-аумақтық бөлінісі бойынша Новомарковка ауылында 1 ауылдық елді мекен бар.</w:t>
      </w:r>
    </w:p>
    <w:p>
      <w:pPr>
        <w:spacing w:after="0"/>
        <w:ind w:left="0"/>
        <w:jc w:val="both"/>
      </w:pPr>
      <w:r>
        <w:rPr>
          <w:rFonts w:ascii="Times New Roman"/>
          <w:b w:val="false"/>
          <w:i w:val="false"/>
          <w:color w:val="000000"/>
          <w:sz w:val="28"/>
        </w:rPr>
        <w:t>
      Новомарковка ауылының әкімшілік шекарасындағы жалпы жер көлемі 66448 га, оның ішінде егістік – 35156 га, шабындық – 2949 га, жайылымдық – 26486 га.</w:t>
      </w:r>
    </w:p>
    <w:p>
      <w:pPr>
        <w:spacing w:after="0"/>
        <w:ind w:left="0"/>
        <w:jc w:val="both"/>
      </w:pPr>
      <w:r>
        <w:rPr>
          <w:rFonts w:ascii="Times New Roman"/>
          <w:b w:val="false"/>
          <w:i w:val="false"/>
          <w:color w:val="000000"/>
          <w:sz w:val="28"/>
        </w:rPr>
        <w:t>
      Санаты бойынша жер мынадай түрлерге бөлінеді:</w:t>
      </w:r>
    </w:p>
    <w:p>
      <w:pPr>
        <w:spacing w:after="0"/>
        <w:ind w:left="0"/>
        <w:jc w:val="both"/>
      </w:pPr>
      <w:r>
        <w:rPr>
          <w:rFonts w:ascii="Times New Roman"/>
          <w:b w:val="false"/>
          <w:i w:val="false"/>
          <w:color w:val="000000"/>
          <w:sz w:val="28"/>
        </w:rPr>
        <w:t>
      ауыл шаруашылығы мақсатындағы жер – 43907 га;</w:t>
      </w:r>
    </w:p>
    <w:p>
      <w:pPr>
        <w:spacing w:after="0"/>
        <w:ind w:left="0"/>
        <w:jc w:val="both"/>
      </w:pPr>
      <w:r>
        <w:rPr>
          <w:rFonts w:ascii="Times New Roman"/>
          <w:b w:val="false"/>
          <w:i w:val="false"/>
          <w:color w:val="000000"/>
          <w:sz w:val="28"/>
        </w:rPr>
        <w:t>
      елді мекендердің жері – 10 860 га;</w:t>
      </w:r>
    </w:p>
    <w:p>
      <w:pPr>
        <w:spacing w:after="0"/>
        <w:ind w:left="0"/>
        <w:jc w:val="both"/>
      </w:pPr>
      <w:r>
        <w:rPr>
          <w:rFonts w:ascii="Times New Roman"/>
          <w:b w:val="false"/>
          <w:i w:val="false"/>
          <w:color w:val="000000"/>
          <w:sz w:val="28"/>
        </w:rPr>
        <w:t>
      босалқы жер – 3731,1 га.</w:t>
      </w:r>
    </w:p>
    <w:p>
      <w:pPr>
        <w:spacing w:after="0"/>
        <w:ind w:left="0"/>
        <w:jc w:val="both"/>
      </w:pPr>
      <w:r>
        <w:rPr>
          <w:rFonts w:ascii="Times New Roman"/>
          <w:b w:val="false"/>
          <w:i w:val="false"/>
          <w:color w:val="000000"/>
          <w:sz w:val="28"/>
        </w:rPr>
        <w:t>
      Табиғат жағдайына сәйкес Новомарковка ауылының аумағы топырақ түзілудің шымтезек түрі таралған, зоналық қара каштан топырақты құрғақ дала аймағында орналасқан. Аймақтық топырақтардан басқа аймақішілік топырақтар: сортаң, шалғынды-шалғынды-шалғынды, шалғынды, шалғынды-батпақты топырақтар, сортаңдар кең таралған. Агроклиматтық көрсеткіштер бойынша климат күрт континенттік болып табылады, бұл жылдық және тәуліктік температураның үлкен ауытқуымен, жауын-шашын мөлшерінен буланудың айтарлықтай асып кетуімен көрінеді.</w:t>
      </w:r>
    </w:p>
    <w:p>
      <w:pPr>
        <w:spacing w:after="0"/>
        <w:ind w:left="0"/>
        <w:jc w:val="both"/>
      </w:pPr>
      <w:r>
        <w:rPr>
          <w:rFonts w:ascii="Times New Roman"/>
          <w:b w:val="false"/>
          <w:i w:val="false"/>
          <w:color w:val="000000"/>
          <w:sz w:val="28"/>
        </w:rPr>
        <w:t>
      Табиғат жағдайларына сәйкес Новомарковка ауылының аумағы қара каштан топырақты құрғақ қауырсынды-бетегелі далалар зонасында орналасқан. Олар континенттіктің барлық белгілерімен сипатталады: қатал, ұзақ қыс, қысқа, орташа ыстық жаз, қыс пен жаздағы температураның күрт айырмашылығы және жылдық жауын-шашынның аздығы.</w:t>
      </w:r>
    </w:p>
    <w:p>
      <w:pPr>
        <w:spacing w:after="0"/>
        <w:ind w:left="0"/>
        <w:jc w:val="both"/>
      </w:pPr>
      <w:r>
        <w:rPr>
          <w:rFonts w:ascii="Times New Roman"/>
          <w:b w:val="false"/>
          <w:i w:val="false"/>
          <w:color w:val="000000"/>
          <w:sz w:val="28"/>
        </w:rPr>
        <w:t>
      2021 жылдың 1 шілдесіне Новомарковка ауылында келесі ауылшаруашылық малдары тіркелген: 2528 ірі қара, 3308 уақ мал, 1265 жылқы.</w:t>
      </w:r>
    </w:p>
    <w:p>
      <w:pPr>
        <w:spacing w:after="0"/>
        <w:ind w:left="0"/>
        <w:jc w:val="both"/>
      </w:pPr>
      <w:r>
        <w:rPr>
          <w:rFonts w:ascii="Times New Roman"/>
          <w:b w:val="false"/>
          <w:i w:val="false"/>
          <w:color w:val="000000"/>
          <w:sz w:val="28"/>
        </w:rPr>
        <w:t>
      Новомарковка ауылындағы жайылымдық жер көлемі 9812 га. Есептеулер нәтижесі бойынша халықтың жайылымдық малға қажеттілігі 24040 гектарды құрайтыны анықталды. Жайылым тапшылығы 14228,8 га.</w:t>
      </w:r>
    </w:p>
    <w:p>
      <w:pPr>
        <w:spacing w:after="0"/>
        <w:ind w:left="0"/>
        <w:jc w:val="both"/>
      </w:pPr>
      <w:r>
        <w:rPr>
          <w:rFonts w:ascii="Times New Roman"/>
          <w:b w:val="false"/>
          <w:i w:val="false"/>
          <w:color w:val="000000"/>
          <w:sz w:val="28"/>
        </w:rPr>
        <w:t>
      Новомарковка ауылындағы ауылшаруашылық тауар өндірушілерінің мал басы: ірі қара 1128 бас, ұсақ мал 546 бас, жылқы 666 бас. Бөлінген жайылымдық жер көлемі 22828 га. Есептеулер нәтижесі бойынша қажеттілік 18 327,6 гектар екені анықталды. Новомарковка ауылының ЖШС, шаруа және шаруа қожалықтарында жайылымдық жердің артығы 4500,4 га.</w:t>
      </w:r>
    </w:p>
    <w:p>
      <w:pPr>
        <w:spacing w:after="0"/>
        <w:ind w:left="0"/>
        <w:jc w:val="both"/>
      </w:pPr>
      <w:r>
        <w:rPr>
          <w:rFonts w:ascii="Times New Roman"/>
          <w:b w:val="false"/>
          <w:i w:val="false"/>
          <w:color w:val="000000"/>
          <w:sz w:val="28"/>
        </w:rPr>
        <w:t>
      Алынған артық жайылымдар Новомарковка ауылы тұрғындарының малдарын жаюға пайдаланылады.</w:t>
      </w:r>
    </w:p>
    <w:p>
      <w:pPr>
        <w:spacing w:after="0"/>
        <w:ind w:left="0"/>
        <w:jc w:val="both"/>
      </w:pPr>
      <w:r>
        <w:rPr>
          <w:rFonts w:ascii="Times New Roman"/>
          <w:b w:val="false"/>
          <w:i w:val="false"/>
          <w:color w:val="000000"/>
          <w:sz w:val="28"/>
        </w:rPr>
        <w:t>
      Новомарковка ауылында мал айдау үшін келесі жер пайдаланушылармен сервитуттар белгіленген:</w:t>
      </w:r>
    </w:p>
    <w:p>
      <w:pPr>
        <w:spacing w:after="0"/>
        <w:ind w:left="0"/>
        <w:jc w:val="both"/>
      </w:pPr>
      <w:r>
        <w:rPr>
          <w:rFonts w:ascii="Times New Roman"/>
          <w:b w:val="false"/>
          <w:i w:val="false"/>
          <w:color w:val="000000"/>
          <w:sz w:val="28"/>
        </w:rPr>
        <w:t>
      ШҚ "Хамзе" Биекенов Ержан Хамзинұлы, ШҚ "Мәди" Боранбаев Сансызбай Нәбидуллаұлы, ШҚ "Галина" Михаил Калинка, ШҚ "Астық" Шадрин Александр Леонидович, ШҚ "Болашақ" Увайсов Қанат Қажыбекұлы, ШҚ "Айдар" Нигметов Айдар Сағадиевич, ШҚ "Нұр-Дәулет" Биекенов Қабибулла Хамитович, ШҚ "Лихтей" Лихтей Людмила Петровна, ШҚ "Виктория" Мельников Александр Викторович, ШҚ "Авангард" Кимышев Сансызбай ШҚ "Юлиан" Микша Александр Юльянович ШҚ "Манат" Тлепов Манат Қалиевич, Нұрғазина Райхан Уәлиханқызы, Микша Юльян Юльянович, Төлепбергенов Жаңабек Қасымбекұлы, ШҚ "Глория" Рыбалко Сергей Васильевич, Кадук Сергей Александрович, ОДЗ Мухатов Кажкен Ашимович, Мухатов Даурен Кажкенович, ЖШС "Жалгас-Агро", ЖШС "ЖОРҒАТАЙ".</w:t>
      </w:r>
    </w:p>
    <w:p>
      <w:pPr>
        <w:spacing w:after="0"/>
        <w:ind w:left="0"/>
        <w:jc w:val="both"/>
      </w:pPr>
      <w:r>
        <w:rPr>
          <w:rFonts w:ascii="Times New Roman"/>
          <w:b w:val="false"/>
          <w:i w:val="false"/>
          <w:color w:val="000000"/>
          <w:sz w:val="28"/>
        </w:rPr>
        <w:t xml:space="preserve">
      Жоғарыда айтылғандардың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ауыл шаруашылығы жануарларының аналық (сүтті) мал басын ұстауға қажеттілігі қанағаттандырылды.</w:t>
      </w:r>
    </w:p>
    <w:p>
      <w:pPr>
        <w:spacing w:after="0"/>
        <w:ind w:left="0"/>
        <w:jc w:val="both"/>
      </w:pPr>
      <w:r>
        <w:rPr>
          <w:rFonts w:ascii="Times New Roman"/>
          <w:b w:val="false"/>
          <w:i w:val="false"/>
          <w:color w:val="000000"/>
          <w:sz w:val="28"/>
        </w:rPr>
        <w:t>
      Қажет:</w:t>
      </w:r>
    </w:p>
    <w:p>
      <w:pPr>
        <w:spacing w:after="0"/>
        <w:ind w:left="0"/>
        <w:jc w:val="both"/>
      </w:pPr>
      <w:r>
        <w:rPr>
          <w:rFonts w:ascii="Times New Roman"/>
          <w:b w:val="false"/>
          <w:i w:val="false"/>
          <w:color w:val="000000"/>
          <w:sz w:val="28"/>
        </w:rPr>
        <w:t>
      ірі қара малға – 1400 бас * 9,0 га / бас = 12 600 га;</w:t>
      </w:r>
    </w:p>
    <w:p>
      <w:pPr>
        <w:spacing w:after="0"/>
        <w:ind w:left="0"/>
        <w:jc w:val="both"/>
      </w:pPr>
      <w:r>
        <w:rPr>
          <w:rFonts w:ascii="Times New Roman"/>
          <w:b w:val="false"/>
          <w:i w:val="false"/>
          <w:color w:val="000000"/>
          <w:sz w:val="28"/>
        </w:rPr>
        <w:t>
      ҰҚМ-2762 бастарына арналған. * 1,8 га / бас = 4 971,6 га;</w:t>
      </w:r>
    </w:p>
    <w:p>
      <w:pPr>
        <w:spacing w:after="0"/>
        <w:ind w:left="0"/>
        <w:jc w:val="both"/>
      </w:pPr>
      <w:r>
        <w:rPr>
          <w:rFonts w:ascii="Times New Roman"/>
          <w:b w:val="false"/>
          <w:i w:val="false"/>
          <w:color w:val="000000"/>
          <w:sz w:val="28"/>
        </w:rPr>
        <w:t>
      жылқыларға – 599 бас. * 10,8 га / бас = 6 469,2 га.</w:t>
      </w:r>
    </w:p>
    <w:p>
      <w:pPr>
        <w:spacing w:after="0"/>
        <w:ind w:left="0"/>
        <w:jc w:val="both"/>
      </w:pPr>
      <w:r>
        <w:rPr>
          <w:rFonts w:ascii="Times New Roman"/>
          <w:b w:val="false"/>
          <w:i w:val="false"/>
          <w:color w:val="000000"/>
          <w:sz w:val="28"/>
        </w:rPr>
        <w:t>
      12 600 + 4 971,6 + 6 469,2 = 24 040,8 га.</w:t>
      </w:r>
    </w:p>
    <w:p>
      <w:pPr>
        <w:spacing w:after="0"/>
        <w:ind w:left="0"/>
        <w:jc w:val="both"/>
      </w:pPr>
      <w:r>
        <w:rPr>
          <w:rFonts w:ascii="Times New Roman"/>
          <w:b w:val="false"/>
          <w:i w:val="false"/>
          <w:color w:val="000000"/>
          <w:sz w:val="28"/>
        </w:rPr>
        <w:t>
      4500,4 га көлеміндегі жайылымдық жерге халықтың басым қажеттілігін ішінара тұрғындардың мал бағуымен толықтыру қажет.</w:t>
      </w:r>
    </w:p>
    <w:p>
      <w:pPr>
        <w:spacing w:after="0"/>
        <w:ind w:left="0"/>
        <w:jc w:val="both"/>
      </w:pPr>
      <w:r>
        <w:rPr>
          <w:rFonts w:ascii="Times New Roman"/>
          <w:b w:val="false"/>
          <w:i w:val="false"/>
          <w:color w:val="000000"/>
          <w:sz w:val="28"/>
        </w:rPr>
        <w:t>
      - "Галина" ШҚ, Калинка басшысы М.В. - 80,2 га,</w:t>
      </w:r>
    </w:p>
    <w:p>
      <w:pPr>
        <w:spacing w:after="0"/>
        <w:ind w:left="0"/>
        <w:jc w:val="both"/>
      </w:pPr>
      <w:r>
        <w:rPr>
          <w:rFonts w:ascii="Times New Roman"/>
          <w:b w:val="false"/>
          <w:i w:val="false"/>
          <w:color w:val="000000"/>
          <w:sz w:val="28"/>
        </w:rPr>
        <w:t>
      - "Астық" ШҚ, басшысы Шадрин А.Л. - 379 га,</w:t>
      </w:r>
    </w:p>
    <w:p>
      <w:pPr>
        <w:spacing w:after="0"/>
        <w:ind w:left="0"/>
        <w:jc w:val="both"/>
      </w:pPr>
      <w:r>
        <w:rPr>
          <w:rFonts w:ascii="Times New Roman"/>
          <w:b w:val="false"/>
          <w:i w:val="false"/>
          <w:color w:val="000000"/>
          <w:sz w:val="28"/>
        </w:rPr>
        <w:t>
      - "Болашақ" ШҚ, басшысы Увайсов Қ.Қ. - 167,8 га,</w:t>
      </w:r>
    </w:p>
    <w:p>
      <w:pPr>
        <w:spacing w:after="0"/>
        <w:ind w:left="0"/>
        <w:jc w:val="both"/>
      </w:pPr>
      <w:r>
        <w:rPr>
          <w:rFonts w:ascii="Times New Roman"/>
          <w:b w:val="false"/>
          <w:i w:val="false"/>
          <w:color w:val="000000"/>
          <w:sz w:val="28"/>
        </w:rPr>
        <w:t>
      - "Бек" ШҚ., басшысы Бахаев Е.Қ. - 187 га,</w:t>
      </w:r>
    </w:p>
    <w:p>
      <w:pPr>
        <w:spacing w:after="0"/>
        <w:ind w:left="0"/>
        <w:jc w:val="both"/>
      </w:pPr>
      <w:r>
        <w:rPr>
          <w:rFonts w:ascii="Times New Roman"/>
          <w:b w:val="false"/>
          <w:i w:val="false"/>
          <w:color w:val="000000"/>
          <w:sz w:val="28"/>
        </w:rPr>
        <w:t>
      - "Колос" ШҚ. Марченко А.Н. - 683 га,</w:t>
      </w:r>
    </w:p>
    <w:p>
      <w:pPr>
        <w:spacing w:after="0"/>
        <w:ind w:left="0"/>
        <w:jc w:val="both"/>
      </w:pPr>
      <w:r>
        <w:rPr>
          <w:rFonts w:ascii="Times New Roman"/>
          <w:b w:val="false"/>
          <w:i w:val="false"/>
          <w:color w:val="000000"/>
          <w:sz w:val="28"/>
        </w:rPr>
        <w:t>
      - "Оразалин" ШҚ – 24 га,</w:t>
      </w:r>
    </w:p>
    <w:p>
      <w:pPr>
        <w:spacing w:after="0"/>
        <w:ind w:left="0"/>
        <w:jc w:val="both"/>
      </w:pPr>
      <w:r>
        <w:rPr>
          <w:rFonts w:ascii="Times New Roman"/>
          <w:b w:val="false"/>
          <w:i w:val="false"/>
          <w:color w:val="000000"/>
          <w:sz w:val="28"/>
        </w:rPr>
        <w:t>
      - "Нұр-Дәулет" ШҚ, Биекенов Қ.Х. - 268,8 га,</w:t>
      </w:r>
    </w:p>
    <w:p>
      <w:pPr>
        <w:spacing w:after="0"/>
        <w:ind w:left="0"/>
        <w:jc w:val="both"/>
      </w:pPr>
      <w:r>
        <w:rPr>
          <w:rFonts w:ascii="Times New Roman"/>
          <w:b w:val="false"/>
          <w:i w:val="false"/>
          <w:color w:val="000000"/>
          <w:sz w:val="28"/>
        </w:rPr>
        <w:t>
      - "Дильназ" ШҚ Жиеналин М.Р. - 68 га,</w:t>
      </w:r>
    </w:p>
    <w:p>
      <w:pPr>
        <w:spacing w:after="0"/>
        <w:ind w:left="0"/>
        <w:jc w:val="both"/>
      </w:pPr>
      <w:r>
        <w:rPr>
          <w:rFonts w:ascii="Times New Roman"/>
          <w:b w:val="false"/>
          <w:i w:val="false"/>
          <w:color w:val="000000"/>
          <w:sz w:val="28"/>
        </w:rPr>
        <w:t>
      - "Борамбай" ШҚ., Камалиев – 91 га,</w:t>
      </w:r>
    </w:p>
    <w:p>
      <w:pPr>
        <w:spacing w:after="0"/>
        <w:ind w:left="0"/>
        <w:jc w:val="both"/>
      </w:pPr>
      <w:r>
        <w:rPr>
          <w:rFonts w:ascii="Times New Roman"/>
          <w:b w:val="false"/>
          <w:i w:val="false"/>
          <w:color w:val="000000"/>
          <w:sz w:val="28"/>
        </w:rPr>
        <w:t>
      - КХ "Артем", басшысы Герман Г.Г. - 27 га,</w:t>
      </w:r>
    </w:p>
    <w:p>
      <w:pPr>
        <w:spacing w:after="0"/>
        <w:ind w:left="0"/>
        <w:jc w:val="both"/>
      </w:pPr>
      <w:r>
        <w:rPr>
          <w:rFonts w:ascii="Times New Roman"/>
          <w:b w:val="false"/>
          <w:i w:val="false"/>
          <w:color w:val="000000"/>
          <w:sz w:val="28"/>
        </w:rPr>
        <w:t>
      - "Виктория" ШҚ., Мельников А.В. - 22 га,</w:t>
      </w:r>
    </w:p>
    <w:p>
      <w:pPr>
        <w:spacing w:after="0"/>
        <w:ind w:left="0"/>
        <w:jc w:val="both"/>
      </w:pPr>
      <w:r>
        <w:rPr>
          <w:rFonts w:ascii="Times New Roman"/>
          <w:b w:val="false"/>
          <w:i w:val="false"/>
          <w:color w:val="000000"/>
          <w:sz w:val="28"/>
        </w:rPr>
        <w:t>
      - ШҚ "Заитов" Заитов А.Б. - 104 га,</w:t>
      </w:r>
    </w:p>
    <w:p>
      <w:pPr>
        <w:spacing w:after="0"/>
        <w:ind w:left="0"/>
        <w:jc w:val="both"/>
      </w:pPr>
      <w:r>
        <w:rPr>
          <w:rFonts w:ascii="Times New Roman"/>
          <w:b w:val="false"/>
          <w:i w:val="false"/>
          <w:color w:val="000000"/>
          <w:sz w:val="28"/>
        </w:rPr>
        <w:t>
      - "Авангард" ШҚ Кимышев С.А. - 225,2 га,</w:t>
      </w:r>
    </w:p>
    <w:p>
      <w:pPr>
        <w:spacing w:after="0"/>
        <w:ind w:left="0"/>
        <w:jc w:val="both"/>
      </w:pPr>
      <w:r>
        <w:rPr>
          <w:rFonts w:ascii="Times New Roman"/>
          <w:b w:val="false"/>
          <w:i w:val="false"/>
          <w:color w:val="000000"/>
          <w:sz w:val="28"/>
        </w:rPr>
        <w:t>
      - Шақаев Ғ.- 100 га,</w:t>
      </w:r>
    </w:p>
    <w:p>
      <w:pPr>
        <w:spacing w:after="0"/>
        <w:ind w:left="0"/>
        <w:jc w:val="both"/>
      </w:pPr>
      <w:r>
        <w:rPr>
          <w:rFonts w:ascii="Times New Roman"/>
          <w:b w:val="false"/>
          <w:i w:val="false"/>
          <w:color w:val="000000"/>
          <w:sz w:val="28"/>
        </w:rPr>
        <w:t>
      - Романова Н.В. - 136 га,</w:t>
      </w:r>
    </w:p>
    <w:p>
      <w:pPr>
        <w:spacing w:after="0"/>
        <w:ind w:left="0"/>
        <w:jc w:val="both"/>
      </w:pPr>
      <w:r>
        <w:rPr>
          <w:rFonts w:ascii="Times New Roman"/>
          <w:b w:val="false"/>
          <w:i w:val="false"/>
          <w:color w:val="000000"/>
          <w:sz w:val="28"/>
        </w:rPr>
        <w:t>
      - "Ақмола-Бим" ЖШС – 125 га,</w:t>
      </w:r>
    </w:p>
    <w:p>
      <w:pPr>
        <w:spacing w:after="0"/>
        <w:ind w:left="0"/>
        <w:jc w:val="both"/>
      </w:pPr>
      <w:r>
        <w:rPr>
          <w:rFonts w:ascii="Times New Roman"/>
          <w:b w:val="false"/>
          <w:i w:val="false"/>
          <w:color w:val="000000"/>
          <w:sz w:val="28"/>
        </w:rPr>
        <w:t>
      - Қажығалиев Б.Е. - 63 га,</w:t>
      </w:r>
    </w:p>
    <w:p>
      <w:pPr>
        <w:spacing w:after="0"/>
        <w:ind w:left="0"/>
        <w:jc w:val="both"/>
      </w:pPr>
      <w:r>
        <w:rPr>
          <w:rFonts w:ascii="Times New Roman"/>
          <w:b w:val="false"/>
          <w:i w:val="false"/>
          <w:color w:val="000000"/>
          <w:sz w:val="28"/>
        </w:rPr>
        <w:t>
      - Т.В.Черезова - 120 га,</w:t>
      </w:r>
    </w:p>
    <w:p>
      <w:pPr>
        <w:spacing w:after="0"/>
        <w:ind w:left="0"/>
        <w:jc w:val="both"/>
      </w:pPr>
      <w:r>
        <w:rPr>
          <w:rFonts w:ascii="Times New Roman"/>
          <w:b w:val="false"/>
          <w:i w:val="false"/>
          <w:color w:val="000000"/>
          <w:sz w:val="28"/>
        </w:rPr>
        <w:t>
      -Жайлаубай Ш.Б. - 415 га</w:t>
      </w:r>
    </w:p>
    <w:p>
      <w:pPr>
        <w:spacing w:after="0"/>
        <w:ind w:left="0"/>
        <w:jc w:val="both"/>
      </w:pPr>
      <w:r>
        <w:rPr>
          <w:rFonts w:ascii="Times New Roman"/>
          <w:b w:val="false"/>
          <w:i w:val="false"/>
          <w:color w:val="000000"/>
          <w:sz w:val="28"/>
        </w:rPr>
        <w:t>
      "Стаханово-Агро" ЖШС – 151 га</w:t>
      </w:r>
    </w:p>
    <w:p>
      <w:pPr>
        <w:spacing w:after="0"/>
        <w:ind w:left="0"/>
        <w:jc w:val="both"/>
      </w:pPr>
      <w:r>
        <w:rPr>
          <w:rFonts w:ascii="Times New Roman"/>
          <w:b w:val="false"/>
          <w:i w:val="false"/>
          <w:color w:val="000000"/>
          <w:sz w:val="28"/>
        </w:rPr>
        <w:t>
      "Новомарковка-2002" ЖШС – 1903 га</w:t>
      </w:r>
    </w:p>
    <w:p>
      <w:pPr>
        <w:spacing w:after="0"/>
        <w:ind w:left="0"/>
        <w:jc w:val="both"/>
      </w:pPr>
      <w:r>
        <w:rPr>
          <w:rFonts w:ascii="Times New Roman"/>
          <w:b w:val="false"/>
          <w:i w:val="false"/>
          <w:color w:val="000000"/>
          <w:sz w:val="28"/>
        </w:rPr>
        <w:t>
      "АФ-Новомарковка 2010" ЖШС – 8398 га</w:t>
      </w:r>
    </w:p>
    <w:p>
      <w:pPr>
        <w:spacing w:after="0"/>
        <w:ind w:left="0"/>
        <w:jc w:val="both"/>
      </w:pPr>
      <w:r>
        <w:rPr>
          <w:rFonts w:ascii="Times New Roman"/>
          <w:b w:val="false"/>
          <w:i w:val="false"/>
          <w:color w:val="000000"/>
          <w:sz w:val="28"/>
        </w:rPr>
        <w:t>
      "Kazakhstan Invest group" ЖШС – 136 га</w:t>
      </w:r>
    </w:p>
    <w:p>
      <w:pPr>
        <w:spacing w:after="0"/>
        <w:ind w:left="0"/>
        <w:jc w:val="both"/>
      </w:pPr>
      <w:r>
        <w:rPr>
          <w:rFonts w:ascii="Times New Roman"/>
          <w:b w:val="false"/>
          <w:i w:val="false"/>
          <w:color w:val="000000"/>
          <w:sz w:val="28"/>
        </w:rPr>
        <w:t>
      "Жалғас-Агро" ЖШС – 2363,8 га</w:t>
      </w:r>
    </w:p>
    <w:p>
      <w:pPr>
        <w:spacing w:after="0"/>
        <w:ind w:left="0"/>
        <w:jc w:val="both"/>
      </w:pPr>
      <w:r>
        <w:rPr>
          <w:rFonts w:ascii="Times New Roman"/>
          <w:b w:val="false"/>
          <w:i w:val="false"/>
          <w:color w:val="000000"/>
          <w:sz w:val="28"/>
        </w:rPr>
        <w:t>
      Барлығы екі отар, бір отар және бір табын қалыптасты.</w:t>
      </w:r>
    </w:p>
    <w:p>
      <w:pPr>
        <w:spacing w:after="0"/>
        <w:ind w:left="0"/>
        <w:jc w:val="both"/>
      </w:pPr>
      <w:r>
        <w:rPr>
          <w:rFonts w:ascii="Times New Roman"/>
          <w:b w:val="false"/>
          <w:i w:val="false"/>
          <w:color w:val="000000"/>
          <w:sz w:val="28"/>
        </w:rPr>
        <w:t>
      "Жайылымдардың жалпы алаңына шекті рұқсат етілген жүктемені бекіту туралы" Қазақстан Республикасы Ауыл шаруашылығы министрінің 2015 жылғы 14 сәуірдегі № 3-3/332О бұйрығына сәйкес Новомарков ауылдық округінде жүктеме нормасы ірі қара мал басына 9 га, бір бас ұсақ малға 1,8 га және бір бас жылқыға 10,8 га.</w:t>
      </w:r>
    </w:p>
    <w:p>
      <w:pPr>
        <w:spacing w:after="0"/>
        <w:ind w:left="0"/>
        <w:jc w:val="both"/>
      </w:pPr>
      <w:r>
        <w:rPr>
          <w:rFonts w:ascii="Times New Roman"/>
          <w:b w:val="false"/>
          <w:i w:val="false"/>
          <w:color w:val="000000"/>
          <w:sz w:val="28"/>
        </w:rPr>
        <w:t>
      Новомарковка ауылында ауданы 0,1000 га мал қорымы, кадастрлық нөмірі 01-006-004-316, Новомарковка ауылы, Калыкова көшесінде орналасқан мал дәрігерлік пункті бар.</w:t>
      </w:r>
    </w:p>
    <w:p>
      <w:pPr>
        <w:spacing w:after="0"/>
        <w:ind w:left="0"/>
        <w:jc w:val="both"/>
      </w:pPr>
      <w:r>
        <w:rPr>
          <w:rFonts w:ascii="Times New Roman"/>
          <w:b w:val="false"/>
          <w:i w:val="false"/>
          <w:color w:val="000000"/>
          <w:sz w:val="28"/>
        </w:rPr>
        <w:t>
      Ауыл шаруашылығы малдарын шалғай жайылымдарда жаю жоспарланбаған. Жер пайдаланушылармен және Ақмырзин, Торғай, Бестоғай ауылдық округтерінің әкімдіктерімен келісім-шарттар жасалады.</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 мөлшері Қазақстан Республикасы Премьер-Министрінің орынбасары – Қазақстан Республикасы Ауыл шаруашылығы министрінің 2016 жылғы 30 желтоқсандағы No 545 "Ауыл шаруашылығы жануарларының суды тұтынуының нақты нормаларын әзірлеу әдістемесі" </w:t>
      </w:r>
      <w:r>
        <w:rPr>
          <w:rFonts w:ascii="Times New Roman"/>
          <w:b w:val="false"/>
          <w:i w:val="false"/>
          <w:color w:val="000000"/>
          <w:sz w:val="28"/>
        </w:rPr>
        <w:t>бұйрығына</w:t>
      </w:r>
      <w:r>
        <w:rPr>
          <w:rFonts w:ascii="Times New Roman"/>
          <w:b w:val="false"/>
          <w:i w:val="false"/>
          <w:color w:val="000000"/>
          <w:sz w:val="28"/>
        </w:rPr>
        <w:t xml:space="preserve"> сәйкес айқындалады. суды тұтыну және сарқынды суларды бұру".</w:t>
      </w:r>
    </w:p>
    <w:p>
      <w:pPr>
        <w:spacing w:after="0"/>
        <w:ind w:left="0"/>
        <w:jc w:val="both"/>
      </w:pPr>
      <w:r>
        <w:rPr>
          <w:rFonts w:ascii="Times New Roman"/>
          <w:b w:val="false"/>
          <w:i w:val="false"/>
          <w:color w:val="000000"/>
          <w:sz w:val="28"/>
        </w:rPr>
        <w:t>
      Новомарковка ауылының жер пайдаланушылары мен ауыл тұрғындары Селеті өзенін суару үшін пайдаланады. Жайылым пайдаланушылардың су көздеріне қол жеткізу схемалары анықталған.</w:t>
      </w:r>
    </w:p>
    <w:p>
      <w:pPr>
        <w:spacing w:after="0"/>
        <w:ind w:left="0"/>
        <w:jc w:val="left"/>
      </w:pPr>
      <w:r>
        <w:rPr>
          <w:rFonts w:ascii="Times New Roman"/>
          <w:b/>
          <w:i w:val="false"/>
          <w:color w:val="000000"/>
        </w:rPr>
        <w:t xml:space="preserve"> Ауыл шаруашылығы жануарларының орташа тәуліктік су шығыны, 1 бас малға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топтары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маусымдары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өктем және күзгі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өктем және күзгі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Қоқыспен себеді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буаз егеді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 толмаған жас шошқалар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Жатырды тамақтандырмайтын жұмыс жылқылары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жылқыларды өсіру, жатырды азықтандыру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қой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жас қойла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Ауылшаруашылық жануарларын жаю мен өткізудің маусымдық маршруттарын белгілейтін жайылымдарды ауыстыру схемалары мен жайылымдарды пайдаланудың күнтізбелік кестесін жер пайдаланушылар осы жоспарда көрсетілген мәліметтерді ескере отырып, КХ, КФХ, ЖШС, ӘКК анықтайды.</w:t>
      </w:r>
    </w:p>
    <w:p>
      <w:pPr>
        <w:spacing w:after="0"/>
        <w:ind w:left="0"/>
        <w:jc w:val="left"/>
      </w:pPr>
      <w:r>
        <w:rPr>
          <w:rFonts w:ascii="Times New Roman"/>
          <w:b/>
          <w:i w:val="false"/>
          <w:color w:val="000000"/>
        </w:rPr>
        <w:t xml:space="preserve"> Тізім Новомарковка ауылының аумағында жайылымдарды орналастыру схемасына (картасына) қоса берілген жер учаскелерінің меншік иелері мен жер пайдаланушылары</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"Хамзе" Биекенов Ержан Хамзинович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428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 л * 9,0=3852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 Боранбаев Сансызбай Набидуллаевич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01-006-004-103, 104, 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 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іқм * 9 = 54</w:t>
            </w:r>
          </w:p>
          <w:p>
            <w:pPr>
              <w:spacing w:after="20"/>
              <w:ind w:left="20"/>
              <w:jc w:val="both"/>
            </w:pPr>
            <w:r>
              <w:rPr>
                <w:rFonts w:ascii="Times New Roman"/>
                <w:b w:val="false"/>
                <w:i w:val="false"/>
                <w:color w:val="000000"/>
                <w:sz w:val="20"/>
              </w:rPr>
              <w:t>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"Галина" Калинка Михаил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01-006-004-061, 090, 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 бас., ҰҚМ – 11 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іқм*9= 27 га, 11 ұқм *1,8 га=19,8 га,. 27 га+19,8 га=54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"Астык" Шадрин Александр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01-006-004-042, 092, 093,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10іқм*9=90га,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"Болашак" Уваисов Канат Кажибекович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01-006-004-106, 107, 206,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 бас., іқм 9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2л*10,8 +9*1,8=34,2га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 Бахаев Ергалий Каирбекович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01-006-004-111,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"Еркебулан" Жиеналин Марат Мендыгаринович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 г., ұқм 19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2іқм*9 + 19*1,8=52,2га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"Колос" Марченко Андрей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01-006-004-017, 077, 166,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21іқм*9=189га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"Айдар" Нигметов Айдар Сагадиевич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01-006-004-109, 110,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18 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18іқм*9=162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Оразалин Кабилашим Кабдусалимович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"Нур-Даулет" Биекенов Кабибулла Хамитович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01-006-004-187, 188,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16 бас., </w:t>
            </w:r>
          </w:p>
          <w:p>
            <w:pPr>
              <w:spacing w:after="20"/>
              <w:ind w:left="20"/>
              <w:jc w:val="both"/>
            </w:pPr>
            <w:r>
              <w:rPr>
                <w:rFonts w:ascii="Times New Roman"/>
                <w:b w:val="false"/>
                <w:i w:val="false"/>
                <w:color w:val="000000"/>
                <w:sz w:val="20"/>
              </w:rPr>
              <w:t>
ҰҚМ – 144 бас.,</w:t>
            </w:r>
          </w:p>
          <w:p>
            <w:pPr>
              <w:spacing w:after="20"/>
              <w:ind w:left="20"/>
              <w:jc w:val="both"/>
            </w:pPr>
            <w:r>
              <w:rPr>
                <w:rFonts w:ascii="Times New Roman"/>
                <w:b w:val="false"/>
                <w:i w:val="false"/>
                <w:color w:val="000000"/>
                <w:sz w:val="20"/>
              </w:rPr>
              <w:t>
жылқы 10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іқм * 9= 144 га, 144ұқм*1,8=259,2 га, </w:t>
            </w:r>
          </w:p>
          <w:p>
            <w:pPr>
              <w:spacing w:after="20"/>
              <w:ind w:left="20"/>
              <w:jc w:val="both"/>
            </w:pPr>
            <w:r>
              <w:rPr>
                <w:rFonts w:ascii="Times New Roman"/>
                <w:b w:val="false"/>
                <w:i w:val="false"/>
                <w:color w:val="000000"/>
                <w:sz w:val="20"/>
              </w:rPr>
              <w:t xml:space="preserve">
10 л*10,8га=108 га. </w:t>
            </w:r>
          </w:p>
          <w:p>
            <w:pPr>
              <w:spacing w:after="20"/>
              <w:ind w:left="20"/>
              <w:jc w:val="both"/>
            </w:pPr>
            <w:r>
              <w:rPr>
                <w:rFonts w:ascii="Times New Roman"/>
                <w:b w:val="false"/>
                <w:i w:val="false"/>
                <w:color w:val="000000"/>
                <w:sz w:val="20"/>
              </w:rPr>
              <w:t>
144+259,2+108=511,2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"Дильназ" Жиеналин М.Р.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01-006-004-185,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"Борамбай" Камалиев Джамбул Боранбаевич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"Лихтей" Лихтей Людмила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ІҚМ-61бас, ҰҚМ-107бас.,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61іқм*9=549га, 107ұқм*1,8=192,6га, 549га+192,6га=741,6га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"Артем" Герман Григорий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01-006-004-094,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"Виктория" Мельников Александр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2іқм*9=18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"Заитов" Заитов Асылбек Башидович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01-006-004-046, 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"Авангард" Кимышев Сансызбай Азнашевич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4бас., ұқм 20, жылқы 6 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4іқм*9=32га, 20ұқм*1,8=36га, 6л*10,8=64,8га. 32га+36га+64,8га=136,8га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"Юльян" Микша Александр Юльянович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01-006-004-199, 230,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140 бас, жылқы 80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140іқм*9=1260га, жылқы 80*10,8=864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Тлепов Манат Калиевич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191бас., ҰҚМ– 104бас., Жылқы-10бас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191іқм*9=1719га, 104ұқм*1,8=187,2га, 10л*10,8=108га. 1719га+187,2га+108га=2014га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-1724,2га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Нургазина Райхан Уалихановна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01-006-004-240, 260,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ҰҚМ – 16бас,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15ұқм*1,8=28,8га,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Габит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Микша Юльян Юльянович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ІҚМ-21бас,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21іқм*9=189га.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Романова Наталья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Жанабек Касымбекович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ІҚМ-42бас, ҰҚМ-40бас</w:t>
            </w:r>
          </w:p>
          <w:p>
            <w:pPr>
              <w:spacing w:after="20"/>
              <w:ind w:left="20"/>
              <w:jc w:val="both"/>
            </w:pPr>
            <w:r>
              <w:rPr>
                <w:rFonts w:ascii="Times New Roman"/>
                <w:b w:val="false"/>
                <w:i w:val="false"/>
                <w:color w:val="000000"/>
                <w:sz w:val="20"/>
              </w:rPr>
              <w:t>
Жылқы – 171бас.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42іқм*9=378га, 40ұқм*1,8=72га., 171л*10,8=1846га. 378га+72га+1846га=2296,8га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"Акмола-Бим"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Биржан Едилович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ІҚМ-5бас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5іқм*9=45га,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Черезова Татьяна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Кадук Сергей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ІҚМ-22бас., ҰҚМ-7бас.,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22іқм*9=198га., 7ұқм*1,8=12,6га., 198га+12,6га=210,6га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Жайлаубай Ш.Б., Марченко Г.Н.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01-006-004-305,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Мухатов Кажкен Ашимович, Мухатов Даурен Кажкенович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ІҚМ-42бас.,ҰҚМ-80, жылқы 20бас.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42іқм*9=378га, 80ұқм*1,8=144га</w:t>
            </w:r>
          </w:p>
          <w:p>
            <w:pPr>
              <w:spacing w:after="20"/>
              <w:ind w:left="20"/>
              <w:jc w:val="both"/>
            </w:pPr>
            <w:r>
              <w:rPr>
                <w:rFonts w:ascii="Times New Roman"/>
                <w:b w:val="false"/>
                <w:i w:val="false"/>
                <w:color w:val="000000"/>
                <w:sz w:val="20"/>
              </w:rPr>
              <w:t>
Жылқы 20*10,8=216 га</w:t>
            </w:r>
          </w:p>
          <w:p>
            <w:pPr>
              <w:spacing w:after="20"/>
              <w:ind w:left="20"/>
              <w:jc w:val="both"/>
            </w:pPr>
            <w:r>
              <w:rPr>
                <w:rFonts w:ascii="Times New Roman"/>
                <w:b w:val="false"/>
                <w:i w:val="false"/>
                <w:color w:val="000000"/>
                <w:sz w:val="20"/>
              </w:rPr>
              <w:t>
378га+144га+216 га=738га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"Стаханово-Агро"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"Новомарковка-2002"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01-006-004-071, 070,174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"АФ-Новомарковка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01-006-004-019,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"Kazakhstan Invest group"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"Жалгас-Агро"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01-006-004-232, 233,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жылқы-84бас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84іқм*10,8=907,2га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"ЖОРҒАТАЙ"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ІҚМ-93бас., Жылқы-285бас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93іқм*9=837га, 285ұқм*10,8=3078га, 2837а+3078га=3915га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-3791</w:t>
            </w:r>
          </w:p>
        </w:tc>
      </w:tr>
    </w:tbl>
    <w:p>
      <w:pPr>
        <w:spacing w:after="0"/>
        <w:ind w:left="0"/>
        <w:jc w:val="left"/>
      </w:pPr>
      <w:r>
        <w:rPr>
          <w:rFonts w:ascii="Times New Roman"/>
          <w:b/>
          <w:i w:val="false"/>
          <w:color w:val="000000"/>
        </w:rPr>
        <w:t xml:space="preserve"> Елді мекендер жағдайында Новомарковка ауылында мал және жайылымдық жерлердің болуы туралы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жетіспеуі/артығы,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Новомарковка ауылының тұрғындары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 1400 бас,</w:t>
            </w:r>
          </w:p>
          <w:p>
            <w:pPr>
              <w:spacing w:after="20"/>
              <w:ind w:left="20"/>
              <w:jc w:val="both"/>
            </w:pPr>
            <w:r>
              <w:rPr>
                <w:rFonts w:ascii="Times New Roman"/>
                <w:b w:val="false"/>
                <w:i w:val="false"/>
                <w:color w:val="000000"/>
                <w:sz w:val="20"/>
              </w:rPr>
              <w:t>
(Оның ішінде асыл тұқымды мал 766 бас),</w:t>
            </w:r>
          </w:p>
          <w:p>
            <w:pPr>
              <w:spacing w:after="20"/>
              <w:ind w:left="20"/>
              <w:jc w:val="both"/>
            </w:pPr>
            <w:r>
              <w:rPr>
                <w:rFonts w:ascii="Times New Roman"/>
                <w:b w:val="false"/>
                <w:i w:val="false"/>
                <w:color w:val="000000"/>
                <w:sz w:val="20"/>
              </w:rPr>
              <w:t>
MRS - 2762 бас,</w:t>
            </w:r>
          </w:p>
          <w:p>
            <w:pPr>
              <w:spacing w:after="20"/>
              <w:ind w:left="20"/>
              <w:jc w:val="both"/>
            </w:pPr>
            <w:r>
              <w:rPr>
                <w:rFonts w:ascii="Times New Roman"/>
                <w:b w:val="false"/>
                <w:i w:val="false"/>
                <w:color w:val="000000"/>
                <w:sz w:val="20"/>
              </w:rPr>
              <w:t>
Жылқы – 599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1400 бас * 9 га/бас = 12600 га</w:t>
            </w:r>
          </w:p>
          <w:p>
            <w:pPr>
              <w:spacing w:after="20"/>
              <w:ind w:left="20"/>
              <w:jc w:val="both"/>
            </w:pPr>
            <w:r>
              <w:rPr>
                <w:rFonts w:ascii="Times New Roman"/>
                <w:b w:val="false"/>
                <w:i w:val="false"/>
                <w:color w:val="000000"/>
                <w:sz w:val="20"/>
              </w:rPr>
              <w:t>
(Ірі қара мал (мат.) 766 бас * 9 га / бас = 6894 га)</w:t>
            </w:r>
          </w:p>
          <w:p>
            <w:pPr>
              <w:spacing w:after="20"/>
              <w:ind w:left="20"/>
              <w:jc w:val="both"/>
            </w:pPr>
            <w:r>
              <w:rPr>
                <w:rFonts w:ascii="Times New Roman"/>
                <w:b w:val="false"/>
                <w:i w:val="false"/>
                <w:color w:val="000000"/>
                <w:sz w:val="20"/>
              </w:rPr>
              <w:t>
MRS 2762 бас * 1,8 га / бас = 4971,6 га</w:t>
            </w:r>
          </w:p>
          <w:p>
            <w:pPr>
              <w:spacing w:after="20"/>
              <w:ind w:left="20"/>
              <w:jc w:val="both"/>
            </w:pPr>
            <w:r>
              <w:rPr>
                <w:rFonts w:ascii="Times New Roman"/>
                <w:b w:val="false"/>
                <w:i w:val="false"/>
                <w:color w:val="000000"/>
                <w:sz w:val="20"/>
              </w:rPr>
              <w:t>
Жылқы 599 бас * 10,8 га / бас = 6469,2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 га + 4971 га + 6469 га =</w:t>
            </w:r>
          </w:p>
          <w:p>
            <w:pPr>
              <w:spacing w:after="20"/>
              <w:ind w:left="20"/>
              <w:jc w:val="both"/>
            </w:pPr>
            <w:r>
              <w:rPr>
                <w:rFonts w:ascii="Times New Roman"/>
                <w:b w:val="false"/>
                <w:i w:val="false"/>
                <w:color w:val="000000"/>
                <w:sz w:val="20"/>
              </w:rPr>
              <w:t>
Малды шалғайда ұстауға 17146 га</w:t>
            </w:r>
          </w:p>
          <w:p>
            <w:pPr>
              <w:spacing w:after="20"/>
              <w:ind w:left="20"/>
              <w:jc w:val="both"/>
            </w:pPr>
            <w:r>
              <w:rPr>
                <w:rFonts w:ascii="Times New Roman"/>
                <w:b w:val="false"/>
                <w:i w:val="false"/>
                <w:color w:val="000000"/>
                <w:sz w:val="20"/>
              </w:rPr>
              <w:t>
6894 га асыл тұқымды мал</w:t>
            </w:r>
          </w:p>
          <w:p>
            <w:pPr>
              <w:spacing w:after="20"/>
              <w:ind w:left="20"/>
              <w:jc w:val="both"/>
            </w:pPr>
            <w:r>
              <w:rPr>
                <w:rFonts w:ascii="Times New Roman"/>
                <w:b w:val="false"/>
                <w:i w:val="false"/>
                <w:color w:val="000000"/>
                <w:sz w:val="20"/>
              </w:rPr>
              <w:t>
12600-5706 аналық = 6894га</w:t>
            </w:r>
          </w:p>
        </w:tc>
      </w:tr>
    </w:tbl>
    <w:p>
      <w:pPr>
        <w:spacing w:after="0"/>
        <w:ind w:left="0"/>
        <w:jc w:val="left"/>
      </w:pPr>
      <w:r>
        <w:rPr>
          <w:rFonts w:ascii="Times New Roman"/>
          <w:b/>
          <w:i w:val="false"/>
          <w:color w:val="000000"/>
        </w:rPr>
        <w:t xml:space="preserve"> Халықтың ауыл шаруашылығы малдарын орналастыру үшін жайылымдарды қайта бөлу туралы ақпарат.</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тапшылығы/артығы,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766 бас. Асыл тұқымды мал (Новомарковка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766 бас * 9 га/бас = 6 894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24040 га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Новомарковка ауылы жері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9812га-6894га= 2918га</w:t>
            </w:r>
          </w:p>
          <w:p>
            <w:pPr>
              <w:spacing w:after="20"/>
              <w:ind w:left="20"/>
              <w:jc w:val="both"/>
            </w:pPr>
            <w:r>
              <w:rPr>
                <w:rFonts w:ascii="Times New Roman"/>
                <w:b w:val="false"/>
                <w:i w:val="false"/>
                <w:color w:val="000000"/>
                <w:sz w:val="20"/>
              </w:rPr>
              <w:t xml:space="preserve">
9812-24040га= </w:t>
            </w:r>
          </w:p>
          <w:p>
            <w:pPr>
              <w:spacing w:after="20"/>
              <w:ind w:left="20"/>
              <w:jc w:val="both"/>
            </w:pPr>
            <w:r>
              <w:rPr>
                <w:rFonts w:ascii="Times New Roman"/>
                <w:b w:val="false"/>
                <w:i w:val="false"/>
                <w:color w:val="000000"/>
                <w:sz w:val="20"/>
              </w:rPr>
              <w:t>
-14228 га=</w:t>
            </w:r>
          </w:p>
        </w:tc>
      </w:tr>
    </w:tbl>
    <w:p>
      <w:pPr>
        <w:spacing w:after="0"/>
        <w:ind w:left="0"/>
        <w:jc w:val="left"/>
      </w:pPr>
      <w:r>
        <w:rPr>
          <w:rFonts w:ascii="Times New Roman"/>
          <w:b/>
          <w:i w:val="false"/>
          <w:color w:val="000000"/>
        </w:rPr>
        <w:t xml:space="preserve"> Новомарковка ауылы аумағындағы жайылымдық жерлерді жер санаттары, жер учаскелерінің меншік иелері және құқық белгілейтін құжаттар негізінде жер пайдаланушылар тұрғысынан орналастыру схемасы (картасы)</w:t>
      </w:r>
    </w:p>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Новомарковка ауылындағы жайылым айналымының схемасы</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Новомарковка ауылындағы маусымдық, жайылымдық инфрақұрылым объектілерін қоса алғанда, жайылымдардың сыртқы және ішкі шекаралары мен аумақтарын белгілей отырып, халықтың жайылым айналымының схемасы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Новомарковка ауылындағы жайылым пайдаланушылардың су көздеріне қолжетімділік схемасы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Новомарковка ауылындағы жайылымдық жерлері жоқ ауыл шаруашылығы жануарларының және (немесе) заңды тұлғалардың малдарын орналастыру және оларды берілген жайылымдарға көшіру үшін жайылымдарды қайта бөлу схемасы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Новомарковка ауылында орналасқан жайылымдармен қамтамасыз етілмеген жеке және (немесе) заңды тұлғалардың шалғайдағы жайылымдарындағы ауылшаруашылық жануарларының мал басының схемасы</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Ауылшаруашылық жануарларының маусымдық жайылымдық және қозғалу бағыттарын белгілейтін жайылымдарды пайдалану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Новомарковка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w:t>
            </w:r>
          </w:p>
        </w:tc>
      </w:tr>
    </w:tbl>
    <w:p>
      <w:pPr>
        <w:spacing w:after="0"/>
        <w:ind w:left="0"/>
        <w:jc w:val="left"/>
      </w:pPr>
      <w:r>
        <w:rPr>
          <w:rFonts w:ascii="Times New Roman"/>
          <w:b/>
          <w:i w:val="false"/>
          <w:color w:val="000000"/>
        </w:rPr>
        <w:t xml:space="preserve"> Новомарковка ауылындағы мал өткізу схемасы</w:t>
      </w:r>
    </w:p>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Қысқартуларға түсініктеме:</w:t>
      </w:r>
    </w:p>
    <w:p>
      <w:pPr>
        <w:spacing w:after="0"/>
        <w:ind w:left="0"/>
        <w:jc w:val="both"/>
      </w:pPr>
      <w:r>
        <w:rPr>
          <w:rFonts w:ascii="Times New Roman"/>
          <w:b w:val="false"/>
          <w:i w:val="false"/>
          <w:color w:val="000000"/>
          <w:sz w:val="28"/>
        </w:rPr>
        <w:t>
      КХ – шаруа қожалығы;</w:t>
      </w:r>
    </w:p>
    <w:p>
      <w:pPr>
        <w:spacing w:after="0"/>
        <w:ind w:left="0"/>
        <w:jc w:val="both"/>
      </w:pPr>
      <w:r>
        <w:rPr>
          <w:rFonts w:ascii="Times New Roman"/>
          <w:b w:val="false"/>
          <w:i w:val="false"/>
          <w:color w:val="000000"/>
          <w:sz w:val="28"/>
        </w:rPr>
        <w:t>
      KHF - шаруа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СПК – ауыл шаруашылығы өндірістік кооперативі;</w:t>
      </w:r>
    </w:p>
    <w:p>
      <w:pPr>
        <w:spacing w:after="0"/>
        <w:ind w:left="0"/>
        <w:jc w:val="both"/>
      </w:pPr>
      <w:r>
        <w:rPr>
          <w:rFonts w:ascii="Times New Roman"/>
          <w:b w:val="false"/>
          <w:i w:val="false"/>
          <w:color w:val="000000"/>
          <w:sz w:val="28"/>
        </w:rPr>
        <w:t>
      ОДЗ – ортақ үлестік жер пайдаланушылар;</w:t>
      </w:r>
    </w:p>
    <w:p>
      <w:pPr>
        <w:spacing w:after="0"/>
        <w:ind w:left="0"/>
        <w:jc w:val="both"/>
      </w:pPr>
      <w:r>
        <w:rPr>
          <w:rFonts w:ascii="Times New Roman"/>
          <w:b w:val="false"/>
          <w:i w:val="false"/>
          <w:color w:val="000000"/>
          <w:sz w:val="28"/>
        </w:rPr>
        <w:t>
      Мал – мал;</w:t>
      </w:r>
    </w:p>
    <w:p>
      <w:pPr>
        <w:spacing w:after="0"/>
        <w:ind w:left="0"/>
        <w:jc w:val="both"/>
      </w:pPr>
      <w:r>
        <w:rPr>
          <w:rFonts w:ascii="Times New Roman"/>
          <w:b w:val="false"/>
          <w:i w:val="false"/>
          <w:color w:val="000000"/>
          <w:sz w:val="28"/>
        </w:rPr>
        <w:t>
      MRS – ұсақ күйіс қайыратындар;</w:t>
      </w:r>
    </w:p>
    <w:p>
      <w:pPr>
        <w:spacing w:after="0"/>
        <w:ind w:left="0"/>
        <w:jc w:val="both"/>
      </w:pPr>
      <w:r>
        <w:rPr>
          <w:rFonts w:ascii="Times New Roman"/>
          <w:b w:val="false"/>
          <w:i w:val="false"/>
          <w:color w:val="000000"/>
          <w:sz w:val="28"/>
        </w:rPr>
        <w:t>
      Новомарковка ауылы - Новомарковка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Мақсат. - бастар.</w:t>
      </w:r>
    </w:p>
    <w:p>
      <w:pPr>
        <w:spacing w:after="0"/>
        <w:ind w:left="0"/>
        <w:jc w:val="both"/>
      </w:pPr>
      <w:r>
        <w:rPr>
          <w:rFonts w:ascii="Times New Roman"/>
          <w:b w:val="false"/>
          <w:i w:val="false"/>
          <w:color w:val="000000"/>
          <w:sz w:val="28"/>
        </w:rPr>
        <w:t>
      VLS - көктем-жаз маусымы;</w:t>
      </w:r>
    </w:p>
    <w:p>
      <w:pPr>
        <w:spacing w:after="0"/>
        <w:ind w:left="0"/>
        <w:jc w:val="both"/>
      </w:pPr>
      <w:r>
        <w:rPr>
          <w:rFonts w:ascii="Times New Roman"/>
          <w:b w:val="false"/>
          <w:i w:val="false"/>
          <w:color w:val="000000"/>
          <w:sz w:val="28"/>
        </w:rPr>
        <w:t>
      VOC - жаз-күз маусымы;</w:t>
      </w:r>
    </w:p>
    <w:p>
      <w:pPr>
        <w:spacing w:after="0"/>
        <w:ind w:left="0"/>
        <w:jc w:val="both"/>
      </w:pPr>
      <w:r>
        <w:rPr>
          <w:rFonts w:ascii="Times New Roman"/>
          <w:b w:val="false"/>
          <w:i w:val="false"/>
          <w:color w:val="000000"/>
          <w:sz w:val="28"/>
        </w:rPr>
        <w:t>
      LS - жаз маусымы;</w:t>
      </w:r>
    </w:p>
    <w:p>
      <w:pPr>
        <w:spacing w:after="0"/>
        <w:ind w:left="0"/>
        <w:jc w:val="both"/>
      </w:pPr>
      <w:r>
        <w:rPr>
          <w:rFonts w:ascii="Times New Roman"/>
          <w:b w:val="false"/>
          <w:i w:val="false"/>
          <w:color w:val="000000"/>
          <w:sz w:val="28"/>
        </w:rPr>
        <w:t>
      OZ - демалыс алаңы.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"23" желтоқсандағы</w:t>
            </w:r>
            <w:r>
              <w:br/>
            </w:r>
            <w:r>
              <w:rPr>
                <w:rFonts w:ascii="Times New Roman"/>
                <w:b w:val="false"/>
                <w:i w:val="false"/>
                <w:color w:val="000000"/>
                <w:sz w:val="20"/>
              </w:rPr>
              <w:t>№ 7С-19/5-21 шешіміне</w:t>
            </w:r>
            <w:r>
              <w:br/>
            </w:r>
            <w:r>
              <w:rPr>
                <w:rFonts w:ascii="Times New Roman"/>
                <w:b w:val="false"/>
                <w:i w:val="false"/>
                <w:color w:val="000000"/>
                <w:sz w:val="20"/>
              </w:rPr>
              <w:t>3-қосымша</w:t>
            </w:r>
            <w:r>
              <w:br/>
            </w:r>
            <w:r>
              <w:rPr>
                <w:rFonts w:ascii="Times New Roman"/>
                <w:b w:val="false"/>
                <w:i w:val="false"/>
                <w:color w:val="000000"/>
                <w:sz w:val="20"/>
              </w:rPr>
              <w:t>Бекітілді</w:t>
            </w:r>
          </w:p>
        </w:tc>
      </w:tr>
    </w:tbl>
    <w:bookmarkStart w:name="z9" w:id="5"/>
    <w:p>
      <w:pPr>
        <w:spacing w:after="0"/>
        <w:ind w:left="0"/>
        <w:jc w:val="left"/>
      </w:pPr>
      <w:r>
        <w:rPr>
          <w:rFonts w:ascii="Times New Roman"/>
          <w:b/>
          <w:i w:val="false"/>
          <w:color w:val="000000"/>
        </w:rPr>
        <w:t xml:space="preserve"> Қойтас ауылдық округі бойынша 2021 жылға арналған жайылымдарды басқару және оларды пайдалану жөніндегі жоспар</w:t>
      </w:r>
    </w:p>
    <w:bookmarkEnd w:id="5"/>
    <w:p>
      <w:pPr>
        <w:spacing w:after="0"/>
        <w:ind w:left="0"/>
        <w:jc w:val="both"/>
      </w:pPr>
      <w:r>
        <w:rPr>
          <w:rFonts w:ascii="Times New Roman"/>
          <w:b w:val="false"/>
          <w:i w:val="false"/>
          <w:color w:val="000000"/>
          <w:sz w:val="28"/>
        </w:rPr>
        <w:t>
      Қойтас ауылдық округінде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Қойтас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Қойтас ауылдық округ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сызба (Күнтізбелік кесте);</w:t>
      </w:r>
    </w:p>
    <w:p>
      <w:pPr>
        <w:spacing w:after="0"/>
        <w:ind w:left="0"/>
        <w:jc w:val="both"/>
      </w:pPr>
      <w:r>
        <w:rPr>
          <w:rFonts w:ascii="Times New Roman"/>
          <w:b w:val="false"/>
          <w:i w:val="false"/>
          <w:color w:val="000000"/>
          <w:sz w:val="28"/>
        </w:rPr>
        <w:t>
      8) мал айдау сызбасы;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Қойтас ауылдық округінде 2 ауылдық елді мекен бар.</w:t>
      </w:r>
    </w:p>
    <w:p>
      <w:pPr>
        <w:spacing w:after="0"/>
        <w:ind w:left="0"/>
        <w:jc w:val="both"/>
      </w:pPr>
      <w:r>
        <w:rPr>
          <w:rFonts w:ascii="Times New Roman"/>
          <w:b w:val="false"/>
          <w:i w:val="false"/>
          <w:color w:val="000000"/>
          <w:sz w:val="28"/>
        </w:rPr>
        <w:t>
      Қойтас ауылдық округі аумағының жалпы ауданы 34165,9гектар, оның ішінде егістік – 0га, жайылымдық жер – 14254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жерлер-12301 гектар;</w:t>
      </w:r>
    </w:p>
    <w:p>
      <w:pPr>
        <w:spacing w:after="0"/>
        <w:ind w:left="0"/>
        <w:jc w:val="both"/>
      </w:pPr>
      <w:r>
        <w:rPr>
          <w:rFonts w:ascii="Times New Roman"/>
          <w:b w:val="false"/>
          <w:i w:val="false"/>
          <w:color w:val="000000"/>
          <w:sz w:val="28"/>
        </w:rPr>
        <w:t>
      елді мекендердің жерлері-209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0 гектар;</w:t>
      </w:r>
    </w:p>
    <w:p>
      <w:pPr>
        <w:spacing w:after="0"/>
        <w:ind w:left="0"/>
        <w:jc w:val="both"/>
      </w:pPr>
      <w:r>
        <w:rPr>
          <w:rFonts w:ascii="Times New Roman"/>
          <w:b w:val="false"/>
          <w:i w:val="false"/>
          <w:color w:val="000000"/>
          <w:sz w:val="28"/>
        </w:rPr>
        <w:t>
      қордағы жерлер-76061,3 гектар.</w:t>
      </w:r>
    </w:p>
    <w:p>
      <w:pPr>
        <w:spacing w:after="0"/>
        <w:ind w:left="0"/>
        <w:jc w:val="both"/>
      </w:pPr>
      <w:r>
        <w:rPr>
          <w:rFonts w:ascii="Times New Roman"/>
          <w:b w:val="false"/>
          <w:i w:val="false"/>
          <w:color w:val="000000"/>
          <w:sz w:val="28"/>
        </w:rPr>
        <w:t>
      Табиғи жағдайлары бойынша Қойтас ауылдық округінің аумағы құрғақ дала аймағында орналасқан, онда аймақтық топырақтары қара қоңыр топырақ болып табылатын топырақ түзудің шым түрі таралған. Аймақтық топырақтардан басқа интразональды топырақтар кең таралды: сортаң, шалғынды-каштан шалғынды-каштан, шалғынды, шалғынды-батпақты топырақтар және сортаң топырақтар.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Табиғи жағдайлары бойынша Қойтас ауылдық округінің аумағы дала аймағының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және жаз температурасының күрт қарама-қайшылығы, жылдық жауын-шашынның аз мөлшерімен.</w:t>
      </w:r>
    </w:p>
    <w:p>
      <w:pPr>
        <w:spacing w:after="0"/>
        <w:ind w:left="0"/>
        <w:jc w:val="both"/>
      </w:pPr>
      <w:r>
        <w:rPr>
          <w:rFonts w:ascii="Times New Roman"/>
          <w:b w:val="false"/>
          <w:i w:val="false"/>
          <w:color w:val="000000"/>
          <w:sz w:val="28"/>
        </w:rPr>
        <w:t>
      Топырақ негізінен қара каштан төмен гумусты ауыр сазды.</w:t>
      </w:r>
    </w:p>
    <w:p>
      <w:pPr>
        <w:spacing w:after="0"/>
        <w:ind w:left="0"/>
        <w:jc w:val="both"/>
      </w:pPr>
      <w:r>
        <w:rPr>
          <w:rFonts w:ascii="Times New Roman"/>
          <w:b w:val="false"/>
          <w:i w:val="false"/>
          <w:color w:val="000000"/>
          <w:sz w:val="28"/>
        </w:rPr>
        <w:t>
      Ветеринарлық нысандар жоқ.</w:t>
      </w:r>
    </w:p>
    <w:p>
      <w:pPr>
        <w:spacing w:after="0"/>
        <w:ind w:left="0"/>
        <w:jc w:val="both"/>
      </w:pPr>
      <w:r>
        <w:rPr>
          <w:rFonts w:ascii="Times New Roman"/>
          <w:b w:val="false"/>
          <w:i w:val="false"/>
          <w:color w:val="000000"/>
          <w:sz w:val="28"/>
        </w:rPr>
        <w:t>
      2021 жылдың 1 шілдесіне үй-үйді аралау деректері бойынша Қойтас ауылдық округінде (халықтың жеке ауласы және ЖШС, ШҚ мал басы) 4963 ірі қара мал бар, оның ішінде аналық мал басы 2497 бас, ұсақ мал 6081 бас, жылқы 3675 бас. Оның ішінде:</w:t>
      </w:r>
    </w:p>
    <w:p>
      <w:pPr>
        <w:spacing w:after="0"/>
        <w:ind w:left="0"/>
        <w:jc w:val="both"/>
      </w:pPr>
      <w:r>
        <w:rPr>
          <w:rFonts w:ascii="Times New Roman"/>
          <w:b w:val="false"/>
          <w:i w:val="false"/>
          <w:color w:val="000000"/>
          <w:sz w:val="28"/>
        </w:rPr>
        <w:t>
      Ажы ауылында:</w:t>
      </w:r>
    </w:p>
    <w:p>
      <w:pPr>
        <w:spacing w:after="0"/>
        <w:ind w:left="0"/>
        <w:jc w:val="both"/>
      </w:pPr>
      <w:r>
        <w:rPr>
          <w:rFonts w:ascii="Times New Roman"/>
          <w:b w:val="false"/>
          <w:i w:val="false"/>
          <w:color w:val="000000"/>
          <w:sz w:val="28"/>
        </w:rPr>
        <w:t>
      ірі қара мал 794 бас, оның ішінде аналық мал басы 352 бас, ұсақ мал 1358 бас, жылқы 470 бас.</w:t>
      </w:r>
    </w:p>
    <w:p>
      <w:pPr>
        <w:spacing w:after="0"/>
        <w:ind w:left="0"/>
        <w:jc w:val="both"/>
      </w:pPr>
      <w:r>
        <w:rPr>
          <w:rFonts w:ascii="Times New Roman"/>
          <w:b w:val="false"/>
          <w:i w:val="false"/>
          <w:color w:val="000000"/>
          <w:sz w:val="28"/>
        </w:rPr>
        <w:t>
      Жайылым алаңы 4048 гектарды құрайды.</w:t>
      </w:r>
    </w:p>
    <w:p>
      <w:pPr>
        <w:spacing w:after="0"/>
        <w:ind w:left="0"/>
        <w:jc w:val="both"/>
      </w:pPr>
      <w:r>
        <w:rPr>
          <w:rFonts w:ascii="Times New Roman"/>
          <w:b w:val="false"/>
          <w:i w:val="false"/>
          <w:color w:val="000000"/>
          <w:sz w:val="28"/>
        </w:rPr>
        <w:t>
      Қойтас ауылында:</w:t>
      </w:r>
    </w:p>
    <w:p>
      <w:pPr>
        <w:spacing w:after="0"/>
        <w:ind w:left="0"/>
        <w:jc w:val="both"/>
      </w:pPr>
      <w:r>
        <w:rPr>
          <w:rFonts w:ascii="Times New Roman"/>
          <w:b w:val="false"/>
          <w:i w:val="false"/>
          <w:color w:val="000000"/>
          <w:sz w:val="28"/>
        </w:rPr>
        <w:t>
      ірі қара мал 207 бас, оның ішінде аналық мал басы 95 бас, ұсақ мал 749 бас, жылқы 122 бас.</w:t>
      </w:r>
    </w:p>
    <w:p>
      <w:pPr>
        <w:spacing w:after="0"/>
        <w:ind w:left="0"/>
        <w:jc w:val="both"/>
      </w:pPr>
      <w:r>
        <w:rPr>
          <w:rFonts w:ascii="Times New Roman"/>
          <w:b w:val="false"/>
          <w:i w:val="false"/>
          <w:color w:val="000000"/>
          <w:sz w:val="28"/>
        </w:rPr>
        <w:t>
      Жайылым алаңы 8249 гектарды құрайды.</w:t>
      </w:r>
    </w:p>
    <w:p>
      <w:pPr>
        <w:spacing w:after="0"/>
        <w:ind w:left="0"/>
        <w:jc w:val="both"/>
      </w:pPr>
      <w:r>
        <w:rPr>
          <w:rFonts w:ascii="Times New Roman"/>
          <w:b w:val="false"/>
          <w:i w:val="false"/>
          <w:color w:val="000000"/>
          <w:sz w:val="28"/>
        </w:rPr>
        <w:t>
      Қойтас ауылдық округінің ЖШС, ШФҚ мал басын құрайды: ірі қара мал 3963 бас, ұсақ мал 3974 бас, жылқы 3083 бас.</w:t>
      </w:r>
    </w:p>
    <w:p>
      <w:pPr>
        <w:spacing w:after="0"/>
        <w:ind w:left="0"/>
        <w:jc w:val="both"/>
      </w:pPr>
      <w:r>
        <w:rPr>
          <w:rFonts w:ascii="Times New Roman"/>
          <w:b w:val="false"/>
          <w:i w:val="false"/>
          <w:color w:val="000000"/>
          <w:sz w:val="28"/>
        </w:rPr>
        <w:t>
      Қойтас ауылдық округі бойынша ауыл шаруашылығы жануарларын қамтамасыз ету үшін барлығы 174991 гектар жайылымдық жер бар. Елді мекендер шегінде 12297 гектар жайылым бар.</w:t>
      </w:r>
    </w:p>
    <w:p>
      <w:pPr>
        <w:spacing w:after="0"/>
        <w:ind w:left="0"/>
        <w:jc w:val="both"/>
      </w:pPr>
      <w:r>
        <w:rPr>
          <w:rFonts w:ascii="Times New Roman"/>
          <w:b w:val="false"/>
          <w:i w:val="false"/>
          <w:color w:val="000000"/>
          <w:sz w:val="28"/>
        </w:rPr>
        <w:t>
      Қойтас ауылдық округінде шаруа қожалықтарымен және жауапкершілігі шектеулі серіктестіктерімен малдарын округ жерлерімен айдап өту туралы әкімнің өкімі бар:ШҚ "Алдибеков" Алдибеков Зейнилкабиден , ШҚ "түйе-Тас" Альдибеков Госман, ШҚ "Береке-5" Канапьянов Асет, ЖШС "Хамзе" Ахмет Абылайхан Сүлейменұлы, ШҚ "Дам-Ал" Сейдахметова Гулнара, ШҚ "Аубакиров" Аубакиров Гибадолла, ШҚ "Абдрахманов" Абдрахманов Данияр, Нұртазин Ысқақ, ШҚ "ойнақ" Сағымбаев Руслан, "Катышев" ШҚ Катышев Марат, "Әшімов"ШҚ Әшімов Зайкен, "Анафин" ШҚ Анафина Светлана, "Ағайын" ШҚ Байділдинов Мирам, "Ағайын" ШҚ Жолдасов Қуаныш,Орынғали Серік, "Қайрқожа" ШҚ Калдарбеков Айдар Маратбекұлы, "Братья Елешев" ШҚ Елешев Жәкен Дүйсенұлы, "Масақпай" ЖШС, "ОН-Олжа корпорациясы" ЖШС, "ДСК Гранит-Е" ЖШС, "Акмол-Ереймен" ЖШС, "Көкшетау Жылу" ЖШС, "Баеке" ЖШС, "Ерейментау Құлан" ЖШС, "Азиз-ЛТД" ЖШС, "Инвест-Агро-2017" ЖШС, Айтжанов Жұмажан, Байдильдинов Бейсембай, Елешова Қарлығаш, ШҚ "Абилов" Әбілов Жақсылық, ШҚ "Абдилов" Абилов Жомарт, ШҚ "Блялов" Блялов Қайрат, ШҚ "Абил" Абилов Мұрат, ШҚ "Абишев" Абишев Ерхан, ШҚ Жұмабеков Нұрсұлтан, ШҚ "Қаппасов" Қаппасов Нажмиден, ШҚ Құсниденов Жомарт, ШҚ Тілеубеков Ардақ Серікбайұлы, ШҚ Абильдинов сағат, Амангельдина Дана, Абдрахманов Данияр, "Олжа Іскер" ЖШС, "Жерхан" ЖШС, "Ақниет Қойтас"ЖШС.</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жерлеріндегі ауыл шаруашылығы жануарларының аналық (сауын) басын күтіп-ұстау бойынша жергілікті халықтың мұқтажы үшін (Ажы а., Қойтас А.) 12510 га мөлшерінде қажеттілік жоқ, жүктеме нормасы бір ІҚМ басына 9,0 га, бір ҰММ басына 1,8 га және бір жылқы басына 10,8 га.</w:t>
      </w:r>
    </w:p>
    <w:p>
      <w:pPr>
        <w:spacing w:after="0"/>
        <w:ind w:left="0"/>
        <w:jc w:val="both"/>
      </w:pPr>
      <w:r>
        <w:rPr>
          <w:rFonts w:ascii="Times New Roman"/>
          <w:b w:val="false"/>
          <w:i w:val="false"/>
          <w:color w:val="000000"/>
          <w:sz w:val="28"/>
        </w:rPr>
        <w:t>
      Шаруа және фермер қожалықтары серіктестіктерінде(бұдан әрі ШҚ, ШФҚ) жайылымдық жерлердің ішінара қалыптасқан қажеттілігін "Алдибеков" ШҚ жататын ШҚ жүктелмеген жақын жердегі жерлерде халықтың ауыл шаруашылығы жануарларын жаю есебінен толтыру қажет Алдибеков Зейнилкабиден-7150га, "түйе-Тас" ШҚ Алдибеков Госман - 1373га, "Береке-5" ШҚ Қанапьянов Әсет-11806, "Хамзе" Ахмет ЖШС Абылайхан Сүлейменұлы - 1458, "дам-ал" ШҚ Сейдахметова Гүлнара - 3195га, "Әубәкіров" ШҚ Әубәкіров ГИБАДОЛЛА - 650 га ШҚ "Абдрахманов" Әбдірахманов Данияр - 540га, Нұртазин Ысқақ-378га, "ойнақ" ШҚ Сағымбаев Руслан-3400га, "Катышев" ШҚ Катышев Марат-2200га, "Әшімов"ШҚ Әшімов Зайкен-558га, "Анафин" ШҚ Анафина Светлана-1195га, "Ағайын" ШҚ Байділдинов Мирам - 672га, "Ағайын" ШҚ Жолдасов Қуаныш - 1550га,Орынғали Серік - 10910га, "қайрқожа" ШҚ Қалдарбеков Айдар Маратбекұлы - 600га, "братья Елешев" ШҚ Елешев Жәкен Дүйсенұлы-4606га, "Масақпай" ЖШС - 14000, "фирма "ер-ЛТД"ЖШС-5000га, "корпорация Он-Олжа" ЖШС - 10000га, "ДСК гранит-Е" ЖШС - 2200га, "Акмол-Ереймен" - 150ГА, "Көкшетау-Жылу" ЖШС - 500га, "Баеке"ЖШС - 4000га, "Ерейментау Құлан"ЖШС-27441га, "Азиз-ЛТД"ЖШС-16000га, "Инвест-Агро-2017"ЖШС-700га, Айтжанов Жұмажан Жотайұлы - 423га, Байдильдинов Бейсембай - 717га, Елешова Қарлығаш - 342га, "Абилов" ШҚ Әбілов Жақсылық - 1800га, "Абдилов" ШҚ Абдилов Жомарт - 1706га, ШҚ "Блялов" Блялов Қайрат - 2956га, ШҚ "Абил" Абилов Мұрат - 512га, ШҚ "Абишев" Абишев Ерхан - 1001,4 га, ШҚ Жұмабеков Нурсултан - 1118,4 га, ШҚ "Каппасов" Каппасов Нажмиден 1000га, ШҚ Кусниденов Жомарт-2002,2 га, ШҚ Тлеубеков Ардақ Серикбаевич - 5002,3 га, Абильдинов сағат ШҚ- 2001,9 га, Амангельдина Дана-796га,Абдрахманов Данияр-20га, "Agro Inpova" ЖШС - 20000га, "Олжа Іскер"ЖШС-5027,5 га, "Жерхан"ЖШС-11306,1 га, "Ақниет Қойтас"ЖШС-3897га.</w:t>
      </w:r>
    </w:p>
    <w:p>
      <w:pPr>
        <w:spacing w:after="0"/>
        <w:ind w:left="0"/>
        <w:jc w:val="both"/>
      </w:pPr>
      <w:r>
        <w:rPr>
          <w:rFonts w:ascii="Times New Roman"/>
          <w:b w:val="false"/>
          <w:i w:val="false"/>
          <w:color w:val="000000"/>
          <w:sz w:val="28"/>
        </w:rPr>
        <w:t>
      Қажет болған жағдайда жайылымдардың қосымша учаскелерінде Қойтас ауылдық округімен шектесетін жер пайдаланушылармен және әкімдіктермен шарттар жасалатын болады.</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патбишалары жетіспейтін жер пайдаланушы тиелмеген жерлерімен жерлерін пайдаланған кезде жер пайдаланушылар арасында шарт жасалады. Сондай-ақ, Ерейментау ауданының жер қатынастары бөліміне хабарлай отырып, пайдалану үшін жер шекаралары анықталады.</w:t>
      </w:r>
    </w:p>
    <w:p>
      <w:pPr>
        <w:spacing w:after="0"/>
        <w:ind w:left="0"/>
        <w:jc w:val="both"/>
      </w:pPr>
      <w:r>
        <w:rPr>
          <w:rFonts w:ascii="Times New Roman"/>
          <w:b w:val="false"/>
          <w:i w:val="false"/>
          <w:color w:val="000000"/>
          <w:sz w:val="28"/>
        </w:rPr>
        <w:t>
      Қойтас ауылының жер пайдаланушылары мен ауыл тұрғындары Қойтас ауылының маңындағы Өлеңті өзені мен атауы жоқ бөгеттерді суатқа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Ажы ауылының жер пайдаланушылары мен ауыл тұрғындары Ажы ауылының маңындағы Өлеңті өзені мен бөгетті суат үшін пайдаланады. Пайдаланушылардың жайылымдық су көздеріне қол жеткізу схемалары.</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 Дейінгі шошқалардың 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емізетін жұмысшылар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Асылтұқымды, бала емізетін жылқылар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Қойересектер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қойлардың 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left"/>
      </w:pPr>
      <w:r>
        <w:rPr>
          <w:rFonts w:ascii="Times New Roman"/>
          <w:b/>
          <w:i w:val="false"/>
          <w:color w:val="000000"/>
        </w:rPr>
        <w:t xml:space="preserve"> Тізім Қойтас ауылдық округі аумағында жайылымдардың орналасу схемасына (картасына) қоса берілетін жер учаскелерінің меншік иелері мен жер пайдаланушылары</w:t>
      </w:r>
    </w:p>
    <w:p>
      <w:pPr>
        <w:spacing w:after="0"/>
        <w:ind w:left="0"/>
        <w:jc w:val="both"/>
      </w:pPr>
      <w:r>
        <w:rPr>
          <w:rFonts w:ascii="Times New Roman"/>
          <w:b w:val="false"/>
          <w:i w:val="false"/>
          <w:color w:val="000000"/>
          <w:sz w:val="28"/>
        </w:rPr>
        <w:t>
      кесте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"Алдибеков" Алдибеков Зейнилкабиден Мейрамович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ІҚМ-816,</w:t>
            </w:r>
          </w:p>
          <w:p>
            <w:pPr>
              <w:spacing w:after="20"/>
              <w:ind w:left="20"/>
              <w:jc w:val="both"/>
            </w:pPr>
            <w:r>
              <w:rPr>
                <w:rFonts w:ascii="Times New Roman"/>
                <w:b w:val="false"/>
                <w:i w:val="false"/>
                <w:color w:val="000000"/>
                <w:sz w:val="20"/>
              </w:rPr>
              <w:t>
Жылқы-500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816іқм*9,0=7344га 500ж*10,8=5400га</w:t>
            </w:r>
          </w:p>
          <w:p>
            <w:pPr>
              <w:spacing w:after="20"/>
              <w:ind w:left="20"/>
              <w:jc w:val="both"/>
            </w:pPr>
            <w:r>
              <w:rPr>
                <w:rFonts w:ascii="Times New Roman"/>
                <w:b w:val="false"/>
                <w:i w:val="false"/>
                <w:color w:val="000000"/>
                <w:sz w:val="20"/>
              </w:rPr>
              <w:t>
7344+5400=12744га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"Түйе-Тас"</w:t>
            </w:r>
          </w:p>
          <w:p>
            <w:pPr>
              <w:spacing w:after="20"/>
              <w:ind w:left="20"/>
              <w:jc w:val="both"/>
            </w:pPr>
            <w:r>
              <w:rPr>
                <w:rFonts w:ascii="Times New Roman"/>
                <w:b w:val="false"/>
                <w:i w:val="false"/>
                <w:color w:val="000000"/>
                <w:sz w:val="20"/>
              </w:rPr>
              <w:t>
Альдибеков Хосман Мейрамович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ІҚМ-143, ҰММ-19</w:t>
            </w:r>
          </w:p>
          <w:p>
            <w:pPr>
              <w:spacing w:after="20"/>
              <w:ind w:left="20"/>
              <w:jc w:val="both"/>
            </w:pPr>
            <w:r>
              <w:rPr>
                <w:rFonts w:ascii="Times New Roman"/>
                <w:b w:val="false"/>
                <w:i w:val="false"/>
                <w:color w:val="000000"/>
                <w:sz w:val="20"/>
              </w:rPr>
              <w:t>
Жылқы-82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143іқм*9=1287га, 19ұмм*1,8=34,2га.</w:t>
            </w:r>
          </w:p>
          <w:p>
            <w:pPr>
              <w:spacing w:after="20"/>
              <w:ind w:left="20"/>
              <w:jc w:val="both"/>
            </w:pPr>
            <w:r>
              <w:rPr>
                <w:rFonts w:ascii="Times New Roman"/>
                <w:b w:val="false"/>
                <w:i w:val="false"/>
                <w:color w:val="000000"/>
                <w:sz w:val="20"/>
              </w:rPr>
              <w:t>
82ж*10,8=885.6 га</w:t>
            </w:r>
          </w:p>
          <w:p>
            <w:pPr>
              <w:spacing w:after="20"/>
              <w:ind w:left="20"/>
              <w:jc w:val="both"/>
            </w:pPr>
            <w:r>
              <w:rPr>
                <w:rFonts w:ascii="Times New Roman"/>
                <w:b w:val="false"/>
                <w:i w:val="false"/>
                <w:color w:val="000000"/>
                <w:sz w:val="20"/>
              </w:rPr>
              <w:t>
1287+34.2+885.6= 2206.8га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"Береке-5" Канапьянов Асет Казбекович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ІҚМ-1191, ҰММ-199</w:t>
            </w:r>
          </w:p>
          <w:p>
            <w:pPr>
              <w:spacing w:after="20"/>
              <w:ind w:left="20"/>
              <w:jc w:val="both"/>
            </w:pPr>
            <w:r>
              <w:rPr>
                <w:rFonts w:ascii="Times New Roman"/>
                <w:b w:val="false"/>
                <w:i w:val="false"/>
                <w:color w:val="000000"/>
                <w:sz w:val="20"/>
              </w:rPr>
              <w:t>
Жылқы-362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1191іқм*9=10719га,</w:t>
            </w:r>
          </w:p>
          <w:p>
            <w:pPr>
              <w:spacing w:after="20"/>
              <w:ind w:left="20"/>
              <w:jc w:val="both"/>
            </w:pPr>
            <w:r>
              <w:rPr>
                <w:rFonts w:ascii="Times New Roman"/>
                <w:b w:val="false"/>
                <w:i w:val="false"/>
                <w:color w:val="000000"/>
                <w:sz w:val="20"/>
              </w:rPr>
              <w:t>
199ұмм*1,8=358.2га</w:t>
            </w:r>
          </w:p>
          <w:p>
            <w:pPr>
              <w:spacing w:after="20"/>
              <w:ind w:left="20"/>
              <w:jc w:val="both"/>
            </w:pPr>
            <w:r>
              <w:rPr>
                <w:rFonts w:ascii="Times New Roman"/>
                <w:b w:val="false"/>
                <w:i w:val="false"/>
                <w:color w:val="000000"/>
                <w:sz w:val="20"/>
              </w:rPr>
              <w:t>
362ж*10,8=3909,6га</w:t>
            </w:r>
          </w:p>
          <w:p>
            <w:pPr>
              <w:spacing w:after="20"/>
              <w:ind w:left="20"/>
              <w:jc w:val="both"/>
            </w:pPr>
            <w:r>
              <w:rPr>
                <w:rFonts w:ascii="Times New Roman"/>
                <w:b w:val="false"/>
                <w:i w:val="false"/>
                <w:color w:val="000000"/>
                <w:sz w:val="20"/>
              </w:rPr>
              <w:t>
10719+358.2+3909.6= 14986.6га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"Хамзе"</w:t>
            </w:r>
          </w:p>
          <w:p>
            <w:pPr>
              <w:spacing w:after="20"/>
              <w:ind w:left="20"/>
              <w:jc w:val="both"/>
            </w:pPr>
            <w:r>
              <w:rPr>
                <w:rFonts w:ascii="Times New Roman"/>
                <w:b w:val="false"/>
                <w:i w:val="false"/>
                <w:color w:val="000000"/>
                <w:sz w:val="20"/>
              </w:rPr>
              <w:t>
АхметАблайхан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ІҚМ-83</w:t>
            </w:r>
          </w:p>
          <w:p>
            <w:pPr>
              <w:spacing w:after="20"/>
              <w:ind w:left="20"/>
              <w:jc w:val="both"/>
            </w:pPr>
            <w:r>
              <w:rPr>
                <w:rFonts w:ascii="Times New Roman"/>
                <w:b w:val="false"/>
                <w:i w:val="false"/>
                <w:color w:val="000000"/>
                <w:sz w:val="20"/>
              </w:rPr>
              <w:t>
ҰММ-254</w:t>
            </w:r>
          </w:p>
          <w:p>
            <w:pPr>
              <w:spacing w:after="20"/>
              <w:ind w:left="20"/>
              <w:jc w:val="both"/>
            </w:pPr>
            <w:r>
              <w:rPr>
                <w:rFonts w:ascii="Times New Roman"/>
                <w:b w:val="false"/>
                <w:i w:val="false"/>
                <w:color w:val="000000"/>
                <w:sz w:val="20"/>
              </w:rPr>
              <w:t>
Жылқы-18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83іқм*9=747га</w:t>
            </w:r>
          </w:p>
          <w:p>
            <w:pPr>
              <w:spacing w:after="20"/>
              <w:ind w:left="20"/>
              <w:jc w:val="both"/>
            </w:pPr>
            <w:r>
              <w:rPr>
                <w:rFonts w:ascii="Times New Roman"/>
                <w:b w:val="false"/>
                <w:i w:val="false"/>
                <w:color w:val="000000"/>
                <w:sz w:val="20"/>
              </w:rPr>
              <w:t>
254ұмм*1,8=457,2га</w:t>
            </w:r>
          </w:p>
          <w:p>
            <w:pPr>
              <w:spacing w:after="20"/>
              <w:ind w:left="20"/>
              <w:jc w:val="both"/>
            </w:pPr>
            <w:r>
              <w:rPr>
                <w:rFonts w:ascii="Times New Roman"/>
                <w:b w:val="false"/>
                <w:i w:val="false"/>
                <w:color w:val="000000"/>
                <w:sz w:val="20"/>
              </w:rPr>
              <w:t>
18ж*10,8=194,4</w:t>
            </w:r>
          </w:p>
          <w:p>
            <w:pPr>
              <w:spacing w:after="20"/>
              <w:ind w:left="20"/>
              <w:jc w:val="both"/>
            </w:pPr>
            <w:r>
              <w:rPr>
                <w:rFonts w:ascii="Times New Roman"/>
                <w:b w:val="false"/>
                <w:i w:val="false"/>
                <w:color w:val="000000"/>
                <w:sz w:val="20"/>
              </w:rPr>
              <w:t>
747га+457,2га+194,4га=1398,6га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"Дам-Ал"</w:t>
            </w:r>
          </w:p>
          <w:p>
            <w:pPr>
              <w:spacing w:after="20"/>
              <w:ind w:left="20"/>
              <w:jc w:val="both"/>
            </w:pPr>
            <w:r>
              <w:rPr>
                <w:rFonts w:ascii="Times New Roman"/>
                <w:b w:val="false"/>
                <w:i w:val="false"/>
                <w:color w:val="000000"/>
                <w:sz w:val="20"/>
              </w:rPr>
              <w:t>
Сейдахметова Гульнар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ІҚМ-123</w:t>
            </w:r>
          </w:p>
          <w:p>
            <w:pPr>
              <w:spacing w:after="20"/>
              <w:ind w:left="20"/>
              <w:jc w:val="both"/>
            </w:pPr>
            <w:r>
              <w:rPr>
                <w:rFonts w:ascii="Times New Roman"/>
                <w:b w:val="false"/>
                <w:i w:val="false"/>
                <w:color w:val="000000"/>
                <w:sz w:val="20"/>
              </w:rPr>
              <w:t>
ҰММ-254</w:t>
            </w:r>
          </w:p>
          <w:p>
            <w:pPr>
              <w:spacing w:after="20"/>
              <w:ind w:left="20"/>
              <w:jc w:val="both"/>
            </w:pPr>
            <w:r>
              <w:rPr>
                <w:rFonts w:ascii="Times New Roman"/>
                <w:b w:val="false"/>
                <w:i w:val="false"/>
                <w:color w:val="000000"/>
                <w:sz w:val="20"/>
              </w:rPr>
              <w:t>
Жылқы-127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123іқм*9=1107га</w:t>
            </w:r>
          </w:p>
          <w:p>
            <w:pPr>
              <w:spacing w:after="20"/>
              <w:ind w:left="20"/>
              <w:jc w:val="both"/>
            </w:pPr>
            <w:r>
              <w:rPr>
                <w:rFonts w:ascii="Times New Roman"/>
                <w:b w:val="false"/>
                <w:i w:val="false"/>
                <w:color w:val="000000"/>
                <w:sz w:val="20"/>
              </w:rPr>
              <w:t>
254ұмм*1,8=457,2га</w:t>
            </w:r>
          </w:p>
          <w:p>
            <w:pPr>
              <w:spacing w:after="20"/>
              <w:ind w:left="20"/>
              <w:jc w:val="both"/>
            </w:pPr>
            <w:r>
              <w:rPr>
                <w:rFonts w:ascii="Times New Roman"/>
                <w:b w:val="false"/>
                <w:i w:val="false"/>
                <w:color w:val="000000"/>
                <w:sz w:val="20"/>
              </w:rPr>
              <w:t>
127ж*10,8=1371,6га</w:t>
            </w:r>
          </w:p>
          <w:p>
            <w:pPr>
              <w:spacing w:after="20"/>
              <w:ind w:left="20"/>
              <w:jc w:val="both"/>
            </w:pPr>
            <w:r>
              <w:rPr>
                <w:rFonts w:ascii="Times New Roman"/>
                <w:b w:val="false"/>
                <w:i w:val="false"/>
                <w:color w:val="000000"/>
                <w:sz w:val="20"/>
              </w:rPr>
              <w:t>
1107+457,2+1371,6=2935,8га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"Аубакиров" Аубакиров Гибадолла Хасенович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ІҚМ-410</w:t>
            </w:r>
          </w:p>
          <w:p>
            <w:pPr>
              <w:spacing w:after="20"/>
              <w:ind w:left="20"/>
              <w:jc w:val="both"/>
            </w:pPr>
            <w:r>
              <w:rPr>
                <w:rFonts w:ascii="Times New Roman"/>
                <w:b w:val="false"/>
                <w:i w:val="false"/>
                <w:color w:val="000000"/>
                <w:sz w:val="20"/>
              </w:rPr>
              <w:t>
ҰММ-60</w:t>
            </w:r>
          </w:p>
          <w:p>
            <w:pPr>
              <w:spacing w:after="20"/>
              <w:ind w:left="20"/>
              <w:jc w:val="both"/>
            </w:pPr>
            <w:r>
              <w:rPr>
                <w:rFonts w:ascii="Times New Roman"/>
                <w:b w:val="false"/>
                <w:i w:val="false"/>
                <w:color w:val="000000"/>
                <w:sz w:val="20"/>
              </w:rPr>
              <w:t>
Жылқы-1023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410іқм*9=3690га</w:t>
            </w:r>
          </w:p>
          <w:p>
            <w:pPr>
              <w:spacing w:after="20"/>
              <w:ind w:left="20"/>
              <w:jc w:val="both"/>
            </w:pPr>
            <w:r>
              <w:rPr>
                <w:rFonts w:ascii="Times New Roman"/>
                <w:b w:val="false"/>
                <w:i w:val="false"/>
                <w:color w:val="000000"/>
                <w:sz w:val="20"/>
              </w:rPr>
              <w:t>
60ұмм*1,8=108га</w:t>
            </w:r>
          </w:p>
          <w:p>
            <w:pPr>
              <w:spacing w:after="20"/>
              <w:ind w:left="20"/>
              <w:jc w:val="both"/>
            </w:pPr>
            <w:r>
              <w:rPr>
                <w:rFonts w:ascii="Times New Roman"/>
                <w:b w:val="false"/>
                <w:i w:val="false"/>
                <w:color w:val="000000"/>
                <w:sz w:val="20"/>
              </w:rPr>
              <w:t>
1023ж*10,8=11048,4</w:t>
            </w:r>
          </w:p>
          <w:p>
            <w:pPr>
              <w:spacing w:after="20"/>
              <w:ind w:left="20"/>
              <w:jc w:val="both"/>
            </w:pPr>
            <w:r>
              <w:rPr>
                <w:rFonts w:ascii="Times New Roman"/>
                <w:b w:val="false"/>
                <w:i w:val="false"/>
                <w:color w:val="000000"/>
                <w:sz w:val="20"/>
              </w:rPr>
              <w:t>
3690+108+11048,4=11048,4га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"Абдрахманов"</w:t>
            </w:r>
          </w:p>
          <w:p>
            <w:pPr>
              <w:spacing w:after="20"/>
              <w:ind w:left="20"/>
              <w:jc w:val="both"/>
            </w:pPr>
            <w:r>
              <w:rPr>
                <w:rFonts w:ascii="Times New Roman"/>
                <w:b w:val="false"/>
                <w:i w:val="false"/>
                <w:color w:val="000000"/>
                <w:sz w:val="20"/>
              </w:rPr>
              <w:t>
Абдрахманов Данияр Толеубаевич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ІҚМ-161</w:t>
            </w:r>
          </w:p>
          <w:p>
            <w:pPr>
              <w:spacing w:after="20"/>
              <w:ind w:left="20"/>
              <w:jc w:val="both"/>
            </w:pPr>
            <w:r>
              <w:rPr>
                <w:rFonts w:ascii="Times New Roman"/>
                <w:b w:val="false"/>
                <w:i w:val="false"/>
                <w:color w:val="000000"/>
                <w:sz w:val="20"/>
              </w:rPr>
              <w:t>
ҰММ-142</w:t>
            </w:r>
          </w:p>
          <w:p>
            <w:pPr>
              <w:spacing w:after="20"/>
              <w:ind w:left="20"/>
              <w:jc w:val="both"/>
            </w:pPr>
            <w:r>
              <w:rPr>
                <w:rFonts w:ascii="Times New Roman"/>
                <w:b w:val="false"/>
                <w:i w:val="false"/>
                <w:color w:val="000000"/>
                <w:sz w:val="20"/>
              </w:rPr>
              <w:t>
Жылқы-21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161іқм*9=1449га</w:t>
            </w:r>
          </w:p>
          <w:p>
            <w:pPr>
              <w:spacing w:after="20"/>
              <w:ind w:left="20"/>
              <w:jc w:val="both"/>
            </w:pPr>
            <w:r>
              <w:rPr>
                <w:rFonts w:ascii="Times New Roman"/>
                <w:b w:val="false"/>
                <w:i w:val="false"/>
                <w:color w:val="000000"/>
                <w:sz w:val="20"/>
              </w:rPr>
              <w:t>
142ұмм*1,8=255,6га</w:t>
            </w:r>
          </w:p>
          <w:p>
            <w:pPr>
              <w:spacing w:after="20"/>
              <w:ind w:left="20"/>
              <w:jc w:val="both"/>
            </w:pPr>
            <w:r>
              <w:rPr>
                <w:rFonts w:ascii="Times New Roman"/>
                <w:b w:val="false"/>
                <w:i w:val="false"/>
                <w:color w:val="000000"/>
                <w:sz w:val="20"/>
              </w:rPr>
              <w:t>
21ж*10,8=226,8га</w:t>
            </w:r>
          </w:p>
          <w:p>
            <w:pPr>
              <w:spacing w:after="20"/>
              <w:ind w:left="20"/>
              <w:jc w:val="both"/>
            </w:pPr>
            <w:r>
              <w:rPr>
                <w:rFonts w:ascii="Times New Roman"/>
                <w:b w:val="false"/>
                <w:i w:val="false"/>
                <w:color w:val="000000"/>
                <w:sz w:val="20"/>
              </w:rPr>
              <w:t>
1449+255,6+226,8=1931,4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Искак</w:t>
            </w:r>
          </w:p>
          <w:p>
            <w:pPr>
              <w:spacing w:after="20"/>
              <w:ind w:left="20"/>
              <w:jc w:val="both"/>
            </w:pPr>
            <w:r>
              <w:rPr>
                <w:rFonts w:ascii="Times New Roman"/>
                <w:b w:val="false"/>
                <w:i w:val="false"/>
                <w:color w:val="000000"/>
                <w:sz w:val="20"/>
              </w:rPr>
              <w:t>
Жансеитович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"Ойнак"</w:t>
            </w:r>
          </w:p>
          <w:p>
            <w:pPr>
              <w:spacing w:after="20"/>
              <w:ind w:left="20"/>
              <w:jc w:val="both"/>
            </w:pPr>
            <w:r>
              <w:rPr>
                <w:rFonts w:ascii="Times New Roman"/>
                <w:b w:val="false"/>
                <w:i w:val="false"/>
                <w:color w:val="000000"/>
                <w:sz w:val="20"/>
              </w:rPr>
              <w:t>
Сагимбаев Руслан Жаманбаевич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ІҚМ-130</w:t>
            </w:r>
          </w:p>
          <w:p>
            <w:pPr>
              <w:spacing w:after="20"/>
              <w:ind w:left="20"/>
              <w:jc w:val="both"/>
            </w:pPr>
            <w:r>
              <w:rPr>
                <w:rFonts w:ascii="Times New Roman"/>
                <w:b w:val="false"/>
                <w:i w:val="false"/>
                <w:color w:val="000000"/>
                <w:sz w:val="20"/>
              </w:rPr>
              <w:t>
ҰММ-836</w:t>
            </w:r>
          </w:p>
          <w:p>
            <w:pPr>
              <w:spacing w:after="20"/>
              <w:ind w:left="20"/>
              <w:jc w:val="both"/>
            </w:pPr>
            <w:r>
              <w:rPr>
                <w:rFonts w:ascii="Times New Roman"/>
                <w:b w:val="false"/>
                <w:i w:val="false"/>
                <w:color w:val="000000"/>
                <w:sz w:val="20"/>
              </w:rPr>
              <w:t>
Жылқы-70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130іқм*9=1170га</w:t>
            </w:r>
          </w:p>
          <w:p>
            <w:pPr>
              <w:spacing w:after="20"/>
              <w:ind w:left="20"/>
              <w:jc w:val="both"/>
            </w:pPr>
            <w:r>
              <w:rPr>
                <w:rFonts w:ascii="Times New Roman"/>
                <w:b w:val="false"/>
                <w:i w:val="false"/>
                <w:color w:val="000000"/>
                <w:sz w:val="20"/>
              </w:rPr>
              <w:t>
836ұмм*1,8=1504,8га</w:t>
            </w:r>
          </w:p>
          <w:p>
            <w:pPr>
              <w:spacing w:after="20"/>
              <w:ind w:left="20"/>
              <w:jc w:val="both"/>
            </w:pPr>
            <w:r>
              <w:rPr>
                <w:rFonts w:ascii="Times New Roman"/>
                <w:b w:val="false"/>
                <w:i w:val="false"/>
                <w:color w:val="000000"/>
                <w:sz w:val="20"/>
              </w:rPr>
              <w:t>
70ж*10,8=756га</w:t>
            </w:r>
          </w:p>
          <w:p>
            <w:pPr>
              <w:spacing w:after="20"/>
              <w:ind w:left="20"/>
              <w:jc w:val="both"/>
            </w:pPr>
            <w:r>
              <w:rPr>
                <w:rFonts w:ascii="Times New Roman"/>
                <w:b w:val="false"/>
                <w:i w:val="false"/>
                <w:color w:val="000000"/>
                <w:sz w:val="20"/>
              </w:rPr>
              <w:t>
1170+1504,8+756=3430,8га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"Катышев"</w:t>
            </w:r>
          </w:p>
          <w:p>
            <w:pPr>
              <w:spacing w:after="20"/>
              <w:ind w:left="20"/>
              <w:jc w:val="both"/>
            </w:pPr>
            <w:r>
              <w:rPr>
                <w:rFonts w:ascii="Times New Roman"/>
                <w:b w:val="false"/>
                <w:i w:val="false"/>
                <w:color w:val="000000"/>
                <w:sz w:val="20"/>
              </w:rPr>
              <w:t>
Катышев Марат</w:t>
            </w:r>
          </w:p>
          <w:p>
            <w:pPr>
              <w:spacing w:after="20"/>
              <w:ind w:left="20"/>
              <w:jc w:val="both"/>
            </w:pPr>
            <w:r>
              <w:rPr>
                <w:rFonts w:ascii="Times New Roman"/>
                <w:b w:val="false"/>
                <w:i w:val="false"/>
                <w:color w:val="000000"/>
                <w:sz w:val="20"/>
              </w:rPr>
              <w:t>
Саттарович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ҰММ-23</w:t>
            </w:r>
          </w:p>
          <w:p>
            <w:pPr>
              <w:spacing w:after="20"/>
              <w:ind w:left="20"/>
              <w:jc w:val="both"/>
            </w:pPr>
            <w:r>
              <w:rPr>
                <w:rFonts w:ascii="Times New Roman"/>
                <w:b w:val="false"/>
                <w:i w:val="false"/>
                <w:color w:val="000000"/>
                <w:sz w:val="20"/>
              </w:rPr>
              <w:t>
Жылқы-25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23ұмм*9=207га</w:t>
            </w:r>
          </w:p>
          <w:p>
            <w:pPr>
              <w:spacing w:after="20"/>
              <w:ind w:left="20"/>
              <w:jc w:val="both"/>
            </w:pPr>
            <w:r>
              <w:rPr>
                <w:rFonts w:ascii="Times New Roman"/>
                <w:b w:val="false"/>
                <w:i w:val="false"/>
                <w:color w:val="000000"/>
                <w:sz w:val="20"/>
              </w:rPr>
              <w:t>
25ж*10,8=270га</w:t>
            </w:r>
          </w:p>
          <w:p>
            <w:pPr>
              <w:spacing w:after="20"/>
              <w:ind w:left="20"/>
              <w:jc w:val="both"/>
            </w:pPr>
            <w:r>
              <w:rPr>
                <w:rFonts w:ascii="Times New Roman"/>
                <w:b w:val="false"/>
                <w:i w:val="false"/>
                <w:color w:val="000000"/>
                <w:sz w:val="20"/>
              </w:rPr>
              <w:t>
207+270=477га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"Ашимов"</w:t>
            </w:r>
          </w:p>
          <w:p>
            <w:pPr>
              <w:spacing w:after="20"/>
              <w:ind w:left="20"/>
              <w:jc w:val="both"/>
            </w:pPr>
            <w:r>
              <w:rPr>
                <w:rFonts w:ascii="Times New Roman"/>
                <w:b w:val="false"/>
                <w:i w:val="false"/>
                <w:color w:val="000000"/>
                <w:sz w:val="20"/>
              </w:rPr>
              <w:t>
 Ашимов Зайкен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"Анафин"</w:t>
            </w:r>
          </w:p>
          <w:p>
            <w:pPr>
              <w:spacing w:after="20"/>
              <w:ind w:left="20"/>
              <w:jc w:val="both"/>
            </w:pPr>
            <w:r>
              <w:rPr>
                <w:rFonts w:ascii="Times New Roman"/>
                <w:b w:val="false"/>
                <w:i w:val="false"/>
                <w:color w:val="000000"/>
                <w:sz w:val="20"/>
              </w:rPr>
              <w:t>
Анафина Светлана Ваховна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ІҚМ-46</w:t>
            </w:r>
          </w:p>
          <w:p>
            <w:pPr>
              <w:spacing w:after="20"/>
              <w:ind w:left="20"/>
              <w:jc w:val="both"/>
            </w:pPr>
            <w:r>
              <w:rPr>
                <w:rFonts w:ascii="Times New Roman"/>
                <w:b w:val="false"/>
                <w:i w:val="false"/>
                <w:color w:val="000000"/>
                <w:sz w:val="20"/>
              </w:rPr>
              <w:t>
ҰММ-164</w:t>
            </w:r>
          </w:p>
          <w:p>
            <w:pPr>
              <w:spacing w:after="20"/>
              <w:ind w:left="20"/>
              <w:jc w:val="both"/>
            </w:pPr>
            <w:r>
              <w:rPr>
                <w:rFonts w:ascii="Times New Roman"/>
                <w:b w:val="false"/>
                <w:i w:val="false"/>
                <w:color w:val="000000"/>
                <w:sz w:val="20"/>
              </w:rPr>
              <w:t>
Жылқы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46іқм*9=414га</w:t>
            </w:r>
          </w:p>
          <w:p>
            <w:pPr>
              <w:spacing w:after="20"/>
              <w:ind w:left="20"/>
              <w:jc w:val="both"/>
            </w:pPr>
            <w:r>
              <w:rPr>
                <w:rFonts w:ascii="Times New Roman"/>
                <w:b w:val="false"/>
                <w:i w:val="false"/>
                <w:color w:val="000000"/>
                <w:sz w:val="20"/>
              </w:rPr>
              <w:t>
164ұмм*1,8=295,2га</w:t>
            </w:r>
          </w:p>
          <w:p>
            <w:pPr>
              <w:spacing w:after="20"/>
              <w:ind w:left="20"/>
              <w:jc w:val="both"/>
            </w:pPr>
            <w:r>
              <w:rPr>
                <w:rFonts w:ascii="Times New Roman"/>
                <w:b w:val="false"/>
                <w:i w:val="false"/>
                <w:color w:val="000000"/>
                <w:sz w:val="20"/>
              </w:rPr>
              <w:t>
7ж*10,8=75,6га</w:t>
            </w:r>
          </w:p>
          <w:p>
            <w:pPr>
              <w:spacing w:after="20"/>
              <w:ind w:left="20"/>
              <w:jc w:val="both"/>
            </w:pPr>
            <w:r>
              <w:rPr>
                <w:rFonts w:ascii="Times New Roman"/>
                <w:b w:val="false"/>
                <w:i w:val="false"/>
                <w:color w:val="000000"/>
                <w:sz w:val="20"/>
              </w:rPr>
              <w:t>
414+295,2+75,6=784,8га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"Ағайын"</w:t>
            </w:r>
          </w:p>
          <w:p>
            <w:pPr>
              <w:spacing w:after="20"/>
              <w:ind w:left="20"/>
              <w:jc w:val="both"/>
            </w:pPr>
            <w:r>
              <w:rPr>
                <w:rFonts w:ascii="Times New Roman"/>
                <w:b w:val="false"/>
                <w:i w:val="false"/>
                <w:color w:val="000000"/>
                <w:sz w:val="20"/>
              </w:rPr>
              <w:t>
Байдильдинов Мирам Туханович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ІҚМ-38</w:t>
            </w:r>
          </w:p>
          <w:p>
            <w:pPr>
              <w:spacing w:after="20"/>
              <w:ind w:left="20"/>
              <w:jc w:val="both"/>
            </w:pPr>
            <w:r>
              <w:rPr>
                <w:rFonts w:ascii="Times New Roman"/>
                <w:b w:val="false"/>
                <w:i w:val="false"/>
                <w:color w:val="000000"/>
                <w:sz w:val="20"/>
              </w:rPr>
              <w:t>
ҰҚМ-10</w:t>
            </w:r>
          </w:p>
          <w:p>
            <w:pPr>
              <w:spacing w:after="20"/>
              <w:ind w:left="20"/>
              <w:jc w:val="both"/>
            </w:pPr>
            <w:r>
              <w:rPr>
                <w:rFonts w:ascii="Times New Roman"/>
                <w:b w:val="false"/>
                <w:i w:val="false"/>
                <w:color w:val="000000"/>
                <w:sz w:val="20"/>
              </w:rPr>
              <w:t>
Жылқы-67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38іқм*9=342га</w:t>
            </w:r>
          </w:p>
          <w:p>
            <w:pPr>
              <w:spacing w:after="20"/>
              <w:ind w:left="20"/>
              <w:jc w:val="both"/>
            </w:pPr>
            <w:r>
              <w:rPr>
                <w:rFonts w:ascii="Times New Roman"/>
                <w:b w:val="false"/>
                <w:i w:val="false"/>
                <w:color w:val="000000"/>
                <w:sz w:val="20"/>
              </w:rPr>
              <w:t>
10ұмм*1,8=18га</w:t>
            </w:r>
          </w:p>
          <w:p>
            <w:pPr>
              <w:spacing w:after="20"/>
              <w:ind w:left="20"/>
              <w:jc w:val="both"/>
            </w:pPr>
            <w:r>
              <w:rPr>
                <w:rFonts w:ascii="Times New Roman"/>
                <w:b w:val="false"/>
                <w:i w:val="false"/>
                <w:color w:val="000000"/>
                <w:sz w:val="20"/>
              </w:rPr>
              <w:t>
67ж*10,8=723,6га</w:t>
            </w:r>
          </w:p>
          <w:p>
            <w:pPr>
              <w:spacing w:after="20"/>
              <w:ind w:left="20"/>
              <w:jc w:val="both"/>
            </w:pPr>
            <w:r>
              <w:rPr>
                <w:rFonts w:ascii="Times New Roman"/>
                <w:b w:val="false"/>
                <w:i w:val="false"/>
                <w:color w:val="000000"/>
                <w:sz w:val="20"/>
              </w:rPr>
              <w:t>
342+18+723,6=1083,6га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"Агайын"</w:t>
            </w:r>
          </w:p>
          <w:p>
            <w:pPr>
              <w:spacing w:after="20"/>
              <w:ind w:left="20"/>
              <w:jc w:val="both"/>
            </w:pPr>
            <w:r>
              <w:rPr>
                <w:rFonts w:ascii="Times New Roman"/>
                <w:b w:val="false"/>
                <w:i w:val="false"/>
                <w:color w:val="000000"/>
                <w:sz w:val="20"/>
              </w:rPr>
              <w:t>
Жолдасов Куаныш Магжанович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ІҚМ-53</w:t>
            </w:r>
          </w:p>
          <w:p>
            <w:pPr>
              <w:spacing w:after="20"/>
              <w:ind w:left="20"/>
              <w:jc w:val="both"/>
            </w:pPr>
            <w:r>
              <w:rPr>
                <w:rFonts w:ascii="Times New Roman"/>
                <w:b w:val="false"/>
                <w:i w:val="false"/>
                <w:color w:val="000000"/>
                <w:sz w:val="20"/>
              </w:rPr>
              <w:t>
ҰММ-202</w:t>
            </w:r>
          </w:p>
          <w:p>
            <w:pPr>
              <w:spacing w:after="20"/>
              <w:ind w:left="20"/>
              <w:jc w:val="both"/>
            </w:pPr>
            <w:r>
              <w:rPr>
                <w:rFonts w:ascii="Times New Roman"/>
                <w:b w:val="false"/>
                <w:i w:val="false"/>
                <w:color w:val="000000"/>
                <w:sz w:val="20"/>
              </w:rPr>
              <w:t>
Жылқы-180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53іқм*9=477га</w:t>
            </w:r>
          </w:p>
          <w:p>
            <w:pPr>
              <w:spacing w:after="20"/>
              <w:ind w:left="20"/>
              <w:jc w:val="both"/>
            </w:pPr>
            <w:r>
              <w:rPr>
                <w:rFonts w:ascii="Times New Roman"/>
                <w:b w:val="false"/>
                <w:i w:val="false"/>
                <w:color w:val="000000"/>
                <w:sz w:val="20"/>
              </w:rPr>
              <w:t>
202ұмм*1,8=363,6га</w:t>
            </w:r>
          </w:p>
          <w:p>
            <w:pPr>
              <w:spacing w:after="20"/>
              <w:ind w:left="20"/>
              <w:jc w:val="both"/>
            </w:pPr>
            <w:r>
              <w:rPr>
                <w:rFonts w:ascii="Times New Roman"/>
                <w:b w:val="false"/>
                <w:i w:val="false"/>
                <w:color w:val="000000"/>
                <w:sz w:val="20"/>
              </w:rPr>
              <w:t>
180ж*10,8=1944га</w:t>
            </w:r>
          </w:p>
          <w:p>
            <w:pPr>
              <w:spacing w:after="20"/>
              <w:ind w:left="20"/>
              <w:jc w:val="both"/>
            </w:pPr>
            <w:r>
              <w:rPr>
                <w:rFonts w:ascii="Times New Roman"/>
                <w:b w:val="false"/>
                <w:i w:val="false"/>
                <w:color w:val="000000"/>
                <w:sz w:val="20"/>
              </w:rPr>
              <w:t>
477+363,6+1944=2784,6га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Орынгали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"Кайркожа"</w:t>
            </w:r>
          </w:p>
          <w:p>
            <w:pPr>
              <w:spacing w:after="20"/>
              <w:ind w:left="20"/>
              <w:jc w:val="both"/>
            </w:pPr>
            <w:r>
              <w:rPr>
                <w:rFonts w:ascii="Times New Roman"/>
                <w:b w:val="false"/>
                <w:i w:val="false"/>
                <w:color w:val="000000"/>
                <w:sz w:val="20"/>
              </w:rPr>
              <w:t>
Калдарбеков Айдар Маратбекович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 Братья Елешевы"</w:t>
            </w:r>
          </w:p>
          <w:p>
            <w:pPr>
              <w:spacing w:after="20"/>
              <w:ind w:left="20"/>
              <w:jc w:val="both"/>
            </w:pPr>
            <w:r>
              <w:rPr>
                <w:rFonts w:ascii="Times New Roman"/>
                <w:b w:val="false"/>
                <w:i w:val="false"/>
                <w:color w:val="000000"/>
                <w:sz w:val="20"/>
              </w:rPr>
              <w:t>
ЕлешевЖакенДюсенович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ІҚМ-278</w:t>
            </w:r>
          </w:p>
          <w:p>
            <w:pPr>
              <w:spacing w:after="20"/>
              <w:ind w:left="20"/>
              <w:jc w:val="both"/>
            </w:pPr>
            <w:r>
              <w:rPr>
                <w:rFonts w:ascii="Times New Roman"/>
                <w:b w:val="false"/>
                <w:i w:val="false"/>
                <w:color w:val="000000"/>
                <w:sz w:val="20"/>
              </w:rPr>
              <w:t>
ҰММ-910</w:t>
            </w:r>
          </w:p>
          <w:p>
            <w:pPr>
              <w:spacing w:after="20"/>
              <w:ind w:left="20"/>
              <w:jc w:val="both"/>
            </w:pPr>
            <w:r>
              <w:rPr>
                <w:rFonts w:ascii="Times New Roman"/>
                <w:b w:val="false"/>
                <w:i w:val="false"/>
                <w:color w:val="000000"/>
                <w:sz w:val="20"/>
              </w:rPr>
              <w:t>
Жылқы-141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278іқм*9=2502га</w:t>
            </w:r>
          </w:p>
          <w:p>
            <w:pPr>
              <w:spacing w:after="20"/>
              <w:ind w:left="20"/>
              <w:jc w:val="both"/>
            </w:pPr>
            <w:r>
              <w:rPr>
                <w:rFonts w:ascii="Times New Roman"/>
                <w:b w:val="false"/>
                <w:i w:val="false"/>
                <w:color w:val="000000"/>
                <w:sz w:val="20"/>
              </w:rPr>
              <w:t>
910ұмм*1,8=1638га</w:t>
            </w:r>
          </w:p>
          <w:p>
            <w:pPr>
              <w:spacing w:after="20"/>
              <w:ind w:left="20"/>
              <w:jc w:val="both"/>
            </w:pPr>
            <w:r>
              <w:rPr>
                <w:rFonts w:ascii="Times New Roman"/>
                <w:b w:val="false"/>
                <w:i w:val="false"/>
                <w:color w:val="000000"/>
                <w:sz w:val="20"/>
              </w:rPr>
              <w:t>
141ж*10,8=1522,8га</w:t>
            </w:r>
          </w:p>
          <w:p>
            <w:pPr>
              <w:spacing w:after="20"/>
              <w:ind w:left="20"/>
              <w:jc w:val="both"/>
            </w:pPr>
            <w:r>
              <w:rPr>
                <w:rFonts w:ascii="Times New Roman"/>
                <w:b w:val="false"/>
                <w:i w:val="false"/>
                <w:color w:val="000000"/>
                <w:sz w:val="20"/>
              </w:rPr>
              <w:t>
2502+1638+1522,8=5662,8га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"Фирма "Ер-LTD"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86ж*10,8=928,8га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"Масакпай"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ІҚМ-977</w:t>
            </w:r>
          </w:p>
          <w:p>
            <w:pPr>
              <w:spacing w:after="20"/>
              <w:ind w:left="20"/>
              <w:jc w:val="both"/>
            </w:pPr>
            <w:r>
              <w:rPr>
                <w:rFonts w:ascii="Times New Roman"/>
                <w:b w:val="false"/>
                <w:i w:val="false"/>
                <w:color w:val="000000"/>
                <w:sz w:val="20"/>
              </w:rPr>
              <w:t>
ҰММ-820</w:t>
            </w:r>
          </w:p>
          <w:p>
            <w:pPr>
              <w:spacing w:after="20"/>
              <w:ind w:left="20"/>
              <w:jc w:val="both"/>
            </w:pPr>
            <w:r>
              <w:rPr>
                <w:rFonts w:ascii="Times New Roman"/>
                <w:b w:val="false"/>
                <w:i w:val="false"/>
                <w:color w:val="000000"/>
                <w:sz w:val="20"/>
              </w:rPr>
              <w:t>
Жылқы-650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977іқм*9=8793га</w:t>
            </w:r>
          </w:p>
          <w:p>
            <w:pPr>
              <w:spacing w:after="20"/>
              <w:ind w:left="20"/>
              <w:jc w:val="both"/>
            </w:pPr>
            <w:r>
              <w:rPr>
                <w:rFonts w:ascii="Times New Roman"/>
                <w:b w:val="false"/>
                <w:i w:val="false"/>
                <w:color w:val="000000"/>
                <w:sz w:val="20"/>
              </w:rPr>
              <w:t>
820ұқм*1,8=1476га</w:t>
            </w:r>
          </w:p>
          <w:p>
            <w:pPr>
              <w:spacing w:after="20"/>
              <w:ind w:left="20"/>
              <w:jc w:val="both"/>
            </w:pPr>
            <w:r>
              <w:rPr>
                <w:rFonts w:ascii="Times New Roman"/>
                <w:b w:val="false"/>
                <w:i w:val="false"/>
                <w:color w:val="000000"/>
                <w:sz w:val="20"/>
              </w:rPr>
              <w:t>
650ж*10,8=7020га</w:t>
            </w:r>
          </w:p>
          <w:p>
            <w:pPr>
              <w:spacing w:after="20"/>
              <w:ind w:left="20"/>
              <w:jc w:val="both"/>
            </w:pPr>
            <w:r>
              <w:rPr>
                <w:rFonts w:ascii="Times New Roman"/>
                <w:b w:val="false"/>
                <w:i w:val="false"/>
                <w:color w:val="000000"/>
                <w:sz w:val="20"/>
              </w:rPr>
              <w:t>
8793+1476+7020=17289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 Корпорация ОН-Олжа"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"ДСК Гранит-Е"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"Акмол-Ереймен"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ІҚМ-255</w:t>
            </w:r>
          </w:p>
          <w:p>
            <w:pPr>
              <w:spacing w:after="20"/>
              <w:ind w:left="20"/>
              <w:jc w:val="both"/>
            </w:pPr>
            <w:r>
              <w:rPr>
                <w:rFonts w:ascii="Times New Roman"/>
                <w:b w:val="false"/>
                <w:i w:val="false"/>
                <w:color w:val="000000"/>
                <w:sz w:val="20"/>
              </w:rPr>
              <w:t>
Жылқы-33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255іқм*9=2295га</w:t>
            </w:r>
          </w:p>
          <w:p>
            <w:pPr>
              <w:spacing w:after="20"/>
              <w:ind w:left="20"/>
              <w:jc w:val="both"/>
            </w:pPr>
            <w:r>
              <w:rPr>
                <w:rFonts w:ascii="Times New Roman"/>
                <w:b w:val="false"/>
                <w:i w:val="false"/>
                <w:color w:val="000000"/>
                <w:sz w:val="20"/>
              </w:rPr>
              <w:t>
33ж*10,8=356,4га</w:t>
            </w:r>
          </w:p>
          <w:p>
            <w:pPr>
              <w:spacing w:after="20"/>
              <w:ind w:left="20"/>
              <w:jc w:val="both"/>
            </w:pPr>
            <w:r>
              <w:rPr>
                <w:rFonts w:ascii="Times New Roman"/>
                <w:b w:val="false"/>
                <w:i w:val="false"/>
                <w:color w:val="000000"/>
                <w:sz w:val="20"/>
              </w:rPr>
              <w:t>
2295+356,4=2651,4га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"Кокшетау-Жылу"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"Ерейментау Кулан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"Азиз-ЛТД"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"Инвест-Агро-2017"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ІҚМ-62</w:t>
            </w:r>
          </w:p>
          <w:p>
            <w:pPr>
              <w:spacing w:after="20"/>
              <w:ind w:left="20"/>
              <w:jc w:val="both"/>
            </w:pPr>
            <w:r>
              <w:rPr>
                <w:rFonts w:ascii="Times New Roman"/>
                <w:b w:val="false"/>
                <w:i w:val="false"/>
                <w:color w:val="000000"/>
                <w:sz w:val="20"/>
              </w:rPr>
              <w:t>
ҰММ-32</w:t>
            </w:r>
          </w:p>
          <w:p>
            <w:pPr>
              <w:spacing w:after="20"/>
              <w:ind w:left="20"/>
              <w:jc w:val="both"/>
            </w:pPr>
            <w:r>
              <w:rPr>
                <w:rFonts w:ascii="Times New Roman"/>
                <w:b w:val="false"/>
                <w:i w:val="false"/>
                <w:color w:val="000000"/>
                <w:sz w:val="20"/>
              </w:rPr>
              <w:t>
Жылқы-18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62іқм*9=558га</w:t>
            </w:r>
          </w:p>
          <w:p>
            <w:pPr>
              <w:spacing w:after="20"/>
              <w:ind w:left="20"/>
              <w:jc w:val="both"/>
            </w:pPr>
            <w:r>
              <w:rPr>
                <w:rFonts w:ascii="Times New Roman"/>
                <w:b w:val="false"/>
                <w:i w:val="false"/>
                <w:color w:val="000000"/>
                <w:sz w:val="20"/>
              </w:rPr>
              <w:t>
32ұмм*1,8=57,6га</w:t>
            </w:r>
          </w:p>
          <w:p>
            <w:pPr>
              <w:spacing w:after="20"/>
              <w:ind w:left="20"/>
              <w:jc w:val="both"/>
            </w:pPr>
            <w:r>
              <w:rPr>
                <w:rFonts w:ascii="Times New Roman"/>
                <w:b w:val="false"/>
                <w:i w:val="false"/>
                <w:color w:val="000000"/>
                <w:sz w:val="20"/>
              </w:rPr>
              <w:t>
18ж*10,8=194,4га</w:t>
            </w:r>
          </w:p>
          <w:p>
            <w:pPr>
              <w:spacing w:after="20"/>
              <w:ind w:left="20"/>
              <w:jc w:val="both"/>
            </w:pPr>
            <w:r>
              <w:rPr>
                <w:rFonts w:ascii="Times New Roman"/>
                <w:b w:val="false"/>
                <w:i w:val="false"/>
                <w:color w:val="000000"/>
                <w:sz w:val="20"/>
              </w:rPr>
              <w:t>
558+57,6+194,4=810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ҰММ-3</w:t>
            </w:r>
          </w:p>
          <w:p>
            <w:pPr>
              <w:spacing w:after="20"/>
              <w:ind w:left="20"/>
              <w:jc w:val="both"/>
            </w:pPr>
            <w:r>
              <w:rPr>
                <w:rFonts w:ascii="Times New Roman"/>
                <w:b w:val="false"/>
                <w:i w:val="false"/>
                <w:color w:val="000000"/>
                <w:sz w:val="20"/>
              </w:rPr>
              <w:t>
Жылқы-1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3ұмм*1,8=5,4га</w:t>
            </w:r>
          </w:p>
          <w:p>
            <w:pPr>
              <w:spacing w:after="20"/>
              <w:ind w:left="20"/>
              <w:jc w:val="both"/>
            </w:pPr>
            <w:r>
              <w:rPr>
                <w:rFonts w:ascii="Times New Roman"/>
                <w:b w:val="false"/>
                <w:i w:val="false"/>
                <w:color w:val="000000"/>
                <w:sz w:val="20"/>
              </w:rPr>
              <w:t>
1ж*10,8=10,8га</w:t>
            </w:r>
          </w:p>
          <w:p>
            <w:pPr>
              <w:spacing w:after="20"/>
              <w:ind w:left="20"/>
              <w:jc w:val="both"/>
            </w:pPr>
            <w:r>
              <w:rPr>
                <w:rFonts w:ascii="Times New Roman"/>
                <w:b w:val="false"/>
                <w:i w:val="false"/>
                <w:color w:val="000000"/>
                <w:sz w:val="20"/>
              </w:rPr>
              <w:t>
5,4+10,8=16,2га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Байдильдинов Бейсембай Туханович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ІҚМ-75</w:t>
            </w:r>
          </w:p>
          <w:p>
            <w:pPr>
              <w:spacing w:after="20"/>
              <w:ind w:left="20"/>
              <w:jc w:val="both"/>
            </w:pPr>
            <w:r>
              <w:rPr>
                <w:rFonts w:ascii="Times New Roman"/>
                <w:b w:val="false"/>
                <w:i w:val="false"/>
                <w:color w:val="000000"/>
                <w:sz w:val="20"/>
              </w:rPr>
              <w:t>
ҰММ-41</w:t>
            </w:r>
          </w:p>
          <w:p>
            <w:pPr>
              <w:spacing w:after="20"/>
              <w:ind w:left="20"/>
              <w:jc w:val="both"/>
            </w:pPr>
            <w:r>
              <w:rPr>
                <w:rFonts w:ascii="Times New Roman"/>
                <w:b w:val="false"/>
                <w:i w:val="false"/>
                <w:color w:val="000000"/>
                <w:sz w:val="20"/>
              </w:rPr>
              <w:t>
Жылқы-5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75іқм*9=675га</w:t>
            </w:r>
          </w:p>
          <w:p>
            <w:pPr>
              <w:spacing w:after="20"/>
              <w:ind w:left="20"/>
              <w:jc w:val="both"/>
            </w:pPr>
            <w:r>
              <w:rPr>
                <w:rFonts w:ascii="Times New Roman"/>
                <w:b w:val="false"/>
                <w:i w:val="false"/>
                <w:color w:val="000000"/>
                <w:sz w:val="20"/>
              </w:rPr>
              <w:t>
41ұмм*1,8=73,8га</w:t>
            </w:r>
          </w:p>
          <w:p>
            <w:pPr>
              <w:spacing w:after="20"/>
              <w:ind w:left="20"/>
              <w:jc w:val="both"/>
            </w:pPr>
            <w:r>
              <w:rPr>
                <w:rFonts w:ascii="Times New Roman"/>
                <w:b w:val="false"/>
                <w:i w:val="false"/>
                <w:color w:val="000000"/>
                <w:sz w:val="20"/>
              </w:rPr>
              <w:t>
5ж*10,8=54га</w:t>
            </w:r>
          </w:p>
          <w:p>
            <w:pPr>
              <w:spacing w:after="20"/>
              <w:ind w:left="20"/>
              <w:jc w:val="both"/>
            </w:pPr>
            <w:r>
              <w:rPr>
                <w:rFonts w:ascii="Times New Roman"/>
                <w:b w:val="false"/>
                <w:i w:val="false"/>
                <w:color w:val="000000"/>
                <w:sz w:val="20"/>
              </w:rPr>
              <w:t>
675+73,8+54=802,8га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Елешова Карлыгаш Тускеновна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"Абилов" Абилов Жаксылык Касенович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65ж*10,8=702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"Абдилов" Абдилов Жомарт Ебкенович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ІҚМ-116</w:t>
            </w:r>
          </w:p>
          <w:p>
            <w:pPr>
              <w:spacing w:after="20"/>
              <w:ind w:left="20"/>
              <w:jc w:val="both"/>
            </w:pPr>
            <w:r>
              <w:rPr>
                <w:rFonts w:ascii="Times New Roman"/>
                <w:b w:val="false"/>
                <w:i w:val="false"/>
                <w:color w:val="000000"/>
                <w:sz w:val="20"/>
              </w:rPr>
              <w:t>
ҰММ-356</w:t>
            </w:r>
          </w:p>
          <w:p>
            <w:pPr>
              <w:spacing w:after="20"/>
              <w:ind w:left="20"/>
              <w:jc w:val="both"/>
            </w:pPr>
            <w:r>
              <w:rPr>
                <w:rFonts w:ascii="Times New Roman"/>
                <w:b w:val="false"/>
                <w:i w:val="false"/>
                <w:color w:val="000000"/>
                <w:sz w:val="20"/>
              </w:rPr>
              <w:t>
Жылқы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116іқм*9=801га</w:t>
            </w:r>
          </w:p>
          <w:p>
            <w:pPr>
              <w:spacing w:after="20"/>
              <w:ind w:left="20"/>
              <w:jc w:val="both"/>
            </w:pPr>
            <w:r>
              <w:rPr>
                <w:rFonts w:ascii="Times New Roman"/>
                <w:b w:val="false"/>
                <w:i w:val="false"/>
                <w:color w:val="000000"/>
                <w:sz w:val="20"/>
              </w:rPr>
              <w:t>
356ұмм*1,8=640,8га</w:t>
            </w:r>
          </w:p>
          <w:p>
            <w:pPr>
              <w:spacing w:after="20"/>
              <w:ind w:left="20"/>
              <w:jc w:val="both"/>
            </w:pPr>
            <w:r>
              <w:rPr>
                <w:rFonts w:ascii="Times New Roman"/>
                <w:b w:val="false"/>
                <w:i w:val="false"/>
                <w:color w:val="000000"/>
                <w:sz w:val="20"/>
              </w:rPr>
              <w:t>
84ж*10,8=907,2га</w:t>
            </w:r>
          </w:p>
          <w:p>
            <w:pPr>
              <w:spacing w:after="20"/>
              <w:ind w:left="20"/>
              <w:jc w:val="both"/>
            </w:pPr>
            <w:r>
              <w:rPr>
                <w:rFonts w:ascii="Times New Roman"/>
                <w:b w:val="false"/>
                <w:i w:val="false"/>
                <w:color w:val="000000"/>
                <w:sz w:val="20"/>
              </w:rPr>
              <w:t>
801+640,8+907,2=2349га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ШҚБляловКайратКизикенович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230ж*10,8=2484га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"Абил" Абилов Мурат Сагинбаевич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7ж*10,8=75,6га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ШҚАбишевЕрханМухтарович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50ж*10,8=540га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ШҚЖумабеков Нурсултан Советович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ІҚМ-21</w:t>
            </w:r>
          </w:p>
          <w:p>
            <w:pPr>
              <w:spacing w:after="20"/>
              <w:ind w:left="20"/>
              <w:jc w:val="both"/>
            </w:pPr>
            <w:r>
              <w:rPr>
                <w:rFonts w:ascii="Times New Roman"/>
                <w:b w:val="false"/>
                <w:i w:val="false"/>
                <w:color w:val="000000"/>
                <w:sz w:val="20"/>
              </w:rPr>
              <w:t>
Жылқы-12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21іқм*9=189га</w:t>
            </w:r>
          </w:p>
          <w:p>
            <w:pPr>
              <w:spacing w:after="20"/>
              <w:ind w:left="20"/>
              <w:jc w:val="both"/>
            </w:pPr>
            <w:r>
              <w:rPr>
                <w:rFonts w:ascii="Times New Roman"/>
                <w:b w:val="false"/>
                <w:i w:val="false"/>
                <w:color w:val="000000"/>
                <w:sz w:val="20"/>
              </w:rPr>
              <w:t>
12ж*10,8=129,6га</w:t>
            </w:r>
          </w:p>
          <w:p>
            <w:pPr>
              <w:spacing w:after="20"/>
              <w:ind w:left="20"/>
              <w:jc w:val="both"/>
            </w:pPr>
            <w:r>
              <w:rPr>
                <w:rFonts w:ascii="Times New Roman"/>
                <w:b w:val="false"/>
                <w:i w:val="false"/>
                <w:color w:val="000000"/>
                <w:sz w:val="20"/>
              </w:rPr>
              <w:t>
189+129,6=318,6га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ШҚКаппасовНажмиденЖалелович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ШҚКусниденовЖанат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ШҚТулеубековАрдакСерикбаевич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ШҚАбильдиновСагатШопбаевич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Амангельдина Дана Бауыржановна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"AgroInnova"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"Zhanali-company-2021"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"ОлжаІскер"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"Жерхан"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"Ақниет Қойтас"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230ж*10,8=2484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106831,4</w:t>
            </w:r>
          </w:p>
        </w:tc>
      </w:tr>
    </w:tbl>
    <w:p>
      <w:pPr>
        <w:spacing w:after="0"/>
        <w:ind w:left="0"/>
        <w:jc w:val="left"/>
      </w:pPr>
      <w:r>
        <w:rPr>
          <w:rFonts w:ascii="Times New Roman"/>
          <w:b/>
          <w:i w:val="false"/>
          <w:color w:val="000000"/>
        </w:rPr>
        <w:t xml:space="preserve"> Қойтас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жетіспеушілігі/артық болуы,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ІҚМ- 794 бас,</w:t>
            </w:r>
          </w:p>
          <w:p>
            <w:pPr>
              <w:spacing w:after="20"/>
              <w:ind w:left="20"/>
              <w:jc w:val="both"/>
            </w:pPr>
            <w:r>
              <w:rPr>
                <w:rFonts w:ascii="Times New Roman"/>
                <w:b w:val="false"/>
                <w:i w:val="false"/>
                <w:color w:val="000000"/>
                <w:sz w:val="20"/>
              </w:rPr>
              <w:t>
(олардың ішінде аналық -352 бас),</w:t>
            </w:r>
          </w:p>
          <w:p>
            <w:pPr>
              <w:spacing w:after="20"/>
              <w:ind w:left="20"/>
              <w:jc w:val="both"/>
            </w:pPr>
            <w:r>
              <w:rPr>
                <w:rFonts w:ascii="Times New Roman"/>
                <w:b w:val="false"/>
                <w:i w:val="false"/>
                <w:color w:val="000000"/>
                <w:sz w:val="20"/>
              </w:rPr>
              <w:t>
ҰММ – 1358 бас,</w:t>
            </w:r>
          </w:p>
          <w:p>
            <w:pPr>
              <w:spacing w:after="20"/>
              <w:ind w:left="20"/>
              <w:jc w:val="both"/>
            </w:pPr>
            <w:r>
              <w:rPr>
                <w:rFonts w:ascii="Times New Roman"/>
                <w:b w:val="false"/>
                <w:i w:val="false"/>
                <w:color w:val="000000"/>
                <w:sz w:val="20"/>
              </w:rPr>
              <w:t>
Жылқы – 470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794 б.*9 га/б.=7146га</w:t>
            </w:r>
          </w:p>
          <w:p>
            <w:pPr>
              <w:spacing w:after="20"/>
              <w:ind w:left="20"/>
              <w:jc w:val="both"/>
            </w:pPr>
            <w:r>
              <w:rPr>
                <w:rFonts w:ascii="Times New Roman"/>
                <w:b w:val="false"/>
                <w:i w:val="false"/>
                <w:color w:val="000000"/>
                <w:sz w:val="20"/>
              </w:rPr>
              <w:t>
(ІҚМ (аналық.) 352бас.*9га/бас.= 3168 га)</w:t>
            </w:r>
          </w:p>
          <w:p>
            <w:pPr>
              <w:spacing w:after="20"/>
              <w:ind w:left="20"/>
              <w:jc w:val="both"/>
            </w:pPr>
            <w:r>
              <w:rPr>
                <w:rFonts w:ascii="Times New Roman"/>
                <w:b w:val="false"/>
                <w:i w:val="false"/>
                <w:color w:val="000000"/>
                <w:sz w:val="20"/>
              </w:rPr>
              <w:t>
ҰММ 1358б.*1,8 га/б.=2444,4 га</w:t>
            </w:r>
          </w:p>
          <w:p>
            <w:pPr>
              <w:spacing w:after="20"/>
              <w:ind w:left="20"/>
              <w:jc w:val="both"/>
            </w:pPr>
            <w:r>
              <w:rPr>
                <w:rFonts w:ascii="Times New Roman"/>
                <w:b w:val="false"/>
                <w:i w:val="false"/>
                <w:color w:val="000000"/>
                <w:sz w:val="20"/>
              </w:rPr>
              <w:t>
Жылқы 470б.*10,8га/б.=5076га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7146га+2444,4га+5076га=</w:t>
            </w:r>
          </w:p>
          <w:p>
            <w:pPr>
              <w:spacing w:after="20"/>
              <w:ind w:left="20"/>
              <w:jc w:val="both"/>
            </w:pPr>
            <w:r>
              <w:rPr>
                <w:rFonts w:ascii="Times New Roman"/>
                <w:b w:val="false"/>
                <w:i w:val="false"/>
                <w:color w:val="000000"/>
                <w:sz w:val="20"/>
              </w:rPr>
              <w:t>
14666,4 га малдарды жайылымда ұстау</w:t>
            </w:r>
          </w:p>
          <w:p>
            <w:pPr>
              <w:spacing w:after="20"/>
              <w:ind w:left="20"/>
              <w:jc w:val="both"/>
            </w:pPr>
            <w:r>
              <w:rPr>
                <w:rFonts w:ascii="Times New Roman"/>
                <w:b w:val="false"/>
                <w:i w:val="false"/>
                <w:color w:val="000000"/>
                <w:sz w:val="20"/>
              </w:rPr>
              <w:t>
3168га аналық бас</w:t>
            </w:r>
          </w:p>
          <w:p>
            <w:pPr>
              <w:spacing w:after="20"/>
              <w:ind w:left="20"/>
              <w:jc w:val="both"/>
            </w:pPr>
            <w:r>
              <w:rPr>
                <w:rFonts w:ascii="Times New Roman"/>
                <w:b w:val="false"/>
                <w:i w:val="false"/>
                <w:color w:val="000000"/>
                <w:sz w:val="20"/>
              </w:rPr>
              <w:t>
4048-3168=880га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Қойтас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ІҚМ- 207 бас</w:t>
            </w:r>
          </w:p>
          <w:p>
            <w:pPr>
              <w:spacing w:after="20"/>
              <w:ind w:left="20"/>
              <w:jc w:val="both"/>
            </w:pPr>
            <w:r>
              <w:rPr>
                <w:rFonts w:ascii="Times New Roman"/>
                <w:b w:val="false"/>
                <w:i w:val="false"/>
                <w:color w:val="000000"/>
                <w:sz w:val="20"/>
              </w:rPr>
              <w:t>
(оларың ішінле аналығы-95 бас)</w:t>
            </w:r>
          </w:p>
          <w:p>
            <w:pPr>
              <w:spacing w:after="20"/>
              <w:ind w:left="20"/>
              <w:jc w:val="both"/>
            </w:pPr>
            <w:r>
              <w:rPr>
                <w:rFonts w:ascii="Times New Roman"/>
                <w:b w:val="false"/>
                <w:i w:val="false"/>
                <w:color w:val="000000"/>
                <w:sz w:val="20"/>
              </w:rPr>
              <w:t>
ҰММ– 749 бас</w:t>
            </w:r>
          </w:p>
          <w:p>
            <w:pPr>
              <w:spacing w:after="20"/>
              <w:ind w:left="20"/>
              <w:jc w:val="both"/>
            </w:pPr>
            <w:r>
              <w:rPr>
                <w:rFonts w:ascii="Times New Roman"/>
                <w:b w:val="false"/>
                <w:i w:val="false"/>
                <w:color w:val="000000"/>
                <w:sz w:val="20"/>
              </w:rPr>
              <w:t>
Жылқы -122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207б.*9га/б.= 1863га</w:t>
            </w:r>
          </w:p>
          <w:p>
            <w:pPr>
              <w:spacing w:after="20"/>
              <w:ind w:left="20"/>
              <w:jc w:val="both"/>
            </w:pPr>
            <w:r>
              <w:rPr>
                <w:rFonts w:ascii="Times New Roman"/>
                <w:b w:val="false"/>
                <w:i w:val="false"/>
                <w:color w:val="000000"/>
                <w:sz w:val="20"/>
              </w:rPr>
              <w:t>
(ІҚМ(ана.)95б.*9га/б.=855га)</w:t>
            </w:r>
          </w:p>
          <w:p>
            <w:pPr>
              <w:spacing w:after="20"/>
              <w:ind w:left="20"/>
              <w:jc w:val="both"/>
            </w:pPr>
            <w:r>
              <w:rPr>
                <w:rFonts w:ascii="Times New Roman"/>
                <w:b w:val="false"/>
                <w:i w:val="false"/>
                <w:color w:val="000000"/>
                <w:sz w:val="20"/>
              </w:rPr>
              <w:t>
ҰММ 749б.*1,8га/б.=1348,2га</w:t>
            </w:r>
          </w:p>
          <w:p>
            <w:pPr>
              <w:spacing w:after="20"/>
              <w:ind w:left="20"/>
              <w:jc w:val="both"/>
            </w:pPr>
            <w:r>
              <w:rPr>
                <w:rFonts w:ascii="Times New Roman"/>
                <w:b w:val="false"/>
                <w:i w:val="false"/>
                <w:color w:val="000000"/>
                <w:sz w:val="20"/>
              </w:rPr>
              <w:t>
Жылқы 122б.*10,8 га/б.=1317,6га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1863га+1348,2га+1317,6га=4528,8га малдарды жайылымда ұстау</w:t>
            </w:r>
          </w:p>
          <w:p>
            <w:pPr>
              <w:spacing w:after="20"/>
              <w:ind w:left="20"/>
              <w:jc w:val="both"/>
            </w:pPr>
            <w:r>
              <w:rPr>
                <w:rFonts w:ascii="Times New Roman"/>
                <w:b w:val="false"/>
                <w:i w:val="false"/>
                <w:color w:val="000000"/>
                <w:sz w:val="20"/>
              </w:rPr>
              <w:t>
855 га аналық бас</w:t>
            </w:r>
          </w:p>
          <w:p>
            <w:pPr>
              <w:spacing w:after="20"/>
              <w:ind w:left="20"/>
              <w:jc w:val="both"/>
            </w:pPr>
            <w:r>
              <w:rPr>
                <w:rFonts w:ascii="Times New Roman"/>
                <w:b w:val="false"/>
                <w:i w:val="false"/>
                <w:color w:val="000000"/>
                <w:sz w:val="20"/>
              </w:rPr>
              <w:t>
8249га-855га=7394га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Жеручаскелерінің жер пайдаланушыларының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ІҚМ-324бас. (а.Ажы)</w:t>
            </w:r>
          </w:p>
          <w:p>
            <w:pPr>
              <w:spacing w:after="20"/>
              <w:ind w:left="20"/>
              <w:jc w:val="both"/>
            </w:pPr>
            <w:r>
              <w:rPr>
                <w:rFonts w:ascii="Times New Roman"/>
                <w:b w:val="false"/>
                <w:i w:val="false"/>
                <w:color w:val="000000"/>
                <w:sz w:val="20"/>
              </w:rPr>
              <w:t>
ҰҚМ- 1000бас. (а.Ажы)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324бас.*9га/гол.=2916га, ҰҚМ1000 гол.*1,8=1800 га. </w:t>
            </w:r>
          </w:p>
          <w:p>
            <w:pPr>
              <w:spacing w:after="20"/>
              <w:ind w:left="20"/>
              <w:jc w:val="both"/>
            </w:pPr>
            <w:r>
              <w:rPr>
                <w:rFonts w:ascii="Times New Roman"/>
                <w:b w:val="false"/>
                <w:i w:val="false"/>
                <w:color w:val="000000"/>
                <w:sz w:val="20"/>
              </w:rPr>
              <w:t>
2916+1800=4716га.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4716га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"Дам-Ал"- 693га</w:t>
            </w:r>
          </w:p>
          <w:p>
            <w:pPr>
              <w:spacing w:after="20"/>
              <w:ind w:left="20"/>
              <w:jc w:val="both"/>
            </w:pPr>
            <w:r>
              <w:rPr>
                <w:rFonts w:ascii="Times New Roman"/>
                <w:b w:val="false"/>
                <w:i w:val="false"/>
                <w:color w:val="000000"/>
                <w:sz w:val="20"/>
              </w:rPr>
              <w:t>
ЖШС " Баеке"-4000га</w:t>
            </w:r>
          </w:p>
          <w:p>
            <w:pPr>
              <w:spacing w:after="20"/>
              <w:ind w:left="20"/>
              <w:jc w:val="both"/>
            </w:pPr>
            <w:r>
              <w:rPr>
                <w:rFonts w:ascii="Times New Roman"/>
                <w:b w:val="false"/>
                <w:i w:val="false"/>
                <w:color w:val="000000"/>
                <w:sz w:val="20"/>
              </w:rPr>
              <w:t>
ШҚ "Кайркожа"-600га</w:t>
            </w:r>
          </w:p>
          <w:p>
            <w:pPr>
              <w:spacing w:after="20"/>
              <w:ind w:left="20"/>
              <w:jc w:val="both"/>
            </w:pPr>
            <w:r>
              <w:rPr>
                <w:rFonts w:ascii="Times New Roman"/>
                <w:b w:val="false"/>
                <w:i w:val="false"/>
                <w:color w:val="000000"/>
                <w:sz w:val="20"/>
              </w:rPr>
              <w:t>
Итого:5293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5293га-4716га=577га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ҰҚМ-884бас. (а.Койтас)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 884бас.*1,8га=1591,2га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1591,2га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"Дина"-1949га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1949га-1591,2га=357,8га</w:t>
            </w:r>
          </w:p>
        </w:tc>
      </w:tr>
    </w:tbl>
    <w:p>
      <w:pPr>
        <w:spacing w:after="0"/>
        <w:ind w:left="0"/>
        <w:jc w:val="left"/>
      </w:pPr>
      <w:r>
        <w:rPr>
          <w:rFonts w:ascii="Times New Roman"/>
          <w:b/>
          <w:i w:val="false"/>
          <w:color w:val="000000"/>
        </w:rPr>
        <w:t xml:space="preserve"> Қойтас ауылындағы жайылым айналымының сызбасы</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Ажы ауылындағы жайылым айналымының сызбасы</w:t>
      </w:r>
    </w:p>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Қойтас ауылының сыртқы және ішкі шекаралары белгіленген және кезеңдері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Ажы ауылының сыртқы және ішкі шекаралары белгіленген және кезеңдері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Қойтас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Ажы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Қойтас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Ажы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Қойтас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Ажы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Қойтас ауылындағы мал айдау сызбасы</w:t>
      </w:r>
    </w:p>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Ажы ауылындағы мал айдау сызбасы</w:t>
      </w:r>
    </w:p>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ЖШС,ШҚ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Гектар,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01-006-022-1204</w:t>
            </w:r>
          </w:p>
          <w:p>
            <w:pPr>
              <w:spacing w:after="20"/>
              <w:ind w:left="20"/>
              <w:jc w:val="both"/>
            </w:pPr>
            <w:r>
              <w:rPr>
                <w:rFonts w:ascii="Times New Roman"/>
                <w:b w:val="false"/>
                <w:i w:val="false"/>
                <w:color w:val="000000"/>
                <w:sz w:val="20"/>
              </w:rPr>
              <w:t>
01-006-022-261, 262, 454, 687, 688</w:t>
            </w:r>
          </w:p>
          <w:p>
            <w:pPr>
              <w:spacing w:after="20"/>
              <w:ind w:left="20"/>
              <w:jc w:val="both"/>
            </w:pPr>
            <w:r>
              <w:rPr>
                <w:rFonts w:ascii="Times New Roman"/>
                <w:b w:val="false"/>
                <w:i w:val="false"/>
                <w:color w:val="000000"/>
                <w:sz w:val="20"/>
              </w:rPr>
              <w:t>
01-006-022-1205</w:t>
            </w:r>
          </w:p>
          <w:p>
            <w:pPr>
              <w:spacing w:after="20"/>
              <w:ind w:left="20"/>
              <w:jc w:val="both"/>
            </w:pPr>
            <w:r>
              <w:rPr>
                <w:rFonts w:ascii="Times New Roman"/>
                <w:b w:val="false"/>
                <w:i w:val="false"/>
                <w:color w:val="000000"/>
                <w:sz w:val="20"/>
              </w:rPr>
              <w:t>
01-006-022-1203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"Береке-5"Канапьянов Асет Казбекович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01-006-022-625;01-006-022-589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"Дам-Ал" Сейдахметова Гульнара Сейтахметовна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"Братья Елешевы" ЕлешевЖакенДюсенович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01-006-022-814;01-006-022-813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"Аубакиров" АубакировГибадоллаХасенович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01-006-022-819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"Абдрахманов" Абдрахманов Д.Т.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ШҚНуртазинИскакЖансеитович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01-006-022-962;01-006-022-289, 01-006-022-290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"Ойнак" Сагимбаев Руслан Жамантаевич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01-006-022-843</w:t>
            </w:r>
          </w:p>
          <w:p>
            <w:pPr>
              <w:spacing w:after="20"/>
              <w:ind w:left="20"/>
              <w:jc w:val="both"/>
            </w:pPr>
            <w:r>
              <w:rPr>
                <w:rFonts w:ascii="Times New Roman"/>
                <w:b w:val="false"/>
                <w:i w:val="false"/>
                <w:color w:val="000000"/>
                <w:sz w:val="20"/>
              </w:rPr>
              <w:t>
01-006-010-047</w:t>
            </w:r>
          </w:p>
          <w:p>
            <w:pPr>
              <w:spacing w:after="20"/>
              <w:ind w:left="20"/>
              <w:jc w:val="both"/>
            </w:pPr>
            <w:r>
              <w:rPr>
                <w:rFonts w:ascii="Times New Roman"/>
                <w:b w:val="false"/>
                <w:i w:val="false"/>
                <w:color w:val="000000"/>
                <w:sz w:val="20"/>
              </w:rPr>
              <w:t>
01-006-010-048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"Абдилов" АбдиловЖомартЕбкенович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"Катышев" Катышев Марат Саттарович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"Абилов" АбиловЖаксылыкКасенович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01-006-022-151,01-006-022-152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ШҚАнафина Светлана Ваховна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01-006-022-243,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ШҚАшимовЗайкенСерикович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"ҚАЙРҚОЖА", глава Калдарбеков Айдар Маратбекович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ШҚБайдильдинов Мирам Туханович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01-006-022-1157,1158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ШҚЖолдасовКуанышМагжанович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ШҚОрынгалиСерикКенесулы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ШҚБляловКайратКизикенович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01-006-010-045; 01-006-010-046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"Абил" Абилов Мурат Сагинбаевич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01-006-022-050, 452, 453, 690, 691, 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"Алдибеков" АлдибековЗейнилкабиденМейрамович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01-006-022-109,110,111;01-006-022-685;01-006-022-686;01-006-022-754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"Туйе-Тас" АльдибековХосманМейрамович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01-006-022-247,248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ШҚБайдильдиновБейсембайТуханович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ШҚАбишевЕрханМухтарович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"Братьев Елешевых", глава ЕлешевЖакенДюсенович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ШҚЖумабеков Нурсултан Советович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ШҚКаппасовНажмиденЖалелович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ШҚКусниденовЖанат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ШҚТулеубековАрдакСерикбаевич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ШҚАбильдиновСагатШопбаевич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"Ерейментау кулан"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"Инвест Агро-2017"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"Фирма "Ер-LTD"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"Масакпай"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"Корпорация ОН-Олжа"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"ДСК Гранит-Е"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"Акмол-Ереймен"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ЖШС"Азиз LTD"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"Кокшетау-Жылу"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ЖШС"AgroInnova"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01-006-022-367,368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"Хамзе"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"Zhanali-company-2021"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ЖШС"ОлжаІскер"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01-006-022-1273,1272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ЖШС"Жерхан"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01-006-022-612;01-006-022-613,614,615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"Ақниет Қойтас"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01-006-022-237,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АйтжановЖумажанЖотаевич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ЕлешоваКарлыгашТускеновна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bl>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Тайбай а. –Тайбай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"23" желтоқсандағы</w:t>
            </w:r>
            <w:r>
              <w:br/>
            </w:r>
            <w:r>
              <w:rPr>
                <w:rFonts w:ascii="Times New Roman"/>
                <w:b w:val="false"/>
                <w:i w:val="false"/>
                <w:color w:val="000000"/>
                <w:sz w:val="20"/>
              </w:rPr>
              <w:t>№ 7С-19/5-21 шешіміне</w:t>
            </w:r>
            <w:r>
              <w:br/>
            </w:r>
            <w:r>
              <w:rPr>
                <w:rFonts w:ascii="Times New Roman"/>
                <w:b w:val="false"/>
                <w:i w:val="false"/>
                <w:color w:val="000000"/>
                <w:sz w:val="20"/>
              </w:rPr>
              <w:t>4-қосымша</w:t>
            </w:r>
            <w:r>
              <w:br/>
            </w:r>
            <w:r>
              <w:rPr>
                <w:rFonts w:ascii="Times New Roman"/>
                <w:b w:val="false"/>
                <w:i w:val="false"/>
                <w:color w:val="000000"/>
                <w:sz w:val="20"/>
              </w:rPr>
              <w:t>Бекітілді</w:t>
            </w:r>
          </w:p>
        </w:tc>
      </w:tr>
    </w:tbl>
    <w:bookmarkStart w:name="z11" w:id="6"/>
    <w:p>
      <w:pPr>
        <w:spacing w:after="0"/>
        <w:ind w:left="0"/>
        <w:jc w:val="left"/>
      </w:pPr>
      <w:r>
        <w:rPr>
          <w:rFonts w:ascii="Times New Roman"/>
          <w:b/>
          <w:i w:val="false"/>
          <w:color w:val="000000"/>
        </w:rPr>
        <w:t xml:space="preserve"> Жайылымдарды басқару және оларды пайдалану жөніндегі жоспар Еркіншілік ауылдық округінде 2021 жылға</w:t>
      </w:r>
    </w:p>
    <w:bookmarkEnd w:id="6"/>
    <w:p>
      <w:pPr>
        <w:spacing w:after="0"/>
        <w:ind w:left="0"/>
        <w:jc w:val="both"/>
      </w:pPr>
      <w:r>
        <w:rPr>
          <w:rFonts w:ascii="Times New Roman"/>
          <w:b w:val="false"/>
          <w:i w:val="false"/>
          <w:color w:val="000000"/>
          <w:sz w:val="28"/>
        </w:rPr>
        <w:t>
      Еркіншілік ауылдық округінде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өзге де нормативтік құқықтық.</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Еркіншілік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 шаруашылығы жануарларының мал басын Еркіншілік ауылдық округінің жанында орналасқан жайылымдармен қамтамасыз етілмеген жеке және (немесе) заңды тұлғалардың шалғайдағы жайылымдарында;</w:t>
      </w:r>
    </w:p>
    <w:p>
      <w:pPr>
        <w:spacing w:after="0"/>
        <w:ind w:left="0"/>
        <w:jc w:val="both"/>
      </w:pPr>
      <w:r>
        <w:rPr>
          <w:rFonts w:ascii="Times New Roman"/>
          <w:b w:val="false"/>
          <w:i w:val="false"/>
          <w:color w:val="000000"/>
          <w:sz w:val="28"/>
        </w:rPr>
        <w:t>
      7) Ауыл шаруашылығы жануарларын жаю мен қозғалтудың маусымдық маршруттарын белгілейтін жайылымдарды пайдалану жөніндегі схеманы (күнтізбелік кестені) қамтиды.</w:t>
      </w:r>
    </w:p>
    <w:p>
      <w:pPr>
        <w:spacing w:after="0"/>
        <w:ind w:left="0"/>
        <w:jc w:val="both"/>
      </w:pPr>
      <w:r>
        <w:rPr>
          <w:rFonts w:ascii="Times New Roman"/>
          <w:b w:val="false"/>
          <w:i w:val="false"/>
          <w:color w:val="000000"/>
          <w:sz w:val="28"/>
        </w:rPr>
        <w:t>
      8) мал айдау схемасы;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ескере отырып қабылданды;</w:t>
      </w:r>
    </w:p>
    <w:p>
      <w:pPr>
        <w:spacing w:after="0"/>
        <w:ind w:left="0"/>
        <w:jc w:val="both"/>
      </w:pPr>
      <w:r>
        <w:rPr>
          <w:rFonts w:ascii="Times New Roman"/>
          <w:b w:val="false"/>
          <w:i w:val="false"/>
          <w:color w:val="000000"/>
          <w:sz w:val="28"/>
        </w:rPr>
        <w:t>
      Ветеринариялық-санитариялықобъектілертуралымәліметтер:</w:t>
      </w:r>
    </w:p>
    <w:p>
      <w:pPr>
        <w:spacing w:after="0"/>
        <w:ind w:left="0"/>
        <w:jc w:val="both"/>
      </w:pPr>
      <w:r>
        <w:rPr>
          <w:rFonts w:ascii="Times New Roman"/>
          <w:b w:val="false"/>
          <w:i w:val="false"/>
          <w:color w:val="000000"/>
          <w:sz w:val="28"/>
        </w:rPr>
        <w:t>
      Құлыш Досмағамбетұлы көшесі №33 мекенжайдағы ауылдық округ ғимаратында орналасқан ветеринарлық пункт бар;</w:t>
      </w:r>
    </w:p>
    <w:p>
      <w:pPr>
        <w:spacing w:after="0"/>
        <w:ind w:left="0"/>
        <w:jc w:val="both"/>
      </w:pPr>
      <w:r>
        <w:rPr>
          <w:rFonts w:ascii="Times New Roman"/>
          <w:b w:val="false"/>
          <w:i w:val="false"/>
          <w:color w:val="000000"/>
          <w:sz w:val="28"/>
        </w:rPr>
        <w:t>
      Мал қорымының орналасқан мекенжайы Сағат Жәкішұлы көшесі№129а бойынша, кадастрлық нөмірі 01-006-010-538.</w:t>
      </w:r>
    </w:p>
    <w:p>
      <w:pPr>
        <w:spacing w:after="0"/>
        <w:ind w:left="0"/>
        <w:jc w:val="both"/>
      </w:pPr>
      <w:r>
        <w:rPr>
          <w:rFonts w:ascii="Times New Roman"/>
          <w:b w:val="false"/>
          <w:i w:val="false"/>
          <w:color w:val="000000"/>
          <w:sz w:val="28"/>
        </w:rPr>
        <w:t>
      Иелері - жайылым пайдаланушылар, жеке және (немесе) заңды тұлғалар көрсетілген ауыл шаруашылығы жануарлары басының саны туралы деректер;</w:t>
      </w:r>
    </w:p>
    <w:p>
      <w:pPr>
        <w:spacing w:after="0"/>
        <w:ind w:left="0"/>
        <w:jc w:val="both"/>
      </w:pPr>
      <w:r>
        <w:rPr>
          <w:rFonts w:ascii="Times New Roman"/>
          <w:b w:val="false"/>
          <w:i w:val="false"/>
          <w:color w:val="000000"/>
          <w:sz w:val="28"/>
        </w:rPr>
        <w:t>
      Ауыл шаруашылығы жануарларының түрлері мен жыныстық-жас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w:t>
      </w:r>
    </w:p>
    <w:p>
      <w:pPr>
        <w:spacing w:after="0"/>
        <w:ind w:left="0"/>
        <w:jc w:val="both"/>
      </w:pPr>
      <w:r>
        <w:rPr>
          <w:rFonts w:ascii="Times New Roman"/>
          <w:b w:val="false"/>
          <w:i w:val="false"/>
          <w:color w:val="000000"/>
          <w:sz w:val="28"/>
        </w:rPr>
        <w:t>
      Мемлекеттік органдар, жеке және (немесе) заңды тұлғалар ұсынған мал айдауға арналған сервитуттар туралы мәліметтер және өзге де деректер.</w:t>
      </w:r>
    </w:p>
    <w:p>
      <w:pPr>
        <w:spacing w:after="0"/>
        <w:ind w:left="0"/>
        <w:jc w:val="both"/>
      </w:pPr>
      <w:r>
        <w:rPr>
          <w:rFonts w:ascii="Times New Roman"/>
          <w:b w:val="false"/>
          <w:i w:val="false"/>
          <w:color w:val="000000"/>
          <w:sz w:val="28"/>
        </w:rPr>
        <w:t>
      Әкімшілік-аумақтық бөлінісі бойынша Еркіншілік ауылдық округінде 2 ауылдық елді мекен бар.</w:t>
      </w:r>
    </w:p>
    <w:p>
      <w:pPr>
        <w:spacing w:after="0"/>
        <w:ind w:left="0"/>
        <w:jc w:val="both"/>
      </w:pPr>
      <w:r>
        <w:rPr>
          <w:rFonts w:ascii="Times New Roman"/>
          <w:b w:val="false"/>
          <w:i w:val="false"/>
          <w:color w:val="000000"/>
          <w:sz w:val="28"/>
        </w:rPr>
        <w:t>
      Еркіншік ауылдық округі аумағының жалпы ауданы 19 500 гектар, оның ішінде егістік – 3 488 га, жайылымдық жер-18 345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жерлер-18 393 гектар;</w:t>
      </w:r>
    </w:p>
    <w:p>
      <w:pPr>
        <w:spacing w:after="0"/>
        <w:ind w:left="0"/>
        <w:jc w:val="both"/>
      </w:pPr>
      <w:r>
        <w:rPr>
          <w:rFonts w:ascii="Times New Roman"/>
          <w:b w:val="false"/>
          <w:i w:val="false"/>
          <w:color w:val="000000"/>
          <w:sz w:val="28"/>
        </w:rPr>
        <w:t>
      елді мекендердің жері – 19 500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- 0 гектар;</w:t>
      </w:r>
    </w:p>
    <w:p>
      <w:pPr>
        <w:spacing w:after="0"/>
        <w:ind w:left="0"/>
        <w:jc w:val="both"/>
      </w:pPr>
      <w:r>
        <w:rPr>
          <w:rFonts w:ascii="Times New Roman"/>
          <w:b w:val="false"/>
          <w:i w:val="false"/>
          <w:color w:val="000000"/>
          <w:sz w:val="28"/>
        </w:rPr>
        <w:t>
      қордағы жерлер-508,7 гектар.</w:t>
      </w:r>
    </w:p>
    <w:p>
      <w:pPr>
        <w:spacing w:after="0"/>
        <w:ind w:left="0"/>
        <w:jc w:val="both"/>
      </w:pPr>
      <w:r>
        <w:rPr>
          <w:rFonts w:ascii="Times New Roman"/>
          <w:b w:val="false"/>
          <w:i w:val="false"/>
          <w:color w:val="000000"/>
          <w:sz w:val="28"/>
        </w:rPr>
        <w:t>
      Табиғи жағдайлары бойынша Еркіншілік ауылдық округінің аумағы құрғақ дала аймағында орналасқан, онда аймақтық топырағы қара-қызғылт болып табылатын топырақ түзудің шым түрі таралған. Аймақтық топырақтардан басқа интразональды топырақтар кең таралды: сортаң, шалғынды-каштан шалғынды-каштан, шалғынды.</w:t>
      </w:r>
    </w:p>
    <w:p>
      <w:pPr>
        <w:spacing w:after="0"/>
        <w:ind w:left="0"/>
        <w:jc w:val="both"/>
      </w:pPr>
      <w:r>
        <w:rPr>
          <w:rFonts w:ascii="Times New Roman"/>
          <w:b w:val="false"/>
          <w:i w:val="false"/>
          <w:color w:val="000000"/>
          <w:sz w:val="28"/>
        </w:rPr>
        <w:t>
      Шалғын-батпақты топырақтар және сортаңдар қалады.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Еркіншілік ауылдық округінің табиғи жағдайлары бойынша аумағы ол дала аймағында және агроклиматтық көрсеткіштер бойынша екі агроклиматтық аймақта орналасқан: аздап құрғақ орташа жылу (орталық және оңтүстік бөлігі) және құрғақ орташа жылу (солтүстік бөлігі), олар континенталдылықтың барлық белгілерімен сипатталады: қатал ұзақ қыс, қысқа орташа ыстық жаз, қыс пен жаз температурасының күрт қарама-қайшылығы, жылдық жауын-шашынның аз мөлшері.</w:t>
      </w:r>
    </w:p>
    <w:p>
      <w:pPr>
        <w:spacing w:after="0"/>
        <w:ind w:left="0"/>
        <w:jc w:val="both"/>
      </w:pPr>
      <w:r>
        <w:rPr>
          <w:rFonts w:ascii="Times New Roman"/>
          <w:b w:val="false"/>
          <w:i w:val="false"/>
          <w:color w:val="000000"/>
          <w:sz w:val="28"/>
        </w:rPr>
        <w:t>
      Топырақ негізінен қара каштан төмен гумусты ауыр сазды.</w:t>
      </w:r>
    </w:p>
    <w:p>
      <w:pPr>
        <w:spacing w:after="0"/>
        <w:ind w:left="0"/>
        <w:jc w:val="both"/>
      </w:pPr>
      <w:r>
        <w:rPr>
          <w:rFonts w:ascii="Times New Roman"/>
          <w:b w:val="false"/>
          <w:i w:val="false"/>
          <w:color w:val="000000"/>
          <w:sz w:val="28"/>
        </w:rPr>
        <w:t>
      2021 жылдың 1 шілдегіЕркіншілік ауылдық округінде (халықтың жеке ауласы және ЖШС және ШҚ мал басы) 5810 ірі қара мал бар, оның ішінде аналық мал басы 3724 бас, ұсақ мал 9337 бас, жылқы 1580 бас. Оныңішінде:</w:t>
      </w:r>
    </w:p>
    <w:p>
      <w:pPr>
        <w:spacing w:after="0"/>
        <w:ind w:left="0"/>
        <w:jc w:val="both"/>
      </w:pPr>
      <w:r>
        <w:rPr>
          <w:rFonts w:ascii="Times New Roman"/>
          <w:b w:val="false"/>
          <w:i w:val="false"/>
          <w:color w:val="000000"/>
          <w:sz w:val="28"/>
        </w:rPr>
        <w:t>
      Еңбекауылында:</w:t>
      </w:r>
    </w:p>
    <w:p>
      <w:pPr>
        <w:spacing w:after="0"/>
        <w:ind w:left="0"/>
        <w:jc w:val="both"/>
      </w:pPr>
      <w:r>
        <w:rPr>
          <w:rFonts w:ascii="Times New Roman"/>
          <w:b w:val="false"/>
          <w:i w:val="false"/>
          <w:color w:val="000000"/>
          <w:sz w:val="28"/>
        </w:rPr>
        <w:t>
      іріқара мал 1152 бас, оныңішіндеаналық мал 224 бас, ұсақ мал 1908 бас, жылқы 546 бас.</w:t>
      </w:r>
    </w:p>
    <w:p>
      <w:pPr>
        <w:spacing w:after="0"/>
        <w:ind w:left="0"/>
        <w:jc w:val="both"/>
      </w:pPr>
      <w:r>
        <w:rPr>
          <w:rFonts w:ascii="Times New Roman"/>
          <w:b w:val="false"/>
          <w:i w:val="false"/>
          <w:color w:val="000000"/>
          <w:sz w:val="28"/>
        </w:rPr>
        <w:t>
      Жайылымалаңы 858 гектарды құрайды.</w:t>
      </w:r>
    </w:p>
    <w:p>
      <w:pPr>
        <w:spacing w:after="0"/>
        <w:ind w:left="0"/>
        <w:jc w:val="both"/>
      </w:pPr>
      <w:r>
        <w:rPr>
          <w:rFonts w:ascii="Times New Roman"/>
          <w:b w:val="false"/>
          <w:i w:val="false"/>
          <w:color w:val="000000"/>
          <w:sz w:val="28"/>
        </w:rPr>
        <w:t>
      Еркіншілікауылында:</w:t>
      </w:r>
    </w:p>
    <w:p>
      <w:pPr>
        <w:spacing w:after="0"/>
        <w:ind w:left="0"/>
        <w:jc w:val="both"/>
      </w:pPr>
      <w:r>
        <w:rPr>
          <w:rFonts w:ascii="Times New Roman"/>
          <w:b w:val="false"/>
          <w:i w:val="false"/>
          <w:color w:val="000000"/>
          <w:sz w:val="28"/>
        </w:rPr>
        <w:t>
      іріқара мал-4658 бас, оныңішіндеаналық мал-1814 бас, ұсақ мал-7429 бас, жылқы-1034 бас.</w:t>
      </w:r>
    </w:p>
    <w:p>
      <w:pPr>
        <w:spacing w:after="0"/>
        <w:ind w:left="0"/>
        <w:jc w:val="both"/>
      </w:pPr>
      <w:r>
        <w:rPr>
          <w:rFonts w:ascii="Times New Roman"/>
          <w:b w:val="false"/>
          <w:i w:val="false"/>
          <w:color w:val="000000"/>
          <w:sz w:val="28"/>
        </w:rPr>
        <w:t>
      Жайылымалаңы 17 487 гектардықұрайды.</w:t>
      </w:r>
    </w:p>
    <w:p>
      <w:pPr>
        <w:spacing w:after="0"/>
        <w:ind w:left="0"/>
        <w:jc w:val="both"/>
      </w:pPr>
      <w:r>
        <w:rPr>
          <w:rFonts w:ascii="Times New Roman"/>
          <w:b w:val="false"/>
          <w:i w:val="false"/>
          <w:color w:val="000000"/>
          <w:sz w:val="28"/>
        </w:rPr>
        <w:t>
      Еркіншілік ауылдық округінің ЖШС, ШФҚ мал басын құрайды: ірі қара мал 2873 бас, ұсақ мал 369 бас, жылқы 695 бас.</w:t>
      </w:r>
    </w:p>
    <w:p>
      <w:pPr>
        <w:spacing w:after="0"/>
        <w:ind w:left="0"/>
        <w:jc w:val="both"/>
      </w:pPr>
      <w:r>
        <w:rPr>
          <w:rFonts w:ascii="Times New Roman"/>
          <w:b w:val="false"/>
          <w:i w:val="false"/>
          <w:color w:val="000000"/>
          <w:sz w:val="28"/>
        </w:rPr>
        <w:t>
      ЖШС, ШФҚ жайылым ауданы 46 796 гектарды құрайды.</w:t>
      </w:r>
    </w:p>
    <w:p>
      <w:pPr>
        <w:spacing w:after="0"/>
        <w:ind w:left="0"/>
        <w:jc w:val="both"/>
      </w:pPr>
      <w:r>
        <w:rPr>
          <w:rFonts w:ascii="Times New Roman"/>
          <w:b w:val="false"/>
          <w:i w:val="false"/>
          <w:color w:val="000000"/>
          <w:sz w:val="28"/>
        </w:rPr>
        <w:t>
      Еркіншілік ауылдық округі бойынша ауыл шаруашылығы жануарларын қамтамасыз ету үшін 18 345 гектар жайылымдық жер бар. Елді мекендер шегінде 18 393 гектар жайылым бар.</w:t>
      </w:r>
    </w:p>
    <w:p>
      <w:pPr>
        <w:spacing w:after="0"/>
        <w:ind w:left="0"/>
        <w:jc w:val="both"/>
      </w:pPr>
      <w:r>
        <w:rPr>
          <w:rFonts w:ascii="Times New Roman"/>
          <w:b w:val="false"/>
          <w:i w:val="false"/>
          <w:color w:val="000000"/>
          <w:sz w:val="28"/>
        </w:rPr>
        <w:t>
      ШҚ және ЖШС жануарларына ауылдық округ жерінен малды өтеусіз айдап өту туралы әкімнің өкімі бар:</w:t>
      </w:r>
    </w:p>
    <w:p>
      <w:pPr>
        <w:spacing w:after="0"/>
        <w:ind w:left="0"/>
        <w:jc w:val="both"/>
      </w:pPr>
      <w:r>
        <w:rPr>
          <w:rFonts w:ascii="Times New Roman"/>
          <w:b w:val="false"/>
          <w:i w:val="false"/>
          <w:color w:val="000000"/>
          <w:sz w:val="28"/>
        </w:rPr>
        <w:t>
      "Жолымбет" ШҚ К. А. Имансеитов, "Қартбай" ШҚ Д. А. Қызыров, "Фаворит" ШҚ С. В. Беззубец, "Мәриям" ШҚ Б. Н. Жамантаев, "Еңбек" ШҚ Ережеп ж.</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жерлеріндегі ауыл шаруашылығы жануарларының аналық (сауын) басын күтіп-ұстау бойынша жергілікті халықтың мұқтажы үшін (Еңбек ауылы, Еркіншілік ауылы) 28034 га мөлшерінде қажеттілік жоқ, бір бас ІҚМ-ға 9 га, бір бас ҰММ-ға 1,8 га және бір бас жылқыға 10,8 га жүктеме нормасында.</w:t>
      </w:r>
    </w:p>
    <w:p>
      <w:pPr>
        <w:spacing w:after="0"/>
        <w:ind w:left="0"/>
        <w:jc w:val="both"/>
      </w:pPr>
      <w:r>
        <w:rPr>
          <w:rFonts w:ascii="Times New Roman"/>
          <w:b w:val="false"/>
          <w:i w:val="false"/>
          <w:color w:val="000000"/>
          <w:sz w:val="28"/>
        </w:rPr>
        <w:t>
      Шаруа және фермер қожалықтары серіктестіктерінде(бұдан әрі ШҚ, ШҚ, ЖШС) жайылымдық алқаптарға ішінара қалыптасқан қажеттілік,1416 га, "Асыл" ШҚ Бимжанов т. б. - 1301,8 га, "Баеш" ШҚ Досмағамбетов Б. К. - 171,4 га, "Мариям" ШҚ Жамантаев Б. Н. - 27,8 га – "Фаворит" ШҚ Беззубец С. В. – 105,4 га, "Әлібек" ШҚ Байдельдинова Б. Ш. - 195,4 га, Байдельдинов А. Т. – 121,6 га,</w:t>
      </w:r>
    </w:p>
    <w:p>
      <w:pPr>
        <w:spacing w:after="0"/>
        <w:ind w:left="0"/>
        <w:jc w:val="both"/>
      </w:pPr>
      <w:r>
        <w:rPr>
          <w:rFonts w:ascii="Times New Roman"/>
          <w:b w:val="false"/>
          <w:i w:val="false"/>
          <w:color w:val="000000"/>
          <w:sz w:val="28"/>
        </w:rPr>
        <w:t>
      Қажет болған жағдайда жайылымдардың қосымша учаскелерінде жер пайдаланушылармен және Еркіншілік ауылдық округімен шектесетін әкімдіктермен, атап айтқанда Олжабай батыр атындағы ауылдық округ, Ақсуат ауылдық округі және Ақмырза ауылдық округінің әкімдіктерімен шарттар жасалатын болады.</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патбишалары жетіспейтін жер пайдаланушы тиелмеген жерлерімен жерлерін пайдаланған кезде жер пайдаланушылар арасында шарт жасалады. Сондай-ақ, Ерейментау ауданының жер қатынастары бөліміне хабарлай отырып, пайдалану үшін жер шекаралары анықталады.</w:t>
      </w:r>
    </w:p>
    <w:p>
      <w:pPr>
        <w:spacing w:after="0"/>
        <w:ind w:left="0"/>
        <w:jc w:val="both"/>
      </w:pPr>
      <w:r>
        <w:rPr>
          <w:rFonts w:ascii="Times New Roman"/>
          <w:b w:val="false"/>
          <w:i w:val="false"/>
          <w:color w:val="000000"/>
          <w:sz w:val="28"/>
        </w:rPr>
        <w:t>
      Еркіншілік ауылының жер пайдаланушылары мен ауыл тұрғындары Ақмырза өзені мен Еркіншілік ауылының маңындағы Шақшабай бөгетін суатқа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Еңбек ауылының жер пайдаланушылары мен ауыл тұрғындары Жартас өзенін пайдаланады. Жайылым пайдаланушылардың су көздеріне қол жеткізу схемалары.</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жасқадейінгіқұнажындар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айғадейінгібұзаулар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Мегежіндерересектербуаз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Дейінгішошқалардыңтөлдері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Жылқылардыемізетінжұмысшылар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Асылтұқымды, бала емізетін жылқылар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жасқадейінгіқұлындар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айғадейінгіқұлындар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Қойересектер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жасқадейінгіқойлардыңтөлдері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өзбетінше көрсеткен мәліметтерін ескере отырып айқындайды.</w:t>
      </w:r>
    </w:p>
    <w:p>
      <w:pPr>
        <w:spacing w:after="0"/>
        <w:ind w:left="0"/>
        <w:jc w:val="left"/>
      </w:pPr>
      <w:r>
        <w:rPr>
          <w:rFonts w:ascii="Times New Roman"/>
          <w:b/>
          <w:i w:val="false"/>
          <w:color w:val="000000"/>
        </w:rPr>
        <w:t xml:space="preserve"> Тізім Еркіншілікауылдықокругіаумағындажайылымдардыңорналасусхемасына (картасына) қосаберілетінжеручаскелерініңменшікиелері мен жерпайдаланушылары</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"Жолымбет" Имансеитов Кайрат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01-006-010-384</w:t>
            </w:r>
          </w:p>
          <w:p>
            <w:pPr>
              <w:spacing w:after="20"/>
              <w:ind w:left="20"/>
              <w:jc w:val="both"/>
            </w:pPr>
            <w:r>
              <w:rPr>
                <w:rFonts w:ascii="Times New Roman"/>
                <w:b w:val="false"/>
                <w:i w:val="false"/>
                <w:color w:val="000000"/>
                <w:sz w:val="20"/>
              </w:rPr>
              <w:t>
752</w:t>
            </w:r>
          </w:p>
          <w:p>
            <w:pPr>
              <w:spacing w:after="20"/>
              <w:ind w:left="20"/>
              <w:jc w:val="both"/>
            </w:pPr>
            <w:r>
              <w:rPr>
                <w:rFonts w:ascii="Times New Roman"/>
                <w:b w:val="false"/>
                <w:i w:val="false"/>
                <w:color w:val="000000"/>
                <w:sz w:val="20"/>
              </w:rPr>
              <w:t>
01-006-010-503</w:t>
            </w:r>
          </w:p>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-106</w:t>
            </w:r>
          </w:p>
          <w:p>
            <w:pPr>
              <w:spacing w:after="20"/>
              <w:ind w:left="20"/>
              <w:jc w:val="both"/>
            </w:pPr>
            <w:r>
              <w:rPr>
                <w:rFonts w:ascii="Times New Roman"/>
                <w:b w:val="false"/>
                <w:i w:val="false"/>
                <w:color w:val="000000"/>
                <w:sz w:val="20"/>
              </w:rPr>
              <w:t>
ҰҚМ-10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106*9=848, 10*1,8=18</w:t>
            </w:r>
          </w:p>
          <w:p>
            <w:pPr>
              <w:spacing w:after="20"/>
              <w:ind w:left="20"/>
              <w:jc w:val="both"/>
            </w:pPr>
            <w:r>
              <w:rPr>
                <w:rFonts w:ascii="Times New Roman"/>
                <w:b w:val="false"/>
                <w:i w:val="false"/>
                <w:color w:val="000000"/>
                <w:sz w:val="20"/>
              </w:rPr>
              <w:t>
848+18=866га.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"Картбай" Кызыров Даулет Айтбаевич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01-006-010-384</w:t>
            </w:r>
          </w:p>
          <w:p>
            <w:pPr>
              <w:spacing w:after="20"/>
              <w:ind w:left="20"/>
              <w:jc w:val="both"/>
            </w:pPr>
            <w:r>
              <w:rPr>
                <w:rFonts w:ascii="Times New Roman"/>
                <w:b w:val="false"/>
                <w:i w:val="false"/>
                <w:color w:val="000000"/>
                <w:sz w:val="20"/>
              </w:rPr>
              <w:t>
584</w:t>
            </w:r>
          </w:p>
          <w:p>
            <w:pPr>
              <w:spacing w:after="20"/>
              <w:ind w:left="20"/>
              <w:jc w:val="both"/>
            </w:pPr>
            <w:r>
              <w:rPr>
                <w:rFonts w:ascii="Times New Roman"/>
                <w:b w:val="false"/>
                <w:i w:val="false"/>
                <w:color w:val="000000"/>
                <w:sz w:val="20"/>
              </w:rPr>
              <w:t>
01-006-010-474</w:t>
            </w:r>
          </w:p>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-130</w:t>
            </w:r>
          </w:p>
          <w:p>
            <w:pPr>
              <w:spacing w:after="20"/>
              <w:ind w:left="20"/>
              <w:jc w:val="both"/>
            </w:pPr>
            <w:r>
              <w:rPr>
                <w:rFonts w:ascii="Times New Roman"/>
                <w:b w:val="false"/>
                <w:i w:val="false"/>
                <w:color w:val="000000"/>
                <w:sz w:val="20"/>
              </w:rPr>
              <w:t>
ҰҚМ-388</w:t>
            </w:r>
          </w:p>
          <w:p>
            <w:pPr>
              <w:spacing w:after="20"/>
              <w:ind w:left="20"/>
              <w:jc w:val="both"/>
            </w:pPr>
            <w:r>
              <w:rPr>
                <w:rFonts w:ascii="Times New Roman"/>
                <w:b w:val="false"/>
                <w:i w:val="false"/>
                <w:color w:val="000000"/>
                <w:sz w:val="20"/>
              </w:rPr>
              <w:t>
Жылқы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130*9=1170, 388*1,8=698,4, 19*10,8=205,2</w:t>
            </w:r>
          </w:p>
          <w:p>
            <w:pPr>
              <w:spacing w:after="20"/>
              <w:ind w:left="20"/>
              <w:jc w:val="both"/>
            </w:pPr>
            <w:r>
              <w:rPr>
                <w:rFonts w:ascii="Times New Roman"/>
                <w:b w:val="false"/>
                <w:i w:val="false"/>
                <w:color w:val="000000"/>
                <w:sz w:val="20"/>
              </w:rPr>
              <w:t>
1170+698,4+205,2=2073,6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 А. Ерканат" Кизиров Ерканат Тегисович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01-006-010-469</w:t>
            </w:r>
          </w:p>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-95</w:t>
            </w:r>
          </w:p>
          <w:p>
            <w:pPr>
              <w:spacing w:after="20"/>
              <w:ind w:left="20"/>
              <w:jc w:val="both"/>
            </w:pPr>
            <w:r>
              <w:rPr>
                <w:rFonts w:ascii="Times New Roman"/>
                <w:b w:val="false"/>
                <w:i w:val="false"/>
                <w:color w:val="000000"/>
                <w:sz w:val="20"/>
              </w:rPr>
              <w:t>
ҰҚМ-95</w:t>
            </w:r>
          </w:p>
          <w:p>
            <w:pPr>
              <w:spacing w:after="20"/>
              <w:ind w:left="20"/>
              <w:jc w:val="both"/>
            </w:pPr>
            <w:r>
              <w:rPr>
                <w:rFonts w:ascii="Times New Roman"/>
                <w:b w:val="false"/>
                <w:i w:val="false"/>
                <w:color w:val="000000"/>
                <w:sz w:val="20"/>
              </w:rPr>
              <w:t>
Жылқы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95*9=855, 95*1,8=171, 12*10,8=129,6</w:t>
            </w:r>
          </w:p>
          <w:p>
            <w:pPr>
              <w:spacing w:after="20"/>
              <w:ind w:left="20"/>
              <w:jc w:val="both"/>
            </w:pPr>
            <w:r>
              <w:rPr>
                <w:rFonts w:ascii="Times New Roman"/>
                <w:b w:val="false"/>
                <w:i w:val="false"/>
                <w:color w:val="000000"/>
                <w:sz w:val="20"/>
              </w:rPr>
              <w:t>
855+171+129,6=1155,6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"Ислам" Табулдин Сотжан Куанышевич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01-006-010-453</w:t>
            </w:r>
          </w:p>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-69</w:t>
            </w:r>
          </w:p>
          <w:p>
            <w:pPr>
              <w:spacing w:after="20"/>
              <w:ind w:left="20"/>
              <w:jc w:val="both"/>
            </w:pPr>
            <w:r>
              <w:rPr>
                <w:rFonts w:ascii="Times New Roman"/>
                <w:b w:val="false"/>
                <w:i w:val="false"/>
                <w:color w:val="000000"/>
                <w:sz w:val="20"/>
              </w:rPr>
              <w:t>
ҰҚМ-92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69*9=621, 92*1,8=165,6</w:t>
            </w:r>
          </w:p>
          <w:p>
            <w:pPr>
              <w:spacing w:after="20"/>
              <w:ind w:left="20"/>
              <w:jc w:val="both"/>
            </w:pPr>
            <w:r>
              <w:rPr>
                <w:rFonts w:ascii="Times New Roman"/>
                <w:b w:val="false"/>
                <w:i w:val="false"/>
                <w:color w:val="000000"/>
                <w:sz w:val="20"/>
              </w:rPr>
              <w:t>
621+165,6=786,6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"Дарига" Идрисов Габдулла Кайркенович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01-006-010-457</w:t>
            </w:r>
          </w:p>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-20</w:t>
            </w:r>
          </w:p>
          <w:p>
            <w:pPr>
              <w:spacing w:after="20"/>
              <w:ind w:left="20"/>
              <w:jc w:val="both"/>
            </w:pPr>
            <w:r>
              <w:rPr>
                <w:rFonts w:ascii="Times New Roman"/>
                <w:b w:val="false"/>
                <w:i w:val="false"/>
                <w:color w:val="000000"/>
                <w:sz w:val="20"/>
              </w:rPr>
              <w:t>
ҰҚМ-35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20*9=180, 35*1,8=63</w:t>
            </w:r>
          </w:p>
          <w:p>
            <w:pPr>
              <w:spacing w:after="20"/>
              <w:ind w:left="20"/>
              <w:jc w:val="both"/>
            </w:pPr>
            <w:r>
              <w:rPr>
                <w:rFonts w:ascii="Times New Roman"/>
                <w:b w:val="false"/>
                <w:i w:val="false"/>
                <w:color w:val="000000"/>
                <w:sz w:val="20"/>
              </w:rPr>
              <w:t>
180+63=243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"Какишев" Какишев Дидар 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01-006-010-462</w:t>
            </w:r>
          </w:p>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"Олжа"Омаров Курбан Олжабаевич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01-006-010-477</w:t>
            </w:r>
          </w:p>
          <w:p>
            <w:pPr>
              <w:spacing w:after="20"/>
              <w:ind w:left="20"/>
              <w:jc w:val="both"/>
            </w:pPr>
            <w:r>
              <w:rPr>
                <w:rFonts w:ascii="Times New Roman"/>
                <w:b w:val="false"/>
                <w:i w:val="false"/>
                <w:color w:val="000000"/>
                <w:sz w:val="20"/>
              </w:rPr>
              <w:t>
354</w:t>
            </w:r>
          </w:p>
          <w:p>
            <w:pPr>
              <w:spacing w:after="20"/>
              <w:ind w:left="20"/>
              <w:jc w:val="both"/>
            </w:pPr>
            <w:r>
              <w:rPr>
                <w:rFonts w:ascii="Times New Roman"/>
                <w:b w:val="false"/>
                <w:i w:val="false"/>
                <w:color w:val="000000"/>
                <w:sz w:val="20"/>
              </w:rPr>
              <w:t>
01-006-010-476</w:t>
            </w:r>
          </w:p>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-45</w:t>
            </w:r>
          </w:p>
          <w:p>
            <w:pPr>
              <w:spacing w:after="20"/>
              <w:ind w:left="20"/>
              <w:jc w:val="both"/>
            </w:pPr>
            <w:r>
              <w:rPr>
                <w:rFonts w:ascii="Times New Roman"/>
                <w:b w:val="false"/>
                <w:i w:val="false"/>
                <w:color w:val="000000"/>
                <w:sz w:val="20"/>
              </w:rPr>
              <w:t>
ҰҚМ-47</w:t>
            </w:r>
          </w:p>
          <w:p>
            <w:pPr>
              <w:spacing w:after="20"/>
              <w:ind w:left="20"/>
              <w:jc w:val="both"/>
            </w:pPr>
            <w:r>
              <w:rPr>
                <w:rFonts w:ascii="Times New Roman"/>
                <w:b w:val="false"/>
                <w:i w:val="false"/>
                <w:color w:val="000000"/>
                <w:sz w:val="20"/>
              </w:rPr>
              <w:t>
Жылқы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45*9=405, 47*1,8=84,6, 17*10,8=183,6</w:t>
            </w:r>
          </w:p>
          <w:p>
            <w:pPr>
              <w:spacing w:after="20"/>
              <w:ind w:left="20"/>
              <w:jc w:val="both"/>
            </w:pPr>
            <w:r>
              <w:rPr>
                <w:rFonts w:ascii="Times New Roman"/>
                <w:b w:val="false"/>
                <w:i w:val="false"/>
                <w:color w:val="000000"/>
                <w:sz w:val="20"/>
              </w:rPr>
              <w:t>
405+84,6+183,6=673,2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"Ильяс"Ильясов Серик Сейтахметович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01-006-010-478</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01-006-010-479</w:t>
            </w:r>
          </w:p>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-23</w:t>
            </w:r>
          </w:p>
          <w:p>
            <w:pPr>
              <w:spacing w:after="20"/>
              <w:ind w:left="20"/>
              <w:jc w:val="both"/>
            </w:pPr>
            <w:r>
              <w:rPr>
                <w:rFonts w:ascii="Times New Roman"/>
                <w:b w:val="false"/>
                <w:i w:val="false"/>
                <w:color w:val="000000"/>
                <w:sz w:val="20"/>
              </w:rPr>
              <w:t>
ҰҚМ-42</w:t>
            </w:r>
          </w:p>
          <w:p>
            <w:pPr>
              <w:spacing w:after="20"/>
              <w:ind w:left="20"/>
              <w:jc w:val="both"/>
            </w:pPr>
            <w:r>
              <w:rPr>
                <w:rFonts w:ascii="Times New Roman"/>
                <w:b w:val="false"/>
                <w:i w:val="false"/>
                <w:color w:val="000000"/>
                <w:sz w:val="20"/>
              </w:rPr>
              <w:t>
Жылқы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23*9=207, 42*1,8=75,6, 17*10,8=183,6</w:t>
            </w:r>
          </w:p>
          <w:p>
            <w:pPr>
              <w:spacing w:after="20"/>
              <w:ind w:left="20"/>
              <w:jc w:val="both"/>
            </w:pPr>
            <w:r>
              <w:rPr>
                <w:rFonts w:ascii="Times New Roman"/>
                <w:b w:val="false"/>
                <w:i w:val="false"/>
                <w:color w:val="000000"/>
                <w:sz w:val="20"/>
              </w:rPr>
              <w:t>
207+75,6+183,6=466,2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"Кар-жас"Жанкашбеков Болат Кошкенбаевич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01-006-010-308</w:t>
            </w:r>
          </w:p>
          <w:p>
            <w:pPr>
              <w:spacing w:after="20"/>
              <w:ind w:left="20"/>
              <w:jc w:val="both"/>
            </w:pPr>
            <w:r>
              <w:rPr>
                <w:rFonts w:ascii="Times New Roman"/>
                <w:b w:val="false"/>
                <w:i w:val="false"/>
                <w:color w:val="000000"/>
                <w:sz w:val="20"/>
              </w:rPr>
              <w:t>
233</w:t>
            </w:r>
          </w:p>
          <w:p>
            <w:pPr>
              <w:spacing w:after="20"/>
              <w:ind w:left="20"/>
              <w:jc w:val="both"/>
            </w:pPr>
            <w:r>
              <w:rPr>
                <w:rFonts w:ascii="Times New Roman"/>
                <w:b w:val="false"/>
                <w:i w:val="false"/>
                <w:color w:val="000000"/>
                <w:sz w:val="20"/>
              </w:rPr>
              <w:t>
01-006-010-307</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01-006-010-306</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5*9=45</w:t>
            </w:r>
          </w:p>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"Темирбулат" Аубакиров Темирбулат Алпыспаевич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01-006-010-076</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-36</w:t>
            </w:r>
          </w:p>
          <w:p>
            <w:pPr>
              <w:spacing w:after="20"/>
              <w:ind w:left="20"/>
              <w:jc w:val="both"/>
            </w:pPr>
            <w:r>
              <w:rPr>
                <w:rFonts w:ascii="Times New Roman"/>
                <w:b w:val="false"/>
                <w:i w:val="false"/>
                <w:color w:val="000000"/>
                <w:sz w:val="20"/>
              </w:rPr>
              <w:t>
ҰҚМ-62</w:t>
            </w:r>
          </w:p>
          <w:p>
            <w:pPr>
              <w:spacing w:after="20"/>
              <w:ind w:left="20"/>
              <w:jc w:val="both"/>
            </w:pPr>
            <w:r>
              <w:rPr>
                <w:rFonts w:ascii="Times New Roman"/>
                <w:b w:val="false"/>
                <w:i w:val="false"/>
                <w:color w:val="000000"/>
                <w:sz w:val="20"/>
              </w:rPr>
              <w:t>
Жылқы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36*9=324, 62*1,8=111,6, 9*10,8=97,2</w:t>
            </w:r>
          </w:p>
          <w:p>
            <w:pPr>
              <w:spacing w:after="20"/>
              <w:ind w:left="20"/>
              <w:jc w:val="both"/>
            </w:pPr>
            <w:r>
              <w:rPr>
                <w:rFonts w:ascii="Times New Roman"/>
                <w:b w:val="false"/>
                <w:i w:val="false"/>
                <w:color w:val="000000"/>
                <w:sz w:val="20"/>
              </w:rPr>
              <w:t>
324+111,6+97,2=532,8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"Алихан"Калиаскар Акимжан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01-006-010-037</w:t>
            </w:r>
          </w:p>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-100</w:t>
            </w:r>
          </w:p>
          <w:p>
            <w:pPr>
              <w:spacing w:after="20"/>
              <w:ind w:left="20"/>
              <w:jc w:val="both"/>
            </w:pPr>
            <w:r>
              <w:rPr>
                <w:rFonts w:ascii="Times New Roman"/>
                <w:b w:val="false"/>
                <w:i w:val="false"/>
                <w:color w:val="000000"/>
                <w:sz w:val="20"/>
              </w:rPr>
              <w:t>
ҰҚМ-22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100*9=900, 22*1,8=39,6</w:t>
            </w:r>
          </w:p>
          <w:p>
            <w:pPr>
              <w:spacing w:after="20"/>
              <w:ind w:left="20"/>
              <w:jc w:val="both"/>
            </w:pPr>
            <w:r>
              <w:rPr>
                <w:rFonts w:ascii="Times New Roman"/>
                <w:b w:val="false"/>
                <w:i w:val="false"/>
                <w:color w:val="000000"/>
                <w:sz w:val="20"/>
              </w:rPr>
              <w:t>
900+39,6=939,6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"Туймебай Кадылбек" Туймебай Кадылбек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01-006-010-393</w:t>
            </w:r>
          </w:p>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w:t>
            </w:r>
          </w:p>
          <w:p>
            <w:pPr>
              <w:spacing w:after="20"/>
              <w:ind w:left="20"/>
              <w:jc w:val="both"/>
            </w:pPr>
            <w:r>
              <w:rPr>
                <w:rFonts w:ascii="Times New Roman"/>
                <w:b w:val="false"/>
                <w:i w:val="false"/>
                <w:color w:val="000000"/>
                <w:sz w:val="20"/>
              </w:rPr>
              <w:t>
ҰҚМ-14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11*9=99, 14*1,8=25,2</w:t>
            </w:r>
          </w:p>
          <w:p>
            <w:pPr>
              <w:spacing w:after="20"/>
              <w:ind w:left="20"/>
              <w:jc w:val="both"/>
            </w:pPr>
            <w:r>
              <w:rPr>
                <w:rFonts w:ascii="Times New Roman"/>
                <w:b w:val="false"/>
                <w:i w:val="false"/>
                <w:color w:val="000000"/>
                <w:sz w:val="20"/>
              </w:rPr>
              <w:t>
99+25,2=124,2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"Енбек" ЕрежепЖаналык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01-006-010-442</w:t>
            </w:r>
          </w:p>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-190</w:t>
            </w:r>
          </w:p>
          <w:p>
            <w:pPr>
              <w:spacing w:after="20"/>
              <w:ind w:left="20"/>
              <w:jc w:val="both"/>
            </w:pPr>
            <w:r>
              <w:rPr>
                <w:rFonts w:ascii="Times New Roman"/>
                <w:b w:val="false"/>
                <w:i w:val="false"/>
                <w:color w:val="000000"/>
                <w:sz w:val="20"/>
              </w:rPr>
              <w:t>
ҰҚМ-56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190*9=1710, 56*1,8=100,8</w:t>
            </w:r>
          </w:p>
          <w:p>
            <w:pPr>
              <w:spacing w:after="20"/>
              <w:ind w:left="20"/>
              <w:jc w:val="both"/>
            </w:pPr>
            <w:r>
              <w:rPr>
                <w:rFonts w:ascii="Times New Roman"/>
                <w:b w:val="false"/>
                <w:i w:val="false"/>
                <w:color w:val="000000"/>
                <w:sz w:val="20"/>
              </w:rPr>
              <w:t>
1710+100,8=1810,8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Шорман Амангельдинов Ахпан Шорманович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01-006-010-510</w:t>
            </w:r>
          </w:p>
          <w:p>
            <w:pPr>
              <w:spacing w:after="20"/>
              <w:ind w:left="20"/>
              <w:jc w:val="both"/>
            </w:pPr>
            <w:r>
              <w:rPr>
                <w:rFonts w:ascii="Times New Roman"/>
                <w:b w:val="false"/>
                <w:i w:val="false"/>
                <w:color w:val="000000"/>
                <w:sz w:val="20"/>
              </w:rPr>
              <w:t>
117,1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-53</w:t>
            </w:r>
          </w:p>
          <w:p>
            <w:pPr>
              <w:spacing w:after="20"/>
              <w:ind w:left="20"/>
              <w:jc w:val="both"/>
            </w:pPr>
            <w:r>
              <w:rPr>
                <w:rFonts w:ascii="Times New Roman"/>
                <w:b w:val="false"/>
                <w:i w:val="false"/>
                <w:color w:val="000000"/>
                <w:sz w:val="20"/>
              </w:rPr>
              <w:t>
ҰҚМ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53*9=477, 51*1,8=91,8 477+91,8=568,8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"Дидар-хан" Байтасов Кайыргельды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01-006-010-077</w:t>
            </w:r>
          </w:p>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-72</w:t>
            </w:r>
          </w:p>
          <w:p>
            <w:pPr>
              <w:spacing w:after="20"/>
              <w:ind w:left="20"/>
              <w:jc w:val="both"/>
            </w:pPr>
            <w:r>
              <w:rPr>
                <w:rFonts w:ascii="Times New Roman"/>
                <w:b w:val="false"/>
                <w:i w:val="false"/>
                <w:color w:val="000000"/>
                <w:sz w:val="20"/>
              </w:rPr>
              <w:t>
ҰҚМ-48</w:t>
            </w:r>
          </w:p>
          <w:p>
            <w:pPr>
              <w:spacing w:after="20"/>
              <w:ind w:left="20"/>
              <w:jc w:val="both"/>
            </w:pPr>
            <w:r>
              <w:rPr>
                <w:rFonts w:ascii="Times New Roman"/>
                <w:b w:val="false"/>
                <w:i w:val="false"/>
                <w:color w:val="000000"/>
                <w:sz w:val="20"/>
              </w:rPr>
              <w:t>
Жылқы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72*9=648, 48*1,8=86,4, 6*10,8=64,8</w:t>
            </w:r>
          </w:p>
          <w:p>
            <w:pPr>
              <w:spacing w:after="20"/>
              <w:ind w:left="20"/>
              <w:jc w:val="both"/>
            </w:pPr>
            <w:r>
              <w:rPr>
                <w:rFonts w:ascii="Times New Roman"/>
                <w:b w:val="false"/>
                <w:i w:val="false"/>
                <w:color w:val="000000"/>
                <w:sz w:val="20"/>
              </w:rPr>
              <w:t>
648+86,4+64,8=799,2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 Бектурсунов Ержан Нуртасович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01-006-010-088</w:t>
            </w:r>
          </w:p>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-184</w:t>
            </w:r>
          </w:p>
          <w:p>
            <w:pPr>
              <w:spacing w:after="20"/>
              <w:ind w:left="20"/>
              <w:jc w:val="both"/>
            </w:pPr>
            <w:r>
              <w:rPr>
                <w:rFonts w:ascii="Times New Roman"/>
                <w:b w:val="false"/>
                <w:i w:val="false"/>
                <w:color w:val="000000"/>
                <w:sz w:val="20"/>
              </w:rPr>
              <w:t>
Жылқы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184*9=1656, 25*10,8=270</w:t>
            </w:r>
          </w:p>
          <w:p>
            <w:pPr>
              <w:spacing w:after="20"/>
              <w:ind w:left="20"/>
              <w:jc w:val="both"/>
            </w:pPr>
            <w:r>
              <w:rPr>
                <w:rFonts w:ascii="Times New Roman"/>
                <w:b w:val="false"/>
                <w:i w:val="false"/>
                <w:color w:val="000000"/>
                <w:sz w:val="20"/>
              </w:rPr>
              <w:t>
1656+270=1926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"Отеубай" Биекенов Сагидулла Хамитович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01-006-010-009</w:t>
            </w:r>
          </w:p>
          <w:p>
            <w:pPr>
              <w:spacing w:after="20"/>
              <w:ind w:left="20"/>
              <w:jc w:val="both"/>
            </w:pPr>
            <w:r>
              <w:rPr>
                <w:rFonts w:ascii="Times New Roman"/>
                <w:b w:val="false"/>
                <w:i w:val="false"/>
                <w:color w:val="000000"/>
                <w:sz w:val="20"/>
              </w:rPr>
              <w:t>
785,6</w:t>
            </w:r>
          </w:p>
          <w:p>
            <w:pPr>
              <w:spacing w:after="20"/>
              <w:ind w:left="20"/>
              <w:jc w:val="both"/>
            </w:pPr>
            <w:r>
              <w:rPr>
                <w:rFonts w:ascii="Times New Roman"/>
                <w:b w:val="false"/>
                <w:i w:val="false"/>
                <w:color w:val="000000"/>
                <w:sz w:val="20"/>
              </w:rPr>
              <w:t>
01-006-010-010</w:t>
            </w:r>
          </w:p>
          <w:p>
            <w:pPr>
              <w:spacing w:after="20"/>
              <w:ind w:left="20"/>
              <w:jc w:val="both"/>
            </w:pPr>
            <w:r>
              <w:rPr>
                <w:rFonts w:ascii="Times New Roman"/>
                <w:b w:val="false"/>
                <w:i w:val="false"/>
                <w:color w:val="000000"/>
                <w:sz w:val="20"/>
              </w:rPr>
              <w:t>
228,4</w:t>
            </w:r>
          </w:p>
          <w:p>
            <w:pPr>
              <w:spacing w:after="20"/>
              <w:ind w:left="20"/>
              <w:jc w:val="both"/>
            </w:pPr>
            <w:r>
              <w:rPr>
                <w:rFonts w:ascii="Times New Roman"/>
                <w:b w:val="false"/>
                <w:i w:val="false"/>
                <w:color w:val="000000"/>
                <w:sz w:val="20"/>
              </w:rPr>
              <w:t>
01-006-010-340</w:t>
            </w:r>
          </w:p>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40*10,8=432</w:t>
            </w:r>
          </w:p>
          <w:p>
            <w:pPr>
              <w:spacing w:after="20"/>
              <w:ind w:left="20"/>
              <w:jc w:val="both"/>
            </w:pPr>
            <w:r>
              <w:rPr>
                <w:rFonts w:ascii="Times New Roman"/>
                <w:b w:val="false"/>
                <w:i w:val="false"/>
                <w:color w:val="000000"/>
                <w:sz w:val="20"/>
              </w:rPr>
              <w:t>
432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"Асыл" Бимжанов Тургун Байкенович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01-006-010-090</w:t>
            </w:r>
          </w:p>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-44</w:t>
            </w:r>
          </w:p>
          <w:p>
            <w:pPr>
              <w:spacing w:after="20"/>
              <w:ind w:left="20"/>
              <w:jc w:val="both"/>
            </w:pPr>
            <w:r>
              <w:rPr>
                <w:rFonts w:ascii="Times New Roman"/>
                <w:b w:val="false"/>
                <w:i w:val="false"/>
                <w:color w:val="000000"/>
                <w:sz w:val="20"/>
              </w:rPr>
              <w:t>
ҰҚМ-81</w:t>
            </w:r>
          </w:p>
          <w:p>
            <w:pPr>
              <w:spacing w:after="20"/>
              <w:ind w:left="20"/>
              <w:jc w:val="both"/>
            </w:pPr>
            <w:r>
              <w:rPr>
                <w:rFonts w:ascii="Times New Roman"/>
                <w:b w:val="false"/>
                <w:i w:val="false"/>
                <w:color w:val="000000"/>
                <w:sz w:val="20"/>
              </w:rPr>
              <w:t>
Жылқы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44*9=396, 81*1,8=145,8, 150*10,8=1620</w:t>
            </w:r>
          </w:p>
          <w:p>
            <w:pPr>
              <w:spacing w:after="20"/>
              <w:ind w:left="20"/>
              <w:jc w:val="both"/>
            </w:pPr>
            <w:r>
              <w:rPr>
                <w:rFonts w:ascii="Times New Roman"/>
                <w:b w:val="false"/>
                <w:i w:val="false"/>
                <w:color w:val="000000"/>
                <w:sz w:val="20"/>
              </w:rPr>
              <w:t>
396+145,8+1620=2161,8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"Баеш" Досмагамбетов Бауржан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01-006-010-071</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-26</w:t>
            </w:r>
          </w:p>
          <w:p>
            <w:pPr>
              <w:spacing w:after="20"/>
              <w:ind w:left="20"/>
              <w:jc w:val="both"/>
            </w:pPr>
            <w:r>
              <w:rPr>
                <w:rFonts w:ascii="Times New Roman"/>
                <w:b w:val="false"/>
                <w:i w:val="false"/>
                <w:color w:val="000000"/>
                <w:sz w:val="20"/>
              </w:rPr>
              <w:t>
ҰҚМ-53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26*9=234, 53*1,8=95,4</w:t>
            </w:r>
          </w:p>
          <w:p>
            <w:pPr>
              <w:spacing w:after="20"/>
              <w:ind w:left="20"/>
              <w:jc w:val="both"/>
            </w:pPr>
            <w:r>
              <w:rPr>
                <w:rFonts w:ascii="Times New Roman"/>
                <w:b w:val="false"/>
                <w:i w:val="false"/>
                <w:color w:val="000000"/>
                <w:sz w:val="20"/>
              </w:rPr>
              <w:t>
234+95,4=329,4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"Кожахмет" Махметов Бекзат Ордабаевич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01-006-010-004</w:t>
            </w:r>
          </w:p>
          <w:p>
            <w:pPr>
              <w:spacing w:after="20"/>
              <w:ind w:left="20"/>
              <w:jc w:val="both"/>
            </w:pPr>
            <w:r>
              <w:rPr>
                <w:rFonts w:ascii="Times New Roman"/>
                <w:b w:val="false"/>
                <w:i w:val="false"/>
                <w:color w:val="000000"/>
                <w:sz w:val="20"/>
              </w:rPr>
              <w:t>
259</w:t>
            </w:r>
          </w:p>
          <w:p>
            <w:pPr>
              <w:spacing w:after="20"/>
              <w:ind w:left="20"/>
              <w:jc w:val="both"/>
            </w:pPr>
            <w:r>
              <w:rPr>
                <w:rFonts w:ascii="Times New Roman"/>
                <w:b w:val="false"/>
                <w:i w:val="false"/>
                <w:color w:val="000000"/>
                <w:sz w:val="20"/>
              </w:rPr>
              <w:t>
01-006-010-005</w:t>
            </w:r>
          </w:p>
          <w:p>
            <w:pPr>
              <w:spacing w:after="20"/>
              <w:ind w:left="20"/>
              <w:jc w:val="both"/>
            </w:pPr>
            <w:r>
              <w:rPr>
                <w:rFonts w:ascii="Times New Roman"/>
                <w:b w:val="false"/>
                <w:i w:val="false"/>
                <w:color w:val="000000"/>
                <w:sz w:val="20"/>
              </w:rPr>
              <w:t>
733</w:t>
            </w:r>
          </w:p>
          <w:p>
            <w:pPr>
              <w:spacing w:after="20"/>
              <w:ind w:left="20"/>
              <w:jc w:val="both"/>
            </w:pPr>
            <w:r>
              <w:rPr>
                <w:rFonts w:ascii="Times New Roman"/>
                <w:b w:val="false"/>
                <w:i w:val="false"/>
                <w:color w:val="000000"/>
                <w:sz w:val="20"/>
              </w:rPr>
              <w:t>
01-006-010-006</w:t>
            </w:r>
          </w:p>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-136</w:t>
            </w:r>
          </w:p>
          <w:p>
            <w:pPr>
              <w:spacing w:after="20"/>
              <w:ind w:left="20"/>
              <w:jc w:val="both"/>
            </w:pPr>
            <w:r>
              <w:rPr>
                <w:rFonts w:ascii="Times New Roman"/>
                <w:b w:val="false"/>
                <w:i w:val="false"/>
                <w:color w:val="000000"/>
                <w:sz w:val="20"/>
              </w:rPr>
              <w:t>
Жылқы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136*9=1224, 23*10,8=248,4</w:t>
            </w:r>
          </w:p>
          <w:p>
            <w:pPr>
              <w:spacing w:after="20"/>
              <w:ind w:left="20"/>
              <w:jc w:val="both"/>
            </w:pPr>
            <w:r>
              <w:rPr>
                <w:rFonts w:ascii="Times New Roman"/>
                <w:b w:val="false"/>
                <w:i w:val="false"/>
                <w:color w:val="000000"/>
                <w:sz w:val="20"/>
              </w:rPr>
              <w:t>
1224+248,4=1472,4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"Майтобе" Турсынбаев Кайдар Кенесович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01-006-010-013</w:t>
            </w:r>
          </w:p>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30*10,8=324</w:t>
            </w:r>
          </w:p>
          <w:p>
            <w:pPr>
              <w:spacing w:after="20"/>
              <w:ind w:left="20"/>
              <w:jc w:val="both"/>
            </w:pPr>
            <w:r>
              <w:rPr>
                <w:rFonts w:ascii="Times New Roman"/>
                <w:b w:val="false"/>
                <w:i w:val="false"/>
                <w:color w:val="000000"/>
                <w:sz w:val="20"/>
              </w:rPr>
              <w:t>
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"Мариям" Жамантаев Бауржан Нажмиденович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01-006-010-216</w:t>
            </w:r>
          </w:p>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-12</w:t>
            </w:r>
          </w:p>
          <w:p>
            <w:pPr>
              <w:spacing w:after="20"/>
              <w:ind w:left="20"/>
              <w:jc w:val="both"/>
            </w:pPr>
            <w:r>
              <w:rPr>
                <w:rFonts w:ascii="Times New Roman"/>
                <w:b w:val="false"/>
                <w:i w:val="false"/>
                <w:color w:val="000000"/>
                <w:sz w:val="20"/>
              </w:rPr>
              <w:t>
ҰҚМ-26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12*9=108, 26*1,8=46,8</w:t>
            </w:r>
          </w:p>
          <w:p>
            <w:pPr>
              <w:spacing w:after="20"/>
              <w:ind w:left="20"/>
              <w:jc w:val="both"/>
            </w:pPr>
            <w:r>
              <w:rPr>
                <w:rFonts w:ascii="Times New Roman"/>
                <w:b w:val="false"/>
                <w:i w:val="false"/>
                <w:color w:val="000000"/>
                <w:sz w:val="20"/>
              </w:rPr>
              <w:t>
108+46,8=154,8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"Фаворит" Беззубец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01-006-010-299</w:t>
            </w:r>
          </w:p>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-64</w:t>
            </w:r>
          </w:p>
          <w:p>
            <w:pPr>
              <w:spacing w:after="20"/>
              <w:ind w:left="20"/>
              <w:jc w:val="both"/>
            </w:pPr>
            <w:r>
              <w:rPr>
                <w:rFonts w:ascii="Times New Roman"/>
                <w:b w:val="false"/>
                <w:i w:val="false"/>
                <w:color w:val="000000"/>
                <w:sz w:val="20"/>
              </w:rPr>
              <w:t>
ҰҚМ-33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64*9=576, 33*1,8=59,4</w:t>
            </w:r>
          </w:p>
          <w:p>
            <w:pPr>
              <w:spacing w:after="20"/>
              <w:ind w:left="20"/>
              <w:jc w:val="both"/>
            </w:pPr>
            <w:r>
              <w:rPr>
                <w:rFonts w:ascii="Times New Roman"/>
                <w:b w:val="false"/>
                <w:i w:val="false"/>
                <w:color w:val="000000"/>
                <w:sz w:val="20"/>
              </w:rPr>
              <w:t>
576+59,4=635,4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"Алибек" БайдельдиноваБибигульШокуевна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01-006-010-400</w:t>
            </w:r>
          </w:p>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w:t>
            </w:r>
          </w:p>
          <w:p>
            <w:pPr>
              <w:spacing w:after="20"/>
              <w:ind w:left="20"/>
              <w:jc w:val="both"/>
            </w:pPr>
            <w:r>
              <w:rPr>
                <w:rFonts w:ascii="Times New Roman"/>
                <w:b w:val="false"/>
                <w:i w:val="false"/>
                <w:color w:val="000000"/>
                <w:sz w:val="20"/>
              </w:rPr>
              <w:t>
Жылқы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 18*10,8=194,4</w:t>
            </w:r>
          </w:p>
          <w:p>
            <w:pPr>
              <w:spacing w:after="20"/>
              <w:ind w:left="20"/>
              <w:jc w:val="both"/>
            </w:pPr>
            <w:r>
              <w:rPr>
                <w:rFonts w:ascii="Times New Roman"/>
                <w:b w:val="false"/>
                <w:i w:val="false"/>
                <w:color w:val="000000"/>
                <w:sz w:val="20"/>
              </w:rPr>
              <w:t>
63+194,4=257,4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"ТБА" Оміртайулы Темірлан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01-006-010-241</w:t>
            </w:r>
          </w:p>
          <w:p>
            <w:pPr>
              <w:spacing w:after="20"/>
              <w:ind w:left="20"/>
              <w:jc w:val="both"/>
            </w:pPr>
            <w:r>
              <w:rPr>
                <w:rFonts w:ascii="Times New Roman"/>
                <w:b w:val="false"/>
                <w:i w:val="false"/>
                <w:color w:val="000000"/>
                <w:sz w:val="20"/>
              </w:rPr>
              <w:t>
7723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-214</w:t>
            </w:r>
          </w:p>
          <w:p>
            <w:pPr>
              <w:spacing w:after="20"/>
              <w:ind w:left="20"/>
              <w:jc w:val="both"/>
            </w:pPr>
            <w:r>
              <w:rPr>
                <w:rFonts w:ascii="Times New Roman"/>
                <w:b w:val="false"/>
                <w:i w:val="false"/>
                <w:color w:val="000000"/>
                <w:sz w:val="20"/>
              </w:rPr>
              <w:t>
Жылқы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214*9=1926, 128*10,8=1382,4</w:t>
            </w:r>
          </w:p>
          <w:p>
            <w:pPr>
              <w:spacing w:after="20"/>
              <w:ind w:left="20"/>
              <w:jc w:val="both"/>
            </w:pPr>
            <w:r>
              <w:rPr>
                <w:rFonts w:ascii="Times New Roman"/>
                <w:b w:val="false"/>
                <w:i w:val="false"/>
                <w:color w:val="000000"/>
                <w:sz w:val="20"/>
              </w:rPr>
              <w:t>
1926+1382,4=3308,4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"Тастыбай" Егимбаев Амантай Тастыбаевич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01-006-010-531</w:t>
            </w:r>
          </w:p>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Ақеділ Құсайынұлы Жанат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01-006-010-495</w:t>
            </w:r>
          </w:p>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-79</w:t>
            </w:r>
          </w:p>
          <w:p>
            <w:pPr>
              <w:spacing w:after="20"/>
              <w:ind w:left="20"/>
              <w:jc w:val="both"/>
            </w:pPr>
            <w:r>
              <w:rPr>
                <w:rFonts w:ascii="Times New Roman"/>
                <w:b w:val="false"/>
                <w:i w:val="false"/>
                <w:color w:val="000000"/>
                <w:sz w:val="20"/>
              </w:rPr>
              <w:t>
ҰҚМ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79*9=711, 56*1,8=100,8 711+100,8=811,8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Алькеева Кызылгуль Калдыбаевна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01-006-010-123</w:t>
            </w:r>
          </w:p>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Амангельды Токенович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01-006-010-182</w:t>
            </w:r>
          </w:p>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-26</w:t>
            </w:r>
          </w:p>
          <w:p>
            <w:pPr>
              <w:spacing w:after="20"/>
              <w:ind w:left="20"/>
              <w:jc w:val="both"/>
            </w:pPr>
            <w:r>
              <w:rPr>
                <w:rFonts w:ascii="Times New Roman"/>
                <w:b w:val="false"/>
                <w:i w:val="false"/>
                <w:color w:val="000000"/>
                <w:sz w:val="20"/>
              </w:rPr>
              <w:t>
ҰҚМ-32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26*9=234, 32*1,8=57,6</w:t>
            </w:r>
          </w:p>
          <w:p>
            <w:pPr>
              <w:spacing w:after="20"/>
              <w:ind w:left="20"/>
              <w:jc w:val="both"/>
            </w:pPr>
            <w:r>
              <w:rPr>
                <w:rFonts w:ascii="Times New Roman"/>
                <w:b w:val="false"/>
                <w:i w:val="false"/>
                <w:color w:val="000000"/>
                <w:sz w:val="20"/>
              </w:rPr>
              <w:t>
234+57,6=291,6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Серик Тукенович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01-006-010-212</w:t>
            </w:r>
          </w:p>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ЖҮЖ8 адам (Жакишев Аслан Сагатович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01-006-010-214</w:t>
            </w:r>
          </w:p>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w:t>
            </w:r>
          </w:p>
          <w:p>
            <w:pPr>
              <w:spacing w:after="20"/>
              <w:ind w:left="20"/>
              <w:jc w:val="both"/>
            </w:pPr>
            <w:r>
              <w:rPr>
                <w:rFonts w:ascii="Times New Roman"/>
                <w:b w:val="false"/>
                <w:i w:val="false"/>
                <w:color w:val="000000"/>
                <w:sz w:val="20"/>
              </w:rPr>
              <w:t>
ҰҚМ-14 Жылқы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11*9=99, 14*1,8=25,2, 3*10,8=32,4</w:t>
            </w:r>
          </w:p>
          <w:p>
            <w:pPr>
              <w:spacing w:after="20"/>
              <w:ind w:left="20"/>
              <w:jc w:val="both"/>
            </w:pPr>
            <w:r>
              <w:rPr>
                <w:rFonts w:ascii="Times New Roman"/>
                <w:b w:val="false"/>
                <w:i w:val="false"/>
                <w:color w:val="000000"/>
                <w:sz w:val="20"/>
              </w:rPr>
              <w:t>
99+25,2+32,4=156,6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ЖҮЖ3 гр (Исатаевы)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01-006-010-260</w:t>
            </w:r>
          </w:p>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w:t>
            </w:r>
          </w:p>
          <w:p>
            <w:pPr>
              <w:spacing w:after="20"/>
              <w:ind w:left="20"/>
              <w:jc w:val="both"/>
            </w:pPr>
            <w:r>
              <w:rPr>
                <w:rFonts w:ascii="Times New Roman"/>
                <w:b w:val="false"/>
                <w:i w:val="false"/>
                <w:color w:val="000000"/>
                <w:sz w:val="20"/>
              </w:rPr>
              <w:t>
ҰҚМ-10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 10*1,8=18</w:t>
            </w:r>
          </w:p>
          <w:p>
            <w:pPr>
              <w:spacing w:after="20"/>
              <w:ind w:left="20"/>
              <w:jc w:val="both"/>
            </w:pPr>
            <w:r>
              <w:rPr>
                <w:rFonts w:ascii="Times New Roman"/>
                <w:b w:val="false"/>
                <w:i w:val="false"/>
                <w:color w:val="000000"/>
                <w:sz w:val="20"/>
              </w:rPr>
              <w:t>
27+18=45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ЖҮЖ4 гр (Ермагамбетов Х.С.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01-006-010-261</w:t>
            </w:r>
          </w:p>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ЖҮЖ4 гр (Кенжебекова 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01-006-010-262</w:t>
            </w:r>
          </w:p>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ЖҮЖ40 гр (Ахметов В.Т.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01-006-010-265</w:t>
            </w:r>
          </w:p>
          <w:p>
            <w:pPr>
              <w:spacing w:after="20"/>
              <w:ind w:left="20"/>
              <w:jc w:val="both"/>
            </w:pPr>
            <w:r>
              <w:rPr>
                <w:rFonts w:ascii="Times New Roman"/>
                <w:b w:val="false"/>
                <w:i w:val="false"/>
                <w:color w:val="000000"/>
                <w:sz w:val="20"/>
              </w:rPr>
              <w:t>
1675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ЖҮЖ2 адам (Жолдыбаева Б.К., Жолдыбаев К.Т.)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01-006-010-206</w:t>
            </w:r>
          </w:p>
          <w:p>
            <w:pPr>
              <w:spacing w:after="20"/>
              <w:ind w:left="20"/>
              <w:jc w:val="both"/>
            </w:pPr>
            <w:r>
              <w:rPr>
                <w:rFonts w:ascii="Times New Roman"/>
                <w:b w:val="false"/>
                <w:i w:val="false"/>
                <w:color w:val="000000"/>
                <w:sz w:val="20"/>
              </w:rPr>
              <w:t>
127,2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ЖҮЖ5 гр (Смагулов М.Д.)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01-006-010-259</w:t>
            </w:r>
          </w:p>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ЖҮЖ6 гр. (Бусурманов С.С.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01-006-010-322</w:t>
            </w:r>
          </w:p>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-21</w:t>
            </w:r>
          </w:p>
          <w:p>
            <w:pPr>
              <w:spacing w:after="20"/>
              <w:ind w:left="20"/>
              <w:jc w:val="both"/>
            </w:pPr>
            <w:r>
              <w:rPr>
                <w:rFonts w:ascii="Times New Roman"/>
                <w:b w:val="false"/>
                <w:i w:val="false"/>
                <w:color w:val="000000"/>
                <w:sz w:val="20"/>
              </w:rPr>
              <w:t>
ҰҚМ-27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21*9=189, 27*1,8=48,6</w:t>
            </w:r>
          </w:p>
          <w:p>
            <w:pPr>
              <w:spacing w:after="20"/>
              <w:ind w:left="20"/>
              <w:jc w:val="both"/>
            </w:pPr>
            <w:r>
              <w:rPr>
                <w:rFonts w:ascii="Times New Roman"/>
                <w:b w:val="false"/>
                <w:i w:val="false"/>
                <w:color w:val="000000"/>
                <w:sz w:val="20"/>
              </w:rPr>
              <w:t>
189+48,6=237,6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Дулат Жанабаевич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01-006-010-219</w:t>
            </w:r>
          </w:p>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w:t>
            </w:r>
          </w:p>
          <w:p>
            <w:pPr>
              <w:spacing w:after="20"/>
              <w:ind w:left="20"/>
              <w:jc w:val="both"/>
            </w:pPr>
            <w:r>
              <w:rPr>
                <w:rFonts w:ascii="Times New Roman"/>
                <w:b w:val="false"/>
                <w:i w:val="false"/>
                <w:color w:val="000000"/>
                <w:sz w:val="20"/>
              </w:rPr>
              <w:t>
Жылқы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5*9=45, 1*1,8=1,8</w:t>
            </w:r>
          </w:p>
          <w:p>
            <w:pPr>
              <w:spacing w:after="20"/>
              <w:ind w:left="20"/>
              <w:jc w:val="both"/>
            </w:pPr>
            <w:r>
              <w:rPr>
                <w:rFonts w:ascii="Times New Roman"/>
                <w:b w:val="false"/>
                <w:i w:val="false"/>
                <w:color w:val="000000"/>
                <w:sz w:val="20"/>
              </w:rPr>
              <w:t>
45+1,8=46,8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Нигметов Р С Нигметов Руслан 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01-006-010-501</w:t>
            </w:r>
          </w:p>
          <w:p>
            <w:pPr>
              <w:spacing w:after="20"/>
              <w:ind w:left="20"/>
              <w:jc w:val="both"/>
            </w:pPr>
            <w:r>
              <w:rPr>
                <w:rFonts w:ascii="Times New Roman"/>
                <w:b w:val="false"/>
                <w:i w:val="false"/>
                <w:color w:val="000000"/>
                <w:sz w:val="20"/>
              </w:rPr>
              <w:t>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 2 адам (Жолдыбеков К.Т., Жолдыбекова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01-006-010-301</w:t>
            </w:r>
          </w:p>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01-006-010-302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-9</w:t>
            </w:r>
          </w:p>
          <w:p>
            <w:pPr>
              <w:spacing w:after="20"/>
              <w:ind w:left="20"/>
              <w:jc w:val="both"/>
            </w:pPr>
            <w:r>
              <w:rPr>
                <w:rFonts w:ascii="Times New Roman"/>
                <w:b w:val="false"/>
                <w:i w:val="false"/>
                <w:color w:val="000000"/>
                <w:sz w:val="20"/>
              </w:rPr>
              <w:t>
Жылқы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 1*10,8=10,8</w:t>
            </w:r>
          </w:p>
          <w:p>
            <w:pPr>
              <w:spacing w:after="20"/>
              <w:ind w:left="20"/>
              <w:jc w:val="both"/>
            </w:pPr>
            <w:r>
              <w:rPr>
                <w:rFonts w:ascii="Times New Roman"/>
                <w:b w:val="false"/>
                <w:i w:val="false"/>
                <w:color w:val="000000"/>
                <w:sz w:val="20"/>
              </w:rPr>
              <w:t>
81+10,8=91,8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"Алиби-Павловка"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01-006-010-197</w:t>
            </w:r>
          </w:p>
          <w:p>
            <w:pPr>
              <w:spacing w:after="20"/>
              <w:ind w:left="20"/>
              <w:jc w:val="both"/>
            </w:pPr>
            <w:r>
              <w:rPr>
                <w:rFonts w:ascii="Times New Roman"/>
                <w:b w:val="false"/>
                <w:i w:val="false"/>
                <w:color w:val="000000"/>
                <w:sz w:val="20"/>
              </w:rPr>
              <w:t>
2593</w:t>
            </w:r>
          </w:p>
          <w:p>
            <w:pPr>
              <w:spacing w:after="20"/>
              <w:ind w:left="20"/>
              <w:jc w:val="both"/>
            </w:pPr>
            <w:r>
              <w:rPr>
                <w:rFonts w:ascii="Times New Roman"/>
                <w:b w:val="false"/>
                <w:i w:val="false"/>
                <w:color w:val="000000"/>
                <w:sz w:val="20"/>
              </w:rPr>
              <w:t>
01-006-010-296</w:t>
            </w:r>
          </w:p>
          <w:p>
            <w:pPr>
              <w:spacing w:after="20"/>
              <w:ind w:left="20"/>
              <w:jc w:val="both"/>
            </w:pPr>
            <w:r>
              <w:rPr>
                <w:rFonts w:ascii="Times New Roman"/>
                <w:b w:val="false"/>
                <w:i w:val="false"/>
                <w:color w:val="000000"/>
                <w:sz w:val="20"/>
              </w:rPr>
              <w:t>
2579</w:t>
            </w:r>
          </w:p>
          <w:p>
            <w:pPr>
              <w:spacing w:after="20"/>
              <w:ind w:left="20"/>
              <w:jc w:val="both"/>
            </w:pPr>
            <w:r>
              <w:rPr>
                <w:rFonts w:ascii="Times New Roman"/>
                <w:b w:val="false"/>
                <w:i w:val="false"/>
                <w:color w:val="000000"/>
                <w:sz w:val="20"/>
              </w:rPr>
              <w:t>
01-006-010-381</w:t>
            </w:r>
          </w:p>
          <w:p>
            <w:pPr>
              <w:spacing w:after="20"/>
              <w:ind w:left="20"/>
              <w:jc w:val="both"/>
            </w:pPr>
            <w:r>
              <w:rPr>
                <w:rFonts w:ascii="Times New Roman"/>
                <w:b w:val="false"/>
                <w:i w:val="false"/>
                <w:color w:val="000000"/>
                <w:sz w:val="20"/>
              </w:rPr>
              <w:t>
2517</w:t>
            </w:r>
          </w:p>
          <w:p>
            <w:pPr>
              <w:spacing w:after="20"/>
              <w:ind w:left="20"/>
              <w:jc w:val="both"/>
            </w:pPr>
            <w:r>
              <w:rPr>
                <w:rFonts w:ascii="Times New Roman"/>
                <w:b w:val="false"/>
                <w:i w:val="false"/>
                <w:color w:val="000000"/>
                <w:sz w:val="20"/>
              </w:rPr>
              <w:t>
01-006-010-382</w:t>
            </w:r>
          </w:p>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Наушик Наушик Адил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01-006-010-497</w:t>
            </w:r>
          </w:p>
          <w:p>
            <w:pPr>
              <w:spacing w:after="20"/>
              <w:ind w:left="20"/>
              <w:jc w:val="both"/>
            </w:pPr>
            <w:r>
              <w:rPr>
                <w:rFonts w:ascii="Times New Roman"/>
                <w:b w:val="false"/>
                <w:i w:val="false"/>
                <w:color w:val="000000"/>
                <w:sz w:val="20"/>
              </w:rPr>
              <w:t>
217,7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-174</w:t>
            </w:r>
          </w:p>
          <w:p>
            <w:pPr>
              <w:spacing w:after="20"/>
              <w:ind w:left="20"/>
              <w:jc w:val="both"/>
            </w:pPr>
            <w:r>
              <w:rPr>
                <w:rFonts w:ascii="Times New Roman"/>
                <w:b w:val="false"/>
                <w:i w:val="false"/>
                <w:color w:val="000000"/>
                <w:sz w:val="20"/>
              </w:rPr>
              <w:t>
ҰҚМ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174*9=1566, 173*1,8=311,4 1566+311,4=1877,4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"Агрофирма Ерейментау"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01-006-010-364</w:t>
            </w:r>
          </w:p>
          <w:p>
            <w:pPr>
              <w:spacing w:after="20"/>
              <w:ind w:left="20"/>
              <w:jc w:val="both"/>
            </w:pPr>
            <w:r>
              <w:rPr>
                <w:rFonts w:ascii="Times New Roman"/>
                <w:b w:val="false"/>
                <w:i w:val="false"/>
                <w:color w:val="000000"/>
                <w:sz w:val="20"/>
              </w:rPr>
              <w:t>
1052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Ерканат Сарсенбаев Ерканат Тулеутаевич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01-006-010-502</w:t>
            </w:r>
          </w:p>
          <w:p>
            <w:pPr>
              <w:spacing w:after="20"/>
              <w:ind w:left="20"/>
              <w:jc w:val="both"/>
            </w:pPr>
            <w:r>
              <w:rPr>
                <w:rFonts w:ascii="Times New Roman"/>
                <w:b w:val="false"/>
                <w:i w:val="false"/>
                <w:color w:val="000000"/>
                <w:sz w:val="20"/>
              </w:rPr>
              <w:t>
467,2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 "Атам-Сай"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01-006-010-466</w:t>
            </w:r>
          </w:p>
          <w:p>
            <w:pPr>
              <w:spacing w:after="20"/>
              <w:ind w:left="20"/>
              <w:jc w:val="both"/>
            </w:pPr>
            <w:r>
              <w:rPr>
                <w:rFonts w:ascii="Times New Roman"/>
                <w:b w:val="false"/>
                <w:i w:val="false"/>
                <w:color w:val="000000"/>
                <w:sz w:val="20"/>
              </w:rPr>
              <w:t>
1397</w:t>
            </w:r>
          </w:p>
          <w:p>
            <w:pPr>
              <w:spacing w:after="20"/>
              <w:ind w:left="20"/>
              <w:jc w:val="both"/>
            </w:pPr>
            <w:r>
              <w:rPr>
                <w:rFonts w:ascii="Times New Roman"/>
                <w:b w:val="false"/>
                <w:i w:val="false"/>
                <w:color w:val="000000"/>
                <w:sz w:val="20"/>
              </w:rPr>
              <w:t>
01-006-010-464</w:t>
            </w:r>
          </w:p>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-9</w:t>
            </w:r>
          </w:p>
          <w:p>
            <w:pPr>
              <w:spacing w:after="20"/>
              <w:ind w:left="20"/>
              <w:jc w:val="both"/>
            </w:pPr>
            <w:r>
              <w:rPr>
                <w:rFonts w:ascii="Times New Roman"/>
                <w:b w:val="false"/>
                <w:i w:val="false"/>
                <w:color w:val="000000"/>
                <w:sz w:val="20"/>
              </w:rPr>
              <w:t>
ҰҚМ-265</w:t>
            </w:r>
          </w:p>
          <w:p>
            <w:pPr>
              <w:spacing w:after="20"/>
              <w:ind w:left="20"/>
              <w:jc w:val="both"/>
            </w:pPr>
            <w:r>
              <w:rPr>
                <w:rFonts w:ascii="Times New Roman"/>
                <w:b w:val="false"/>
                <w:i w:val="false"/>
                <w:color w:val="000000"/>
                <w:sz w:val="20"/>
              </w:rPr>
              <w:t>
Жылқы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 265*1,8=477, 8*10,8=86,4</w:t>
            </w:r>
          </w:p>
          <w:p>
            <w:pPr>
              <w:spacing w:after="20"/>
              <w:ind w:left="20"/>
              <w:jc w:val="both"/>
            </w:pPr>
            <w:r>
              <w:rPr>
                <w:rFonts w:ascii="Times New Roman"/>
                <w:b w:val="false"/>
                <w:i w:val="false"/>
                <w:color w:val="000000"/>
                <w:sz w:val="20"/>
              </w:rPr>
              <w:t>
81+477+86,4=644,4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АШӨК "Көкмойнақ"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01-006-010-465</w:t>
            </w:r>
          </w:p>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-55</w:t>
            </w:r>
          </w:p>
          <w:p>
            <w:pPr>
              <w:spacing w:after="20"/>
              <w:ind w:left="20"/>
              <w:jc w:val="both"/>
            </w:pPr>
            <w:r>
              <w:rPr>
                <w:rFonts w:ascii="Times New Roman"/>
                <w:b w:val="false"/>
                <w:i w:val="false"/>
                <w:color w:val="000000"/>
                <w:sz w:val="20"/>
              </w:rPr>
              <w:t>
ҰҚМ-214</w:t>
            </w:r>
          </w:p>
          <w:p>
            <w:pPr>
              <w:spacing w:after="20"/>
              <w:ind w:left="20"/>
              <w:jc w:val="both"/>
            </w:pPr>
            <w:r>
              <w:rPr>
                <w:rFonts w:ascii="Times New Roman"/>
                <w:b w:val="false"/>
                <w:i w:val="false"/>
                <w:color w:val="000000"/>
                <w:sz w:val="20"/>
              </w:rPr>
              <w:t>
Жылқы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55*9=495, 214*1,8=385,2, 3*10,8=32,4</w:t>
            </w:r>
          </w:p>
          <w:p>
            <w:pPr>
              <w:spacing w:after="20"/>
              <w:ind w:left="20"/>
              <w:jc w:val="both"/>
            </w:pPr>
            <w:r>
              <w:rPr>
                <w:rFonts w:ascii="Times New Roman"/>
                <w:b w:val="false"/>
                <w:i w:val="false"/>
                <w:color w:val="000000"/>
                <w:sz w:val="20"/>
              </w:rPr>
              <w:t>
495+385,2+32,4=912,6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Құралай А Цэрэн Жантурсан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01-006-010-504</w:t>
            </w:r>
          </w:p>
          <w:p>
            <w:pPr>
              <w:spacing w:after="20"/>
              <w:ind w:left="20"/>
              <w:jc w:val="both"/>
            </w:pPr>
            <w:r>
              <w:rPr>
                <w:rFonts w:ascii="Times New Roman"/>
                <w:b w:val="false"/>
                <w:i w:val="false"/>
                <w:color w:val="000000"/>
                <w:sz w:val="20"/>
              </w:rPr>
              <w:t>
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-25</w:t>
            </w:r>
          </w:p>
          <w:p>
            <w:pPr>
              <w:spacing w:after="20"/>
              <w:ind w:left="20"/>
              <w:jc w:val="both"/>
            </w:pPr>
            <w:r>
              <w:rPr>
                <w:rFonts w:ascii="Times New Roman"/>
                <w:b w:val="false"/>
                <w:i w:val="false"/>
                <w:color w:val="000000"/>
                <w:sz w:val="20"/>
              </w:rPr>
              <w:t>
ҰҚМ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25*9=225, 13*1,8=23,4 225+23,4=248,4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277 477,2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-232 799,4</w:t>
            </w:r>
          </w:p>
        </w:tc>
      </w:tr>
    </w:tbl>
    <w:p>
      <w:pPr>
        <w:spacing w:after="0"/>
        <w:ind w:left="0"/>
        <w:jc w:val="left"/>
      </w:pPr>
      <w:r>
        <w:rPr>
          <w:rFonts w:ascii="Times New Roman"/>
          <w:b/>
          <w:i w:val="false"/>
          <w:color w:val="000000"/>
        </w:rPr>
        <w:t xml:space="preserve"> Еркіншілік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Бақташылардың жетіспеушілігі/артық болуы,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Еркіншілік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ІҚМ- 4658бас ,</w:t>
            </w:r>
          </w:p>
          <w:p>
            <w:pPr>
              <w:spacing w:after="20"/>
              <w:ind w:left="20"/>
              <w:jc w:val="both"/>
            </w:pPr>
            <w:r>
              <w:rPr>
                <w:rFonts w:ascii="Times New Roman"/>
                <w:b w:val="false"/>
                <w:i w:val="false"/>
                <w:color w:val="000000"/>
                <w:sz w:val="20"/>
              </w:rPr>
              <w:t>
(Оның ішінде аналық мал басы -3115 бас),</w:t>
            </w:r>
          </w:p>
          <w:p>
            <w:pPr>
              <w:spacing w:after="20"/>
              <w:ind w:left="20"/>
              <w:jc w:val="both"/>
            </w:pPr>
            <w:r>
              <w:rPr>
                <w:rFonts w:ascii="Times New Roman"/>
                <w:b w:val="false"/>
                <w:i w:val="false"/>
                <w:color w:val="000000"/>
                <w:sz w:val="20"/>
              </w:rPr>
              <w:t>
ҰҚМ– 7429 бас,</w:t>
            </w:r>
          </w:p>
          <w:p>
            <w:pPr>
              <w:spacing w:after="20"/>
              <w:ind w:left="20"/>
              <w:jc w:val="both"/>
            </w:pPr>
            <w:r>
              <w:rPr>
                <w:rFonts w:ascii="Times New Roman"/>
                <w:b w:val="false"/>
                <w:i w:val="false"/>
                <w:color w:val="000000"/>
                <w:sz w:val="20"/>
              </w:rPr>
              <w:t>
Жылқы – 1034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ІҚМ4658*9=41922 га</w:t>
            </w:r>
          </w:p>
          <w:p>
            <w:pPr>
              <w:spacing w:after="20"/>
              <w:ind w:left="20"/>
              <w:jc w:val="both"/>
            </w:pPr>
            <w:r>
              <w:rPr>
                <w:rFonts w:ascii="Times New Roman"/>
                <w:b w:val="false"/>
                <w:i w:val="false"/>
                <w:color w:val="000000"/>
                <w:sz w:val="20"/>
              </w:rPr>
              <w:t>
( ІҚМ(ана.) 1814*9=16326га)</w:t>
            </w:r>
          </w:p>
          <w:p>
            <w:pPr>
              <w:spacing w:after="20"/>
              <w:ind w:left="20"/>
              <w:jc w:val="both"/>
            </w:pPr>
            <w:r>
              <w:rPr>
                <w:rFonts w:ascii="Times New Roman"/>
                <w:b w:val="false"/>
                <w:i w:val="false"/>
                <w:color w:val="000000"/>
                <w:sz w:val="20"/>
              </w:rPr>
              <w:t>
ҰҚМ7429*1,8=13372,2 га</w:t>
            </w:r>
          </w:p>
          <w:p>
            <w:pPr>
              <w:spacing w:after="20"/>
              <w:ind w:left="20"/>
              <w:jc w:val="both"/>
            </w:pPr>
            <w:r>
              <w:rPr>
                <w:rFonts w:ascii="Times New Roman"/>
                <w:b w:val="false"/>
                <w:i w:val="false"/>
                <w:color w:val="000000"/>
                <w:sz w:val="20"/>
              </w:rPr>
              <w:t>
Жылқы1034*10,8=11167,2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25596га+13372,2га+11167,2га=</w:t>
            </w:r>
          </w:p>
          <w:p>
            <w:pPr>
              <w:spacing w:after="20"/>
              <w:ind w:left="20"/>
              <w:jc w:val="both"/>
            </w:pPr>
            <w:r>
              <w:rPr>
                <w:rFonts w:ascii="Times New Roman"/>
                <w:b w:val="false"/>
                <w:i w:val="false"/>
                <w:color w:val="000000"/>
                <w:sz w:val="20"/>
              </w:rPr>
              <w:t>
50135,4 га жануарларды жайылымда ұстауға</w:t>
            </w:r>
          </w:p>
          <w:p>
            <w:pPr>
              <w:spacing w:after="20"/>
              <w:ind w:left="20"/>
              <w:jc w:val="both"/>
            </w:pPr>
            <w:r>
              <w:rPr>
                <w:rFonts w:ascii="Times New Roman"/>
                <w:b w:val="false"/>
                <w:i w:val="false"/>
                <w:color w:val="000000"/>
                <w:sz w:val="20"/>
              </w:rPr>
              <w:t>
16326га аналық бас</w:t>
            </w:r>
          </w:p>
          <w:p>
            <w:pPr>
              <w:spacing w:after="20"/>
              <w:ind w:left="20"/>
              <w:jc w:val="both"/>
            </w:pPr>
            <w:r>
              <w:rPr>
                <w:rFonts w:ascii="Times New Roman"/>
                <w:b w:val="false"/>
                <w:i w:val="false"/>
                <w:color w:val="000000"/>
                <w:sz w:val="20"/>
              </w:rPr>
              <w:t xml:space="preserve">
16327-16326= 1га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ІҚМ- 743 головы</w:t>
            </w:r>
          </w:p>
          <w:p>
            <w:pPr>
              <w:spacing w:after="20"/>
              <w:ind w:left="20"/>
              <w:jc w:val="both"/>
            </w:pPr>
            <w:r>
              <w:rPr>
                <w:rFonts w:ascii="Times New Roman"/>
                <w:b w:val="false"/>
                <w:i w:val="false"/>
                <w:color w:val="000000"/>
                <w:sz w:val="20"/>
              </w:rPr>
              <w:t>
( Оның ішінде аналық мал басы -609 бас)</w:t>
            </w:r>
          </w:p>
          <w:p>
            <w:pPr>
              <w:spacing w:after="20"/>
              <w:ind w:left="20"/>
              <w:jc w:val="both"/>
            </w:pPr>
            <w:r>
              <w:rPr>
                <w:rFonts w:ascii="Times New Roman"/>
                <w:b w:val="false"/>
                <w:i w:val="false"/>
                <w:color w:val="000000"/>
                <w:sz w:val="20"/>
              </w:rPr>
              <w:t>
ҰҚМ– 1908 бас</w:t>
            </w:r>
          </w:p>
          <w:p>
            <w:pPr>
              <w:spacing w:after="20"/>
              <w:ind w:left="20"/>
              <w:jc w:val="both"/>
            </w:pPr>
            <w:r>
              <w:rPr>
                <w:rFonts w:ascii="Times New Roman"/>
                <w:b w:val="false"/>
                <w:i w:val="false"/>
                <w:color w:val="000000"/>
                <w:sz w:val="20"/>
              </w:rPr>
              <w:t>
Лощади -546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ІҚМ743*9= 6687 га</w:t>
            </w:r>
          </w:p>
          <w:p>
            <w:pPr>
              <w:spacing w:after="20"/>
              <w:ind w:left="20"/>
              <w:jc w:val="both"/>
            </w:pPr>
            <w:r>
              <w:rPr>
                <w:rFonts w:ascii="Times New Roman"/>
                <w:b w:val="false"/>
                <w:i w:val="false"/>
                <w:color w:val="000000"/>
                <w:sz w:val="20"/>
              </w:rPr>
              <w:t>
( ІҚМ(ана.) 224*9=2016га)</w:t>
            </w:r>
          </w:p>
          <w:p>
            <w:pPr>
              <w:spacing w:after="20"/>
              <w:ind w:left="20"/>
              <w:jc w:val="both"/>
            </w:pPr>
            <w:r>
              <w:rPr>
                <w:rFonts w:ascii="Times New Roman"/>
                <w:b w:val="false"/>
                <w:i w:val="false"/>
                <w:color w:val="000000"/>
                <w:sz w:val="20"/>
              </w:rPr>
              <w:t>
ҰҚМ1908*1.8=3434.4 га</w:t>
            </w:r>
          </w:p>
          <w:p>
            <w:pPr>
              <w:spacing w:after="20"/>
              <w:ind w:left="20"/>
              <w:jc w:val="both"/>
            </w:pPr>
            <w:r>
              <w:rPr>
                <w:rFonts w:ascii="Times New Roman"/>
                <w:b w:val="false"/>
                <w:i w:val="false"/>
                <w:color w:val="000000"/>
                <w:sz w:val="20"/>
              </w:rPr>
              <w:t>
Жылқы546*10.8=5896.8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4617га+3434.4га+5896.8га=14002,2 га жануарларды жайылымда ұстауға</w:t>
            </w:r>
          </w:p>
          <w:p>
            <w:pPr>
              <w:spacing w:after="20"/>
              <w:ind w:left="20"/>
              <w:jc w:val="both"/>
            </w:pPr>
            <w:r>
              <w:rPr>
                <w:rFonts w:ascii="Times New Roman"/>
                <w:b w:val="false"/>
                <w:i w:val="false"/>
                <w:color w:val="000000"/>
                <w:sz w:val="20"/>
              </w:rPr>
              <w:t>
2016 аналық бас</w:t>
            </w:r>
          </w:p>
          <w:p>
            <w:pPr>
              <w:spacing w:after="20"/>
              <w:ind w:left="20"/>
              <w:jc w:val="both"/>
            </w:pPr>
            <w:r>
              <w:rPr>
                <w:rFonts w:ascii="Times New Roman"/>
                <w:b w:val="false"/>
                <w:i w:val="false"/>
                <w:color w:val="000000"/>
                <w:sz w:val="20"/>
              </w:rPr>
              <w:t>
2018га-2016га=-2га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w:t>
            </w:r>
          </w:p>
          <w:p>
            <w:pPr>
              <w:spacing w:after="20"/>
              <w:ind w:left="20"/>
              <w:jc w:val="both"/>
            </w:pPr>
            <w:r>
              <w:rPr>
                <w:rFonts w:ascii="Times New Roman"/>
                <w:b w:val="false"/>
                <w:i w:val="false"/>
                <w:color w:val="000000"/>
                <w:sz w:val="20"/>
              </w:rPr>
              <w:t>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Еркіншілік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ІҚМ- 4658бас ,</w:t>
            </w:r>
          </w:p>
          <w:p>
            <w:pPr>
              <w:spacing w:after="20"/>
              <w:ind w:left="20"/>
              <w:jc w:val="both"/>
            </w:pPr>
            <w:r>
              <w:rPr>
                <w:rFonts w:ascii="Times New Roman"/>
                <w:b w:val="false"/>
                <w:i w:val="false"/>
                <w:color w:val="000000"/>
                <w:sz w:val="20"/>
              </w:rPr>
              <w:t>
(Оның ішінде аналық мал басы -3115 бас),</w:t>
            </w:r>
          </w:p>
          <w:p>
            <w:pPr>
              <w:spacing w:after="20"/>
              <w:ind w:left="20"/>
              <w:jc w:val="both"/>
            </w:pPr>
            <w:r>
              <w:rPr>
                <w:rFonts w:ascii="Times New Roman"/>
                <w:b w:val="false"/>
                <w:i w:val="false"/>
                <w:color w:val="000000"/>
                <w:sz w:val="20"/>
              </w:rPr>
              <w:t>
ҰҚМ– 7429 бас,</w:t>
            </w:r>
          </w:p>
          <w:p>
            <w:pPr>
              <w:spacing w:after="20"/>
              <w:ind w:left="20"/>
              <w:jc w:val="both"/>
            </w:pPr>
            <w:r>
              <w:rPr>
                <w:rFonts w:ascii="Times New Roman"/>
                <w:b w:val="false"/>
                <w:i w:val="false"/>
                <w:color w:val="000000"/>
                <w:sz w:val="20"/>
              </w:rPr>
              <w:t>
Жылқы – 1034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50135,4 га жануарларды жайылымда ұстауға</w:t>
            </w:r>
          </w:p>
          <w:p>
            <w:pPr>
              <w:spacing w:after="20"/>
              <w:ind w:left="20"/>
              <w:jc w:val="both"/>
            </w:pPr>
            <w:r>
              <w:rPr>
                <w:rFonts w:ascii="Times New Roman"/>
                <w:b w:val="false"/>
                <w:i w:val="false"/>
                <w:color w:val="000000"/>
                <w:sz w:val="20"/>
              </w:rPr>
              <w:t>
16326га аналық бас</w:t>
            </w:r>
          </w:p>
          <w:p>
            <w:pPr>
              <w:spacing w:after="20"/>
              <w:ind w:left="20"/>
              <w:jc w:val="both"/>
            </w:pPr>
            <w:r>
              <w:rPr>
                <w:rFonts w:ascii="Times New Roman"/>
                <w:b w:val="false"/>
                <w:i w:val="false"/>
                <w:color w:val="000000"/>
                <w:sz w:val="20"/>
              </w:rPr>
              <w:t>
16327-16326= 1га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"Алиби-Павловка" 6926 га</w:t>
            </w:r>
          </w:p>
          <w:p>
            <w:pPr>
              <w:spacing w:after="20"/>
              <w:ind w:left="20"/>
              <w:jc w:val="both"/>
            </w:pPr>
            <w:r>
              <w:rPr>
                <w:rFonts w:ascii="Times New Roman"/>
                <w:b w:val="false"/>
                <w:i w:val="false"/>
                <w:color w:val="000000"/>
                <w:sz w:val="20"/>
              </w:rPr>
              <w:t>
АҚ"КазАгроФинанс"1220га,</w:t>
            </w:r>
          </w:p>
          <w:p>
            <w:pPr>
              <w:spacing w:after="20"/>
              <w:ind w:left="20"/>
              <w:jc w:val="both"/>
            </w:pPr>
            <w:r>
              <w:rPr>
                <w:rFonts w:ascii="Times New Roman"/>
                <w:b w:val="false"/>
                <w:i w:val="false"/>
                <w:color w:val="000000"/>
                <w:sz w:val="20"/>
              </w:rPr>
              <w:t>
ЖШС "Агрофирма Ерейментау"1052га,</w:t>
            </w:r>
          </w:p>
          <w:p>
            <w:pPr>
              <w:spacing w:after="20"/>
              <w:ind w:left="20"/>
              <w:jc w:val="both"/>
            </w:pPr>
            <w:r>
              <w:rPr>
                <w:rFonts w:ascii="Times New Roman"/>
                <w:b w:val="false"/>
                <w:i w:val="false"/>
                <w:color w:val="000000"/>
                <w:sz w:val="20"/>
              </w:rPr>
              <w:t>
ЖШС "Агрофирма Ерейментау"</w:t>
            </w:r>
          </w:p>
          <w:p>
            <w:pPr>
              <w:spacing w:after="20"/>
              <w:ind w:left="20"/>
              <w:jc w:val="both"/>
            </w:pPr>
            <w:r>
              <w:rPr>
                <w:rFonts w:ascii="Times New Roman"/>
                <w:b w:val="false"/>
                <w:i w:val="false"/>
                <w:color w:val="000000"/>
                <w:sz w:val="20"/>
              </w:rPr>
              <w:t>
6229га.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25596га+13372,2га+11167,2га=</w:t>
            </w:r>
          </w:p>
          <w:p>
            <w:pPr>
              <w:spacing w:after="20"/>
              <w:ind w:left="20"/>
              <w:jc w:val="both"/>
            </w:pPr>
            <w:r>
              <w:rPr>
                <w:rFonts w:ascii="Times New Roman"/>
                <w:b w:val="false"/>
                <w:i w:val="false"/>
                <w:color w:val="000000"/>
                <w:sz w:val="20"/>
              </w:rPr>
              <w:t>
50135,4 га жануарларды жайылымда ұстауға</w:t>
            </w:r>
          </w:p>
          <w:p>
            <w:pPr>
              <w:spacing w:after="20"/>
              <w:ind w:left="20"/>
              <w:jc w:val="both"/>
            </w:pPr>
            <w:r>
              <w:rPr>
                <w:rFonts w:ascii="Times New Roman"/>
                <w:b w:val="false"/>
                <w:i w:val="false"/>
                <w:color w:val="000000"/>
                <w:sz w:val="20"/>
              </w:rPr>
              <w:t>
16326га аналық бас</w:t>
            </w:r>
          </w:p>
          <w:p>
            <w:pPr>
              <w:spacing w:after="20"/>
              <w:ind w:left="20"/>
              <w:jc w:val="both"/>
            </w:pPr>
            <w:r>
              <w:rPr>
                <w:rFonts w:ascii="Times New Roman"/>
                <w:b w:val="false"/>
                <w:i w:val="false"/>
                <w:color w:val="000000"/>
                <w:sz w:val="20"/>
              </w:rPr>
              <w:t>
16327-16326= 1га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- 743 головы</w:t>
            </w:r>
          </w:p>
          <w:p>
            <w:pPr>
              <w:spacing w:after="20"/>
              <w:ind w:left="20"/>
              <w:jc w:val="both"/>
            </w:pPr>
            <w:r>
              <w:rPr>
                <w:rFonts w:ascii="Times New Roman"/>
                <w:b w:val="false"/>
                <w:i w:val="false"/>
                <w:color w:val="000000"/>
                <w:sz w:val="20"/>
              </w:rPr>
              <w:t>
( Оның ішінде аналық мал басы -609 бас)</w:t>
            </w:r>
          </w:p>
          <w:p>
            <w:pPr>
              <w:spacing w:after="20"/>
              <w:ind w:left="20"/>
              <w:jc w:val="both"/>
            </w:pPr>
            <w:r>
              <w:rPr>
                <w:rFonts w:ascii="Times New Roman"/>
                <w:b w:val="false"/>
                <w:i w:val="false"/>
                <w:color w:val="000000"/>
                <w:sz w:val="20"/>
              </w:rPr>
              <w:t>
ҰҚМ– 1908 бас</w:t>
            </w:r>
          </w:p>
          <w:p>
            <w:pPr>
              <w:spacing w:after="20"/>
              <w:ind w:left="20"/>
              <w:jc w:val="both"/>
            </w:pPr>
            <w:r>
              <w:rPr>
                <w:rFonts w:ascii="Times New Roman"/>
                <w:b w:val="false"/>
                <w:i w:val="false"/>
                <w:color w:val="000000"/>
                <w:sz w:val="20"/>
              </w:rPr>
              <w:t>
Лощади -546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14002,2 га жануарларды жайылымда ұстауға</w:t>
            </w:r>
          </w:p>
          <w:p>
            <w:pPr>
              <w:spacing w:after="20"/>
              <w:ind w:left="20"/>
              <w:jc w:val="both"/>
            </w:pPr>
            <w:r>
              <w:rPr>
                <w:rFonts w:ascii="Times New Roman"/>
                <w:b w:val="false"/>
                <w:i w:val="false"/>
                <w:color w:val="000000"/>
                <w:sz w:val="20"/>
              </w:rPr>
              <w:t>
2016 аналық бас</w:t>
            </w:r>
          </w:p>
          <w:p>
            <w:pPr>
              <w:spacing w:after="20"/>
              <w:ind w:left="20"/>
              <w:jc w:val="both"/>
            </w:pPr>
            <w:r>
              <w:rPr>
                <w:rFonts w:ascii="Times New Roman"/>
                <w:b w:val="false"/>
                <w:i w:val="false"/>
                <w:color w:val="000000"/>
                <w:sz w:val="20"/>
              </w:rPr>
              <w:t>
2018га-2016га=-2га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"Какишев" Какишев Дидар Серикович-432 гаЖҮЖ 2 адам (Жолдыбаева Б.К., Жолдыбаев К.Т.)-127,2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4617га+3434.4га+5896.8га=14002,2 га жануарларды жайылымда ұстауға</w:t>
            </w:r>
          </w:p>
          <w:p>
            <w:pPr>
              <w:spacing w:after="20"/>
              <w:ind w:left="20"/>
              <w:jc w:val="both"/>
            </w:pPr>
            <w:r>
              <w:rPr>
                <w:rFonts w:ascii="Times New Roman"/>
                <w:b w:val="false"/>
                <w:i w:val="false"/>
                <w:color w:val="000000"/>
                <w:sz w:val="20"/>
              </w:rPr>
              <w:t>
2016 аналық бас</w:t>
            </w:r>
          </w:p>
          <w:p>
            <w:pPr>
              <w:spacing w:after="20"/>
              <w:ind w:left="20"/>
              <w:jc w:val="both"/>
            </w:pPr>
            <w:r>
              <w:rPr>
                <w:rFonts w:ascii="Times New Roman"/>
                <w:b w:val="false"/>
                <w:i w:val="false"/>
                <w:color w:val="000000"/>
                <w:sz w:val="20"/>
              </w:rPr>
              <w:t>
2018га-2016га=-2га</w:t>
            </w:r>
          </w:p>
        </w:tc>
      </w:tr>
    </w:tbl>
    <w:p>
      <w:pPr>
        <w:spacing w:after="0"/>
        <w:ind w:left="0"/>
        <w:jc w:val="left"/>
      </w:pPr>
      <w:r>
        <w:rPr>
          <w:rFonts w:ascii="Times New Roman"/>
          <w:b/>
          <w:i w:val="false"/>
          <w:color w:val="000000"/>
        </w:rPr>
        <w:t xml:space="preserve"> Еркіншілік ауылындағы жайылым схемасы</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Енбек ауылындағы жайылым схемасы</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Еркіншілік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Енбек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Еркіншілік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Енбек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Еркіншілік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Енбек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Еркіншілік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Енбек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мал бағатын орындардын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Еркіншілік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Еркіншілік ауылдық округіндегі мал айдау сызбасы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Еркіншілік а. – Еркіншілік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КМ – күзгі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"23" желтоқсандағы</w:t>
            </w:r>
            <w:r>
              <w:br/>
            </w:r>
            <w:r>
              <w:rPr>
                <w:rFonts w:ascii="Times New Roman"/>
                <w:b w:val="false"/>
                <w:i w:val="false"/>
                <w:color w:val="000000"/>
                <w:sz w:val="20"/>
              </w:rPr>
              <w:t>№ 7С-19/5-21 шешіміне</w:t>
            </w:r>
            <w:r>
              <w:br/>
            </w:r>
            <w:r>
              <w:rPr>
                <w:rFonts w:ascii="Times New Roman"/>
                <w:b w:val="false"/>
                <w:i w:val="false"/>
                <w:color w:val="000000"/>
                <w:sz w:val="20"/>
              </w:rPr>
              <w:t>5-қосымша</w:t>
            </w:r>
            <w:r>
              <w:br/>
            </w:r>
            <w:r>
              <w:rPr>
                <w:rFonts w:ascii="Times New Roman"/>
                <w:b w:val="false"/>
                <w:i w:val="false"/>
                <w:color w:val="000000"/>
                <w:sz w:val="20"/>
              </w:rPr>
              <w:t>Бекітілді</w:t>
            </w:r>
          </w:p>
        </w:tc>
      </w:tr>
    </w:tbl>
    <w:bookmarkStart w:name="z13" w:id="7"/>
    <w:p>
      <w:pPr>
        <w:spacing w:after="0"/>
        <w:ind w:left="0"/>
        <w:jc w:val="left"/>
      </w:pPr>
      <w:r>
        <w:rPr>
          <w:rFonts w:ascii="Times New Roman"/>
          <w:b/>
          <w:i w:val="false"/>
          <w:color w:val="000000"/>
        </w:rPr>
        <w:t xml:space="preserve"> Тайбай ауылдық округі бойынша 2021 жылға арналған жайылымдарды басқару және оларды пайдалану жөніндегі жоспар</w:t>
      </w:r>
    </w:p>
    <w:bookmarkEnd w:id="7"/>
    <w:p>
      <w:pPr>
        <w:spacing w:after="0"/>
        <w:ind w:left="0"/>
        <w:jc w:val="both"/>
      </w:pPr>
      <w:r>
        <w:rPr>
          <w:rFonts w:ascii="Times New Roman"/>
          <w:b w:val="false"/>
          <w:i w:val="false"/>
          <w:color w:val="000000"/>
          <w:sz w:val="28"/>
        </w:rPr>
        <w:t>
      Тайбай ауылдық округінде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Тайбай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rPr>
          <w:rFonts w:ascii="Times New Roman"/>
          <w:b w:val="false"/>
          <w:i w:val="false"/>
          <w:color w:val="000000"/>
          <w:sz w:val="28"/>
        </w:rPr>
        <w:t>
      6) Тайбай ауылдық округ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сызба (күнтізбелік кесте);</w:t>
      </w:r>
    </w:p>
    <w:p>
      <w:pPr>
        <w:spacing w:after="0"/>
        <w:ind w:left="0"/>
        <w:jc w:val="both"/>
      </w:pPr>
      <w:r>
        <w:rPr>
          <w:rFonts w:ascii="Times New Roman"/>
          <w:b w:val="false"/>
          <w:i w:val="false"/>
          <w:color w:val="000000"/>
          <w:sz w:val="28"/>
        </w:rPr>
        <w:t>
      8) мал айдау сызбасы;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Тайбай ауылдық округінде 4 ауылдық елді мекен бар.</w:t>
      </w:r>
    </w:p>
    <w:p>
      <w:pPr>
        <w:spacing w:after="0"/>
        <w:ind w:left="0"/>
        <w:jc w:val="both"/>
      </w:pPr>
      <w:r>
        <w:rPr>
          <w:rFonts w:ascii="Times New Roman"/>
          <w:b w:val="false"/>
          <w:i w:val="false"/>
          <w:color w:val="000000"/>
          <w:sz w:val="28"/>
        </w:rPr>
        <w:t>
      Тайбай ауылдық округі аумағының жалпы ауданы 73137 гектар, оның ішінде егістік – 7875 га, жайылымдық жер – 55961,1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жерлер-63836,1 гектар;</w:t>
      </w:r>
    </w:p>
    <w:p>
      <w:pPr>
        <w:spacing w:after="0"/>
        <w:ind w:left="0"/>
        <w:jc w:val="both"/>
      </w:pPr>
      <w:r>
        <w:rPr>
          <w:rFonts w:ascii="Times New Roman"/>
          <w:b w:val="false"/>
          <w:i w:val="false"/>
          <w:color w:val="000000"/>
          <w:sz w:val="28"/>
        </w:rPr>
        <w:t>
      елді мекендердің жерлері-29230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1097 гектар;</w:t>
      </w:r>
    </w:p>
    <w:p>
      <w:pPr>
        <w:spacing w:after="0"/>
        <w:ind w:left="0"/>
        <w:jc w:val="both"/>
      </w:pPr>
      <w:r>
        <w:rPr>
          <w:rFonts w:ascii="Times New Roman"/>
          <w:b w:val="false"/>
          <w:i w:val="false"/>
          <w:color w:val="000000"/>
          <w:sz w:val="28"/>
        </w:rPr>
        <w:t>
      қордағы жерлер-3731,1 гектар.</w:t>
      </w:r>
    </w:p>
    <w:p>
      <w:pPr>
        <w:spacing w:after="0"/>
        <w:ind w:left="0"/>
        <w:jc w:val="both"/>
      </w:pPr>
      <w:r>
        <w:rPr>
          <w:rFonts w:ascii="Times New Roman"/>
          <w:b w:val="false"/>
          <w:i w:val="false"/>
          <w:color w:val="000000"/>
          <w:sz w:val="28"/>
        </w:rPr>
        <w:t>
      Табиғи жағдайлары бойынша Тайбай ауылдық округінің аумағы құрғақ дала аймағында орналасқан, онда аймақтық топырақтары қара қоңыр топырақ болып табылатын топырақ түзудің шым түрі таралған. Аймақтық топырақтардан басқа интразональды топырақтар кең таралды: сортаң, шалғынды-каштан шалғынды-каштан, шалғынды, шалғынды-батпақты топырақтар және сортаң топырақтар.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Табиғи жағдайлары бойынша Тайбай ауылдық округінің аумағы дала аймағының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және жаз температурасының күрт қарама-қайшылығы, жылдық жауын-шашынның аз мөлшерімен.</w:t>
      </w:r>
    </w:p>
    <w:p>
      <w:pPr>
        <w:spacing w:after="0"/>
        <w:ind w:left="0"/>
        <w:jc w:val="both"/>
      </w:pPr>
      <w:r>
        <w:rPr>
          <w:rFonts w:ascii="Times New Roman"/>
          <w:b w:val="false"/>
          <w:i w:val="false"/>
          <w:color w:val="000000"/>
          <w:sz w:val="28"/>
        </w:rPr>
        <w:t>
      Топырақ негізінен қара каштан төмен гумусты ауыр сазды.</w:t>
      </w:r>
    </w:p>
    <w:p>
      <w:pPr>
        <w:spacing w:after="0"/>
        <w:ind w:left="0"/>
        <w:jc w:val="both"/>
      </w:pPr>
      <w:r>
        <w:rPr>
          <w:rFonts w:ascii="Times New Roman"/>
          <w:b w:val="false"/>
          <w:i w:val="false"/>
          <w:color w:val="000000"/>
          <w:sz w:val="28"/>
        </w:rPr>
        <w:t>
      2021 жылдың 1 шілдедегі өткізген аула бойынша аралау мәліметтеріне сай, Тайбай ауылдық округінде (халықтың жеке ауласы және ЖШС, ШҚ мал басы) 3721 бас ірі қара мал, оның ішінде аналық мал басы 2100 бас, ұсақ мал 3250 бас, жылқы 1326 бас. Оның ішінде:</w:t>
      </w:r>
    </w:p>
    <w:p>
      <w:pPr>
        <w:spacing w:after="0"/>
        <w:ind w:left="0"/>
        <w:jc w:val="both"/>
      </w:pPr>
      <w:r>
        <w:rPr>
          <w:rFonts w:ascii="Times New Roman"/>
          <w:b w:val="false"/>
          <w:i w:val="false"/>
          <w:color w:val="000000"/>
          <w:sz w:val="28"/>
        </w:rPr>
        <w:t>
      Елтай ауылында:</w:t>
      </w:r>
    </w:p>
    <w:p>
      <w:pPr>
        <w:spacing w:after="0"/>
        <w:ind w:left="0"/>
        <w:jc w:val="both"/>
      </w:pPr>
      <w:r>
        <w:rPr>
          <w:rFonts w:ascii="Times New Roman"/>
          <w:b w:val="false"/>
          <w:i w:val="false"/>
          <w:color w:val="000000"/>
          <w:sz w:val="28"/>
        </w:rPr>
        <w:t>
      ірі қара мал 198 Бас, оның ішінде аналық мал басы 117 бас, ұсақ мал 252 бас, жылқы 96 бас.</w:t>
      </w:r>
    </w:p>
    <w:p>
      <w:pPr>
        <w:spacing w:after="0"/>
        <w:ind w:left="0"/>
        <w:jc w:val="both"/>
      </w:pPr>
      <w:r>
        <w:rPr>
          <w:rFonts w:ascii="Times New Roman"/>
          <w:b w:val="false"/>
          <w:i w:val="false"/>
          <w:color w:val="000000"/>
          <w:sz w:val="28"/>
        </w:rPr>
        <w:t>
      Жайылым алаңы 5890 гектарды құрайды.</w:t>
      </w:r>
    </w:p>
    <w:p>
      <w:pPr>
        <w:spacing w:after="0"/>
        <w:ind w:left="0"/>
        <w:jc w:val="both"/>
      </w:pPr>
      <w:r>
        <w:rPr>
          <w:rFonts w:ascii="Times New Roman"/>
          <w:b w:val="false"/>
          <w:i w:val="false"/>
          <w:color w:val="000000"/>
          <w:sz w:val="28"/>
        </w:rPr>
        <w:t>
      Жарық ауылында:</w:t>
      </w:r>
    </w:p>
    <w:p>
      <w:pPr>
        <w:spacing w:after="0"/>
        <w:ind w:left="0"/>
        <w:jc w:val="both"/>
      </w:pPr>
      <w:r>
        <w:rPr>
          <w:rFonts w:ascii="Times New Roman"/>
          <w:b w:val="false"/>
          <w:i w:val="false"/>
          <w:color w:val="000000"/>
          <w:sz w:val="28"/>
        </w:rPr>
        <w:t>
      ірі қара мал 203 бас, оның ішінде аналық мал басы 135 бас, ұсақ мал 51 бас, жылқы 69 бас.</w:t>
      </w:r>
    </w:p>
    <w:p>
      <w:pPr>
        <w:spacing w:after="0"/>
        <w:ind w:left="0"/>
        <w:jc w:val="both"/>
      </w:pPr>
      <w:r>
        <w:rPr>
          <w:rFonts w:ascii="Times New Roman"/>
          <w:b w:val="false"/>
          <w:i w:val="false"/>
          <w:color w:val="000000"/>
          <w:sz w:val="28"/>
        </w:rPr>
        <w:t>
      Жайылым алаңы 5601 гектарды құрайды.</w:t>
      </w:r>
    </w:p>
    <w:p>
      <w:pPr>
        <w:spacing w:after="0"/>
        <w:ind w:left="0"/>
        <w:jc w:val="both"/>
      </w:pPr>
      <w:r>
        <w:rPr>
          <w:rFonts w:ascii="Times New Roman"/>
          <w:b w:val="false"/>
          <w:i w:val="false"/>
          <w:color w:val="000000"/>
          <w:sz w:val="28"/>
        </w:rPr>
        <w:t>
      Малтабар ауылында:</w:t>
      </w:r>
    </w:p>
    <w:p>
      <w:pPr>
        <w:spacing w:after="0"/>
        <w:ind w:left="0"/>
        <w:jc w:val="both"/>
      </w:pPr>
      <w:r>
        <w:rPr>
          <w:rFonts w:ascii="Times New Roman"/>
          <w:b w:val="false"/>
          <w:i w:val="false"/>
          <w:color w:val="000000"/>
          <w:sz w:val="28"/>
        </w:rPr>
        <w:t>
      ірі қара мал-421 бас, оның ішінде аналық мал-182 бас, ұсақ мал-405 бас, жылқы-165 бас.</w:t>
      </w:r>
    </w:p>
    <w:p>
      <w:pPr>
        <w:spacing w:after="0"/>
        <w:ind w:left="0"/>
        <w:jc w:val="both"/>
      </w:pPr>
      <w:r>
        <w:rPr>
          <w:rFonts w:ascii="Times New Roman"/>
          <w:b w:val="false"/>
          <w:i w:val="false"/>
          <w:color w:val="000000"/>
          <w:sz w:val="28"/>
        </w:rPr>
        <w:t>
      Жайылым алаңы 5638 гектарды құрайды.</w:t>
      </w:r>
    </w:p>
    <w:p>
      <w:pPr>
        <w:spacing w:after="0"/>
        <w:ind w:left="0"/>
        <w:jc w:val="both"/>
      </w:pPr>
      <w:r>
        <w:rPr>
          <w:rFonts w:ascii="Times New Roman"/>
          <w:b w:val="false"/>
          <w:i w:val="false"/>
          <w:color w:val="000000"/>
          <w:sz w:val="28"/>
        </w:rPr>
        <w:t>
      Тайбай ауылында:</w:t>
      </w:r>
    </w:p>
    <w:p>
      <w:pPr>
        <w:spacing w:after="0"/>
        <w:ind w:left="0"/>
        <w:jc w:val="both"/>
      </w:pPr>
      <w:r>
        <w:rPr>
          <w:rFonts w:ascii="Times New Roman"/>
          <w:b w:val="false"/>
          <w:i w:val="false"/>
          <w:color w:val="000000"/>
          <w:sz w:val="28"/>
        </w:rPr>
        <w:t>
      ірі қара мал 1573 бас, оның ішінде аналық мал 905 бас, ұсақ мал 945 бас, жылқы 283 бас.</w:t>
      </w:r>
    </w:p>
    <w:p>
      <w:pPr>
        <w:spacing w:after="0"/>
        <w:ind w:left="0"/>
        <w:jc w:val="both"/>
      </w:pPr>
      <w:r>
        <w:rPr>
          <w:rFonts w:ascii="Times New Roman"/>
          <w:b w:val="false"/>
          <w:i w:val="false"/>
          <w:color w:val="000000"/>
          <w:sz w:val="28"/>
        </w:rPr>
        <w:t>
      Жайылым ауданы 10905 гектарды құрайды.</w:t>
      </w:r>
    </w:p>
    <w:p>
      <w:pPr>
        <w:spacing w:after="0"/>
        <w:ind w:left="0"/>
        <w:jc w:val="both"/>
      </w:pPr>
      <w:r>
        <w:rPr>
          <w:rFonts w:ascii="Times New Roman"/>
          <w:b w:val="false"/>
          <w:i w:val="false"/>
          <w:color w:val="000000"/>
          <w:sz w:val="28"/>
        </w:rPr>
        <w:t>
      Тайбай ауылдық округінің ЖШС, шаруа және фермер қожалықтарындағы мал басы: ірі қара мал 1326 басты, ұсақ мал 1597 басты, жылқы 713 басты құрайды.</w:t>
      </w:r>
    </w:p>
    <w:p>
      <w:pPr>
        <w:spacing w:after="0"/>
        <w:ind w:left="0"/>
        <w:jc w:val="both"/>
      </w:pPr>
      <w:r>
        <w:rPr>
          <w:rFonts w:ascii="Times New Roman"/>
          <w:b w:val="false"/>
          <w:i w:val="false"/>
          <w:color w:val="000000"/>
          <w:sz w:val="28"/>
        </w:rPr>
        <w:t>
      ЖШС, шаруа және фермер қожалықтарының жайылым ауданы 12741 гектарды құрайды.</w:t>
      </w:r>
    </w:p>
    <w:p>
      <w:pPr>
        <w:spacing w:after="0"/>
        <w:ind w:left="0"/>
        <w:jc w:val="both"/>
      </w:pPr>
      <w:r>
        <w:rPr>
          <w:rFonts w:ascii="Times New Roman"/>
          <w:b w:val="false"/>
          <w:i w:val="false"/>
          <w:color w:val="000000"/>
          <w:sz w:val="28"/>
        </w:rPr>
        <w:t>
      Тайбай ауылдық округі бойынша ауыл шаруашылығы жануарларын қамтамасыз ету үшін барлығы 55951,1 гектар жайылымдық жер бар. Елді мекендер шегінде 28034 гектар жайылым бар.</w:t>
      </w:r>
    </w:p>
    <w:p>
      <w:pPr>
        <w:spacing w:after="0"/>
        <w:ind w:left="0"/>
        <w:jc w:val="both"/>
      </w:pPr>
      <w:r>
        <w:rPr>
          <w:rFonts w:ascii="Times New Roman"/>
          <w:b w:val="false"/>
          <w:i w:val="false"/>
          <w:color w:val="000000"/>
          <w:sz w:val="28"/>
        </w:rPr>
        <w:t>
      Тайбай ауылдық округінде шаруа қожалықтарымен және жауапкершілігі шектеулі серіктестіктерімен малдарын округ жерлерімен айдап өтуге, жайылымдарды өтеусіз пайдалану бойынша 20 сервитут келісім-шарты бар:</w:t>
      </w:r>
    </w:p>
    <w:p>
      <w:pPr>
        <w:spacing w:after="0"/>
        <w:ind w:left="0"/>
        <w:jc w:val="both"/>
      </w:pPr>
      <w:r>
        <w:rPr>
          <w:rFonts w:ascii="Times New Roman"/>
          <w:b w:val="false"/>
          <w:i w:val="false"/>
          <w:color w:val="000000"/>
          <w:sz w:val="28"/>
        </w:rPr>
        <w:t>
      "Жүнісов" ШҚ Жүнісов Мұхтар Теміртасұлы, "Элита" ШҚ Мамбур Валерий Петрович, "Никка" ШҚ Соколов Никита Владимирович, Әкімбаев Байқоңыр, Қияшев Қайрат Кәрібжанұлы, "Сағандықов" ШҚ Сағандықов Ерболат Ғаббасұлы, "Шалтықов" ШҚ Шалтықов Сүйіндік Төлеубайұлы, "Елтай" ШҚ Блялов Әубәкір Шайзадинұлы, "Жахин" ШҚ Жакин Жеңіс Қайыркенұлы, "Агро Сим" ЖШС, "Иманбаев" ШҚ Иманбаев Сағидат Мұхаметқалиұлы, "Құсайынов" ШҚ Құсайынов Ереймен Ильдебайұлы, "Қаратай" ШҚ Блялов Серікбол Қасымұлы, "заман" ШҚ Көшербаев Досхан Нұрланұлы, "Кәрібай" ШҚ Мамбеталина Несіп Сатуалдықызы, "Айдос" ШҚ Тулейбергенов Мирам Жумабаевич, "Нұрсат" ШҚ Дюсембаев Жанел Шайхимович, "Талап" ШҚ Мусин Тлеутай Куатович, Нығметов Сәрсенбай Кеңесұлы, Құлмағамбетов Жанбек Есильбайұлы.</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алқаптары кезінде ауыл шаруашылығы жануарларының аналық (сауын) басын күтіп-ұстау бойынша жергілікті халықтың мұқтажы үшін (Елтай а., Жарық а., Малтабар а., Тайбай а.) 28034 га мөлшерінде қажеттілік жоқ, жүктеме нормасы ІҚМ бір басына 9 га, ҰММ бір басына 1,8 га және жылқының бір басына 10,8 га.</w:t>
      </w:r>
    </w:p>
    <w:p>
      <w:pPr>
        <w:spacing w:after="0"/>
        <w:ind w:left="0"/>
        <w:jc w:val="both"/>
      </w:pPr>
      <w:r>
        <w:rPr>
          <w:rFonts w:ascii="Times New Roman"/>
          <w:b w:val="false"/>
          <w:i w:val="false"/>
          <w:color w:val="000000"/>
          <w:sz w:val="28"/>
        </w:rPr>
        <w:t>
      Шаруа және фермер қожалықтары қоғамдарында(бұдан әрі – ШҚ, ШФҚ, ЖШС, АШӨК) жайылымдық мәмілелердің ішінара қалыптасқан қажеттілігін В. И. Артеменкоға тиесілі ШҚ – ның тиелмеген жақын жатқан жерлерінде – 136,6 га, Панасюк С.С. – 169 га, ЖҮЖП Абишевтар – 43 га, ЖҮЖП Абишевтар – 28,6 га, ЖҮЖП Поляковалар – 25Га, ЖҮЖП Друзик – 216 га, Мацебура А. С. – 22 га, Қияшев К.К. – 56,8 га, Өскенбаев ж. ж. – 40га, Жунусов с. Б. – 108га, ШҚ "Наби" Блялов А.Ш. - 131га, ШҚ "Qazyna" Қияшев М. Б. - 71,6 га, ШҚ "Қызыл жар" Иманбаев А.С. – 131га, "Құсайынов" ШҚ е.и. Құсайынов – 295,8 га, "Жарық" ШҚ О. С. Құсайынов - 69га, "Байжұманов" ШҚ А. М. Байжұманов - 380га, "Темір" ШҚ К.Т. Айнагельдинов – 119,2 га, "Байербах" ШҚ В. И. Баэрбах - 375,2 га, "Кәрібай" ШҚ Н. Мамбеталина. с. - 287га, "Қасен" ШҚ Хасенов С. - 306,4 га, ИМАГАМБЕТОВ К. А. - 163га, ШҚ "Талап" Мусин Тлеутай Куатович - 519га, ШҚ "Мұратбек" ТУРЕГЕЛЬДИН К. М. - 478га, ШҚ "Роллан" Тулендинов к – 965,8 га, Имагамбетов Н.А. - 80га, Рахимбекова А. – 841,4 га, "Кумая" ШҚ С. В. Ульбашев – 40,8 га, "Берік" ШҚ Рахымжанов Б. - 500 га, Игылманова Ш. – 294 га, Карапыш В. И. – 343 га, "Жұманова" ШҚ. – 400 га, "Рүстем" ШҚ Сарсенбаева Г. А. – 170 га, Сахария х. – 123,3 га, Сағандықова М. К. – 166,1 га, Құлымбаев С. М. – 108 га, Қаратаев Б. Ш. – 310 га, Адайкин Ю. Ю. - 145 га, "Ақ Жар 2016"ЖШС-453 га, "Сұлтан - 2016" ЖШС С " - 584га," Сайран и Бразерс "ЖШС - 12га,"Эликти 2020 "ЖШС - 71,6 га," Эреймен - тау 2005"ЖШС-452га," Golden Energy Corp."- 3,8 га, "Ақсуат" ӘКК-86 га.</w:t>
      </w:r>
    </w:p>
    <w:p>
      <w:pPr>
        <w:spacing w:after="0"/>
        <w:ind w:left="0"/>
        <w:jc w:val="both"/>
      </w:pPr>
      <w:r>
        <w:rPr>
          <w:rFonts w:ascii="Times New Roman"/>
          <w:b w:val="false"/>
          <w:i w:val="false"/>
          <w:color w:val="000000"/>
          <w:sz w:val="28"/>
        </w:rPr>
        <w:t>
      Қажет болған жағдайда қосымша жайылымдарда Тайбай ауылдық округтерімен шектесетін жер пайдаланушылармен және әкімдікпен шарттар жасалатын болады. Атап айтқанда, Олжабай батыр атындағы ауылдық округі, Еркіншілік ауылдық округі, Торғай ауылдық округі және Өлеңті ауылдық округі.</w:t>
      </w:r>
    </w:p>
    <w:p>
      <w:pPr>
        <w:spacing w:after="0"/>
        <w:ind w:left="0"/>
        <w:jc w:val="both"/>
      </w:pPr>
      <w:r>
        <w:rPr>
          <w:rFonts w:ascii="Times New Roman"/>
          <w:b w:val="false"/>
          <w:i w:val="false"/>
          <w:color w:val="000000"/>
          <w:sz w:val="28"/>
        </w:rPr>
        <w:t>
      Жалпы округ бойынша жайылым тапшылығы 4454,4 га құрайды.</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патбишалары жетіспейтін жер пайдаланушы тиелмеген жерлерімен жерлерін пайдаланған кезде жер пайдаланушылар арасында уақытша жер пайдалану туралы шарт жасалады. Сондай-ақ, пайдалану үшін жердің шекаралары анықталады.</w:t>
      </w:r>
    </w:p>
    <w:p>
      <w:pPr>
        <w:spacing w:after="0"/>
        <w:ind w:left="0"/>
        <w:jc w:val="both"/>
      </w:pPr>
      <w:r>
        <w:rPr>
          <w:rFonts w:ascii="Times New Roman"/>
          <w:b w:val="false"/>
          <w:i w:val="false"/>
          <w:color w:val="000000"/>
          <w:sz w:val="28"/>
        </w:rPr>
        <w:t>
      Тайбай ауылының жер пайдаланушылары мен ауыл тұрғындары Тайбай көлін, Кедей өзенін және Тайбай ауылының жанындағы атаусыз бөгеттерді суару үшін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Елтай ауылының жер пайдаланушылары мен ауыл тұрғындары Елтай ауылының маңындағы Кедей өзені мен бөгетті суғару үшін пайдаланады. Жайылым пайдаланушылардың су көздеріне қол жеткізу схемалары.</w:t>
      </w:r>
    </w:p>
    <w:p>
      <w:pPr>
        <w:spacing w:after="0"/>
        <w:ind w:left="0"/>
        <w:jc w:val="both"/>
      </w:pPr>
      <w:r>
        <w:rPr>
          <w:rFonts w:ascii="Times New Roman"/>
          <w:b w:val="false"/>
          <w:i w:val="false"/>
          <w:color w:val="000000"/>
          <w:sz w:val="28"/>
        </w:rPr>
        <w:t>
      Жарық ауылының жер пайдаланушылары мен ауыл тұрғындары суат үшін Жарық ауылының маңындағы Кедей өзені мен атауы жоқ бөгеттерді пайдаланады. Жайылым пайдаланушылардың су көздеріне қол жеткізу схемалары 3-қосымшада айқындалған.</w:t>
      </w:r>
    </w:p>
    <w:p>
      <w:pPr>
        <w:spacing w:after="0"/>
        <w:ind w:left="0"/>
        <w:jc w:val="both"/>
      </w:pPr>
      <w:r>
        <w:rPr>
          <w:rFonts w:ascii="Times New Roman"/>
          <w:b w:val="false"/>
          <w:i w:val="false"/>
          <w:color w:val="000000"/>
          <w:sz w:val="28"/>
        </w:rPr>
        <w:t>
      Малтабар ауылының жер пайдаланушылары мен ауыл тұрғындары Малтабар ауылының маңында Жарлыкөл көлін, Шөптікөл көлін және Тамдыкөл көлін пайдаланады. Жайылым пайдаланушылардың су көздеріне қол жеткізу схемалары 3-қосымшада айқындалған.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 шошқалардың 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емізетін жұмысшылар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бала емізетін жылқылар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ересектер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қойлардың 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Біздің аймақтағы тәулік бойы суды тұтыну орташа есеппен:</w:t>
      </w:r>
    </w:p>
    <w:p>
      <w:pPr>
        <w:spacing w:after="0"/>
        <w:ind w:left="0"/>
        <w:jc w:val="both"/>
      </w:pPr>
      <w:r>
        <w:rPr>
          <w:rFonts w:ascii="Times New Roman"/>
          <w:b w:val="false"/>
          <w:i w:val="false"/>
          <w:color w:val="000000"/>
          <w:sz w:val="28"/>
        </w:rPr>
        <w:t>
      Ірі қара мал-сиырға 55 литр, төлге 30 литр, бұзауларға 20 литр.</w:t>
      </w:r>
    </w:p>
    <w:p>
      <w:pPr>
        <w:spacing w:after="0"/>
        <w:ind w:left="0"/>
        <w:jc w:val="both"/>
      </w:pPr>
      <w:r>
        <w:rPr>
          <w:rFonts w:ascii="Times New Roman"/>
          <w:b w:val="false"/>
          <w:i w:val="false"/>
          <w:color w:val="000000"/>
          <w:sz w:val="28"/>
        </w:rPr>
        <w:t>
      Ұсақ мал-8 литр ересек қой, төлі тәулігіне 3 литр.</w:t>
      </w:r>
    </w:p>
    <w:p>
      <w:pPr>
        <w:spacing w:after="0"/>
        <w:ind w:left="0"/>
        <w:jc w:val="both"/>
      </w:pPr>
      <w:r>
        <w:rPr>
          <w:rFonts w:ascii="Times New Roman"/>
          <w:b w:val="false"/>
          <w:i w:val="false"/>
          <w:color w:val="000000"/>
          <w:sz w:val="28"/>
        </w:rPr>
        <w:t>
      Жылқылар-50 литр емізетін жатыр, жас жануарлар 40 литр, құлындар күніне 10 литр.</w:t>
      </w:r>
    </w:p>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both"/>
      </w:pPr>
      <w:r>
        <w:rPr>
          <w:rFonts w:ascii="Times New Roman"/>
          <w:b w:val="false"/>
          <w:i w:val="false"/>
          <w:color w:val="000000"/>
          <w:sz w:val="28"/>
        </w:rPr>
        <w:t>
      Ауылдық округ аумағында ветеринарлық пункт бар, басқа ветеринарлық объектілер жоқ.</w:t>
      </w:r>
    </w:p>
    <w:p>
      <w:pPr>
        <w:spacing w:after="0"/>
        <w:ind w:left="0"/>
        <w:jc w:val="left"/>
      </w:pPr>
      <w:r>
        <w:rPr>
          <w:rFonts w:ascii="Times New Roman"/>
          <w:b/>
          <w:i w:val="false"/>
          <w:color w:val="000000"/>
        </w:rPr>
        <w:t xml:space="preserve"> Тайбай ауылдық округі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Кусаинов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ІҚМ-5, ҰММ-20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5іқм*9=45, 20ұмм*1,8=36. 45+36=81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Артеменко Валентина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 ҰММ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іқм*9=45, 3 ұмм *1,8=5,4. 45+5,4=50,4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"Жунусов" Жунусов Мухтар Темиртасович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54г.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іқм*9=486га,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Тохтар Секенович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20ж*10,8=216га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"Элита" Мамбур Валерий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6г.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іқм*9га=54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"Никка" Соколов Никита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іқм*9=9га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Көшербай Дарын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13, Жылқы – 10, ҰММ - 2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іқм*9=117га, 10ж*10,8=108га, 2 ұмм *1,8=3,6га. 117+108+3,6=228,6га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Байконыр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39, ҰММ - 32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іқм*9=351га, 32 ұмм *1,8=57,6га. 351+57,6=408,6га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ЖҮЖП Абишевы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 - 8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ұмм *1,8=14,4га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ЖҮЖП Абишевы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ЖҮЖП Поляковы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іқм*9=18га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ЖҮЖП Друзик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5, ҰММ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іқм*9=45га, 10 ұмм *1,8=18га. 45+18=63га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Ерлик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 ҰММ - 26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іқм*9=9га, 26 ұмм *1,8=46,8га. 9+46,8=55,8га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Панасюк Степан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іқм*9=9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Мацебура Андрей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Аян Турсунханович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 Жылқы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іқм*9=36, 1ж*10,8=10,8. 36+10,8=46,8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 Кайрат Карибжанович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 ҰММ -26, Жылқы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іқм*9=45, 26 ұмм *1,8=46,8, 3ж*10,8=32,4. 45+46,8+32,4=124,2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 Жанат Жаканбаевич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Серик Башкенович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Жанбек Есильбаевич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17, ҰММ – 5, Жылқы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іқм*9=153, 5 ұмм *1,8=9, 10ж*10,8=108. 153+9+108=270га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"Наби" Блялов Амантай Набиевич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"Qazyna" Кияшев Максат Бапанович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18л*10,8=194,4га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"Сагандыков" Сагандыков Ерболат Габбасович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-53г, ҰММ -97г.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іқм*9=477га, 97 ұмм *1,8=174,6га, 477га+174,6га=651,6га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"Шалтыков" Шалтыков Суиндык Толеубаевич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-25г., ҰММ -32г., Жылқы – 30г.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іқм*9=225га, 32 ұмм *1,8=57,6га, 30ж*10,8=324га. 225га+57,6га+324га=606,6га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"Елтай" Блялов Аубакир Шайзадинович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101 г., Жылқы – 172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іқм*9=909га, 172ж*10,8=1857,6га. 909га+1857,6га=2766,6га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"Жахин" Жакин Женис Каиркенович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46 г., ҰММ – 127 г., Жылқы – 23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іқм*9=414га, 127 ұмм *1,8=228,6га, 23ж*10,8=248,4га. 414га+228,6га+248,4га=891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"Кызыл жар" Иманбаев Акжол Сагыдатович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"Иманбаевых" Иманбаев Сагыдат Мухаметкалиевич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139 г., </w:t>
            </w:r>
          </w:p>
          <w:p>
            <w:pPr>
              <w:spacing w:after="20"/>
              <w:ind w:left="20"/>
              <w:jc w:val="both"/>
            </w:pPr>
            <w:r>
              <w:rPr>
                <w:rFonts w:ascii="Times New Roman"/>
                <w:b w:val="false"/>
                <w:i w:val="false"/>
                <w:color w:val="000000"/>
                <w:sz w:val="20"/>
              </w:rPr>
              <w:t>
ҰММ – 35 г., Жылқы 11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іқм* 9= 1251 га, 35 ұмм *1,8=63га, 11 ж*10,8га=118,8 га. 1251га+63+118,8га=1432,8га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"Молдахметовых" Молдахметов Дулат Темирханович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126г., ҰММ – 49 г., Жылқы – 38 г.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іқм*9= 1134га, 49 ұмм *1,8=88,2га, 38ж*10,8=410,4га. 1134га+88,2га+410,4га=1632,6га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"Байрузов" </w:t>
            </w:r>
          </w:p>
          <w:p>
            <w:pPr>
              <w:spacing w:after="20"/>
              <w:ind w:left="20"/>
              <w:jc w:val="both"/>
            </w:pPr>
            <w:r>
              <w:rPr>
                <w:rFonts w:ascii="Times New Roman"/>
                <w:b w:val="false"/>
                <w:i w:val="false"/>
                <w:color w:val="000000"/>
                <w:sz w:val="20"/>
              </w:rPr>
              <w:t>
Байрузов Нариман Маратович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41 г., ҰММ – 25 г., Жылқы – 32г.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іқм*9= 369 га, 25 ұмм*1,8 га=45 га, 32ж*10,8=345,6га. 369га+45га+345,6=759,6га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"Бейсембеков" Бейсембеков Кайрат Сеилханович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60г., ҰММ -9г., Жылқы – 72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іқм*9=540га, 9 ұмм *1.8=16.2га, 72 ж*10.8=777.6га. 540га+16.2га+777.6га=1333.8га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"Кусаинов" Кусаинов Ереймен Ильдебаевич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19г., МРС – 64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іқм*9=171 га, 64 ұмм *1,8=115,2 га, 171га+115,2га=286,2га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"Жарык" Кусаинов Уалихан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39г.,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іқм*9=351га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"Сатжан" Сатжан Толеубай Иманжусупович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-44г., ҰММ -46г., Жылқы -10г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іқм*9=396га, 46 ұмм *1,8=82,8га, 10ж*10,8=108га. 396га+82,8га+108га=586,8га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"Байжуманов" Байжуманов Асет Мирбахитович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М.Т., Тасбулатов Т., Тасбулатов Б.Т.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24, Жылқы – 27, ҰММ - 6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іқм*9=216га, 27ж*10,8=291,6га, 6 ұмм *1,8=10,8га. 216+291,6+10,8=518,4га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"Темир" Айнагельдинов Кантай Темирович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- 4г., ҰММ - 9г., Жылқы -12г.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іқм*9=36га, 9 ұмм *1,8=16,2га, 12ж*10,8=129,6га. 36га+16,2га+129,6га=181,8га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"Байербах" Баэрбах Владимир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149г., ҰММ – 353г., Жылқы – 83г.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іқм*9=1341га, 353 ұмм *1,8=635,4га, 83ж*10,8=896,4га. 1341га+635,4га+896,4га=2872,8га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"Каратай" Блялов Серикбол Касыматович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-51г., Жылқы -9г.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іқм*9=486га, 9ж.*10,8=97,2га. 486га+97,2га=583,2га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"Нұрсұлтан" Жантлеуов Ибраим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-28г., ҰММ -30г., Жылқы -18г.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іқм*9=252га, 30 ұмм *1,8=54га, 18ж*10,8=194,4га. 252га+54га+194,4га=500,4га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Кайруллин Абылайхан Амандыкович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-3г., Жылқы – 18г.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іқм*9=27г., 18ж*10,8=194,4га. 27га+194,4га=221,4га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"Заман" Кушербаев Досхан Нурланович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-33г, МРС-27г, Жылқы – 130г.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іқм*9=297га, 27 ұмм *1,8=48,6га., 130ж*10,8=1404га. 297га+48,6га+1404га=1749,6га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"Шөптікөл" Кумшагамбетов Жанат Кенесович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-20г., МРС-445г., Жылқы -41г.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іқм*9=180га., 445 ұмм *1,8=801га., 41ж*10,8=442,8га. 180га+801га+442,8га=1423,8га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"Карибай" Мамбеталина Несип Сатуалдиновна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-15г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іқм*9=135га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"Айдос" Тулейбергенов Мирам Жумабаевич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-28г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іқм*9=252га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"Касен" Хасенов Суиндык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-11г., ҰММ -7г., Жылқы -20г.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іқм*9=99га., 7 ұмм *1,8=12,6га., 20ж*10,8=216га. 99га+12,6га+216га=327,6га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"Нұрсат" Дюсембаев Жанел Шайхимович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-17г., ҰММ -22г.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іқм*9=153га, 26 ұмм *1,8=46,8га. 153га+46,8га=199,8га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"Имагамбетов" Имагамбетов Кайрат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"Талап" Мусин Тлеутай Куатович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іқм *9=54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"Муратбек" Турегельдин Кайргельды Муратбекович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іқм*9=90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"Роллан" Тулендинов Кыдырбай Шпекбаевич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 ҰММ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іқм*9=54, 24 ұмм *1,8=43,2. 54+43,2=97,2га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Ныгметов Сарсенбай Кенесович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-65, ҰММ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іқм*9=585, 20 ұмм *1,8=36. 585+36=621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Байбусинов К., Бесекеев Ж., Бесекеев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 ҰММ -4, Жылқы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іқм *9=54, 4 ұмм *1,8=7,2, 9ж*10,8=97,2. 54+7,2+97,2=158,4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Назар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 ҰММ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іқм*9=63, 5 ұмм*1,8=9. 63+9=72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Рахимбекова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"Одеке" </w:t>
            </w:r>
          </w:p>
          <w:p>
            <w:pPr>
              <w:spacing w:after="20"/>
              <w:ind w:left="20"/>
              <w:jc w:val="both"/>
            </w:pPr>
            <w:r>
              <w:rPr>
                <w:rFonts w:ascii="Times New Roman"/>
                <w:b w:val="false"/>
                <w:i w:val="false"/>
                <w:color w:val="000000"/>
                <w:sz w:val="20"/>
              </w:rPr>
              <w:t>
Айтжанова Асемгуль Захарияновна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24 г., Жылқы – 60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іқм* 9 = 216 га, 60 ж*10,8=648 га, </w:t>
            </w:r>
          </w:p>
          <w:p>
            <w:pPr>
              <w:spacing w:after="20"/>
              <w:ind w:left="20"/>
              <w:jc w:val="both"/>
            </w:pPr>
            <w:r>
              <w:rPr>
                <w:rFonts w:ascii="Times New Roman"/>
                <w:b w:val="false"/>
                <w:i w:val="false"/>
                <w:color w:val="000000"/>
                <w:sz w:val="20"/>
              </w:rPr>
              <w:t>
216га+648га=864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"Кумая" Ульбашев Виктор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7 г., ҰММ – 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іқм *9=63га, 9 ұмм*1,8=16,2га. 63га+16,2га=78,2га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"Пчелка" Парфенова Нина Петровна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"Берік" Рахимжанов Бейсембай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Игылманова Шайымжан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Карапыш Владимир Иванович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"Жуманова" Командир Берик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"Рустем" Сарсенбаева Гульмира Олжабаевна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Сахария Хавджалел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Сагындыкова Махаббат Конысовна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Кулимбаев Серик Мукашевич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Бейсембек Шуктаевич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Адайкин Юрий Юрьевич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Жар 2016"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"Султан-С"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 и Бразерс"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"Елікті-2020" ЖШС Тугельбаева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23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23ж*10,8=248,4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2005"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іқм *9 =63га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Energy corp."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"Ырыс-2016"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іқм *9=2574га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іқм *9=1674га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r>
    </w:tbl>
    <w:p>
      <w:pPr>
        <w:spacing w:after="0"/>
        <w:ind w:left="0"/>
        <w:jc w:val="left"/>
      </w:pPr>
      <w:r>
        <w:rPr>
          <w:rFonts w:ascii="Times New Roman"/>
          <w:b/>
          <w:i w:val="false"/>
          <w:color w:val="000000"/>
        </w:rPr>
        <w:t xml:space="preserve"> Тайбай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ІҚМ-1573 бас, (Оның ішінде аналық мал басы -904 бас), Ұсақ мал-945 бас, Жылқы-283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1573 бас.*9га / гол.=14157 га (ІҚМ (мат.) 904гол.*9га / гол.= 8136 га) Ұсақ мал 945ГОЛ.* 1,8 га/бас.=1701 га Жылқы 283гол.* 10,8 га/бас.=3056,4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6021га+1701га+3054,4 га= Малды жайылымдық ұстауға 10776,4 га </w:t>
            </w:r>
          </w:p>
          <w:p>
            <w:pPr>
              <w:spacing w:after="20"/>
              <w:ind w:left="20"/>
              <w:jc w:val="both"/>
            </w:pPr>
            <w:r>
              <w:rPr>
                <w:rFonts w:ascii="Times New Roman"/>
                <w:b w:val="false"/>
                <w:i w:val="false"/>
                <w:color w:val="000000"/>
                <w:sz w:val="20"/>
              </w:rPr>
              <w:t>
8136га аналық мал басы 10905-8136га= 2769га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ІҚМ-198 Бас (оның ішінде аналық бас -117 бас) Ұсақ мал-252 бас Жылқы -96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198 Бас.*9га / гол.= 1782 га (ІҚМ (мат.) 117гол.* 9 га/бас.=1053га) Ұсақ мал 252 бас.* 1,8 га/бас.=453,6 га Жылқы 96гол.* 10,8 га/бас=1036,8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729га+453,6 га+1036,8 га=2219,4 га малды жайылымдық ұстауға </w:t>
            </w:r>
          </w:p>
          <w:p>
            <w:pPr>
              <w:spacing w:after="20"/>
              <w:ind w:left="20"/>
              <w:jc w:val="both"/>
            </w:pPr>
            <w:r>
              <w:rPr>
                <w:rFonts w:ascii="Times New Roman"/>
                <w:b w:val="false"/>
                <w:i w:val="false"/>
                <w:color w:val="000000"/>
                <w:sz w:val="20"/>
              </w:rPr>
              <w:t>
1053 га аналық мал басы 5890га-1053га=4837га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ІҚМ-203 бас (оның ішінде аналық бас -135 бас) Ұсақ мал-51 Бас Жылқы - 69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203 бас.*9га / гол.= 1827 га (ІҚМ (мат.) 135гол.* 9 га/бас.=1215га) Ұсақ мал 51 Бас.* 1,8 га/бас.=91,8 га Жылқы 69гол.* 10,8 га/бас=745,2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612га+91,8 га + 745,2 га=1449га малды жайылымдық ұстауға </w:t>
            </w:r>
          </w:p>
          <w:p>
            <w:pPr>
              <w:spacing w:after="20"/>
              <w:ind w:left="20"/>
              <w:jc w:val="both"/>
            </w:pPr>
            <w:r>
              <w:rPr>
                <w:rFonts w:ascii="Times New Roman"/>
                <w:b w:val="false"/>
                <w:i w:val="false"/>
                <w:color w:val="000000"/>
                <w:sz w:val="20"/>
              </w:rPr>
              <w:t>
1215га аналық мал басы 5601га-1215га=4386га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Малтабар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ІҚМ-421 бас, (оның ішінде аналық бас -182 бас) Ұсақ мал-405 бас Жылқы-165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421ГОЛ.*9га / гол.=3789га (ІҚМ (мат.) 182гол.*9га / гол.=1638га) Ұсақ мал 405ГОЛ.* 1,8 га/бас.=729га Жылқы 165гол.* 10,8 га/гол=1782га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2151га + 729га + 1782га= 4662 га малды жайылымдық ұстауға </w:t>
            </w:r>
          </w:p>
          <w:p>
            <w:pPr>
              <w:spacing w:after="20"/>
              <w:ind w:left="20"/>
              <w:jc w:val="both"/>
            </w:pPr>
            <w:r>
              <w:rPr>
                <w:rFonts w:ascii="Times New Roman"/>
                <w:b w:val="false"/>
                <w:i w:val="false"/>
                <w:color w:val="000000"/>
                <w:sz w:val="20"/>
              </w:rPr>
              <w:t>
1638га аналық мал басы 5638га-1638га= 4000га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669 бас. (с. Тайбай) Жылқылар 200 бас. (с. Тайбай)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669 бас.*9га / бас.=6021га, жылқылар 185 бас.*10,8=1998 га. 6021+1998=8019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8019 га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 – 2617,6га</w:t>
            </w:r>
          </w:p>
          <w:p>
            <w:pPr>
              <w:spacing w:after="20"/>
              <w:ind w:left="20"/>
              <w:jc w:val="both"/>
            </w:pPr>
            <w:r>
              <w:rPr>
                <w:rFonts w:ascii="Times New Roman"/>
                <w:b w:val="false"/>
                <w:i w:val="false"/>
                <w:color w:val="000000"/>
                <w:sz w:val="20"/>
              </w:rPr>
              <w:t>
Жарык а. – 2937га</w:t>
            </w:r>
          </w:p>
          <w:p>
            <w:pPr>
              <w:spacing w:after="20"/>
              <w:ind w:left="20"/>
              <w:jc w:val="both"/>
            </w:pPr>
            <w:r>
              <w:rPr>
                <w:rFonts w:ascii="Times New Roman"/>
                <w:b w:val="false"/>
                <w:i w:val="false"/>
                <w:color w:val="000000"/>
                <w:sz w:val="20"/>
              </w:rPr>
              <w:t>
"Пчелка" ШҚ жерлері 895га</w:t>
            </w:r>
          </w:p>
          <w:p>
            <w:pPr>
              <w:spacing w:after="20"/>
              <w:ind w:left="20"/>
              <w:jc w:val="both"/>
            </w:pPr>
            <w:r>
              <w:rPr>
                <w:rFonts w:ascii="Times New Roman"/>
                <w:b w:val="false"/>
                <w:i w:val="false"/>
                <w:color w:val="000000"/>
                <w:sz w:val="20"/>
              </w:rPr>
              <w:t>
"ZHER ANA" ЖШС жерлері 1203га</w:t>
            </w:r>
          </w:p>
          <w:p>
            <w:pPr>
              <w:spacing w:after="20"/>
              <w:ind w:left="20"/>
              <w:jc w:val="both"/>
            </w:pPr>
            <w:r>
              <w:rPr>
                <w:rFonts w:ascii="Times New Roman"/>
                <w:b w:val="false"/>
                <w:i w:val="false"/>
                <w:color w:val="000000"/>
                <w:sz w:val="20"/>
              </w:rPr>
              <w:t>
"Элита" ШҚ 309га</w:t>
            </w:r>
          </w:p>
          <w:p>
            <w:pPr>
              <w:spacing w:after="20"/>
              <w:ind w:left="20"/>
              <w:jc w:val="both"/>
            </w:pPr>
            <w:r>
              <w:rPr>
                <w:rFonts w:ascii="Times New Roman"/>
                <w:b w:val="false"/>
                <w:i w:val="false"/>
                <w:color w:val="000000"/>
                <w:sz w:val="20"/>
              </w:rPr>
              <w:t>
"Никка" ШҚ 117 га</w:t>
            </w:r>
          </w:p>
          <w:p>
            <w:pPr>
              <w:spacing w:after="20"/>
              <w:ind w:left="20"/>
              <w:jc w:val="both"/>
            </w:pPr>
            <w:r>
              <w:rPr>
                <w:rFonts w:ascii="Times New Roman"/>
                <w:b w:val="false"/>
                <w:i w:val="false"/>
                <w:color w:val="000000"/>
                <w:sz w:val="20"/>
              </w:rPr>
              <w:t>
Итого 8078,6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8078,6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8078,6га-8019га= 59,6га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60 бас. (с. Малтабар)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62 бас.*10,8= 669,6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Рахимбекова Алтын жерлері- 669,6га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669,6-669,6=0 га</w:t>
            </w:r>
          </w:p>
        </w:tc>
      </w:tr>
    </w:tbl>
    <w:p>
      <w:pPr>
        <w:spacing w:after="0"/>
        <w:ind w:left="0"/>
        <w:jc w:val="left"/>
      </w:pPr>
      <w:r>
        <w:rPr>
          <w:rFonts w:ascii="Times New Roman"/>
          <w:b/>
          <w:i w:val="false"/>
          <w:color w:val="000000"/>
        </w:rPr>
        <w:t xml:space="preserve"> Тайбай ауылындағы жайылым айналымының схемасы</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Елтай ауылындағы жайылым айналымының схемасы</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Жарық ауылындағы жайылым айналымының схемасы</w:t>
      </w:r>
    </w:p>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Малтабар ауылындағы жайылым айналымының схемасы</w:t>
      </w:r>
    </w:p>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Тайбай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Елтай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Жарық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Малтабар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Тайбай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Елтай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Жарық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Малтабар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Тайбай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Елтай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Жарық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Малтабар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Тайбай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Елтай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Жарық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Малтабар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Тайбай ауылдық округіндегі мал айдау сызбасы</w:t>
      </w:r>
    </w:p>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Аланы,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"Байрузов", глава Байрузов Нариман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"Байрузов", глава Байрузов Нариман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 Батенов Кошербай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 Батенов Кошербай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 Батенов Кошербай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01-006-022-012, 013, 580, 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"Каратай" Блялов Серикбол Касыматович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01-006-022-182, 365, 574, 575, 576, 1161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"Бейербах" Баэрбах Владимир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 Жантлеуов Нурсултан Ибраимович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01-006-022-139, 140, 626, 689, 728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Соколов Никита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"Берік" Рахимжанов Бейсембай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01-006-022-087, 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"Молдахмет" Молдахметов Дулат Темирханович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01-006-022-097, 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"Кумая" Ульбашев Виктор Сергеевич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"Пчелка" Парфенова Нина Петровна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01-006-022-172, 647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"Элита" Мамбур Валерий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Сагындыков Жакуп Габбасович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Сагындыков Жакуп Габбасович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Хасенов Суюндик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Хасенов Суюндик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Хасенов Суюндик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Хасенов Суюндик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Тулейбергенов Мирам Жумабаевич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01-066-022-093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Жунусов Серик Башкенович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"QAZYNA", глава Кияшев Максат Бапанович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Кульмагамбетов Жанбек Есильбаевич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Кульмагамбетов Жанбек Есильбаевич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 Жар - 1", Иманбаев Акжол Сагыдатович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 Жар - 1", Иманбаев Акжол Сагыдатович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01-006-022-004, 064, 065, 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"Наби" Блялов Амантай Набиевич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"Иманбаевых" Иманбаев Сагыдат Мухаметкалиевич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"Карибай" Мамбеталина Несип Сатуалдиновна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"Имагамбетов" Имагамбетов Кайрат 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Жунусов Мухтар Темиртасович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Сатжан Тулеубай Иманжусіпулы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"Шоптыколь" Кушмагамбетов Жанат Кенесович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"Нұрсат", глава Дюсембаев Жанел Шайхимович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Рахимбекова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Рахимбекова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Рахимбекова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01-006-022-692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"Одеке" Айтжанова Асемгуль Захарияновна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01-006-022-693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"Одеке" Айтжанова Асемгуль Захарияновна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"Байрузов", глава Байрузов Нариман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01-006-022-508, 509,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Панасюк Степан Степанович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Игылманова Шайымжан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 Мусин Тлеутай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01-006-022-081,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"Ускенбаев" Ускенбаев Жанат Жаканбаевич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01-006-022-014, 023,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 Айнагельдинов Кантай Темирович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01-006-022-037, 038, 039, 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"Муратбек" Турегельдин Кайргельды Муратбекович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Мацебура Андрей Сергеевич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01-006-022-381, 382,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"Роллан" Тулендинов Кыдырбай Шпекбаевич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Шалтыков Суйндык Толеубаевич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01-006-022-390, 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Карапыш Владимир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01-006-022-479, 480, 481, 482, 483, 484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"Ельтай" Блялов Аубакир Шайзадинович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"Ельтай" Блялов Аубакир Шайзадинович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"Кусаинов" Кусаинов Ереймен Ильдабаевич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"Бейсембеков" Бейсембеков Кайрат Сеилханович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"Жуманова" Командир Берик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"Кусаинов" Кусаинов Уалихан 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"Байжуманов" Байжуманов Асет Мирбакытович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"Байжуманов" Байжуманов Асет Мирбакытович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Сатжан Толеубай Иманжусіпулы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Сатжан Толеубай Иманжусіпулы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"Рустем" Сарсенбаева Гульмира Олжабаевна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"Жахин" Жахин Женис Каиркенович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"Жахин" Жахин Женис Каиркенович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"Иманбаевых" Иманбаев Сагыдат Мухаметкалиевич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Сахария Хавджалел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Ныгметов Сарсенбай Кенесович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Кайруллин Абылайхан Амандыкович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Алпыспаев Аян Турсунханович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Акимбаев Байканур Еламанович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Көшербай Дарын Тоқтасынұлы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"Иманбаевых", глава Иманбаев Сагыдат Мухаметкалиевич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глава Сатжан Төлеубай Иманжүсіпұлы Мухаметкалиевич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"Каратай", глава Блялов Серикбол Касыматович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"Одеке", глава Айтжанова Асемгуль Захарияновна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Сагындыкова Махаббат Конысовна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Абишевы Талгат и Ляззат)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01-006-022-515,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Поляковы)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Кулимбаев Серик Мукашевич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Т., Тасбулатов М.Т., Тасбулатов Б.Т.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Байбусинов К.К., Бесекеев Б.К., Бесекеев 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Бейсембек Шуктаевич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Кусаин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01-006-022-708,735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Адайкин Юрий Юрьевич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Артеменко Валентина Ивановна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Артеменко Валентина Ивановна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Ерлик Калауденович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Назар 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01-006-022-083, 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 Кайрат Карибжанович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(13 гр Панасюк С.С.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(13 гр Панасюк С.С.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(13 гр Панасюк С.С.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Абишевы Дулат и Ляззат)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"ВК-Агро"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Жар 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Жар 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Жар 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01-006-022-022, 383,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"Султан-С"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"Сайран и Бразерс"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"Сайран и Бразерс"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"Тарлан-2019"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"ЕЛІКТІ-2020"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"ЕЛІКТІ-2020"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"Аксуат"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"Ырыс-2016"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"Ырыс-2016"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"Береке"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01-006-041-132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ТОО"Golden Energy corp."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"Сайран и Бразерс"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Тайбай а. –Тайбай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596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"23" желтоқсандағы</w:t>
            </w:r>
            <w:r>
              <w:br/>
            </w:r>
            <w:r>
              <w:rPr>
                <w:rFonts w:ascii="Times New Roman"/>
                <w:b w:val="false"/>
                <w:i w:val="false"/>
                <w:color w:val="000000"/>
                <w:sz w:val="20"/>
              </w:rPr>
              <w:t>№ 7С-19/5-21 шешіміне</w:t>
            </w:r>
            <w:r>
              <w:br/>
            </w:r>
            <w:r>
              <w:rPr>
                <w:rFonts w:ascii="Times New Roman"/>
                <w:b w:val="false"/>
                <w:i w:val="false"/>
                <w:color w:val="000000"/>
                <w:sz w:val="20"/>
              </w:rPr>
              <w:t>6-қосымша</w:t>
            </w:r>
            <w:r>
              <w:br/>
            </w:r>
            <w:r>
              <w:rPr>
                <w:rFonts w:ascii="Times New Roman"/>
                <w:b w:val="false"/>
                <w:i w:val="false"/>
                <w:color w:val="000000"/>
                <w:sz w:val="20"/>
              </w:rPr>
              <w:t>Бекітілді</w:t>
            </w:r>
          </w:p>
        </w:tc>
      </w:tr>
    </w:tbl>
    <w:bookmarkStart w:name="z15" w:id="8"/>
    <w:p>
      <w:pPr>
        <w:spacing w:after="0"/>
        <w:ind w:left="0"/>
        <w:jc w:val="left"/>
      </w:pPr>
      <w:r>
        <w:rPr>
          <w:rFonts w:ascii="Times New Roman"/>
          <w:b/>
          <w:i w:val="false"/>
          <w:color w:val="000000"/>
        </w:rPr>
        <w:t xml:space="preserve"> Торғай ауылдық округі бойынша 2021 жылға арналған жайылымдарды басқару және оларды пайдалану жөніндегі жоспар</w:t>
      </w:r>
    </w:p>
    <w:bookmarkEnd w:id="8"/>
    <w:p>
      <w:pPr>
        <w:spacing w:after="0"/>
        <w:ind w:left="0"/>
        <w:jc w:val="both"/>
      </w:pPr>
      <w:r>
        <w:rPr>
          <w:rFonts w:ascii="Times New Roman"/>
          <w:b w:val="false"/>
          <w:i w:val="false"/>
          <w:color w:val="000000"/>
          <w:sz w:val="28"/>
        </w:rPr>
        <w:t>
      Торғай ауылдық округінде 2021 жылға арналған жайылымдарды басқару және оларды пайдалану жөніндегі осы жоспар (бұдан әрі - жоспар)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Торғай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Торғай ауылдық округ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8) Мал айдау сызбасы;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К. Жәнібеков көшесі, 21 мекенжайында орналасқан ауылдық округ әкімдігінің ғимаратында ветеринарлық пункті бар;</w:t>
      </w:r>
    </w:p>
    <w:p>
      <w:pPr>
        <w:spacing w:after="0"/>
        <w:ind w:left="0"/>
        <w:jc w:val="both"/>
      </w:pPr>
      <w:r>
        <w:rPr>
          <w:rFonts w:ascii="Times New Roman"/>
          <w:b w:val="false"/>
          <w:i w:val="false"/>
          <w:color w:val="000000"/>
          <w:sz w:val="28"/>
        </w:rPr>
        <w:t>
      Айдарлы шатқалында және Балықты ауылының жанында орналасқан екі сібір жарасы көміндісі;</w:t>
      </w:r>
    </w:p>
    <w:p>
      <w:pPr>
        <w:spacing w:after="0"/>
        <w:ind w:left="0"/>
        <w:jc w:val="both"/>
      </w:pPr>
      <w:r>
        <w:rPr>
          <w:rFonts w:ascii="Times New Roman"/>
          <w:b w:val="false"/>
          <w:i w:val="false"/>
          <w:color w:val="000000"/>
          <w:sz w:val="28"/>
        </w:rPr>
        <w:t>
      Торғай және Жаңа жол ауылдарында малдарды кәдеге жаратуға арналған мал қорымдары бар, мекен – жайлары бойынша-Торғай ауылы, Бейбітшілік көшесі 27/а, Жаңа жол ауылы, М.Тайшық көшесі 16.</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Торғай ауылдық округінде 5 ауылдық елді мекен бар.</w:t>
      </w:r>
    </w:p>
    <w:p>
      <w:pPr>
        <w:spacing w:after="0"/>
        <w:ind w:left="0"/>
        <w:jc w:val="both"/>
      </w:pPr>
      <w:r>
        <w:rPr>
          <w:rFonts w:ascii="Times New Roman"/>
          <w:b w:val="false"/>
          <w:i w:val="false"/>
          <w:color w:val="000000"/>
          <w:sz w:val="28"/>
        </w:rPr>
        <w:t>
      Торғай ауылдық округі аумағының жалпы ауданы 104707,3 гектар, оның ішінде егістік – 2536,9 га, жайылымдық жер – 88140,1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- 90677 гектар;</w:t>
      </w:r>
    </w:p>
    <w:p>
      <w:pPr>
        <w:spacing w:after="0"/>
        <w:ind w:left="0"/>
        <w:jc w:val="both"/>
      </w:pPr>
      <w:r>
        <w:rPr>
          <w:rFonts w:ascii="Times New Roman"/>
          <w:b w:val="false"/>
          <w:i w:val="false"/>
          <w:color w:val="000000"/>
          <w:sz w:val="28"/>
        </w:rPr>
        <w:t>
      елді мекендердің жерлері – 14030,3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7 гектар;</w:t>
      </w:r>
    </w:p>
    <w:p>
      <w:pPr>
        <w:spacing w:after="0"/>
        <w:ind w:left="0"/>
        <w:jc w:val="both"/>
      </w:pPr>
      <w:r>
        <w:rPr>
          <w:rFonts w:ascii="Times New Roman"/>
          <w:b w:val="false"/>
          <w:i w:val="false"/>
          <w:color w:val="000000"/>
          <w:sz w:val="28"/>
        </w:rPr>
        <w:t>
      қордағы жерлер – 3588,9 гектар.</w:t>
      </w:r>
    </w:p>
    <w:p>
      <w:pPr>
        <w:spacing w:after="0"/>
        <w:ind w:left="0"/>
        <w:jc w:val="both"/>
      </w:pPr>
      <w:r>
        <w:rPr>
          <w:rFonts w:ascii="Times New Roman"/>
          <w:b w:val="false"/>
          <w:i w:val="false"/>
          <w:color w:val="000000"/>
          <w:sz w:val="28"/>
        </w:rPr>
        <w:t>
      Округінің жер бедері - және арал тауларының көптеген массивтері бар денудационалық жазығы. Шағын төмен тау және ұсақ шоқыларының массивтері - жеке күмбез тәрізді төбешіктер немесе төбешіктер тобы, оның шыңдарында кристалды тау жыныстары шыңдардан тыс. Таулардың салыстырмалы биіктігі 10-60 м, абсолютті - 250-400 м құрайды. Әр түрлі тік ішектегі төбелердің беткейлері 8-ден 30º аралығында. Бұрынғы Ишкелмес ауылындағы солтүстік-батыс бөлігіндегі шағын таулар бар. Таулардың беткейлері жеңілдетілген және ұсақталған шөгінділермен жабылған, оларда қара қоңыр аз дамыған топырақтар пайда болды. Олар беткейлердегі бұталары бар петрофит далалары және шыңдардағы петрофит тарату және бұталар қауымдастығымен сипатталады. Судың аз мөлшерідегі төбелік, жайылым үшін қолданылады. Кішкентай шоқылықтар массивтері бір-бірінен терең жыра сайлармен және сайыдармен бөлінген (Айдарлы жыра сай, Торткудук сайы және т.б.). Бұл төмендеулер жер асты суларының жоғары болуы сипатталады, кейбір жерлерде кішкентай тұздалған көлдер кездеседі. Мұнда жайылым және шабындықтар ретінде қолданылатын тұзды топырақтардың таралуы көп. Округтің оңтүстік-батыс бөлігінде, аралдық Сұңқар таулары ерекше көрінеді. Олардың абсолютті биіктері 464 м құрайды. Таулар граниттерден бүктелген, желдің соқтығынан, мұнараларға, саңырауқұлақтарға, жекелеген соққыларға тән формаларына ие. Көбінесе граниттердің шығуы матрицалық формаларды алады.Таудың беткейлері ағаштың жерүсті түзілімдерімен қапталған, оларда дақтар түрінде, қара қоңыр азшылықтар топырағы құрылған. Оңтүстік-Шығыс бағыттағы, Ржищево ауылы аумағындағ таулар шөқылар тізбегіне аусады. Осы бөлімнің тән белгісі – бұл, шоқылар аралық, тар қиғаштардың қалың желісінің болуы. Округтің орталық аумақтың бөлігін Кедей және Тургайка өзенінің алқаптарымен қиып өтеді. Мұнда өзен террассасы байқалмайды, немесе ол аз аландарды алады, үзілілген учаскелерімен кездеседі. Шоқылық денудационндық жазығы кеңістіктердің кең кеңістігін алады. Бұл жазықтар, ұсақ шөқыдықтарда, жалпы алаңының 50% алады және 160-300 м абсолютті биіктерде орналасқан. Олар элювиалды-делювиальлық қиыршық тасты және көл-аллювиалды, құм-саз шөгінділерден құралған.</w:t>
      </w:r>
    </w:p>
    <w:p>
      <w:pPr>
        <w:spacing w:after="0"/>
        <w:ind w:left="0"/>
        <w:jc w:val="both"/>
      </w:pPr>
      <w:r>
        <w:rPr>
          <w:rFonts w:ascii="Times New Roman"/>
          <w:b w:val="false"/>
          <w:i w:val="false"/>
          <w:color w:val="000000"/>
          <w:sz w:val="28"/>
        </w:rPr>
        <w:t>
      Табиғи жағдайлары бойынша Торғай ауылдық округінің аумағы дала аймағының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және жаз температурасының күрт қарама-қайшылығы, жылдық жауын-шашынның аз мөлшерінде сипатталады.</w:t>
      </w:r>
    </w:p>
    <w:p>
      <w:pPr>
        <w:spacing w:after="0"/>
        <w:ind w:left="0"/>
        <w:jc w:val="both"/>
      </w:pPr>
      <w:r>
        <w:rPr>
          <w:rFonts w:ascii="Times New Roman"/>
          <w:b w:val="false"/>
          <w:i w:val="false"/>
          <w:color w:val="000000"/>
          <w:sz w:val="28"/>
        </w:rPr>
        <w:t>
      Торғай ауылдық округінің аумағы құрғақ дала аймағында орналасқан, онда аймақтық топырақтары қара қоңыр топырақ болып табылатын топырақ түзудің шым түрі таралған. Аймақтық топырақтардан басқа интразональды топырақтар кең таралды: сортаң, шалғынды-каштан шалғынды-каштан, шалғынды, шалғынды-батпақты топырақтар және сортаң топырақтар.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Топырақ негізінен қара каштан төмен гумусты ауыр сазды.</w:t>
      </w:r>
    </w:p>
    <w:p>
      <w:pPr>
        <w:spacing w:after="0"/>
        <w:ind w:left="0"/>
        <w:jc w:val="both"/>
      </w:pPr>
      <w:r>
        <w:rPr>
          <w:rFonts w:ascii="Times New Roman"/>
          <w:b w:val="false"/>
          <w:i w:val="false"/>
          <w:color w:val="000000"/>
          <w:sz w:val="28"/>
        </w:rPr>
        <w:t>
      2020 жылдың 1 желтоқсанында өткізген аула бойынша аралау мәліметтеріне сай, Торғай ауылдық округінде (халықтың жеке ауласы және ЖШС, ШҚ мал басы) 4035 бас ірі қара мал, оның ішінде аналық мал басы 1926 бас, ұсақ мал 7210 бас, жылқы 2559 бас. Оның ішінде:</w:t>
      </w:r>
    </w:p>
    <w:p>
      <w:pPr>
        <w:spacing w:after="0"/>
        <w:ind w:left="0"/>
        <w:jc w:val="both"/>
      </w:pPr>
      <w:r>
        <w:rPr>
          <w:rFonts w:ascii="Times New Roman"/>
          <w:b w:val="false"/>
          <w:i w:val="false"/>
          <w:color w:val="000000"/>
          <w:sz w:val="28"/>
        </w:rPr>
        <w:t>
      Торғай ауылында:</w:t>
      </w:r>
    </w:p>
    <w:p>
      <w:pPr>
        <w:spacing w:after="0"/>
        <w:ind w:left="0"/>
        <w:jc w:val="both"/>
      </w:pPr>
      <w:r>
        <w:rPr>
          <w:rFonts w:ascii="Times New Roman"/>
          <w:b w:val="false"/>
          <w:i w:val="false"/>
          <w:color w:val="000000"/>
          <w:sz w:val="28"/>
        </w:rPr>
        <w:t>
      ірі қара мал 997 бас, оның ішінде аналық мал басы 498 бас, ұсақ мал 3158 бас, жылқы 462 бас.</w:t>
      </w:r>
    </w:p>
    <w:p>
      <w:pPr>
        <w:spacing w:after="0"/>
        <w:ind w:left="0"/>
        <w:jc w:val="both"/>
      </w:pPr>
      <w:r>
        <w:rPr>
          <w:rFonts w:ascii="Times New Roman"/>
          <w:b w:val="false"/>
          <w:i w:val="false"/>
          <w:color w:val="000000"/>
          <w:sz w:val="28"/>
        </w:rPr>
        <w:t>
      Жайылым алаңы 9220 гектарды құрайды.</w:t>
      </w:r>
    </w:p>
    <w:p>
      <w:pPr>
        <w:spacing w:after="0"/>
        <w:ind w:left="0"/>
        <w:jc w:val="both"/>
      </w:pPr>
      <w:r>
        <w:rPr>
          <w:rFonts w:ascii="Times New Roman"/>
          <w:b w:val="false"/>
          <w:i w:val="false"/>
          <w:color w:val="000000"/>
          <w:sz w:val="28"/>
        </w:rPr>
        <w:t>
      Төменгі Торғай ауылында:</w:t>
      </w:r>
    </w:p>
    <w:p>
      <w:pPr>
        <w:spacing w:after="0"/>
        <w:ind w:left="0"/>
        <w:jc w:val="both"/>
      </w:pPr>
      <w:r>
        <w:rPr>
          <w:rFonts w:ascii="Times New Roman"/>
          <w:b w:val="false"/>
          <w:i w:val="false"/>
          <w:color w:val="000000"/>
          <w:sz w:val="28"/>
        </w:rPr>
        <w:t>
      ірі қара мал 126 бас, оның ішінде аналық мал басы 40 бас, ұсақ мал 326 бас, жылқы 39 бас.</w:t>
      </w:r>
    </w:p>
    <w:p>
      <w:pPr>
        <w:spacing w:after="0"/>
        <w:ind w:left="0"/>
        <w:jc w:val="both"/>
      </w:pPr>
      <w:r>
        <w:rPr>
          <w:rFonts w:ascii="Times New Roman"/>
          <w:b w:val="false"/>
          <w:i w:val="false"/>
          <w:color w:val="000000"/>
          <w:sz w:val="28"/>
        </w:rPr>
        <w:t>
      Жайылым алаңы 1122 гектарды құрайды.</w:t>
      </w:r>
    </w:p>
    <w:p>
      <w:pPr>
        <w:spacing w:after="0"/>
        <w:ind w:left="0"/>
        <w:jc w:val="both"/>
      </w:pPr>
      <w:r>
        <w:rPr>
          <w:rFonts w:ascii="Times New Roman"/>
          <w:b w:val="false"/>
          <w:i w:val="false"/>
          <w:color w:val="000000"/>
          <w:sz w:val="28"/>
        </w:rPr>
        <w:t>
      Карағайлы ауылында:</w:t>
      </w:r>
    </w:p>
    <w:p>
      <w:pPr>
        <w:spacing w:after="0"/>
        <w:ind w:left="0"/>
        <w:jc w:val="both"/>
      </w:pPr>
      <w:r>
        <w:rPr>
          <w:rFonts w:ascii="Times New Roman"/>
          <w:b w:val="false"/>
          <w:i w:val="false"/>
          <w:color w:val="000000"/>
          <w:sz w:val="28"/>
        </w:rPr>
        <w:t>
      ірі қара мал-61 бас, оның ішінде аналық мал-38 бас, ұсақ мал-371 бас, жылқы-124 бас.</w:t>
      </w:r>
    </w:p>
    <w:p>
      <w:pPr>
        <w:spacing w:after="0"/>
        <w:ind w:left="0"/>
        <w:jc w:val="both"/>
      </w:pPr>
      <w:r>
        <w:rPr>
          <w:rFonts w:ascii="Times New Roman"/>
          <w:b w:val="false"/>
          <w:i w:val="false"/>
          <w:color w:val="000000"/>
          <w:sz w:val="28"/>
        </w:rPr>
        <w:t>
      Жайылым алаңы 1373 гектарды құрайды.</w:t>
      </w:r>
    </w:p>
    <w:p>
      <w:pPr>
        <w:spacing w:after="0"/>
        <w:ind w:left="0"/>
        <w:jc w:val="both"/>
      </w:pPr>
      <w:r>
        <w:rPr>
          <w:rFonts w:ascii="Times New Roman"/>
          <w:b w:val="false"/>
          <w:i w:val="false"/>
          <w:color w:val="000000"/>
          <w:sz w:val="28"/>
        </w:rPr>
        <w:t>
      Балыкты ауылында:</w:t>
      </w:r>
    </w:p>
    <w:p>
      <w:pPr>
        <w:spacing w:after="0"/>
        <w:ind w:left="0"/>
        <w:jc w:val="both"/>
      </w:pPr>
      <w:r>
        <w:rPr>
          <w:rFonts w:ascii="Times New Roman"/>
          <w:b w:val="false"/>
          <w:i w:val="false"/>
          <w:color w:val="000000"/>
          <w:sz w:val="28"/>
        </w:rPr>
        <w:t>
      ірі қара мал 157 бас, оның ішінде аналық мал 77 бас, ұсақ мал 457 бас, жылқы 287 бас.</w:t>
      </w:r>
    </w:p>
    <w:p>
      <w:pPr>
        <w:spacing w:after="0"/>
        <w:ind w:left="0"/>
        <w:jc w:val="both"/>
      </w:pPr>
      <w:r>
        <w:rPr>
          <w:rFonts w:ascii="Times New Roman"/>
          <w:b w:val="false"/>
          <w:i w:val="false"/>
          <w:color w:val="000000"/>
          <w:sz w:val="28"/>
        </w:rPr>
        <w:t>
      Жайылым ауданы 2948 гектарды құрайды.</w:t>
      </w:r>
    </w:p>
    <w:p>
      <w:pPr>
        <w:spacing w:after="0"/>
        <w:ind w:left="0"/>
        <w:jc w:val="both"/>
      </w:pPr>
      <w:r>
        <w:rPr>
          <w:rFonts w:ascii="Times New Roman"/>
          <w:b w:val="false"/>
          <w:i w:val="false"/>
          <w:color w:val="000000"/>
          <w:sz w:val="28"/>
        </w:rPr>
        <w:t>
      Жаңа жол ауылында:</w:t>
      </w:r>
    </w:p>
    <w:p>
      <w:pPr>
        <w:spacing w:after="0"/>
        <w:ind w:left="0"/>
        <w:jc w:val="both"/>
      </w:pPr>
      <w:r>
        <w:rPr>
          <w:rFonts w:ascii="Times New Roman"/>
          <w:b w:val="false"/>
          <w:i w:val="false"/>
          <w:color w:val="000000"/>
          <w:sz w:val="28"/>
        </w:rPr>
        <w:t>
      ірі қара мал 759 бас, оның ішінде аналық мал 334 бас, ұсақ мал 800 бас, жылқы 224 бас.</w:t>
      </w:r>
    </w:p>
    <w:p>
      <w:pPr>
        <w:spacing w:after="0"/>
        <w:ind w:left="0"/>
        <w:jc w:val="both"/>
      </w:pPr>
      <w:r>
        <w:rPr>
          <w:rFonts w:ascii="Times New Roman"/>
          <w:b w:val="false"/>
          <w:i w:val="false"/>
          <w:color w:val="000000"/>
          <w:sz w:val="28"/>
        </w:rPr>
        <w:t>
      Жайылым ауданы 9387 гектарды құрайды.</w:t>
      </w:r>
    </w:p>
    <w:p>
      <w:pPr>
        <w:spacing w:after="0"/>
        <w:ind w:left="0"/>
        <w:jc w:val="both"/>
      </w:pPr>
      <w:r>
        <w:rPr>
          <w:rFonts w:ascii="Times New Roman"/>
          <w:b w:val="false"/>
          <w:i w:val="false"/>
          <w:color w:val="000000"/>
          <w:sz w:val="28"/>
        </w:rPr>
        <w:t>
      Торғай ауылдық округінің ЖШС, шаруа және фермер қожалықтарындағы мал басы: ірі қара мал 1935 басты, ұсақ мал 2098 басты, жылқы 1423 басты құрайды.</w:t>
      </w:r>
    </w:p>
    <w:p>
      <w:pPr>
        <w:spacing w:after="0"/>
        <w:ind w:left="0"/>
        <w:jc w:val="both"/>
      </w:pPr>
      <w:r>
        <w:rPr>
          <w:rFonts w:ascii="Times New Roman"/>
          <w:b w:val="false"/>
          <w:i w:val="false"/>
          <w:color w:val="000000"/>
          <w:sz w:val="28"/>
        </w:rPr>
        <w:t>
      ЖШС, шаруа және фермер қожалықтарының жайылым ауданы 60042,2 гектарды құрайды.</w:t>
      </w:r>
    </w:p>
    <w:p>
      <w:pPr>
        <w:spacing w:after="0"/>
        <w:ind w:left="0"/>
        <w:jc w:val="both"/>
      </w:pPr>
      <w:r>
        <w:rPr>
          <w:rFonts w:ascii="Times New Roman"/>
          <w:b w:val="false"/>
          <w:i w:val="false"/>
          <w:color w:val="000000"/>
          <w:sz w:val="28"/>
        </w:rPr>
        <w:t>
      Торғай ауылдық округі бойынша ауыл шаруашылығы жануарларын қамтамасыз ету үшін барлығы 84092,2 гектар жайылымдық жер бар. Елді мекендер шегінде 24050 гектар жайылым бар.</w:t>
      </w:r>
    </w:p>
    <w:p>
      <w:pPr>
        <w:spacing w:after="0"/>
        <w:ind w:left="0"/>
        <w:jc w:val="both"/>
      </w:pPr>
      <w:r>
        <w:rPr>
          <w:rFonts w:ascii="Times New Roman"/>
          <w:b w:val="false"/>
          <w:i w:val="false"/>
          <w:color w:val="000000"/>
          <w:sz w:val="28"/>
        </w:rPr>
        <w:t>
      Торғай ауылдық округінде шаруа қожалықтарымен және жауапкершілігі шектеулі серіктестіктерімен малдарын округ жерлерімен айдап өтуге, жайылымдарды өтеусіз пайдалану бойынша сервитут келісім-шарттары бар:</w:t>
      </w:r>
    </w:p>
    <w:p>
      <w:pPr>
        <w:spacing w:after="0"/>
        <w:ind w:left="0"/>
        <w:jc w:val="both"/>
      </w:pPr>
      <w:r>
        <w:rPr>
          <w:rFonts w:ascii="Times New Roman"/>
          <w:b w:val="false"/>
          <w:i w:val="false"/>
          <w:color w:val="000000"/>
          <w:sz w:val="28"/>
        </w:rPr>
        <w:t>
      "Аубакиров К-17" ШҚ Аубакиров К.К., "Дуйсенбай" ШҚ Абденов К.Д., "Ташенов" ШҚ Ташенов Т.С., "Мухамеджан" ШҚ Бекмагамбетов Ж.С., "Бекулан" ШҚ Ахметов М.Д., ШҚ Альжанов О.Е.</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алқаптары кезінде ауыл шаруашылығы жануарларының аналық (сауын) басын күтіп-ұстау бойынша жергілікті халықтың мұқтажы үшін (Торғай а., Төменгі Торғай а., Карағайлы а., Балықты а., Жаңа жол а.) 24050 га мөлшерінде қажеттілік жоқ, жүктеме нормасы ІҚМ бір басына 9 га, ҰММ бір басына 1,8 га және жылқының бір басына 10,8 га.</w:t>
      </w:r>
    </w:p>
    <w:p>
      <w:pPr>
        <w:spacing w:after="0"/>
        <w:ind w:left="0"/>
        <w:jc w:val="both"/>
      </w:pPr>
      <w:r>
        <w:rPr>
          <w:rFonts w:ascii="Times New Roman"/>
          <w:b w:val="false"/>
          <w:i w:val="false"/>
          <w:color w:val="000000"/>
          <w:sz w:val="28"/>
        </w:rPr>
        <w:t>
      Жалпы округ бойынша жайылым тапшылығы 16320,8 га құрайды.</w:t>
      </w:r>
    </w:p>
    <w:p>
      <w:pPr>
        <w:spacing w:after="0"/>
        <w:ind w:left="0"/>
        <w:jc w:val="both"/>
      </w:pPr>
      <w:r>
        <w:rPr>
          <w:rFonts w:ascii="Times New Roman"/>
          <w:b w:val="false"/>
          <w:i w:val="false"/>
          <w:color w:val="000000"/>
          <w:sz w:val="28"/>
        </w:rPr>
        <w:t>
      Шаруа және фермер қожалықтары серіктестіктерінде (бұдан әрі – ШҚ, ШФҚ, , ЖШС, АШӨК) жайылымдық алқаптарға қалыптасқан қажеттілікті жақын маңдағы "Торгай" "ЖШС" - 19774,9 га, "Майлыбай" "ЖШС" - 181 га, "Карагайлы" АӨК – 275 га, "Бекулан" ШҚ - 124 га, "Есим" ШҚ - 1150 га. "Мухамеджан" ШҚ - 100 га, "Торғай" АӨК - 111 га тиесілі жерлерге есебінен, халықтың ауыл шаруашылығы жануарларын жаю қажет</w:t>
      </w:r>
    </w:p>
    <w:p>
      <w:pPr>
        <w:spacing w:after="0"/>
        <w:ind w:left="0"/>
        <w:jc w:val="both"/>
      </w:pPr>
      <w:r>
        <w:rPr>
          <w:rFonts w:ascii="Times New Roman"/>
          <w:b w:val="false"/>
          <w:i w:val="false"/>
          <w:color w:val="000000"/>
          <w:sz w:val="28"/>
        </w:rPr>
        <w:t>
      Қажет болған жағдайда қосымша жайылымдарда Торғай ауылдық округтерімен шектесетін жер пайдаланушылармен және әкімдікпен шарттар жасалатын болады. Атап айтқанда, Бестогай ауылдық округі, Новомарковка ауылдық округі және Тайбай ауылдық округі.</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патбишалары жетіспейтін жер пайдаланушы тиелмеген жерлерімен жерлерін пайдаланған кезде жер пайдаланушылар арасында уақытша жер пайдалану туралы шарт жасалады. Сондай-ақ, пайдалану үшін жердің шекаралары анықталады.</w:t>
      </w:r>
    </w:p>
    <w:p>
      <w:pPr>
        <w:spacing w:after="0"/>
        <w:ind w:left="0"/>
        <w:jc w:val="both"/>
      </w:pPr>
      <w:r>
        <w:rPr>
          <w:rFonts w:ascii="Times New Roman"/>
          <w:b w:val="false"/>
          <w:i w:val="false"/>
          <w:color w:val="000000"/>
          <w:sz w:val="28"/>
        </w:rPr>
        <w:t>
      Торғай және Төменгі Торғай ауылының жер пайдаланушылары мен ауыл тұрғындары Дөненкөл көлін, Торғай және Кедей өзендерін, осы ауылдардың жанындағы атаусыз бөгеттерді суару үшін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Қарағайлы ауылының жер пайдаланушылары мен ауыл тұрғындары маңындағы Кедей өзенінің мал суару үшін пайдаланады. Жайылым пайдаланушылардың су көздеріне қол жеткізу схемалары.</w:t>
      </w:r>
    </w:p>
    <w:p>
      <w:pPr>
        <w:spacing w:after="0"/>
        <w:ind w:left="0"/>
        <w:jc w:val="both"/>
      </w:pPr>
      <w:r>
        <w:rPr>
          <w:rFonts w:ascii="Times New Roman"/>
          <w:b w:val="false"/>
          <w:i w:val="false"/>
          <w:color w:val="000000"/>
          <w:sz w:val="28"/>
        </w:rPr>
        <w:t>
      Балықты ауылының жер пайдаланушылары мен ауыл тұрғындары суат үшін Балықты ауылының маңындағы Кедей өзені мен атауы жоқ бөгеттерді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Жаңа жол ауылының жер пайдаланушылары мен ауыл тұрғындары Жаңа жол ауылының маңында Торғай өзені және ұсақ табиғи су айдындары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 шошқалардың 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емізетін жұмысшылар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бала емізетін жылқылар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ересектер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қойлардың төлдері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left"/>
      </w:pPr>
      <w:r>
        <w:rPr>
          <w:rFonts w:ascii="Times New Roman"/>
          <w:b/>
          <w:i w:val="false"/>
          <w:color w:val="000000"/>
        </w:rPr>
        <w:t xml:space="preserve"> Торғай ауылдық округі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К-17" ШҚ Аубакиров Канат Канжигалиевич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114, ҰММ – 474,</w:t>
            </w:r>
          </w:p>
          <w:p>
            <w:pPr>
              <w:spacing w:after="20"/>
              <w:ind w:left="20"/>
              <w:jc w:val="both"/>
            </w:pPr>
            <w:r>
              <w:rPr>
                <w:rFonts w:ascii="Times New Roman"/>
                <w:b w:val="false"/>
                <w:i w:val="false"/>
                <w:color w:val="000000"/>
                <w:sz w:val="20"/>
              </w:rPr>
              <w:t xml:space="preserve">
Жылқы –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іқм*9=1026га, </w:t>
            </w:r>
          </w:p>
          <w:p>
            <w:pPr>
              <w:spacing w:after="20"/>
              <w:ind w:left="20"/>
              <w:jc w:val="both"/>
            </w:pPr>
            <w:r>
              <w:rPr>
                <w:rFonts w:ascii="Times New Roman"/>
                <w:b w:val="false"/>
                <w:i w:val="false"/>
                <w:color w:val="000000"/>
                <w:sz w:val="20"/>
              </w:rPr>
              <w:t xml:space="preserve">
474 ұмм *1,8=853,2га, 11ж*10,8=118,8га. </w:t>
            </w:r>
          </w:p>
          <w:p>
            <w:pPr>
              <w:spacing w:after="20"/>
              <w:ind w:left="20"/>
              <w:jc w:val="both"/>
            </w:pPr>
            <w:r>
              <w:rPr>
                <w:rFonts w:ascii="Times New Roman"/>
                <w:b w:val="false"/>
                <w:i w:val="false"/>
                <w:color w:val="000000"/>
                <w:sz w:val="20"/>
              </w:rPr>
              <w:t>
1026га+853,2га+118,8га=228,6га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"Каржасбаев" ШҚ Каржасбаев Мурат Кабылшарипович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5, </w:t>
            </w:r>
          </w:p>
          <w:p>
            <w:pPr>
              <w:spacing w:after="20"/>
              <w:ind w:left="20"/>
              <w:jc w:val="both"/>
            </w:pPr>
            <w:r>
              <w:rPr>
                <w:rFonts w:ascii="Times New Roman"/>
                <w:b w:val="false"/>
                <w:i w:val="false"/>
                <w:color w:val="000000"/>
                <w:sz w:val="20"/>
              </w:rPr>
              <w:t>
ҰММ – 90,</w:t>
            </w:r>
          </w:p>
          <w:p>
            <w:pPr>
              <w:spacing w:after="20"/>
              <w:ind w:left="20"/>
              <w:jc w:val="both"/>
            </w:pPr>
            <w:r>
              <w:rPr>
                <w:rFonts w:ascii="Times New Roman"/>
                <w:b w:val="false"/>
                <w:i w:val="false"/>
                <w:color w:val="000000"/>
                <w:sz w:val="20"/>
              </w:rPr>
              <w:t xml:space="preserve">
Жылқы –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іқм*9=45га, </w:t>
            </w:r>
          </w:p>
          <w:p>
            <w:pPr>
              <w:spacing w:after="20"/>
              <w:ind w:left="20"/>
              <w:jc w:val="both"/>
            </w:pPr>
            <w:r>
              <w:rPr>
                <w:rFonts w:ascii="Times New Roman"/>
                <w:b w:val="false"/>
                <w:i w:val="false"/>
                <w:color w:val="000000"/>
                <w:sz w:val="20"/>
              </w:rPr>
              <w:t xml:space="preserve">
90 ұмм *1,8=162га, 15ж*10,8=162га. </w:t>
            </w:r>
          </w:p>
          <w:p>
            <w:pPr>
              <w:spacing w:after="20"/>
              <w:ind w:left="20"/>
              <w:jc w:val="both"/>
            </w:pPr>
            <w:r>
              <w:rPr>
                <w:rFonts w:ascii="Times New Roman"/>
                <w:b w:val="false"/>
                <w:i w:val="false"/>
                <w:color w:val="000000"/>
                <w:sz w:val="20"/>
              </w:rPr>
              <w:t>
45га+162га+162га=369га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 ШҚ Камбалов Газис Тауекелович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137, ҰММ – 154,</w:t>
            </w:r>
          </w:p>
          <w:p>
            <w:pPr>
              <w:spacing w:after="20"/>
              <w:ind w:left="20"/>
              <w:jc w:val="both"/>
            </w:pPr>
            <w:r>
              <w:rPr>
                <w:rFonts w:ascii="Times New Roman"/>
                <w:b w:val="false"/>
                <w:i w:val="false"/>
                <w:color w:val="000000"/>
                <w:sz w:val="20"/>
              </w:rPr>
              <w:t xml:space="preserve">
Жылқы –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137 іқм*9=1233га, </w:t>
            </w:r>
          </w:p>
          <w:p>
            <w:pPr>
              <w:spacing w:after="20"/>
              <w:ind w:left="20"/>
              <w:jc w:val="both"/>
            </w:pPr>
            <w:r>
              <w:rPr>
                <w:rFonts w:ascii="Times New Roman"/>
                <w:b w:val="false"/>
                <w:i w:val="false"/>
                <w:color w:val="000000"/>
                <w:sz w:val="20"/>
              </w:rPr>
              <w:t xml:space="preserve">
154 ұмм *1,8=277,2га, 50ж*10,8=540га. </w:t>
            </w:r>
          </w:p>
          <w:p>
            <w:pPr>
              <w:spacing w:after="20"/>
              <w:ind w:left="20"/>
              <w:jc w:val="both"/>
            </w:pPr>
            <w:r>
              <w:rPr>
                <w:rFonts w:ascii="Times New Roman"/>
                <w:b w:val="false"/>
                <w:i w:val="false"/>
                <w:color w:val="000000"/>
                <w:sz w:val="20"/>
              </w:rPr>
              <w:t>
1233га+277,2га+540га=2050,2га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"Дуйсенбай" ШҚ Абденов Кенжебек Дюсембаевич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71,</w:t>
            </w:r>
          </w:p>
          <w:p>
            <w:pPr>
              <w:spacing w:after="20"/>
              <w:ind w:left="20"/>
              <w:jc w:val="both"/>
            </w:pPr>
            <w:r>
              <w:rPr>
                <w:rFonts w:ascii="Times New Roman"/>
                <w:b w:val="false"/>
                <w:i w:val="false"/>
                <w:color w:val="000000"/>
                <w:sz w:val="20"/>
              </w:rPr>
              <w:t>
 ҰММ – 0,</w:t>
            </w:r>
          </w:p>
          <w:p>
            <w:pPr>
              <w:spacing w:after="20"/>
              <w:ind w:left="20"/>
              <w:jc w:val="both"/>
            </w:pPr>
            <w:r>
              <w:rPr>
                <w:rFonts w:ascii="Times New Roman"/>
                <w:b w:val="false"/>
                <w:i w:val="false"/>
                <w:color w:val="000000"/>
                <w:sz w:val="20"/>
              </w:rPr>
              <w:t xml:space="preserve">
Жылқы – 323,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іқм*9=639га, </w:t>
            </w:r>
          </w:p>
          <w:p>
            <w:pPr>
              <w:spacing w:after="20"/>
              <w:ind w:left="20"/>
              <w:jc w:val="both"/>
            </w:pPr>
            <w:r>
              <w:rPr>
                <w:rFonts w:ascii="Times New Roman"/>
                <w:b w:val="false"/>
                <w:i w:val="false"/>
                <w:color w:val="000000"/>
                <w:sz w:val="20"/>
              </w:rPr>
              <w:t xml:space="preserve">
323ж*10,8=3488,4га. </w:t>
            </w:r>
          </w:p>
          <w:p>
            <w:pPr>
              <w:spacing w:after="20"/>
              <w:ind w:left="20"/>
              <w:jc w:val="both"/>
            </w:pPr>
            <w:r>
              <w:rPr>
                <w:rFonts w:ascii="Times New Roman"/>
                <w:b w:val="false"/>
                <w:i w:val="false"/>
                <w:color w:val="000000"/>
                <w:sz w:val="20"/>
              </w:rPr>
              <w:t>
639га+3488,4га=4127га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ШҚ Ташенов Тлеубай Сансызбаевич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 230.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230ж*10,8=2484га. </w:t>
            </w:r>
          </w:p>
          <w:p>
            <w:pPr>
              <w:spacing w:after="20"/>
              <w:ind w:left="20"/>
              <w:jc w:val="both"/>
            </w:pPr>
            <w:r>
              <w:rPr>
                <w:rFonts w:ascii="Times New Roman"/>
                <w:b w:val="false"/>
                <w:i w:val="false"/>
                <w:color w:val="000000"/>
                <w:sz w:val="20"/>
              </w:rPr>
              <w:t>
2484га=2484га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ШҚ Бекмагамбетов Жанат Сатаевич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62,</w:t>
            </w:r>
          </w:p>
          <w:p>
            <w:pPr>
              <w:spacing w:after="20"/>
              <w:ind w:left="20"/>
              <w:jc w:val="both"/>
            </w:pPr>
            <w:r>
              <w:rPr>
                <w:rFonts w:ascii="Times New Roman"/>
                <w:b w:val="false"/>
                <w:i w:val="false"/>
                <w:color w:val="000000"/>
                <w:sz w:val="20"/>
              </w:rPr>
              <w:t>
 ҰММ – 77,</w:t>
            </w:r>
          </w:p>
          <w:p>
            <w:pPr>
              <w:spacing w:after="20"/>
              <w:ind w:left="20"/>
              <w:jc w:val="both"/>
            </w:pPr>
            <w:r>
              <w:rPr>
                <w:rFonts w:ascii="Times New Roman"/>
                <w:b w:val="false"/>
                <w:i w:val="false"/>
                <w:color w:val="000000"/>
                <w:sz w:val="20"/>
              </w:rPr>
              <w:t xml:space="preserve">
Жылқы –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іқм*9=558га, </w:t>
            </w:r>
          </w:p>
          <w:p>
            <w:pPr>
              <w:spacing w:after="20"/>
              <w:ind w:left="20"/>
              <w:jc w:val="both"/>
            </w:pPr>
            <w:r>
              <w:rPr>
                <w:rFonts w:ascii="Times New Roman"/>
                <w:b w:val="false"/>
                <w:i w:val="false"/>
                <w:color w:val="000000"/>
                <w:sz w:val="20"/>
              </w:rPr>
              <w:t xml:space="preserve">
77 ұмм *1,8=138,6га, </w:t>
            </w:r>
          </w:p>
          <w:p>
            <w:pPr>
              <w:spacing w:after="20"/>
              <w:ind w:left="20"/>
              <w:jc w:val="both"/>
            </w:pPr>
            <w:r>
              <w:rPr>
                <w:rFonts w:ascii="Times New Roman"/>
                <w:b w:val="false"/>
                <w:i w:val="false"/>
                <w:color w:val="000000"/>
                <w:sz w:val="20"/>
              </w:rPr>
              <w:t xml:space="preserve">
20 ж*10,8=216га. </w:t>
            </w:r>
          </w:p>
          <w:p>
            <w:pPr>
              <w:spacing w:after="20"/>
              <w:ind w:left="20"/>
              <w:jc w:val="both"/>
            </w:pPr>
            <w:r>
              <w:rPr>
                <w:rFonts w:ascii="Times New Roman"/>
                <w:b w:val="false"/>
                <w:i w:val="false"/>
                <w:color w:val="000000"/>
                <w:sz w:val="20"/>
              </w:rPr>
              <w:t>
558га+138,6га+216га=912,6га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ШҚ глава Еламанов Елдар Абайұлы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30,</w:t>
            </w:r>
          </w:p>
          <w:p>
            <w:pPr>
              <w:spacing w:after="20"/>
              <w:ind w:left="20"/>
              <w:jc w:val="both"/>
            </w:pPr>
            <w:r>
              <w:rPr>
                <w:rFonts w:ascii="Times New Roman"/>
                <w:b w:val="false"/>
                <w:i w:val="false"/>
                <w:color w:val="000000"/>
                <w:sz w:val="20"/>
              </w:rPr>
              <w:t>
 ҰММ – 21,</w:t>
            </w:r>
          </w:p>
          <w:p>
            <w:pPr>
              <w:spacing w:after="20"/>
              <w:ind w:left="20"/>
              <w:jc w:val="both"/>
            </w:pPr>
            <w:r>
              <w:rPr>
                <w:rFonts w:ascii="Times New Roman"/>
                <w:b w:val="false"/>
                <w:i w:val="false"/>
                <w:color w:val="000000"/>
                <w:sz w:val="20"/>
              </w:rPr>
              <w:t>
Жылқы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іқм*9=270га, </w:t>
            </w:r>
          </w:p>
          <w:p>
            <w:pPr>
              <w:spacing w:after="20"/>
              <w:ind w:left="20"/>
              <w:jc w:val="both"/>
            </w:pPr>
            <w:r>
              <w:rPr>
                <w:rFonts w:ascii="Times New Roman"/>
                <w:b w:val="false"/>
                <w:i w:val="false"/>
                <w:color w:val="000000"/>
                <w:sz w:val="20"/>
              </w:rPr>
              <w:t xml:space="preserve">
21 ұмм *1,8=37,8га, </w:t>
            </w:r>
          </w:p>
          <w:p>
            <w:pPr>
              <w:spacing w:after="20"/>
              <w:ind w:left="20"/>
              <w:jc w:val="both"/>
            </w:pPr>
            <w:r>
              <w:rPr>
                <w:rFonts w:ascii="Times New Roman"/>
                <w:b w:val="false"/>
                <w:i w:val="false"/>
                <w:color w:val="000000"/>
                <w:sz w:val="20"/>
              </w:rPr>
              <w:t xml:space="preserve">
20 ж*10,8=216га. </w:t>
            </w:r>
          </w:p>
          <w:p>
            <w:pPr>
              <w:spacing w:after="20"/>
              <w:ind w:left="20"/>
              <w:jc w:val="both"/>
            </w:pPr>
            <w:r>
              <w:rPr>
                <w:rFonts w:ascii="Times New Roman"/>
                <w:b w:val="false"/>
                <w:i w:val="false"/>
                <w:color w:val="000000"/>
                <w:sz w:val="20"/>
              </w:rPr>
              <w:t>
270га+37,8га+216га=523,8га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"Бекулан" ШҚ Ахметов М.Д.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30,</w:t>
            </w:r>
          </w:p>
          <w:p>
            <w:pPr>
              <w:spacing w:after="20"/>
              <w:ind w:left="20"/>
              <w:jc w:val="both"/>
            </w:pPr>
            <w:r>
              <w:rPr>
                <w:rFonts w:ascii="Times New Roman"/>
                <w:b w:val="false"/>
                <w:i w:val="false"/>
                <w:color w:val="000000"/>
                <w:sz w:val="20"/>
              </w:rPr>
              <w:t>
 ҰММ – 83,</w:t>
            </w:r>
          </w:p>
          <w:p>
            <w:pPr>
              <w:spacing w:after="20"/>
              <w:ind w:left="20"/>
              <w:jc w:val="both"/>
            </w:pPr>
            <w:r>
              <w:rPr>
                <w:rFonts w:ascii="Times New Roman"/>
                <w:b w:val="false"/>
                <w:i w:val="false"/>
                <w:color w:val="000000"/>
                <w:sz w:val="20"/>
              </w:rPr>
              <w:t>
Жылқы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іқм*9=270га, </w:t>
            </w:r>
          </w:p>
          <w:p>
            <w:pPr>
              <w:spacing w:after="20"/>
              <w:ind w:left="20"/>
              <w:jc w:val="both"/>
            </w:pPr>
            <w:r>
              <w:rPr>
                <w:rFonts w:ascii="Times New Roman"/>
                <w:b w:val="false"/>
                <w:i w:val="false"/>
                <w:color w:val="000000"/>
                <w:sz w:val="20"/>
              </w:rPr>
              <w:t xml:space="preserve">
83 ұмм *1,8=149,4га, </w:t>
            </w:r>
          </w:p>
          <w:p>
            <w:pPr>
              <w:spacing w:after="20"/>
              <w:ind w:left="20"/>
              <w:jc w:val="both"/>
            </w:pPr>
            <w:r>
              <w:rPr>
                <w:rFonts w:ascii="Times New Roman"/>
                <w:b w:val="false"/>
                <w:i w:val="false"/>
                <w:color w:val="000000"/>
                <w:sz w:val="20"/>
              </w:rPr>
              <w:t xml:space="preserve">
50 ж*10,8=540га. </w:t>
            </w:r>
          </w:p>
          <w:p>
            <w:pPr>
              <w:spacing w:after="20"/>
              <w:ind w:left="20"/>
              <w:jc w:val="both"/>
            </w:pPr>
            <w:r>
              <w:rPr>
                <w:rFonts w:ascii="Times New Roman"/>
                <w:b w:val="false"/>
                <w:i w:val="false"/>
                <w:color w:val="000000"/>
                <w:sz w:val="20"/>
              </w:rPr>
              <w:t>
270га+149,4га+540га=959,4га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Альжанов Омержан Елеманович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"Торгай"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429.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 іқм*9=3861га.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"Сезим-Ер"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іқм*9=837га,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"SataІ-2017"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128, ҰММ – 112,</w:t>
            </w:r>
          </w:p>
          <w:p>
            <w:pPr>
              <w:spacing w:after="20"/>
              <w:ind w:left="20"/>
              <w:jc w:val="both"/>
            </w:pPr>
            <w:r>
              <w:rPr>
                <w:rFonts w:ascii="Times New Roman"/>
                <w:b w:val="false"/>
                <w:i w:val="false"/>
                <w:color w:val="000000"/>
                <w:sz w:val="20"/>
              </w:rPr>
              <w:t>
Жылқы –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 іқм*9=1152га, </w:t>
            </w:r>
          </w:p>
          <w:p>
            <w:pPr>
              <w:spacing w:after="20"/>
              <w:ind w:left="20"/>
              <w:jc w:val="both"/>
            </w:pPr>
            <w:r>
              <w:rPr>
                <w:rFonts w:ascii="Times New Roman"/>
                <w:b w:val="false"/>
                <w:i w:val="false"/>
                <w:color w:val="000000"/>
                <w:sz w:val="20"/>
              </w:rPr>
              <w:t xml:space="preserve">
112 ұмм *1,8=201,6га, </w:t>
            </w:r>
          </w:p>
          <w:p>
            <w:pPr>
              <w:spacing w:after="20"/>
              <w:ind w:left="20"/>
              <w:jc w:val="both"/>
            </w:pPr>
            <w:r>
              <w:rPr>
                <w:rFonts w:ascii="Times New Roman"/>
                <w:b w:val="false"/>
                <w:i w:val="false"/>
                <w:color w:val="000000"/>
                <w:sz w:val="20"/>
              </w:rPr>
              <w:t xml:space="preserve">
128 ж*10,8=1382,4га. </w:t>
            </w:r>
          </w:p>
          <w:p>
            <w:pPr>
              <w:spacing w:after="20"/>
              <w:ind w:left="20"/>
              <w:jc w:val="both"/>
            </w:pPr>
            <w:r>
              <w:rPr>
                <w:rFonts w:ascii="Times New Roman"/>
                <w:b w:val="false"/>
                <w:i w:val="false"/>
                <w:color w:val="000000"/>
                <w:sz w:val="20"/>
              </w:rPr>
              <w:t>
1152га+201,6га+1382,4га=228,6га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"Соколинки и 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310, ҰММ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310 іқм*9=2790га, </w:t>
            </w:r>
          </w:p>
          <w:p>
            <w:pPr>
              <w:spacing w:after="20"/>
              <w:ind w:left="20"/>
              <w:jc w:val="both"/>
            </w:pPr>
            <w:r>
              <w:rPr>
                <w:rFonts w:ascii="Times New Roman"/>
                <w:b w:val="false"/>
                <w:i w:val="false"/>
                <w:color w:val="000000"/>
                <w:sz w:val="20"/>
              </w:rPr>
              <w:t xml:space="preserve">
120 ұмм *1,8=216га. </w:t>
            </w:r>
          </w:p>
          <w:p>
            <w:pPr>
              <w:spacing w:after="20"/>
              <w:ind w:left="20"/>
              <w:jc w:val="both"/>
            </w:pPr>
            <w:r>
              <w:rPr>
                <w:rFonts w:ascii="Times New Roman"/>
                <w:b w:val="false"/>
                <w:i w:val="false"/>
                <w:color w:val="000000"/>
                <w:sz w:val="20"/>
              </w:rPr>
              <w:t>
2790га+216га=3006га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"ABC-АГРО"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7,</w:t>
            </w:r>
          </w:p>
          <w:p>
            <w:pPr>
              <w:spacing w:after="20"/>
              <w:ind w:left="20"/>
              <w:jc w:val="both"/>
            </w:pPr>
            <w:r>
              <w:rPr>
                <w:rFonts w:ascii="Times New Roman"/>
                <w:b w:val="false"/>
                <w:i w:val="false"/>
                <w:color w:val="000000"/>
                <w:sz w:val="20"/>
              </w:rPr>
              <w:t>
 ҰММ –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іқм*9=63га, </w:t>
            </w:r>
          </w:p>
          <w:p>
            <w:pPr>
              <w:spacing w:after="20"/>
              <w:ind w:left="20"/>
              <w:jc w:val="both"/>
            </w:pPr>
            <w:r>
              <w:rPr>
                <w:rFonts w:ascii="Times New Roman"/>
                <w:b w:val="false"/>
                <w:i w:val="false"/>
                <w:color w:val="000000"/>
                <w:sz w:val="20"/>
              </w:rPr>
              <w:t xml:space="preserve">
75 ұмм *1,8=135га, </w:t>
            </w:r>
          </w:p>
          <w:p>
            <w:pPr>
              <w:spacing w:after="20"/>
              <w:ind w:left="20"/>
              <w:jc w:val="both"/>
            </w:pPr>
            <w:r>
              <w:rPr>
                <w:rFonts w:ascii="Times New Roman"/>
                <w:b w:val="false"/>
                <w:i w:val="false"/>
                <w:color w:val="000000"/>
                <w:sz w:val="20"/>
              </w:rPr>
              <w:t>
63га+135га=198га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"Эмир-Мерген"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39,</w:t>
            </w:r>
          </w:p>
          <w:p>
            <w:pPr>
              <w:spacing w:after="20"/>
              <w:ind w:left="20"/>
              <w:jc w:val="both"/>
            </w:pPr>
            <w:r>
              <w:rPr>
                <w:rFonts w:ascii="Times New Roman"/>
                <w:b w:val="false"/>
                <w:i w:val="false"/>
                <w:color w:val="000000"/>
                <w:sz w:val="20"/>
              </w:rPr>
              <w:t>
 ҰММ –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іқм*9=351га, </w:t>
            </w:r>
          </w:p>
          <w:p>
            <w:pPr>
              <w:spacing w:after="20"/>
              <w:ind w:left="20"/>
              <w:jc w:val="both"/>
            </w:pPr>
            <w:r>
              <w:rPr>
                <w:rFonts w:ascii="Times New Roman"/>
                <w:b w:val="false"/>
                <w:i w:val="false"/>
                <w:color w:val="000000"/>
                <w:sz w:val="20"/>
              </w:rPr>
              <w:t xml:space="preserve">
217 ұмм *1,8=390,6га. </w:t>
            </w:r>
          </w:p>
          <w:p>
            <w:pPr>
              <w:spacing w:after="20"/>
              <w:ind w:left="20"/>
              <w:jc w:val="both"/>
            </w:pPr>
            <w:r>
              <w:rPr>
                <w:rFonts w:ascii="Times New Roman"/>
                <w:b w:val="false"/>
                <w:i w:val="false"/>
                <w:color w:val="000000"/>
                <w:sz w:val="20"/>
              </w:rPr>
              <w:t>
351га+390,6га=741,6га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"МАЙЛЫБАЙ-2020"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28,</w:t>
            </w:r>
          </w:p>
          <w:p>
            <w:pPr>
              <w:spacing w:after="20"/>
              <w:ind w:left="20"/>
              <w:jc w:val="both"/>
            </w:pPr>
            <w:r>
              <w:rPr>
                <w:rFonts w:ascii="Times New Roman"/>
                <w:b w:val="false"/>
                <w:i w:val="false"/>
                <w:color w:val="000000"/>
                <w:sz w:val="20"/>
              </w:rPr>
              <w:t>
 ҰММ – 120,</w:t>
            </w:r>
          </w:p>
          <w:p>
            <w:pPr>
              <w:spacing w:after="20"/>
              <w:ind w:left="20"/>
              <w:jc w:val="both"/>
            </w:pPr>
            <w:r>
              <w:rPr>
                <w:rFonts w:ascii="Times New Roman"/>
                <w:b w:val="false"/>
                <w:i w:val="false"/>
                <w:color w:val="000000"/>
                <w:sz w:val="20"/>
              </w:rPr>
              <w:t>
Жылқы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іқм*9=252га, </w:t>
            </w:r>
          </w:p>
          <w:p>
            <w:pPr>
              <w:spacing w:after="20"/>
              <w:ind w:left="20"/>
              <w:jc w:val="both"/>
            </w:pPr>
            <w:r>
              <w:rPr>
                <w:rFonts w:ascii="Times New Roman"/>
                <w:b w:val="false"/>
                <w:i w:val="false"/>
                <w:color w:val="000000"/>
                <w:sz w:val="20"/>
              </w:rPr>
              <w:t xml:space="preserve">
120 ұмм *1,8=216га, </w:t>
            </w:r>
          </w:p>
          <w:p>
            <w:pPr>
              <w:spacing w:after="20"/>
              <w:ind w:left="20"/>
              <w:jc w:val="both"/>
            </w:pPr>
            <w:r>
              <w:rPr>
                <w:rFonts w:ascii="Times New Roman"/>
                <w:b w:val="false"/>
                <w:i w:val="false"/>
                <w:color w:val="000000"/>
                <w:sz w:val="20"/>
              </w:rPr>
              <w:t xml:space="preserve">
12 ж*10,8=129,6га. </w:t>
            </w:r>
          </w:p>
          <w:p>
            <w:pPr>
              <w:spacing w:after="20"/>
              <w:ind w:left="20"/>
              <w:jc w:val="both"/>
            </w:pPr>
            <w:r>
              <w:rPr>
                <w:rFonts w:ascii="Times New Roman"/>
                <w:b w:val="false"/>
                <w:i w:val="false"/>
                <w:color w:val="000000"/>
                <w:sz w:val="20"/>
              </w:rPr>
              <w:t>
252га+216га+129,6га=597,6га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"Стаханово-Агро"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Жол - А"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"Ортау" 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ж*10,8=302,4га.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66,</w:t>
            </w:r>
          </w:p>
          <w:p>
            <w:pPr>
              <w:spacing w:after="20"/>
              <w:ind w:left="20"/>
              <w:jc w:val="both"/>
            </w:pPr>
            <w:r>
              <w:rPr>
                <w:rFonts w:ascii="Times New Roman"/>
                <w:b w:val="false"/>
                <w:i w:val="false"/>
                <w:color w:val="000000"/>
                <w:sz w:val="20"/>
              </w:rPr>
              <w:t>
 ҰММ – 138,</w:t>
            </w:r>
          </w:p>
          <w:p>
            <w:pPr>
              <w:spacing w:after="20"/>
              <w:ind w:left="20"/>
              <w:jc w:val="both"/>
            </w:pPr>
            <w:r>
              <w:rPr>
                <w:rFonts w:ascii="Times New Roman"/>
                <w:b w:val="false"/>
                <w:i w:val="false"/>
                <w:color w:val="000000"/>
                <w:sz w:val="20"/>
              </w:rPr>
              <w:t>
Жылқы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іқм*9=594га, </w:t>
            </w:r>
          </w:p>
          <w:p>
            <w:pPr>
              <w:spacing w:after="20"/>
              <w:ind w:left="20"/>
              <w:jc w:val="both"/>
            </w:pPr>
            <w:r>
              <w:rPr>
                <w:rFonts w:ascii="Times New Roman"/>
                <w:b w:val="false"/>
                <w:i w:val="false"/>
                <w:color w:val="000000"/>
                <w:sz w:val="20"/>
              </w:rPr>
              <w:t xml:space="preserve">
138 ұмм *1,8=248,4га, </w:t>
            </w:r>
          </w:p>
          <w:p>
            <w:pPr>
              <w:spacing w:after="20"/>
              <w:ind w:left="20"/>
              <w:jc w:val="both"/>
            </w:pPr>
            <w:r>
              <w:rPr>
                <w:rFonts w:ascii="Times New Roman"/>
                <w:b w:val="false"/>
                <w:i w:val="false"/>
                <w:color w:val="000000"/>
                <w:sz w:val="20"/>
              </w:rPr>
              <w:t xml:space="preserve">
50 ж*10,8=540га. </w:t>
            </w:r>
          </w:p>
          <w:p>
            <w:pPr>
              <w:spacing w:after="20"/>
              <w:ind w:left="20"/>
              <w:jc w:val="both"/>
            </w:pPr>
            <w:r>
              <w:rPr>
                <w:rFonts w:ascii="Times New Roman"/>
                <w:b w:val="false"/>
                <w:i w:val="false"/>
                <w:color w:val="000000"/>
                <w:sz w:val="20"/>
              </w:rPr>
              <w:t>
594га+248,4га+540га=1382,4га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"Профессиональный лицей №18"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51,</w:t>
            </w:r>
          </w:p>
          <w:p>
            <w:pPr>
              <w:spacing w:after="20"/>
              <w:ind w:left="20"/>
              <w:jc w:val="both"/>
            </w:pPr>
            <w:r>
              <w:rPr>
                <w:rFonts w:ascii="Times New Roman"/>
                <w:b w:val="false"/>
                <w:i w:val="false"/>
                <w:color w:val="000000"/>
                <w:sz w:val="20"/>
              </w:rPr>
              <w:t>
 ҰММ – 8,</w:t>
            </w:r>
          </w:p>
          <w:p>
            <w:pPr>
              <w:spacing w:after="20"/>
              <w:ind w:left="20"/>
              <w:jc w:val="both"/>
            </w:pPr>
            <w:r>
              <w:rPr>
                <w:rFonts w:ascii="Times New Roman"/>
                <w:b w:val="false"/>
                <w:i w:val="false"/>
                <w:color w:val="000000"/>
                <w:sz w:val="20"/>
              </w:rPr>
              <w:t>
Жылқы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іқм*9=459га, </w:t>
            </w:r>
          </w:p>
          <w:p>
            <w:pPr>
              <w:spacing w:after="20"/>
              <w:ind w:left="20"/>
              <w:jc w:val="both"/>
            </w:pPr>
            <w:r>
              <w:rPr>
                <w:rFonts w:ascii="Times New Roman"/>
                <w:b w:val="false"/>
                <w:i w:val="false"/>
                <w:color w:val="000000"/>
                <w:sz w:val="20"/>
              </w:rPr>
              <w:t xml:space="preserve">
8 ұмм *1,8=14,4га, </w:t>
            </w:r>
          </w:p>
          <w:p>
            <w:pPr>
              <w:spacing w:after="20"/>
              <w:ind w:left="20"/>
              <w:jc w:val="both"/>
            </w:pPr>
            <w:r>
              <w:rPr>
                <w:rFonts w:ascii="Times New Roman"/>
                <w:b w:val="false"/>
                <w:i w:val="false"/>
                <w:color w:val="000000"/>
                <w:sz w:val="20"/>
              </w:rPr>
              <w:t xml:space="preserve">
11 ж*10,8=118,8га. </w:t>
            </w:r>
          </w:p>
          <w:p>
            <w:pPr>
              <w:spacing w:after="20"/>
              <w:ind w:left="20"/>
              <w:jc w:val="both"/>
            </w:pPr>
            <w:r>
              <w:rPr>
                <w:rFonts w:ascii="Times New Roman"/>
                <w:b w:val="false"/>
                <w:i w:val="false"/>
                <w:color w:val="000000"/>
                <w:sz w:val="20"/>
              </w:rPr>
              <w:t>
459га+14,4га+118,8га=592,2га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10625</w:t>
            </w:r>
          </w:p>
        </w:tc>
      </w:tr>
    </w:tbl>
    <w:p>
      <w:pPr>
        <w:spacing w:after="0"/>
        <w:ind w:left="0"/>
        <w:jc w:val="left"/>
      </w:pPr>
      <w:r>
        <w:rPr>
          <w:rFonts w:ascii="Times New Roman"/>
          <w:b/>
          <w:i w:val="false"/>
          <w:color w:val="000000"/>
        </w:rPr>
        <w:t xml:space="preserve"> Торғай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ІҚМ-997 бас, </w:t>
            </w:r>
          </w:p>
          <w:p>
            <w:pPr>
              <w:spacing w:after="20"/>
              <w:ind w:left="20"/>
              <w:jc w:val="both"/>
            </w:pPr>
            <w:r>
              <w:rPr>
                <w:rFonts w:ascii="Times New Roman"/>
                <w:b w:val="false"/>
                <w:i w:val="false"/>
                <w:color w:val="000000"/>
                <w:sz w:val="20"/>
              </w:rPr>
              <w:t xml:space="preserve">
(Оның ішінде аналық мал басы -498 бас), </w:t>
            </w:r>
          </w:p>
          <w:p>
            <w:pPr>
              <w:spacing w:after="20"/>
              <w:ind w:left="20"/>
              <w:jc w:val="both"/>
            </w:pPr>
            <w:r>
              <w:rPr>
                <w:rFonts w:ascii="Times New Roman"/>
                <w:b w:val="false"/>
                <w:i w:val="false"/>
                <w:color w:val="000000"/>
                <w:sz w:val="20"/>
              </w:rPr>
              <w:t xml:space="preserve">
Ұсақ мал-3158 бас, </w:t>
            </w:r>
          </w:p>
          <w:p>
            <w:pPr>
              <w:spacing w:after="20"/>
              <w:ind w:left="20"/>
              <w:jc w:val="both"/>
            </w:pPr>
            <w:r>
              <w:rPr>
                <w:rFonts w:ascii="Times New Roman"/>
                <w:b w:val="false"/>
                <w:i w:val="false"/>
                <w:color w:val="000000"/>
                <w:sz w:val="20"/>
              </w:rPr>
              <w:t>
Жылқы-462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997 бас.*9га / бас.=8973 га </w:t>
            </w:r>
          </w:p>
          <w:p>
            <w:pPr>
              <w:spacing w:after="20"/>
              <w:ind w:left="20"/>
              <w:jc w:val="both"/>
            </w:pPr>
            <w:r>
              <w:rPr>
                <w:rFonts w:ascii="Times New Roman"/>
                <w:b w:val="false"/>
                <w:i w:val="false"/>
                <w:color w:val="000000"/>
                <w:sz w:val="20"/>
              </w:rPr>
              <w:t>
(ІҚМ (мат.) 498.*9га / бас.= 4482 га)</w:t>
            </w:r>
          </w:p>
          <w:p>
            <w:pPr>
              <w:spacing w:after="20"/>
              <w:ind w:left="20"/>
              <w:jc w:val="both"/>
            </w:pPr>
            <w:r>
              <w:rPr>
                <w:rFonts w:ascii="Times New Roman"/>
                <w:b w:val="false"/>
                <w:i w:val="false"/>
                <w:color w:val="000000"/>
                <w:sz w:val="20"/>
              </w:rPr>
              <w:t xml:space="preserve">
Ұсақ мал 3158/бас.* 1,8 га/бас.=5684,4 га </w:t>
            </w:r>
          </w:p>
          <w:p>
            <w:pPr>
              <w:spacing w:after="20"/>
              <w:ind w:left="20"/>
              <w:jc w:val="both"/>
            </w:pPr>
            <w:r>
              <w:rPr>
                <w:rFonts w:ascii="Times New Roman"/>
                <w:b w:val="false"/>
                <w:i w:val="false"/>
                <w:color w:val="000000"/>
                <w:sz w:val="20"/>
              </w:rPr>
              <w:t>
Жылқы 462бас.* 10,8 га/бас.=4989,4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4491га+5684,4га+4989,6 га= Малды жайылымдық ұстауға 15164,4,4 га </w:t>
            </w:r>
          </w:p>
          <w:p>
            <w:pPr>
              <w:spacing w:after="20"/>
              <w:ind w:left="20"/>
              <w:jc w:val="both"/>
            </w:pPr>
            <w:r>
              <w:rPr>
                <w:rFonts w:ascii="Times New Roman"/>
                <w:b w:val="false"/>
                <w:i w:val="false"/>
                <w:color w:val="000000"/>
                <w:sz w:val="20"/>
              </w:rPr>
              <w:t xml:space="preserve">
4482га аналық мал басы </w:t>
            </w:r>
          </w:p>
          <w:p>
            <w:pPr>
              <w:spacing w:after="20"/>
              <w:ind w:left="20"/>
              <w:jc w:val="both"/>
            </w:pPr>
            <w:r>
              <w:rPr>
                <w:rFonts w:ascii="Times New Roman"/>
                <w:b w:val="false"/>
                <w:i w:val="false"/>
                <w:color w:val="000000"/>
                <w:sz w:val="20"/>
              </w:rPr>
              <w:t>
9220-4482га= 4738га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Торғай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ІҚМ-126 бас, </w:t>
            </w:r>
          </w:p>
          <w:p>
            <w:pPr>
              <w:spacing w:after="20"/>
              <w:ind w:left="20"/>
              <w:jc w:val="both"/>
            </w:pPr>
            <w:r>
              <w:rPr>
                <w:rFonts w:ascii="Times New Roman"/>
                <w:b w:val="false"/>
                <w:i w:val="false"/>
                <w:color w:val="000000"/>
                <w:sz w:val="20"/>
              </w:rPr>
              <w:t xml:space="preserve">
(Оның ішінде аналық мал басы -40 бас), </w:t>
            </w:r>
          </w:p>
          <w:p>
            <w:pPr>
              <w:spacing w:after="20"/>
              <w:ind w:left="20"/>
              <w:jc w:val="both"/>
            </w:pPr>
            <w:r>
              <w:rPr>
                <w:rFonts w:ascii="Times New Roman"/>
                <w:b w:val="false"/>
                <w:i w:val="false"/>
                <w:color w:val="000000"/>
                <w:sz w:val="20"/>
              </w:rPr>
              <w:t xml:space="preserve">
Ұсақ мал-326 бас, </w:t>
            </w:r>
          </w:p>
          <w:p>
            <w:pPr>
              <w:spacing w:after="20"/>
              <w:ind w:left="20"/>
              <w:jc w:val="both"/>
            </w:pPr>
            <w:r>
              <w:rPr>
                <w:rFonts w:ascii="Times New Roman"/>
                <w:b w:val="false"/>
                <w:i w:val="false"/>
                <w:color w:val="000000"/>
                <w:sz w:val="20"/>
              </w:rPr>
              <w:t>
Жылқы-39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126 бас.*9га / бас.=1134 га </w:t>
            </w:r>
          </w:p>
          <w:p>
            <w:pPr>
              <w:spacing w:after="20"/>
              <w:ind w:left="20"/>
              <w:jc w:val="both"/>
            </w:pPr>
            <w:r>
              <w:rPr>
                <w:rFonts w:ascii="Times New Roman"/>
                <w:b w:val="false"/>
                <w:i w:val="false"/>
                <w:color w:val="000000"/>
                <w:sz w:val="20"/>
              </w:rPr>
              <w:t>
(ІҚМ (мат.) 40.*9га / бас.= 360 га)</w:t>
            </w:r>
          </w:p>
          <w:p>
            <w:pPr>
              <w:spacing w:after="20"/>
              <w:ind w:left="20"/>
              <w:jc w:val="both"/>
            </w:pPr>
            <w:r>
              <w:rPr>
                <w:rFonts w:ascii="Times New Roman"/>
                <w:b w:val="false"/>
                <w:i w:val="false"/>
                <w:color w:val="000000"/>
                <w:sz w:val="20"/>
              </w:rPr>
              <w:t xml:space="preserve">
Ұсақ мал 326/бас.* 1,8 га/бас.=586,8 га </w:t>
            </w:r>
          </w:p>
          <w:p>
            <w:pPr>
              <w:spacing w:after="20"/>
              <w:ind w:left="20"/>
              <w:jc w:val="both"/>
            </w:pPr>
            <w:r>
              <w:rPr>
                <w:rFonts w:ascii="Times New Roman"/>
                <w:b w:val="false"/>
                <w:i w:val="false"/>
                <w:color w:val="000000"/>
                <w:sz w:val="20"/>
              </w:rPr>
              <w:t>
Жылқы 39 бас.* 10,8 га/бас.=421,2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774 га+586,2 га+421,2, га= Малды жайылымдық ұстауға 1781,4 га </w:t>
            </w:r>
          </w:p>
          <w:p>
            <w:pPr>
              <w:spacing w:after="20"/>
              <w:ind w:left="20"/>
              <w:jc w:val="both"/>
            </w:pPr>
            <w:r>
              <w:rPr>
                <w:rFonts w:ascii="Times New Roman"/>
                <w:b w:val="false"/>
                <w:i w:val="false"/>
                <w:color w:val="000000"/>
                <w:sz w:val="20"/>
              </w:rPr>
              <w:t xml:space="preserve">
360 га аналық мал басы </w:t>
            </w:r>
          </w:p>
          <w:p>
            <w:pPr>
              <w:spacing w:after="20"/>
              <w:ind w:left="20"/>
              <w:jc w:val="both"/>
            </w:pPr>
            <w:r>
              <w:rPr>
                <w:rFonts w:ascii="Times New Roman"/>
                <w:b w:val="false"/>
                <w:i w:val="false"/>
                <w:color w:val="000000"/>
                <w:sz w:val="20"/>
              </w:rPr>
              <w:t>
1122 га-320 га= 762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ІҚМ-61 бас, </w:t>
            </w:r>
          </w:p>
          <w:p>
            <w:pPr>
              <w:spacing w:after="20"/>
              <w:ind w:left="20"/>
              <w:jc w:val="both"/>
            </w:pPr>
            <w:r>
              <w:rPr>
                <w:rFonts w:ascii="Times New Roman"/>
                <w:b w:val="false"/>
                <w:i w:val="false"/>
                <w:color w:val="000000"/>
                <w:sz w:val="20"/>
              </w:rPr>
              <w:t xml:space="preserve">
(Оның ішінде аналық мал басы -38 бас), </w:t>
            </w:r>
          </w:p>
          <w:p>
            <w:pPr>
              <w:spacing w:after="20"/>
              <w:ind w:left="20"/>
              <w:jc w:val="both"/>
            </w:pPr>
            <w:r>
              <w:rPr>
                <w:rFonts w:ascii="Times New Roman"/>
                <w:b w:val="false"/>
                <w:i w:val="false"/>
                <w:color w:val="000000"/>
                <w:sz w:val="20"/>
              </w:rPr>
              <w:t xml:space="preserve">
Ұсақ мал-371 бас, </w:t>
            </w:r>
          </w:p>
          <w:p>
            <w:pPr>
              <w:spacing w:after="20"/>
              <w:ind w:left="20"/>
              <w:jc w:val="both"/>
            </w:pPr>
            <w:r>
              <w:rPr>
                <w:rFonts w:ascii="Times New Roman"/>
                <w:b w:val="false"/>
                <w:i w:val="false"/>
                <w:color w:val="000000"/>
                <w:sz w:val="20"/>
              </w:rPr>
              <w:t>
Жылқы-124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61 бас.*9га / бас.=549 га </w:t>
            </w:r>
          </w:p>
          <w:p>
            <w:pPr>
              <w:spacing w:after="20"/>
              <w:ind w:left="20"/>
              <w:jc w:val="both"/>
            </w:pPr>
            <w:r>
              <w:rPr>
                <w:rFonts w:ascii="Times New Roman"/>
                <w:b w:val="false"/>
                <w:i w:val="false"/>
                <w:color w:val="000000"/>
                <w:sz w:val="20"/>
              </w:rPr>
              <w:t>
(ІҚМ (мат.) 38.*9га / бас.= 342 га)</w:t>
            </w:r>
          </w:p>
          <w:p>
            <w:pPr>
              <w:spacing w:after="20"/>
              <w:ind w:left="20"/>
              <w:jc w:val="both"/>
            </w:pPr>
            <w:r>
              <w:rPr>
                <w:rFonts w:ascii="Times New Roman"/>
                <w:b w:val="false"/>
                <w:i w:val="false"/>
                <w:color w:val="000000"/>
                <w:sz w:val="20"/>
              </w:rPr>
              <w:t xml:space="preserve">
Ұсақ мал 371/бас.* 1,8 га/бас.=667,8 га </w:t>
            </w:r>
          </w:p>
          <w:p>
            <w:pPr>
              <w:spacing w:after="20"/>
              <w:ind w:left="20"/>
              <w:jc w:val="both"/>
            </w:pPr>
            <w:r>
              <w:rPr>
                <w:rFonts w:ascii="Times New Roman"/>
                <w:b w:val="false"/>
                <w:i w:val="false"/>
                <w:color w:val="000000"/>
                <w:sz w:val="20"/>
              </w:rPr>
              <w:t>
Жылқы 124 бас.* 10,8 га/бас.=1339,2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207 га+667,8 га+1339,2 га= Малды жайылымдық ұстауға 2214 га </w:t>
            </w:r>
          </w:p>
          <w:p>
            <w:pPr>
              <w:spacing w:after="20"/>
              <w:ind w:left="20"/>
              <w:jc w:val="both"/>
            </w:pPr>
            <w:r>
              <w:rPr>
                <w:rFonts w:ascii="Times New Roman"/>
                <w:b w:val="false"/>
                <w:i w:val="false"/>
                <w:color w:val="000000"/>
                <w:sz w:val="20"/>
              </w:rPr>
              <w:t xml:space="preserve">
207 га аналық мал басы </w:t>
            </w:r>
          </w:p>
          <w:p>
            <w:pPr>
              <w:spacing w:after="20"/>
              <w:ind w:left="20"/>
              <w:jc w:val="both"/>
            </w:pPr>
            <w:r>
              <w:rPr>
                <w:rFonts w:ascii="Times New Roman"/>
                <w:b w:val="false"/>
                <w:i w:val="false"/>
                <w:color w:val="000000"/>
                <w:sz w:val="20"/>
              </w:rPr>
              <w:t>
1373 га-207 га= 1166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ІҚМ-157 бас, </w:t>
            </w:r>
          </w:p>
          <w:p>
            <w:pPr>
              <w:spacing w:after="20"/>
              <w:ind w:left="20"/>
              <w:jc w:val="both"/>
            </w:pPr>
            <w:r>
              <w:rPr>
                <w:rFonts w:ascii="Times New Roman"/>
                <w:b w:val="false"/>
                <w:i w:val="false"/>
                <w:color w:val="000000"/>
                <w:sz w:val="20"/>
              </w:rPr>
              <w:t xml:space="preserve">
(Оның ішінде аналық мал басы -77 бас), </w:t>
            </w:r>
          </w:p>
          <w:p>
            <w:pPr>
              <w:spacing w:after="20"/>
              <w:ind w:left="20"/>
              <w:jc w:val="both"/>
            </w:pPr>
            <w:r>
              <w:rPr>
                <w:rFonts w:ascii="Times New Roman"/>
                <w:b w:val="false"/>
                <w:i w:val="false"/>
                <w:color w:val="000000"/>
                <w:sz w:val="20"/>
              </w:rPr>
              <w:t xml:space="preserve">
Ұсақ мал-457 бас, </w:t>
            </w:r>
          </w:p>
          <w:p>
            <w:pPr>
              <w:spacing w:after="20"/>
              <w:ind w:left="20"/>
              <w:jc w:val="both"/>
            </w:pPr>
            <w:r>
              <w:rPr>
                <w:rFonts w:ascii="Times New Roman"/>
                <w:b w:val="false"/>
                <w:i w:val="false"/>
                <w:color w:val="000000"/>
                <w:sz w:val="20"/>
              </w:rPr>
              <w:t>
Жылқы-287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157 бас.*9га / бас.=1413 га </w:t>
            </w:r>
          </w:p>
          <w:p>
            <w:pPr>
              <w:spacing w:after="20"/>
              <w:ind w:left="20"/>
              <w:jc w:val="both"/>
            </w:pPr>
            <w:r>
              <w:rPr>
                <w:rFonts w:ascii="Times New Roman"/>
                <w:b w:val="false"/>
                <w:i w:val="false"/>
                <w:color w:val="000000"/>
                <w:sz w:val="20"/>
              </w:rPr>
              <w:t>
(ІҚМ (мат.) 77.*9га / бас.= 693 га)</w:t>
            </w:r>
          </w:p>
          <w:p>
            <w:pPr>
              <w:spacing w:after="20"/>
              <w:ind w:left="20"/>
              <w:jc w:val="both"/>
            </w:pPr>
            <w:r>
              <w:rPr>
                <w:rFonts w:ascii="Times New Roman"/>
                <w:b w:val="false"/>
                <w:i w:val="false"/>
                <w:color w:val="000000"/>
                <w:sz w:val="20"/>
              </w:rPr>
              <w:t xml:space="preserve">
Ұсақ мал 457/бас.* 1,8 га/бас.=822,6 га </w:t>
            </w:r>
          </w:p>
          <w:p>
            <w:pPr>
              <w:spacing w:after="20"/>
              <w:ind w:left="20"/>
              <w:jc w:val="both"/>
            </w:pPr>
            <w:r>
              <w:rPr>
                <w:rFonts w:ascii="Times New Roman"/>
                <w:b w:val="false"/>
                <w:i w:val="false"/>
                <w:color w:val="000000"/>
                <w:sz w:val="20"/>
              </w:rPr>
              <w:t>
Жылқы 287 бас.* 10,8 га/бас.=3099,6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720 га+822,6 га+3099,6, га= Малды жайылымдық ұстауға 4642,2 га </w:t>
            </w:r>
          </w:p>
          <w:p>
            <w:pPr>
              <w:spacing w:after="20"/>
              <w:ind w:left="20"/>
              <w:jc w:val="both"/>
            </w:pPr>
            <w:r>
              <w:rPr>
                <w:rFonts w:ascii="Times New Roman"/>
                <w:b w:val="false"/>
                <w:i w:val="false"/>
                <w:color w:val="000000"/>
                <w:sz w:val="20"/>
              </w:rPr>
              <w:t xml:space="preserve">
693 га аналық мал басы </w:t>
            </w:r>
          </w:p>
          <w:p>
            <w:pPr>
              <w:spacing w:after="20"/>
              <w:ind w:left="20"/>
              <w:jc w:val="both"/>
            </w:pPr>
            <w:r>
              <w:rPr>
                <w:rFonts w:ascii="Times New Roman"/>
                <w:b w:val="false"/>
                <w:i w:val="false"/>
                <w:color w:val="000000"/>
                <w:sz w:val="20"/>
              </w:rPr>
              <w:t>
2948 га-693 га= 2255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ІҚМ-759 бас, </w:t>
            </w:r>
          </w:p>
          <w:p>
            <w:pPr>
              <w:spacing w:after="20"/>
              <w:ind w:left="20"/>
              <w:jc w:val="both"/>
            </w:pPr>
            <w:r>
              <w:rPr>
                <w:rFonts w:ascii="Times New Roman"/>
                <w:b w:val="false"/>
                <w:i w:val="false"/>
                <w:color w:val="000000"/>
                <w:sz w:val="20"/>
              </w:rPr>
              <w:t xml:space="preserve">
(Оның ішінде аналық мал басы -334 бас), </w:t>
            </w:r>
          </w:p>
          <w:p>
            <w:pPr>
              <w:spacing w:after="20"/>
              <w:ind w:left="20"/>
              <w:jc w:val="both"/>
            </w:pPr>
            <w:r>
              <w:rPr>
                <w:rFonts w:ascii="Times New Roman"/>
                <w:b w:val="false"/>
                <w:i w:val="false"/>
                <w:color w:val="000000"/>
                <w:sz w:val="20"/>
              </w:rPr>
              <w:t xml:space="preserve">
Ұсақ мал-800 бас, </w:t>
            </w:r>
          </w:p>
          <w:p>
            <w:pPr>
              <w:spacing w:after="20"/>
              <w:ind w:left="20"/>
              <w:jc w:val="both"/>
            </w:pPr>
            <w:r>
              <w:rPr>
                <w:rFonts w:ascii="Times New Roman"/>
                <w:b w:val="false"/>
                <w:i w:val="false"/>
                <w:color w:val="000000"/>
                <w:sz w:val="20"/>
              </w:rPr>
              <w:t>
Жылқы-224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759 бас.*9га / бас.=6831 га </w:t>
            </w:r>
          </w:p>
          <w:p>
            <w:pPr>
              <w:spacing w:after="20"/>
              <w:ind w:left="20"/>
              <w:jc w:val="both"/>
            </w:pPr>
            <w:r>
              <w:rPr>
                <w:rFonts w:ascii="Times New Roman"/>
                <w:b w:val="false"/>
                <w:i w:val="false"/>
                <w:color w:val="000000"/>
                <w:sz w:val="20"/>
              </w:rPr>
              <w:t>
(ІҚМ (мат.) 334.*9га / бас.= 3006 га)</w:t>
            </w:r>
          </w:p>
          <w:p>
            <w:pPr>
              <w:spacing w:after="20"/>
              <w:ind w:left="20"/>
              <w:jc w:val="both"/>
            </w:pPr>
            <w:r>
              <w:rPr>
                <w:rFonts w:ascii="Times New Roman"/>
                <w:b w:val="false"/>
                <w:i w:val="false"/>
                <w:color w:val="000000"/>
                <w:sz w:val="20"/>
              </w:rPr>
              <w:t xml:space="preserve">
Ұсақ мал 800/бас.* 1,8 га/бас.=1440 га </w:t>
            </w:r>
          </w:p>
          <w:p>
            <w:pPr>
              <w:spacing w:after="20"/>
              <w:ind w:left="20"/>
              <w:jc w:val="both"/>
            </w:pPr>
            <w:r>
              <w:rPr>
                <w:rFonts w:ascii="Times New Roman"/>
                <w:b w:val="false"/>
                <w:i w:val="false"/>
                <w:color w:val="000000"/>
                <w:sz w:val="20"/>
              </w:rPr>
              <w:t>
Жылқы 224 бас.* 10,8 га/бас.=2419,2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3825 га+1440 га+2419,2, га= Малды жайылымдық ұстауға 7684,2 га </w:t>
            </w:r>
          </w:p>
          <w:p>
            <w:pPr>
              <w:spacing w:after="20"/>
              <w:ind w:left="20"/>
              <w:jc w:val="both"/>
            </w:pPr>
            <w:r>
              <w:rPr>
                <w:rFonts w:ascii="Times New Roman"/>
                <w:b w:val="false"/>
                <w:i w:val="false"/>
                <w:color w:val="000000"/>
                <w:sz w:val="20"/>
              </w:rPr>
              <w:t xml:space="preserve">
3006 га аналық мал басы </w:t>
            </w:r>
          </w:p>
          <w:p>
            <w:pPr>
              <w:spacing w:after="20"/>
              <w:ind w:left="20"/>
              <w:jc w:val="both"/>
            </w:pPr>
            <w:r>
              <w:rPr>
                <w:rFonts w:ascii="Times New Roman"/>
                <w:b w:val="false"/>
                <w:i w:val="false"/>
                <w:color w:val="000000"/>
                <w:sz w:val="20"/>
              </w:rPr>
              <w:t>
9387 га-3006 га= 6381 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- 499 бас. (Торғай а.) </w:t>
            </w:r>
          </w:p>
          <w:p>
            <w:pPr>
              <w:spacing w:after="20"/>
              <w:ind w:left="20"/>
              <w:jc w:val="both"/>
            </w:pPr>
            <w:r>
              <w:rPr>
                <w:rFonts w:ascii="Times New Roman"/>
                <w:b w:val="false"/>
                <w:i w:val="false"/>
                <w:color w:val="000000"/>
                <w:sz w:val="20"/>
              </w:rPr>
              <w:t>
ҰММ – 1058 бас (Торғай а.)</w:t>
            </w:r>
          </w:p>
          <w:p>
            <w:pPr>
              <w:spacing w:after="20"/>
              <w:ind w:left="20"/>
              <w:jc w:val="both"/>
            </w:pPr>
            <w:r>
              <w:rPr>
                <w:rFonts w:ascii="Times New Roman"/>
                <w:b w:val="false"/>
                <w:i w:val="false"/>
                <w:color w:val="000000"/>
                <w:sz w:val="20"/>
              </w:rPr>
              <w:t>
Жылқылар 373 бас (Торғай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499 бас*9га / бас=4491 га, </w:t>
            </w:r>
          </w:p>
          <w:p>
            <w:pPr>
              <w:spacing w:after="20"/>
              <w:ind w:left="20"/>
              <w:jc w:val="both"/>
            </w:pPr>
            <w:r>
              <w:rPr>
                <w:rFonts w:ascii="Times New Roman"/>
                <w:b w:val="false"/>
                <w:i w:val="false"/>
                <w:color w:val="000000"/>
                <w:sz w:val="20"/>
              </w:rPr>
              <w:t>
ҰММ 1058 бас*1,8/бас=1904,4 га,</w:t>
            </w:r>
          </w:p>
          <w:p>
            <w:pPr>
              <w:spacing w:after="20"/>
              <w:ind w:left="20"/>
              <w:jc w:val="both"/>
            </w:pPr>
            <w:r>
              <w:rPr>
                <w:rFonts w:ascii="Times New Roman"/>
                <w:b w:val="false"/>
                <w:i w:val="false"/>
                <w:color w:val="000000"/>
                <w:sz w:val="20"/>
              </w:rPr>
              <w:t>
жылқылар 373 бас*10,8=4028,4 га. 4491+1904,4+4028,4=10423,8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 а."Торгай" ЖШС жерлерінің 10423,8 га</w:t>
            </w:r>
          </w:p>
          <w:p>
            <w:pPr>
              <w:spacing w:after="20"/>
              <w:ind w:left="20"/>
              <w:jc w:val="both"/>
            </w:pPr>
            <w:r>
              <w:rPr>
                <w:rFonts w:ascii="Times New Roman"/>
                <w:b w:val="false"/>
                <w:i w:val="false"/>
                <w:color w:val="000000"/>
                <w:sz w:val="20"/>
              </w:rPr>
              <w:t>
барлығы: 10423,8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10423,8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10423,8-10423,8га= 0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- 86 бас. (Төменгі Торғай а.) </w:t>
            </w:r>
          </w:p>
          <w:p>
            <w:pPr>
              <w:spacing w:after="20"/>
              <w:ind w:left="20"/>
              <w:jc w:val="both"/>
            </w:pPr>
            <w:r>
              <w:rPr>
                <w:rFonts w:ascii="Times New Roman"/>
                <w:b w:val="false"/>
                <w:i w:val="false"/>
                <w:color w:val="000000"/>
                <w:sz w:val="20"/>
              </w:rPr>
              <w:t>
ҰММ – 59 бас (Төменгі Торғай а.)</w:t>
            </w:r>
          </w:p>
          <w:p>
            <w:pPr>
              <w:spacing w:after="20"/>
              <w:ind w:left="20"/>
              <w:jc w:val="both"/>
            </w:pPr>
            <w:r>
              <w:rPr>
                <w:rFonts w:ascii="Times New Roman"/>
                <w:b w:val="false"/>
                <w:i w:val="false"/>
                <w:color w:val="000000"/>
                <w:sz w:val="20"/>
              </w:rPr>
              <w:t>
Жылқылар 13 бас (Төменгі Торғай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86 бас*9га / бас=774 га, </w:t>
            </w:r>
          </w:p>
          <w:p>
            <w:pPr>
              <w:spacing w:after="20"/>
              <w:ind w:left="20"/>
              <w:jc w:val="both"/>
            </w:pPr>
            <w:r>
              <w:rPr>
                <w:rFonts w:ascii="Times New Roman"/>
                <w:b w:val="false"/>
                <w:i w:val="false"/>
                <w:color w:val="000000"/>
                <w:sz w:val="20"/>
              </w:rPr>
              <w:t>
ҰММ 59 бас*1,8/бас=106,2 га,</w:t>
            </w:r>
          </w:p>
          <w:p>
            <w:pPr>
              <w:spacing w:after="20"/>
              <w:ind w:left="20"/>
              <w:jc w:val="both"/>
            </w:pPr>
            <w:r>
              <w:rPr>
                <w:rFonts w:ascii="Times New Roman"/>
                <w:b w:val="false"/>
                <w:i w:val="false"/>
                <w:color w:val="000000"/>
                <w:sz w:val="20"/>
              </w:rPr>
              <w:t>
жылқылар 13 бас*10,8=140,4 га. 774+106,2+140,4=1020,6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Торғай а.</w:t>
            </w:r>
          </w:p>
          <w:p>
            <w:pPr>
              <w:spacing w:after="20"/>
              <w:ind w:left="20"/>
              <w:jc w:val="both"/>
            </w:pPr>
            <w:r>
              <w:rPr>
                <w:rFonts w:ascii="Times New Roman"/>
                <w:b w:val="false"/>
                <w:i w:val="false"/>
                <w:color w:val="000000"/>
                <w:sz w:val="20"/>
              </w:rPr>
              <w:t>
"SataІ-2017" ЖШС жерлерінің 695 га</w:t>
            </w:r>
          </w:p>
          <w:p>
            <w:pPr>
              <w:spacing w:after="20"/>
              <w:ind w:left="20"/>
              <w:jc w:val="both"/>
            </w:pPr>
            <w:r>
              <w:rPr>
                <w:rFonts w:ascii="Times New Roman"/>
                <w:b w:val="false"/>
                <w:i w:val="false"/>
                <w:color w:val="000000"/>
                <w:sz w:val="20"/>
              </w:rPr>
              <w:t>
"Торгай" ЖШС жерлерінің 325,6 га</w:t>
            </w:r>
          </w:p>
          <w:p>
            <w:pPr>
              <w:spacing w:after="20"/>
              <w:ind w:left="20"/>
              <w:jc w:val="both"/>
            </w:pPr>
            <w:r>
              <w:rPr>
                <w:rFonts w:ascii="Times New Roman"/>
                <w:b w:val="false"/>
                <w:i w:val="false"/>
                <w:color w:val="000000"/>
                <w:sz w:val="20"/>
              </w:rPr>
              <w:t>
барлығы: 1020,6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1020,6-1020,6=0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- 23 бас. (Қарағайлы а.) </w:t>
            </w:r>
          </w:p>
          <w:p>
            <w:pPr>
              <w:spacing w:after="20"/>
              <w:ind w:left="20"/>
              <w:jc w:val="both"/>
            </w:pPr>
            <w:r>
              <w:rPr>
                <w:rFonts w:ascii="Times New Roman"/>
                <w:b w:val="false"/>
                <w:i w:val="false"/>
                <w:color w:val="000000"/>
                <w:sz w:val="20"/>
              </w:rPr>
              <w:t>
ҰММ – 74 (Қарағайлы а.)</w:t>
            </w:r>
          </w:p>
          <w:p>
            <w:pPr>
              <w:spacing w:after="20"/>
              <w:ind w:left="20"/>
              <w:jc w:val="both"/>
            </w:pPr>
            <w:r>
              <w:rPr>
                <w:rFonts w:ascii="Times New Roman"/>
                <w:b w:val="false"/>
                <w:i w:val="false"/>
                <w:color w:val="000000"/>
                <w:sz w:val="20"/>
              </w:rPr>
              <w:t>
Жылқылар 78 (Қарағайлы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23 бас*9га / бас=207 га, </w:t>
            </w:r>
          </w:p>
          <w:p>
            <w:pPr>
              <w:spacing w:after="20"/>
              <w:ind w:left="20"/>
              <w:jc w:val="both"/>
            </w:pPr>
            <w:r>
              <w:rPr>
                <w:rFonts w:ascii="Times New Roman"/>
                <w:b w:val="false"/>
                <w:i w:val="false"/>
                <w:color w:val="000000"/>
                <w:sz w:val="20"/>
              </w:rPr>
              <w:t>
ҰММ 74 бас*1,8/бас=133,2 га,</w:t>
            </w:r>
          </w:p>
          <w:p>
            <w:pPr>
              <w:spacing w:after="20"/>
              <w:ind w:left="20"/>
              <w:jc w:val="both"/>
            </w:pPr>
            <w:r>
              <w:rPr>
                <w:rFonts w:ascii="Times New Roman"/>
                <w:b w:val="false"/>
                <w:i w:val="false"/>
                <w:color w:val="000000"/>
                <w:sz w:val="20"/>
              </w:rPr>
              <w:t>
жылқылар 78 бас*10,8=842,4 га. 207+133,2+842,4=1182,6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Стаханово-Агро " ЖШС жерлерінің 1183 га</w:t>
            </w:r>
          </w:p>
          <w:p>
            <w:pPr>
              <w:spacing w:after="20"/>
              <w:ind w:left="20"/>
              <w:jc w:val="both"/>
            </w:pPr>
            <w:r>
              <w:rPr>
                <w:rFonts w:ascii="Times New Roman"/>
                <w:b w:val="false"/>
                <w:i w:val="false"/>
                <w:color w:val="000000"/>
                <w:sz w:val="20"/>
              </w:rPr>
              <w:t>
барлығы: 1183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1183-1183=0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- 80 бас. (Балықты а.) </w:t>
            </w:r>
          </w:p>
          <w:p>
            <w:pPr>
              <w:spacing w:after="20"/>
              <w:ind w:left="20"/>
              <w:jc w:val="both"/>
            </w:pPr>
            <w:r>
              <w:rPr>
                <w:rFonts w:ascii="Times New Roman"/>
                <w:b w:val="false"/>
                <w:i w:val="false"/>
                <w:color w:val="000000"/>
                <w:sz w:val="20"/>
              </w:rPr>
              <w:t>
Жылқылар154 (Балықты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80 бас*9га / бас=720 га, </w:t>
            </w:r>
          </w:p>
          <w:p>
            <w:pPr>
              <w:spacing w:after="20"/>
              <w:ind w:left="20"/>
              <w:jc w:val="both"/>
            </w:pPr>
            <w:r>
              <w:rPr>
                <w:rFonts w:ascii="Times New Roman"/>
                <w:b w:val="false"/>
                <w:i w:val="false"/>
                <w:color w:val="000000"/>
                <w:sz w:val="20"/>
              </w:rPr>
              <w:t xml:space="preserve">
жылқылар 154 бас*10,8=1663,2 га. </w:t>
            </w:r>
          </w:p>
          <w:p>
            <w:pPr>
              <w:spacing w:after="20"/>
              <w:ind w:left="20"/>
              <w:jc w:val="both"/>
            </w:pPr>
            <w:r>
              <w:rPr>
                <w:rFonts w:ascii="Times New Roman"/>
                <w:b w:val="false"/>
                <w:i w:val="false"/>
                <w:color w:val="000000"/>
                <w:sz w:val="20"/>
              </w:rPr>
              <w:t>
720+1663,2=2383,2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ABC-АГРО " ЖШС жерлерінің 445,1 га</w:t>
            </w:r>
          </w:p>
          <w:p>
            <w:pPr>
              <w:spacing w:after="20"/>
              <w:ind w:left="20"/>
              <w:jc w:val="both"/>
            </w:pPr>
            <w:r>
              <w:rPr>
                <w:rFonts w:ascii="Times New Roman"/>
                <w:b w:val="false"/>
                <w:i w:val="false"/>
                <w:color w:val="000000"/>
                <w:sz w:val="20"/>
              </w:rPr>
              <w:t>
"Торгай" ЖШС жерлерінің 2105,9 га</w:t>
            </w:r>
          </w:p>
          <w:p>
            <w:pPr>
              <w:spacing w:after="20"/>
              <w:ind w:left="20"/>
              <w:jc w:val="both"/>
            </w:pPr>
            <w:r>
              <w:rPr>
                <w:rFonts w:ascii="Times New Roman"/>
                <w:b w:val="false"/>
                <w:i w:val="false"/>
                <w:color w:val="000000"/>
                <w:sz w:val="20"/>
              </w:rPr>
              <w:t>
барлығы: 2551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2551-2387=164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Жылқылар121 (Жаңа жол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121 бас*10,8=1306,8 га. </w:t>
            </w:r>
          </w:p>
          <w:p>
            <w:pPr>
              <w:spacing w:after="20"/>
              <w:ind w:left="20"/>
              <w:jc w:val="both"/>
            </w:pPr>
            <w:r>
              <w:rPr>
                <w:rFonts w:ascii="Times New Roman"/>
                <w:b w:val="false"/>
                <w:i w:val="false"/>
                <w:color w:val="000000"/>
                <w:sz w:val="20"/>
              </w:rPr>
              <w:t>
1306,8=1306,8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Жана Жол - А " ЖШС жерлерінің 1330 га</w:t>
            </w:r>
          </w:p>
          <w:p>
            <w:pPr>
              <w:spacing w:after="20"/>
              <w:ind w:left="20"/>
              <w:jc w:val="both"/>
            </w:pPr>
            <w:r>
              <w:rPr>
                <w:rFonts w:ascii="Times New Roman"/>
                <w:b w:val="false"/>
                <w:i w:val="false"/>
                <w:color w:val="000000"/>
                <w:sz w:val="20"/>
              </w:rPr>
              <w:t>
барлығы: 1330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1330-1306,8=23,2 га</w:t>
            </w:r>
          </w:p>
        </w:tc>
      </w:tr>
    </w:tbl>
    <w:p>
      <w:pPr>
        <w:spacing w:after="0"/>
        <w:ind w:left="0"/>
        <w:jc w:val="left"/>
      </w:pPr>
      <w:r>
        <w:rPr>
          <w:rFonts w:ascii="Times New Roman"/>
          <w:b/>
          <w:i w:val="false"/>
          <w:color w:val="000000"/>
        </w:rPr>
        <w:t xml:space="preserve"> Торғай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Төменгі Торғай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Қарағайлы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Балыкты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Жаңа жол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Торғай ауылында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Төменгі Торғай ауылында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Қарағайлы ауылында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Балықты ауылында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Жаңа жол ауылында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Торғай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Томенгі Торғай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Қарағайлы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Балықты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Жаңа жол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Торғай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Төменгі Торғай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Қарағайлы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Балықты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Жаңа жол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Торғай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Төменгі Торғай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Қарағайлы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Балыкты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Жаңа жол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Торғай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left"/>
      </w:pPr>
      <w:r>
        <w:rPr>
          <w:rFonts w:ascii="Times New Roman"/>
          <w:b/>
          <w:i w:val="false"/>
          <w:color w:val="000000"/>
        </w:rPr>
        <w:t xml:space="preserve"> Торғай ауылдық округіндегі мал айдау сызбасы</w:t>
      </w:r>
    </w:p>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Кадастырлық нөмер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кқлемі,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01-006-010-266, </w:t>
            </w:r>
          </w:p>
          <w:p>
            <w:pPr>
              <w:spacing w:after="20"/>
              <w:ind w:left="20"/>
              <w:jc w:val="both"/>
            </w:pPr>
            <w:r>
              <w:rPr>
                <w:rFonts w:ascii="Times New Roman"/>
                <w:b w:val="false"/>
                <w:i w:val="false"/>
                <w:color w:val="000000"/>
                <w:sz w:val="20"/>
              </w:rPr>
              <w:t>
267, 268, 269, 270, 271, 371, 372, 348, 410, 451, 475.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"Торгай"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22821,1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22821,1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"Соколинки и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01-006-010-394,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"Жана Жол -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01-006-010-181, 297, 312, 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"Бейербах" Баэрбах Владимир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"Ташенов" Ташенов Тлеубай Сансызбаевич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"Эмир-Мерген"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01-006-010-181, 297, 312, 449,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"Дуйсенбай" Абденов Кенжебек Дюсембаевич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2950,4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2950,4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Торғай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01-006-010-179, 180, 317, 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 Satal-2017"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"Өріс", глава Еламанов Елдар Абайұлы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"Аубакиров К-17" Аубакиров Канат Канжигалиевич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01-006-010-032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"Мухамед-жан" Бекмагамбетов Жанат Сатаевич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01-006-010-041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Сыздыков Мереке Ельтаевич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01-006-010-408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"СЕЗИМ-ЕР"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01-006-010-421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"Стаханово-Агро"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01-006-010-176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"МАЙЛЫБАЙ-2020"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01-006-010-188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01-006-010-423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"Кәусар-Т"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Қарағайлы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01-006-010-205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"Карлыгаш" Дюсенов Ербол Кусаинович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01-006-010-064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01-006-010-248,249,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21 гр (Казбекова Б.Ш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888,6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888,6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01-006-010-202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"Бекулан" Ахметов М.Д.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10 гр (Кульбаев С.Н.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 "Қарағайлы"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01-006-010-516</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589,1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АОД "Торғай"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Литвиновы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(Тахановы О.А.)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"Айару-М"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341,5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672,4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 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"Карлыгаш" Дюсенов Ербол Кусаинович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"Aq shoqy"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1076,3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1698,7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01-006-010-486</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"ABC-АГРО"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1793,3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479,1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"Глория" Рыбалко Сергей Васильевич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01-006-010-199, 385, 386, 387, 388,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"Соколинки 100" Шахпутов Серик Мухамеджанович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4717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4717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"Есим" Есимов Каиргельды 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Жасаров Жаксылык Каудырович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"Ортау"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"Рахим" Камбалов Газис Тауекелович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"Роман" Косяк Евгений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"Айдархан" Тлеубердинов Айдархан Кабылдинович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"Каржасбаев" Каржасбаев Мурат Кабылшарипович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01-006-010-126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"Кумая" Ульбашев Виктор Сергеевич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01-006-010-360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01-006-010-394,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"Жана Жол -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"Айдархан" Тлеубердинов Айдархан Кабылдинович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Бидалов Ержан Токенович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Ныгметов Сарсенбай Кенесович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га</w:t>
            </w:r>
          </w:p>
        </w:tc>
      </w:tr>
    </w:tbl>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қамал.</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га –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