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1b86d" w14:textId="681b8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министрлігінің Тауарлар мен көрсетілетін қызметтердің сапасы мен қауіпсіздігін бақылау комитеті" республикалық мемлекеттік мекемесі аумақтық бөлімшелерінің (аудандар мен аудандық маңызы бар қалалар) ережелерін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министрлігінің Тауарлар мен көрсетілетін қызметтердің сапасы мен қауіпсіздігін бақылау комитеті Төрағасының 2019 жылғы 3 маусымдағы № 101-НҚ бұйрығы. Күші жойылды - Қазақстан Республикасы Денсаулық сақтау министрлігінің Тауарлар мен көрсетілетін қызметтердің сапасы мен қауіпсіздігін бақылау комитеті Төрағасының 2020 жылғы 20 қазандағы № 322-НҚ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министрлігінің Тауарлар мен көрсетілетін қызметтердің сапасы мен қауіпсіздігін бақылау комитеті Төрағасының 20.10.2020 </w:t>
      </w:r>
      <w:r>
        <w:rPr>
          <w:rFonts w:ascii="Times New Roman"/>
          <w:b w:val="false"/>
          <w:i w:val="false"/>
          <w:color w:val="ff0000"/>
          <w:sz w:val="28"/>
        </w:rPr>
        <w:t>№ 322-НҚ</w:t>
      </w:r>
      <w:r>
        <w:rPr>
          <w:rFonts w:ascii="Times New Roman"/>
          <w:b w:val="false"/>
          <w:i w:val="false"/>
          <w:color w:val="ff0000"/>
          <w:sz w:val="28"/>
        </w:rPr>
        <w:t xml:space="preserve"> бұйрығымен.</w:t>
      </w:r>
    </w:p>
    <w:bookmarkStart w:name="z0" w:id="0"/>
    <w:p>
      <w:pPr>
        <w:spacing w:after="0"/>
        <w:ind w:left="0"/>
        <w:jc w:val="both"/>
      </w:pPr>
      <w:r>
        <w:rPr>
          <w:rFonts w:ascii="Times New Roman"/>
          <w:b w:val="false"/>
          <w:i w:val="false"/>
          <w:color w:val="000000"/>
          <w:sz w:val="28"/>
        </w:rPr>
        <w:t xml:space="preserve">
      "Құқықтық актілер туралы" Қазақстан Республикасының 2016 жылғы 6 сәуірдегі Заңының 35-бабы </w:t>
      </w:r>
      <w:r>
        <w:rPr>
          <w:rFonts w:ascii="Times New Roman"/>
          <w:b w:val="false"/>
          <w:i w:val="false"/>
          <w:color w:val="000000"/>
          <w:sz w:val="28"/>
        </w:rPr>
        <w:t>1-тармағы</w:t>
      </w:r>
      <w:r>
        <w:rPr>
          <w:rFonts w:ascii="Times New Roman"/>
          <w:b w:val="false"/>
          <w:i w:val="false"/>
          <w:color w:val="000000"/>
          <w:sz w:val="28"/>
        </w:rPr>
        <w:t xml:space="preserve"> </w:t>
      </w:r>
      <w:r>
        <w:rPr>
          <w:rFonts w:ascii="Times New Roman"/>
          <w:b w:val="false"/>
          <w:i w:val="false"/>
          <w:color w:val="000000"/>
          <w:sz w:val="28"/>
        </w:rPr>
        <w:t xml:space="preserve">6) тармақшасына, 44-бабы </w:t>
      </w:r>
      <w:r>
        <w:rPr>
          <w:rFonts w:ascii="Times New Roman"/>
          <w:b w:val="false"/>
          <w:i w:val="false"/>
          <w:color w:val="000000"/>
          <w:sz w:val="28"/>
        </w:rPr>
        <w:t>2-тармағы</w:t>
      </w:r>
      <w:r>
        <w:rPr>
          <w:rFonts w:ascii="Times New Roman"/>
          <w:b w:val="false"/>
          <w:i w:val="false"/>
          <w:color w:val="000000"/>
          <w:sz w:val="28"/>
        </w:rPr>
        <w:t xml:space="preserve"> 3) тармақшасына, "Қазақстан Республикасы Денсаулық сақтау министрлігінің кейбір мәселелері туралы" Қазақстан Республикасы Үкіметінің 2019 жылғы 10 cәуірдегі № 177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Денсаулық сақтау министрінің 2019 жылғы 8 мамырдағы № 207 бұйрығымен бекітілген Қазақстан Республикасы Денсаулық сақтау министрлігінің Қоғамдық денсаулық сақтау комитеті (бұдан әрі – Комитет) туралы ереженің 19-тармағының 4) тармақшасына сәйкес </w:t>
      </w:r>
      <w:r>
        <w:rPr>
          <w:rFonts w:ascii="Times New Roman"/>
          <w:b/>
          <w:i w:val="false"/>
          <w:color w:val="000000"/>
          <w:sz w:val="28"/>
        </w:rPr>
        <w:t>БҰЙЫРАМЫН</w:t>
      </w:r>
      <w:r>
        <w:rPr>
          <w:rFonts w:ascii="Times New Roman"/>
          <w:b/>
          <w:i w:val="false"/>
          <w:color w:val="000000"/>
          <w:sz w:val="28"/>
        </w:rPr>
        <w:t>:</w:t>
      </w:r>
    </w:p>
    <w:bookmarkEnd w:id="0"/>
    <w:bookmarkStart w:name="z5" w:id="1"/>
    <w:p>
      <w:pPr>
        <w:spacing w:after="0"/>
        <w:ind w:left="0"/>
        <w:jc w:val="both"/>
      </w:pPr>
      <w:r>
        <w:rPr>
          <w:rFonts w:ascii="Times New Roman"/>
          <w:b w:val="false"/>
          <w:i w:val="false"/>
          <w:color w:val="000000"/>
          <w:sz w:val="28"/>
        </w:rPr>
        <w:t>
      1. Қоса беріліп отырған:</w:t>
      </w:r>
    </w:p>
    <w:bookmarkEnd w:id="1"/>
    <w:bookmarkStart w:name="z6"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Ақкөл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2"/>
    <w:bookmarkStart w:name="z7"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Аршалы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3"/>
    <w:bookmarkStart w:name="z8"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Астрахан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4"/>
    <w:bookmarkStart w:name="z9"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Атбасар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5"/>
    <w:bookmarkStart w:name="z10"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Бурабай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6"/>
    <w:bookmarkStart w:name="z11"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Бұланды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7"/>
    <w:bookmarkStart w:name="z12"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Біржан сал ауданы тауарлар мен көрсетілетін қызметтердің сапасы мен қауіпсіздігін бақылау басқармасы" республикалық мемлекеттік мекемесінің ережесі;</w:t>
      </w:r>
    </w:p>
    <w:bookmarkEnd w:id="8"/>
    <w:bookmarkStart w:name="z13"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Егіндікөл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9"/>
    <w:bookmarkStart w:name="z14" w:id="10"/>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Ерейментау аудандық тауарлар мен көрсетілетін қызметтердің сапасы мен қауіпсіздігін бақылау басқармасы" республикалық мемлекеттік мекемесінің ережесі; </w:t>
      </w:r>
    </w:p>
    <w:bookmarkEnd w:id="10"/>
    <w:bookmarkStart w:name="z15" w:id="11"/>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Есіл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11"/>
    <w:bookmarkStart w:name="z16" w:id="12"/>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Жақсы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12"/>
    <w:bookmarkStart w:name="z17" w:id="13"/>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Жарқайың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13"/>
    <w:bookmarkStart w:name="z18" w:id="14"/>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Зеренді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14"/>
    <w:bookmarkStart w:name="z19" w:id="15"/>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Көкшетау қалалық тауарлар мен көрсетілетін қызметтердің сапасы мен қауіпсіздігін бақылау басқармасы" республикалық мемлекеттік мекемесінің ережесі;</w:t>
      </w:r>
    </w:p>
    <w:bookmarkEnd w:id="15"/>
    <w:bookmarkStart w:name="z20" w:id="16"/>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Қорғалжын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16"/>
    <w:bookmarkStart w:name="z21" w:id="17"/>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Сандықтау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17"/>
    <w:bookmarkStart w:name="z22" w:id="18"/>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Степногор қалалық тауарлар мен көрсетілетін қызметтердің сапасы мен қауіпсіздігін бақылау басқармасы" республикалық мемлекеттік мекемесінің ережесі;</w:t>
      </w:r>
    </w:p>
    <w:bookmarkEnd w:id="18"/>
    <w:bookmarkStart w:name="z23" w:id="19"/>
    <w:p>
      <w:pPr>
        <w:spacing w:after="0"/>
        <w:ind w:left="0"/>
        <w:jc w:val="both"/>
      </w:pPr>
      <w:r>
        <w:rPr>
          <w:rFonts w:ascii="Times New Roman"/>
          <w:b w:val="false"/>
          <w:i w:val="false"/>
          <w:color w:val="000000"/>
          <w:sz w:val="28"/>
        </w:rPr>
        <w:t xml:space="preserve">
      18)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Целиноград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19"/>
    <w:bookmarkStart w:name="z24" w:id="20"/>
    <w:p>
      <w:pPr>
        <w:spacing w:after="0"/>
        <w:ind w:left="0"/>
        <w:jc w:val="both"/>
      </w:pPr>
      <w:r>
        <w:rPr>
          <w:rFonts w:ascii="Times New Roman"/>
          <w:b w:val="false"/>
          <w:i w:val="false"/>
          <w:color w:val="000000"/>
          <w:sz w:val="28"/>
        </w:rPr>
        <w:t xml:space="preserve">
      19)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Шортанды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20"/>
    <w:bookmarkStart w:name="z25" w:id="21"/>
    <w:p>
      <w:pPr>
        <w:spacing w:after="0"/>
        <w:ind w:left="0"/>
        <w:jc w:val="both"/>
      </w:pPr>
      <w:r>
        <w:rPr>
          <w:rFonts w:ascii="Times New Roman"/>
          <w:b w:val="false"/>
          <w:i w:val="false"/>
          <w:color w:val="000000"/>
          <w:sz w:val="28"/>
        </w:rPr>
        <w:t xml:space="preserve">
      20)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Ақтөбе облысының тауарлар мен көрсетілетін қызметтердің сапасы мен қауіпсіздігін бақылау департаментінің Ақтөбе қалалық тауарлар мен көрсетілетін қызметтердің сапасы мен қауіпсіздігін бақылау басқармасы" республикалық мемлекеттік мекемесінің ережесі;</w:t>
      </w:r>
    </w:p>
    <w:bookmarkEnd w:id="21"/>
    <w:bookmarkStart w:name="z26" w:id="22"/>
    <w:p>
      <w:pPr>
        <w:spacing w:after="0"/>
        <w:ind w:left="0"/>
        <w:jc w:val="both"/>
      </w:pPr>
      <w:r>
        <w:rPr>
          <w:rFonts w:ascii="Times New Roman"/>
          <w:b w:val="false"/>
          <w:i w:val="false"/>
          <w:color w:val="000000"/>
          <w:sz w:val="28"/>
        </w:rPr>
        <w:t xml:space="preserve">
      21)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Ақтөбе облысының тауарлар мен көрсетілетін қызметтердің сапасы мен қауіпсіздігін бақылау департаментінің Алға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22"/>
    <w:bookmarkStart w:name="z27" w:id="23"/>
    <w:p>
      <w:pPr>
        <w:spacing w:after="0"/>
        <w:ind w:left="0"/>
        <w:jc w:val="both"/>
      </w:pPr>
      <w:r>
        <w:rPr>
          <w:rFonts w:ascii="Times New Roman"/>
          <w:b w:val="false"/>
          <w:i w:val="false"/>
          <w:color w:val="000000"/>
          <w:sz w:val="28"/>
        </w:rPr>
        <w:t xml:space="preserve">
      22) осы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Ақтөбе облысының тауарлар мен көрсетілетін қызметтердің сапасы мен қауіпсіздігін бақылау департаментінің Әйтеке би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23"/>
    <w:bookmarkStart w:name="z28" w:id="24"/>
    <w:p>
      <w:pPr>
        <w:spacing w:after="0"/>
        <w:ind w:left="0"/>
        <w:jc w:val="both"/>
      </w:pPr>
      <w:r>
        <w:rPr>
          <w:rFonts w:ascii="Times New Roman"/>
          <w:b w:val="false"/>
          <w:i w:val="false"/>
          <w:color w:val="000000"/>
          <w:sz w:val="28"/>
        </w:rPr>
        <w:t xml:space="preserve">
      23) осы бұйрыққа </w:t>
      </w:r>
      <w:r>
        <w:rPr>
          <w:rFonts w:ascii="Times New Roman"/>
          <w:b w:val="false"/>
          <w:i w:val="false"/>
          <w:color w:val="000000"/>
          <w:sz w:val="28"/>
        </w:rPr>
        <w:t>23-қосымшаға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Ақтөбе облысының тауарлар мен көрсетілетін қызметтердің сапасы мен қауіпсіздігін бақылау департаментінің Байғанин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24"/>
    <w:bookmarkStart w:name="z29" w:id="25"/>
    <w:p>
      <w:pPr>
        <w:spacing w:after="0"/>
        <w:ind w:left="0"/>
        <w:jc w:val="both"/>
      </w:pPr>
      <w:r>
        <w:rPr>
          <w:rFonts w:ascii="Times New Roman"/>
          <w:b w:val="false"/>
          <w:i w:val="false"/>
          <w:color w:val="000000"/>
          <w:sz w:val="28"/>
        </w:rPr>
        <w:t xml:space="preserve">
      24) осы бұйрыққа </w:t>
      </w:r>
      <w:r>
        <w:rPr>
          <w:rFonts w:ascii="Times New Roman"/>
          <w:b w:val="false"/>
          <w:i w:val="false"/>
          <w:color w:val="000000"/>
          <w:sz w:val="28"/>
        </w:rPr>
        <w:t>24-қосымшаға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Ақтөбе облысы тауарлар мен көрсетілетін қызметтердің сапасы мен қауіпсіздігін бақылау департаментінің Қарғалы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25"/>
    <w:bookmarkStart w:name="z30" w:id="26"/>
    <w:p>
      <w:pPr>
        <w:spacing w:after="0"/>
        <w:ind w:left="0"/>
        <w:jc w:val="both"/>
      </w:pPr>
      <w:r>
        <w:rPr>
          <w:rFonts w:ascii="Times New Roman"/>
          <w:b w:val="false"/>
          <w:i w:val="false"/>
          <w:color w:val="000000"/>
          <w:sz w:val="28"/>
        </w:rPr>
        <w:t xml:space="preserve">
      25) осы бұйрыққа </w:t>
      </w:r>
      <w:r>
        <w:rPr>
          <w:rFonts w:ascii="Times New Roman"/>
          <w:b w:val="false"/>
          <w:i w:val="false"/>
          <w:color w:val="000000"/>
          <w:sz w:val="28"/>
        </w:rPr>
        <w:t>25-қосымшаға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Ақтөбе облысының тауарлар мен көрсетілетін қызметтердің сапасы мен қауіпсіздігін бақылау департаментінің Қобда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26"/>
    <w:bookmarkStart w:name="z31" w:id="27"/>
    <w:p>
      <w:pPr>
        <w:spacing w:after="0"/>
        <w:ind w:left="0"/>
        <w:jc w:val="both"/>
      </w:pPr>
      <w:r>
        <w:rPr>
          <w:rFonts w:ascii="Times New Roman"/>
          <w:b w:val="false"/>
          <w:i w:val="false"/>
          <w:color w:val="000000"/>
          <w:sz w:val="28"/>
        </w:rPr>
        <w:t xml:space="preserve">
      26) осы бұйрыққа </w:t>
      </w:r>
      <w:r>
        <w:rPr>
          <w:rFonts w:ascii="Times New Roman"/>
          <w:b w:val="false"/>
          <w:i w:val="false"/>
          <w:color w:val="000000"/>
          <w:sz w:val="28"/>
        </w:rPr>
        <w:t>26-қосымшаға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Ақтөбе облысының тауарлар мен көрсетілетін қызметтердің сапасы мен қауіпсіздігін бақылау департаментінің Мәртөк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27"/>
    <w:bookmarkStart w:name="z32" w:id="28"/>
    <w:p>
      <w:pPr>
        <w:spacing w:after="0"/>
        <w:ind w:left="0"/>
        <w:jc w:val="both"/>
      </w:pPr>
      <w:r>
        <w:rPr>
          <w:rFonts w:ascii="Times New Roman"/>
          <w:b w:val="false"/>
          <w:i w:val="false"/>
          <w:color w:val="000000"/>
          <w:sz w:val="28"/>
        </w:rPr>
        <w:t xml:space="preserve">
      27) осы бұйрыққа </w:t>
      </w:r>
      <w:r>
        <w:rPr>
          <w:rFonts w:ascii="Times New Roman"/>
          <w:b w:val="false"/>
          <w:i w:val="false"/>
          <w:color w:val="000000"/>
          <w:sz w:val="28"/>
        </w:rPr>
        <w:t>27-қосымшаға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Ақтөбе облысының Тауарлар мен көрсетілетін қызметтердің сапасы мен қауіпсіздігін бақылау департаментінің Мұғалжар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28"/>
    <w:bookmarkStart w:name="z33" w:id="29"/>
    <w:p>
      <w:pPr>
        <w:spacing w:after="0"/>
        <w:ind w:left="0"/>
        <w:jc w:val="both"/>
      </w:pPr>
      <w:r>
        <w:rPr>
          <w:rFonts w:ascii="Times New Roman"/>
          <w:b w:val="false"/>
          <w:i w:val="false"/>
          <w:color w:val="000000"/>
          <w:sz w:val="28"/>
        </w:rPr>
        <w:t xml:space="preserve">
      28) осы бұйрыққа </w:t>
      </w:r>
      <w:r>
        <w:rPr>
          <w:rFonts w:ascii="Times New Roman"/>
          <w:b w:val="false"/>
          <w:i w:val="false"/>
          <w:color w:val="000000"/>
          <w:sz w:val="28"/>
        </w:rPr>
        <w:t>28-қосымшаға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Ақтөбе облысының тауарлар мен көрсетілетін қызметтердің сапасы мен қауіпсіздігін бақылау департаментінің Ойыл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29"/>
    <w:bookmarkStart w:name="z34" w:id="30"/>
    <w:p>
      <w:pPr>
        <w:spacing w:after="0"/>
        <w:ind w:left="0"/>
        <w:jc w:val="both"/>
      </w:pPr>
      <w:r>
        <w:rPr>
          <w:rFonts w:ascii="Times New Roman"/>
          <w:b w:val="false"/>
          <w:i w:val="false"/>
          <w:color w:val="000000"/>
          <w:sz w:val="28"/>
        </w:rPr>
        <w:t xml:space="preserve">
      29) осы бұйрыққа </w:t>
      </w:r>
      <w:r>
        <w:rPr>
          <w:rFonts w:ascii="Times New Roman"/>
          <w:b w:val="false"/>
          <w:i w:val="false"/>
          <w:color w:val="000000"/>
          <w:sz w:val="28"/>
        </w:rPr>
        <w:t>29-қосымшаға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Ақтөбе облысының тауарлар мен көрсетілетін қызметтердің сапасы мен қауіпсіздігін бақылау департаментінің Темір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30"/>
    <w:bookmarkStart w:name="z35" w:id="31"/>
    <w:p>
      <w:pPr>
        <w:spacing w:after="0"/>
        <w:ind w:left="0"/>
        <w:jc w:val="both"/>
      </w:pPr>
      <w:r>
        <w:rPr>
          <w:rFonts w:ascii="Times New Roman"/>
          <w:b w:val="false"/>
          <w:i w:val="false"/>
          <w:color w:val="000000"/>
          <w:sz w:val="28"/>
        </w:rPr>
        <w:t xml:space="preserve">
      30) осы бұйрыққа </w:t>
      </w:r>
      <w:r>
        <w:rPr>
          <w:rFonts w:ascii="Times New Roman"/>
          <w:b w:val="false"/>
          <w:i w:val="false"/>
          <w:color w:val="000000"/>
          <w:sz w:val="28"/>
        </w:rPr>
        <w:t>30-қосымшаға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Ақтөбе облысының тауарлар мен көрсетілетін қызметтердің сапасы мен қауіпсіздігін бақылау департаментінің Хромтау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31"/>
    <w:bookmarkStart w:name="z36" w:id="32"/>
    <w:p>
      <w:pPr>
        <w:spacing w:after="0"/>
        <w:ind w:left="0"/>
        <w:jc w:val="both"/>
      </w:pPr>
      <w:r>
        <w:rPr>
          <w:rFonts w:ascii="Times New Roman"/>
          <w:b w:val="false"/>
          <w:i w:val="false"/>
          <w:color w:val="000000"/>
          <w:sz w:val="28"/>
        </w:rPr>
        <w:t xml:space="preserve">
      31) осы бұйрыққа </w:t>
      </w:r>
      <w:r>
        <w:rPr>
          <w:rFonts w:ascii="Times New Roman"/>
          <w:b w:val="false"/>
          <w:i w:val="false"/>
          <w:color w:val="000000"/>
          <w:sz w:val="28"/>
        </w:rPr>
        <w:t>31-қосымшаға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Ақтөбе облысының Тауарлар мен көрсетілетін қызметтердің сапасы мен қауіпсіздігін бақылау департаментінің Шалқар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32"/>
    <w:bookmarkStart w:name="z37" w:id="33"/>
    <w:p>
      <w:pPr>
        <w:spacing w:after="0"/>
        <w:ind w:left="0"/>
        <w:jc w:val="both"/>
      </w:pPr>
      <w:r>
        <w:rPr>
          <w:rFonts w:ascii="Times New Roman"/>
          <w:b w:val="false"/>
          <w:i w:val="false"/>
          <w:color w:val="000000"/>
          <w:sz w:val="28"/>
        </w:rPr>
        <w:t xml:space="preserve">
      32) осы бұйрыққа </w:t>
      </w:r>
      <w:r>
        <w:rPr>
          <w:rFonts w:ascii="Times New Roman"/>
          <w:b w:val="false"/>
          <w:i w:val="false"/>
          <w:color w:val="000000"/>
          <w:sz w:val="28"/>
        </w:rPr>
        <w:t>32-қосымшаға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Ақтөбе облысының тауарлар мен көрсетілетін қызметтердің сапасы мен қауіпсіздігін бақылау департаментінің Ырғыз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33"/>
    <w:bookmarkStart w:name="z38" w:id="34"/>
    <w:p>
      <w:pPr>
        <w:spacing w:after="0"/>
        <w:ind w:left="0"/>
        <w:jc w:val="both"/>
      </w:pPr>
      <w:r>
        <w:rPr>
          <w:rFonts w:ascii="Times New Roman"/>
          <w:b w:val="false"/>
          <w:i w:val="false"/>
          <w:color w:val="000000"/>
          <w:sz w:val="28"/>
        </w:rPr>
        <w:t xml:space="preserve">
      33) осы бұйрыққа </w:t>
      </w:r>
      <w:r>
        <w:rPr>
          <w:rFonts w:ascii="Times New Roman"/>
          <w:b w:val="false"/>
          <w:i w:val="false"/>
          <w:color w:val="000000"/>
          <w:sz w:val="28"/>
        </w:rPr>
        <w:t>33-қосымшаға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Алматы қаласы тауарлар мен көрсетілетін қызметтердің сапасы мен қауіпсіздігін бақылау департаментінің Алматы қаласы Алатау ауданы тауарлар мен көрсетілетін қызметтердің сапасы мен қауіпсіздігін бақылау басқармасы" республикалық мемлекеттік мекемесінің ережесі;</w:t>
      </w:r>
    </w:p>
    <w:bookmarkEnd w:id="34"/>
    <w:bookmarkStart w:name="z39" w:id="35"/>
    <w:p>
      <w:pPr>
        <w:spacing w:after="0"/>
        <w:ind w:left="0"/>
        <w:jc w:val="both"/>
      </w:pPr>
      <w:r>
        <w:rPr>
          <w:rFonts w:ascii="Times New Roman"/>
          <w:b w:val="false"/>
          <w:i w:val="false"/>
          <w:color w:val="000000"/>
          <w:sz w:val="28"/>
        </w:rPr>
        <w:t xml:space="preserve">
      34) осы бұйрыққа </w:t>
      </w:r>
      <w:r>
        <w:rPr>
          <w:rFonts w:ascii="Times New Roman"/>
          <w:b w:val="false"/>
          <w:i w:val="false"/>
          <w:color w:val="000000"/>
          <w:sz w:val="28"/>
        </w:rPr>
        <w:t>34-қосымшаға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Алматы қаласының тауарлар мен көрсетілетін қызметтердің сапасы мен қауіпсіздігін бақылау департаментінің Алматы қаласы Алмалы ауданы тауарлар мен көрсетілетін қызметтердің сапасы мен қауіпсіздігін бақылау басқармасы" республикалық мемлекеттік мекемесінің ережесі;</w:t>
      </w:r>
    </w:p>
    <w:bookmarkEnd w:id="35"/>
    <w:bookmarkStart w:name="z40" w:id="36"/>
    <w:p>
      <w:pPr>
        <w:spacing w:after="0"/>
        <w:ind w:left="0"/>
        <w:jc w:val="both"/>
      </w:pPr>
      <w:r>
        <w:rPr>
          <w:rFonts w:ascii="Times New Roman"/>
          <w:b w:val="false"/>
          <w:i w:val="false"/>
          <w:color w:val="000000"/>
          <w:sz w:val="28"/>
        </w:rPr>
        <w:t xml:space="preserve">
      35) осы бұйрыққа </w:t>
      </w:r>
      <w:r>
        <w:rPr>
          <w:rFonts w:ascii="Times New Roman"/>
          <w:b w:val="false"/>
          <w:i w:val="false"/>
          <w:color w:val="000000"/>
          <w:sz w:val="28"/>
        </w:rPr>
        <w:t>35-қосымшаға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Алматы қаласының тауарлар мен көрсетілетін қызметтердің сапасы мен қауіпсіздігін бақылау департаментінің Алматы қаласы Әуезов ауданы тауарлар мен көрсетілетін қызметтердің сапасы мен қауіпсіздігін бақылау басқармасы" республикалық мемлекеттік мекемесінің ережесі;</w:t>
      </w:r>
    </w:p>
    <w:bookmarkEnd w:id="36"/>
    <w:bookmarkStart w:name="z41" w:id="37"/>
    <w:p>
      <w:pPr>
        <w:spacing w:after="0"/>
        <w:ind w:left="0"/>
        <w:jc w:val="both"/>
      </w:pPr>
      <w:r>
        <w:rPr>
          <w:rFonts w:ascii="Times New Roman"/>
          <w:b w:val="false"/>
          <w:i w:val="false"/>
          <w:color w:val="000000"/>
          <w:sz w:val="28"/>
        </w:rPr>
        <w:t xml:space="preserve">
      36) осы бұйрыққа </w:t>
      </w:r>
      <w:r>
        <w:rPr>
          <w:rFonts w:ascii="Times New Roman"/>
          <w:b w:val="false"/>
          <w:i w:val="false"/>
          <w:color w:val="000000"/>
          <w:sz w:val="28"/>
        </w:rPr>
        <w:t>36-қосымшаға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Алматы қаласының тауарлар мен көрсетілетін қызметтердің сапасы мен қауіпсіздігін бақылау департаментінің Алматы қаласы Бостандық ауданы тауарлар мен көрсетілетін қызметтердің сапасы мен қауіпсіздігін бақылау басқармасы" республикалық мемлекеттік мекемесінің ережесі;</w:t>
      </w:r>
    </w:p>
    <w:bookmarkEnd w:id="37"/>
    <w:bookmarkStart w:name="z42" w:id="38"/>
    <w:p>
      <w:pPr>
        <w:spacing w:after="0"/>
        <w:ind w:left="0"/>
        <w:jc w:val="both"/>
      </w:pPr>
      <w:r>
        <w:rPr>
          <w:rFonts w:ascii="Times New Roman"/>
          <w:b w:val="false"/>
          <w:i w:val="false"/>
          <w:color w:val="000000"/>
          <w:sz w:val="28"/>
        </w:rPr>
        <w:t xml:space="preserve">
      37) осы бұйрыққа </w:t>
      </w:r>
      <w:r>
        <w:rPr>
          <w:rFonts w:ascii="Times New Roman"/>
          <w:b w:val="false"/>
          <w:i w:val="false"/>
          <w:color w:val="000000"/>
          <w:sz w:val="28"/>
        </w:rPr>
        <w:t>37-қосымшаға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Алматы қаласының тауарлар мен көрсетілетін қызметтердің сапасы мен қауіпсіздігін бақылау департаментінің Алматы қаласы Жетісу ауданы тауарлар мен көрсетілетін қызметтердің сапасы мен қауіпсіздігін бақылау басқармасы" республикалық мемлекеттік мекемесінің ережесі;</w:t>
      </w:r>
    </w:p>
    <w:bookmarkEnd w:id="38"/>
    <w:bookmarkStart w:name="z43" w:id="39"/>
    <w:p>
      <w:pPr>
        <w:spacing w:after="0"/>
        <w:ind w:left="0"/>
        <w:jc w:val="both"/>
      </w:pPr>
      <w:r>
        <w:rPr>
          <w:rFonts w:ascii="Times New Roman"/>
          <w:b w:val="false"/>
          <w:i w:val="false"/>
          <w:color w:val="000000"/>
          <w:sz w:val="28"/>
        </w:rPr>
        <w:t xml:space="preserve">
      38) осы бұйрыққа </w:t>
      </w:r>
      <w:r>
        <w:rPr>
          <w:rFonts w:ascii="Times New Roman"/>
          <w:b w:val="false"/>
          <w:i w:val="false"/>
          <w:color w:val="000000"/>
          <w:sz w:val="28"/>
        </w:rPr>
        <w:t>38-қосымшаға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Алматы қаласының тауарлар мен көрсетілетін қызметтердің сапасы мен қауіпсіздігін бақылау департаментінің Алматы қаласы Медеу ауданы тауарлар мен көрсетілетін қызметтердің сапасы мен қауіпсіздігін бақылау басқармасы" республикалық мемлекеттік мекемесінің ережесі;</w:t>
      </w:r>
    </w:p>
    <w:bookmarkEnd w:id="39"/>
    <w:bookmarkStart w:name="z44" w:id="40"/>
    <w:p>
      <w:pPr>
        <w:spacing w:after="0"/>
        <w:ind w:left="0"/>
        <w:jc w:val="both"/>
      </w:pPr>
      <w:r>
        <w:rPr>
          <w:rFonts w:ascii="Times New Roman"/>
          <w:b w:val="false"/>
          <w:i w:val="false"/>
          <w:color w:val="000000"/>
          <w:sz w:val="28"/>
        </w:rPr>
        <w:t xml:space="preserve">
      39) осы бұйрыққа </w:t>
      </w:r>
      <w:r>
        <w:rPr>
          <w:rFonts w:ascii="Times New Roman"/>
          <w:b w:val="false"/>
          <w:i w:val="false"/>
          <w:color w:val="000000"/>
          <w:sz w:val="28"/>
        </w:rPr>
        <w:t>39-қосымшаға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Алматы қаласының тауарлар мен көрсетілетін қызметтердің сапасы мен қауіпсіздігін бақылау департаментінің Алматы қаласы Наурызбай ауданы тауарлар мен көрсетілетін қызметтердің сапасы мен қауіпсіздігін бақылау басқармасы" республикалық мемлекеттік мекемесінің ережесі;</w:t>
      </w:r>
    </w:p>
    <w:bookmarkEnd w:id="40"/>
    <w:bookmarkStart w:name="z45" w:id="41"/>
    <w:p>
      <w:pPr>
        <w:spacing w:after="0"/>
        <w:ind w:left="0"/>
        <w:jc w:val="both"/>
      </w:pPr>
      <w:r>
        <w:rPr>
          <w:rFonts w:ascii="Times New Roman"/>
          <w:b w:val="false"/>
          <w:i w:val="false"/>
          <w:color w:val="000000"/>
          <w:sz w:val="28"/>
        </w:rPr>
        <w:t xml:space="preserve">
      40) осы бұйрыққа </w:t>
      </w:r>
      <w:r>
        <w:rPr>
          <w:rFonts w:ascii="Times New Roman"/>
          <w:b w:val="false"/>
          <w:i w:val="false"/>
          <w:color w:val="000000"/>
          <w:sz w:val="28"/>
        </w:rPr>
        <w:t>40-қосымшаға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Алматы қаласының тауарлар мен көрсетілетін қызметтердің сапасы мен қауіпсіздігін бақылау департаментінің Алматы қаласы Түрксіб ауданы тауарлар мен көрсетілетін қызметтердің сапасы мен қауіпсіздігін бақылау басқармасы" республикалық мемлекеттік мекемесінің ережесі;</w:t>
      </w:r>
    </w:p>
    <w:bookmarkEnd w:id="41"/>
    <w:bookmarkStart w:name="z46" w:id="42"/>
    <w:p>
      <w:pPr>
        <w:spacing w:after="0"/>
        <w:ind w:left="0"/>
        <w:jc w:val="both"/>
      </w:pPr>
      <w:r>
        <w:rPr>
          <w:rFonts w:ascii="Times New Roman"/>
          <w:b w:val="false"/>
          <w:i w:val="false"/>
          <w:color w:val="000000"/>
          <w:sz w:val="28"/>
        </w:rPr>
        <w:t xml:space="preserve">
      41) осы бұйрыққа </w:t>
      </w:r>
      <w:r>
        <w:rPr>
          <w:rFonts w:ascii="Times New Roman"/>
          <w:b w:val="false"/>
          <w:i w:val="false"/>
          <w:color w:val="000000"/>
          <w:sz w:val="28"/>
        </w:rPr>
        <w:t>41-қосымшаға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Ақсу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42"/>
    <w:bookmarkStart w:name="z47" w:id="43"/>
    <w:p>
      <w:pPr>
        <w:spacing w:after="0"/>
        <w:ind w:left="0"/>
        <w:jc w:val="both"/>
      </w:pPr>
      <w:r>
        <w:rPr>
          <w:rFonts w:ascii="Times New Roman"/>
          <w:b w:val="false"/>
          <w:i w:val="false"/>
          <w:color w:val="000000"/>
          <w:sz w:val="28"/>
        </w:rPr>
        <w:t xml:space="preserve">
      42) осы бұйрыққа </w:t>
      </w:r>
      <w:r>
        <w:rPr>
          <w:rFonts w:ascii="Times New Roman"/>
          <w:b w:val="false"/>
          <w:i w:val="false"/>
          <w:color w:val="000000"/>
          <w:sz w:val="28"/>
        </w:rPr>
        <w:t>42-қосымшаға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Алакөл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43"/>
    <w:bookmarkStart w:name="z48" w:id="44"/>
    <w:p>
      <w:pPr>
        <w:spacing w:after="0"/>
        <w:ind w:left="0"/>
        <w:jc w:val="both"/>
      </w:pPr>
      <w:r>
        <w:rPr>
          <w:rFonts w:ascii="Times New Roman"/>
          <w:b w:val="false"/>
          <w:i w:val="false"/>
          <w:color w:val="000000"/>
          <w:sz w:val="28"/>
        </w:rPr>
        <w:t xml:space="preserve">
      43) осы бұйрыққа </w:t>
      </w:r>
      <w:r>
        <w:rPr>
          <w:rFonts w:ascii="Times New Roman"/>
          <w:b w:val="false"/>
          <w:i w:val="false"/>
          <w:color w:val="000000"/>
          <w:sz w:val="28"/>
        </w:rPr>
        <w:t>43-қосымшаға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Балқаш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44"/>
    <w:bookmarkStart w:name="z49" w:id="45"/>
    <w:p>
      <w:pPr>
        <w:spacing w:after="0"/>
        <w:ind w:left="0"/>
        <w:jc w:val="both"/>
      </w:pPr>
      <w:r>
        <w:rPr>
          <w:rFonts w:ascii="Times New Roman"/>
          <w:b w:val="false"/>
          <w:i w:val="false"/>
          <w:color w:val="000000"/>
          <w:sz w:val="28"/>
        </w:rPr>
        <w:t xml:space="preserve">
      44) осы бұйрыққа </w:t>
      </w:r>
      <w:r>
        <w:rPr>
          <w:rFonts w:ascii="Times New Roman"/>
          <w:b w:val="false"/>
          <w:i w:val="false"/>
          <w:color w:val="000000"/>
          <w:sz w:val="28"/>
        </w:rPr>
        <w:t>44-қосымшаға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Еңбекшіқазақ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45"/>
    <w:bookmarkStart w:name="z50" w:id="46"/>
    <w:p>
      <w:pPr>
        <w:spacing w:after="0"/>
        <w:ind w:left="0"/>
        <w:jc w:val="both"/>
      </w:pPr>
      <w:r>
        <w:rPr>
          <w:rFonts w:ascii="Times New Roman"/>
          <w:b w:val="false"/>
          <w:i w:val="false"/>
          <w:color w:val="000000"/>
          <w:sz w:val="28"/>
        </w:rPr>
        <w:t xml:space="preserve">
      45) осы бұйрыққа </w:t>
      </w:r>
      <w:r>
        <w:rPr>
          <w:rFonts w:ascii="Times New Roman"/>
          <w:b w:val="false"/>
          <w:i w:val="false"/>
          <w:color w:val="000000"/>
          <w:sz w:val="28"/>
        </w:rPr>
        <w:t>45-қосымшаға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Ескелді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46"/>
    <w:bookmarkStart w:name="z51" w:id="47"/>
    <w:p>
      <w:pPr>
        <w:spacing w:after="0"/>
        <w:ind w:left="0"/>
        <w:jc w:val="both"/>
      </w:pPr>
      <w:r>
        <w:rPr>
          <w:rFonts w:ascii="Times New Roman"/>
          <w:b w:val="false"/>
          <w:i w:val="false"/>
          <w:color w:val="000000"/>
          <w:sz w:val="28"/>
        </w:rPr>
        <w:t xml:space="preserve">
      46) осы бұйрыққа </w:t>
      </w:r>
      <w:r>
        <w:rPr>
          <w:rFonts w:ascii="Times New Roman"/>
          <w:b w:val="false"/>
          <w:i w:val="false"/>
          <w:color w:val="000000"/>
          <w:sz w:val="28"/>
        </w:rPr>
        <w:t>46-қосымшаға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Жамбыл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47"/>
    <w:bookmarkStart w:name="z52" w:id="48"/>
    <w:p>
      <w:pPr>
        <w:spacing w:after="0"/>
        <w:ind w:left="0"/>
        <w:jc w:val="both"/>
      </w:pPr>
      <w:r>
        <w:rPr>
          <w:rFonts w:ascii="Times New Roman"/>
          <w:b w:val="false"/>
          <w:i w:val="false"/>
          <w:color w:val="000000"/>
          <w:sz w:val="28"/>
        </w:rPr>
        <w:t xml:space="preserve">
      47) осы бұйрыққа </w:t>
      </w:r>
      <w:r>
        <w:rPr>
          <w:rFonts w:ascii="Times New Roman"/>
          <w:b w:val="false"/>
          <w:i w:val="false"/>
          <w:color w:val="000000"/>
          <w:sz w:val="28"/>
        </w:rPr>
        <w:t>47-қосымшаға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Кеген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48"/>
    <w:bookmarkStart w:name="z53" w:id="49"/>
    <w:p>
      <w:pPr>
        <w:spacing w:after="0"/>
        <w:ind w:left="0"/>
        <w:jc w:val="both"/>
      </w:pPr>
      <w:r>
        <w:rPr>
          <w:rFonts w:ascii="Times New Roman"/>
          <w:b w:val="false"/>
          <w:i w:val="false"/>
          <w:color w:val="000000"/>
          <w:sz w:val="28"/>
        </w:rPr>
        <w:t xml:space="preserve">
      48) осы бұйрыққа </w:t>
      </w:r>
      <w:r>
        <w:rPr>
          <w:rFonts w:ascii="Times New Roman"/>
          <w:b w:val="false"/>
          <w:i w:val="false"/>
          <w:color w:val="000000"/>
          <w:sz w:val="28"/>
        </w:rPr>
        <w:t>48-қосымшаға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Кербұлақ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49"/>
    <w:bookmarkStart w:name="z54" w:id="50"/>
    <w:p>
      <w:pPr>
        <w:spacing w:after="0"/>
        <w:ind w:left="0"/>
        <w:jc w:val="both"/>
      </w:pPr>
      <w:r>
        <w:rPr>
          <w:rFonts w:ascii="Times New Roman"/>
          <w:b w:val="false"/>
          <w:i w:val="false"/>
          <w:color w:val="000000"/>
          <w:sz w:val="28"/>
        </w:rPr>
        <w:t xml:space="preserve">
      49) осы бұйрыққа </w:t>
      </w:r>
      <w:r>
        <w:rPr>
          <w:rFonts w:ascii="Times New Roman"/>
          <w:b w:val="false"/>
          <w:i w:val="false"/>
          <w:color w:val="000000"/>
          <w:sz w:val="28"/>
        </w:rPr>
        <w:t>49-қосымшаға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Көксу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50"/>
    <w:bookmarkStart w:name="z55" w:id="51"/>
    <w:p>
      <w:pPr>
        <w:spacing w:after="0"/>
        <w:ind w:left="0"/>
        <w:jc w:val="both"/>
      </w:pPr>
      <w:r>
        <w:rPr>
          <w:rFonts w:ascii="Times New Roman"/>
          <w:b w:val="false"/>
          <w:i w:val="false"/>
          <w:color w:val="000000"/>
          <w:sz w:val="28"/>
        </w:rPr>
        <w:t xml:space="preserve">
      50) осы бұйрыққа </w:t>
      </w:r>
      <w:r>
        <w:rPr>
          <w:rFonts w:ascii="Times New Roman"/>
          <w:b w:val="false"/>
          <w:i w:val="false"/>
          <w:color w:val="000000"/>
          <w:sz w:val="28"/>
        </w:rPr>
        <w:t>50-қосымшаға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Қапшағай қалалық тауарлар мен көрсетілетін қызметтердің сапасы мен қауіпсіздігін бақылау басқармасы" республикалық мемлекеттік мекемесінің ережесі;</w:t>
      </w:r>
    </w:p>
    <w:bookmarkEnd w:id="51"/>
    <w:bookmarkStart w:name="z56" w:id="52"/>
    <w:p>
      <w:pPr>
        <w:spacing w:after="0"/>
        <w:ind w:left="0"/>
        <w:jc w:val="both"/>
      </w:pPr>
      <w:r>
        <w:rPr>
          <w:rFonts w:ascii="Times New Roman"/>
          <w:b w:val="false"/>
          <w:i w:val="false"/>
          <w:color w:val="000000"/>
          <w:sz w:val="28"/>
        </w:rPr>
        <w:t xml:space="preserve">
      51) осы бұйрыққа </w:t>
      </w:r>
      <w:r>
        <w:rPr>
          <w:rFonts w:ascii="Times New Roman"/>
          <w:b w:val="false"/>
          <w:i w:val="false"/>
          <w:color w:val="000000"/>
          <w:sz w:val="28"/>
        </w:rPr>
        <w:t>51-қосымшаға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Қарасай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52"/>
    <w:bookmarkStart w:name="z57" w:id="53"/>
    <w:p>
      <w:pPr>
        <w:spacing w:after="0"/>
        <w:ind w:left="0"/>
        <w:jc w:val="both"/>
      </w:pPr>
      <w:r>
        <w:rPr>
          <w:rFonts w:ascii="Times New Roman"/>
          <w:b w:val="false"/>
          <w:i w:val="false"/>
          <w:color w:val="000000"/>
          <w:sz w:val="28"/>
        </w:rPr>
        <w:t xml:space="preserve">
      52) осы бұйрыққа </w:t>
      </w:r>
      <w:r>
        <w:rPr>
          <w:rFonts w:ascii="Times New Roman"/>
          <w:b w:val="false"/>
          <w:i w:val="false"/>
          <w:color w:val="000000"/>
          <w:sz w:val="28"/>
        </w:rPr>
        <w:t>52-қосымшаға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Қаратал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53"/>
    <w:bookmarkStart w:name="z58" w:id="54"/>
    <w:p>
      <w:pPr>
        <w:spacing w:after="0"/>
        <w:ind w:left="0"/>
        <w:jc w:val="both"/>
      </w:pPr>
      <w:r>
        <w:rPr>
          <w:rFonts w:ascii="Times New Roman"/>
          <w:b w:val="false"/>
          <w:i w:val="false"/>
          <w:color w:val="000000"/>
          <w:sz w:val="28"/>
        </w:rPr>
        <w:t xml:space="preserve">
      53) осы бұйрыққа </w:t>
      </w:r>
      <w:r>
        <w:rPr>
          <w:rFonts w:ascii="Times New Roman"/>
          <w:b w:val="false"/>
          <w:i w:val="false"/>
          <w:color w:val="000000"/>
          <w:sz w:val="28"/>
        </w:rPr>
        <w:t>53-қосымшаға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Панфилов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54"/>
    <w:bookmarkStart w:name="z59" w:id="55"/>
    <w:p>
      <w:pPr>
        <w:spacing w:after="0"/>
        <w:ind w:left="0"/>
        <w:jc w:val="both"/>
      </w:pPr>
      <w:r>
        <w:rPr>
          <w:rFonts w:ascii="Times New Roman"/>
          <w:b w:val="false"/>
          <w:i w:val="false"/>
          <w:color w:val="000000"/>
          <w:sz w:val="28"/>
        </w:rPr>
        <w:t xml:space="preserve">
      54) осы бұйрыққа </w:t>
      </w:r>
      <w:r>
        <w:rPr>
          <w:rFonts w:ascii="Times New Roman"/>
          <w:b w:val="false"/>
          <w:i w:val="false"/>
          <w:color w:val="000000"/>
          <w:sz w:val="28"/>
        </w:rPr>
        <w:t>54-қосымшаға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Райымбек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55"/>
    <w:bookmarkStart w:name="z60" w:id="56"/>
    <w:p>
      <w:pPr>
        <w:spacing w:after="0"/>
        <w:ind w:left="0"/>
        <w:jc w:val="both"/>
      </w:pPr>
      <w:r>
        <w:rPr>
          <w:rFonts w:ascii="Times New Roman"/>
          <w:b w:val="false"/>
          <w:i w:val="false"/>
          <w:color w:val="000000"/>
          <w:sz w:val="28"/>
        </w:rPr>
        <w:t xml:space="preserve">
      55) осы бұйрыққа </w:t>
      </w:r>
      <w:r>
        <w:rPr>
          <w:rFonts w:ascii="Times New Roman"/>
          <w:b w:val="false"/>
          <w:i w:val="false"/>
          <w:color w:val="000000"/>
          <w:sz w:val="28"/>
        </w:rPr>
        <w:t>55-қосымшаға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Сарқан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56"/>
    <w:bookmarkStart w:name="z61" w:id="57"/>
    <w:p>
      <w:pPr>
        <w:spacing w:after="0"/>
        <w:ind w:left="0"/>
        <w:jc w:val="both"/>
      </w:pPr>
      <w:r>
        <w:rPr>
          <w:rFonts w:ascii="Times New Roman"/>
          <w:b w:val="false"/>
          <w:i w:val="false"/>
          <w:color w:val="000000"/>
          <w:sz w:val="28"/>
        </w:rPr>
        <w:t xml:space="preserve">
      56) осы бұйрыққа </w:t>
      </w:r>
      <w:r>
        <w:rPr>
          <w:rFonts w:ascii="Times New Roman"/>
          <w:b w:val="false"/>
          <w:i w:val="false"/>
          <w:color w:val="000000"/>
          <w:sz w:val="28"/>
        </w:rPr>
        <w:t>56-қосымшаға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Талғар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57"/>
    <w:bookmarkStart w:name="z62" w:id="58"/>
    <w:p>
      <w:pPr>
        <w:spacing w:after="0"/>
        <w:ind w:left="0"/>
        <w:jc w:val="both"/>
      </w:pPr>
      <w:r>
        <w:rPr>
          <w:rFonts w:ascii="Times New Roman"/>
          <w:b w:val="false"/>
          <w:i w:val="false"/>
          <w:color w:val="000000"/>
          <w:sz w:val="28"/>
        </w:rPr>
        <w:t xml:space="preserve">
      57) осы бұйрыққа </w:t>
      </w:r>
      <w:r>
        <w:rPr>
          <w:rFonts w:ascii="Times New Roman"/>
          <w:b w:val="false"/>
          <w:i w:val="false"/>
          <w:color w:val="000000"/>
          <w:sz w:val="28"/>
        </w:rPr>
        <w:t>57-қосымшаға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Талдықорған қалалық тауарлар мен көрсетілетін қызметтердің сапасы мен қауіпсіздігін бақылау басқармасы" республикалық мемлекеттік мекемесінің ережесі;</w:t>
      </w:r>
    </w:p>
    <w:bookmarkEnd w:id="58"/>
    <w:bookmarkStart w:name="z63" w:id="59"/>
    <w:p>
      <w:pPr>
        <w:spacing w:after="0"/>
        <w:ind w:left="0"/>
        <w:jc w:val="both"/>
      </w:pPr>
      <w:r>
        <w:rPr>
          <w:rFonts w:ascii="Times New Roman"/>
          <w:b w:val="false"/>
          <w:i w:val="false"/>
          <w:color w:val="000000"/>
          <w:sz w:val="28"/>
        </w:rPr>
        <w:t xml:space="preserve">
      58) осы бұйрыққа </w:t>
      </w:r>
      <w:r>
        <w:rPr>
          <w:rFonts w:ascii="Times New Roman"/>
          <w:b w:val="false"/>
          <w:i w:val="false"/>
          <w:color w:val="000000"/>
          <w:sz w:val="28"/>
        </w:rPr>
        <w:t>58-қосымшаға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Текелі қалалық тауарлар мен көрсетілетін қызметтердің сапасы мен қауіпсіздігін бақылау басқармасы" республикалық мемлекеттік мекемесінің ережесі;</w:t>
      </w:r>
    </w:p>
    <w:bookmarkEnd w:id="59"/>
    <w:bookmarkStart w:name="z64" w:id="60"/>
    <w:p>
      <w:pPr>
        <w:spacing w:after="0"/>
        <w:ind w:left="0"/>
        <w:jc w:val="both"/>
      </w:pPr>
      <w:r>
        <w:rPr>
          <w:rFonts w:ascii="Times New Roman"/>
          <w:b w:val="false"/>
          <w:i w:val="false"/>
          <w:color w:val="000000"/>
          <w:sz w:val="28"/>
        </w:rPr>
        <w:t xml:space="preserve">
      59) осы бұйрыққа </w:t>
      </w:r>
      <w:r>
        <w:rPr>
          <w:rFonts w:ascii="Times New Roman"/>
          <w:b w:val="false"/>
          <w:i w:val="false"/>
          <w:color w:val="000000"/>
          <w:sz w:val="28"/>
        </w:rPr>
        <w:t>59-қосымшаға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Ұйғыр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60"/>
    <w:bookmarkStart w:name="z65" w:id="61"/>
    <w:p>
      <w:pPr>
        <w:spacing w:after="0"/>
        <w:ind w:left="0"/>
        <w:jc w:val="both"/>
      </w:pPr>
      <w:r>
        <w:rPr>
          <w:rFonts w:ascii="Times New Roman"/>
          <w:b w:val="false"/>
          <w:i w:val="false"/>
          <w:color w:val="000000"/>
          <w:sz w:val="28"/>
        </w:rPr>
        <w:t xml:space="preserve">
      60) осы бұйрыққа </w:t>
      </w:r>
      <w:r>
        <w:rPr>
          <w:rFonts w:ascii="Times New Roman"/>
          <w:b w:val="false"/>
          <w:i w:val="false"/>
          <w:color w:val="000000"/>
          <w:sz w:val="28"/>
        </w:rPr>
        <w:t>60-қосымшаға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Іле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61"/>
    <w:bookmarkStart w:name="z66" w:id="62"/>
    <w:p>
      <w:pPr>
        <w:spacing w:after="0"/>
        <w:ind w:left="0"/>
        <w:jc w:val="both"/>
      </w:pPr>
      <w:r>
        <w:rPr>
          <w:rFonts w:ascii="Times New Roman"/>
          <w:b w:val="false"/>
          <w:i w:val="false"/>
          <w:color w:val="000000"/>
          <w:sz w:val="28"/>
        </w:rPr>
        <w:t xml:space="preserve">
      61) осы бұйрыққа </w:t>
      </w:r>
      <w:r>
        <w:rPr>
          <w:rFonts w:ascii="Times New Roman"/>
          <w:b w:val="false"/>
          <w:i w:val="false"/>
          <w:color w:val="000000"/>
          <w:sz w:val="28"/>
        </w:rPr>
        <w:t>61-қосымшаға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Атырау облысының тауарлар мен көрсетілетін қызметтердің сапасы мен қауіпсіздігін бақылау департаментінің Атырау қалалық тауарлар мен көрсетілетін қызметтердің сапасы мен қауіпсіздігін бақылау басқармасы" республикалық мемлекеттік мекемесінің ережесі;</w:t>
      </w:r>
    </w:p>
    <w:bookmarkEnd w:id="62"/>
    <w:bookmarkStart w:name="z67" w:id="63"/>
    <w:p>
      <w:pPr>
        <w:spacing w:after="0"/>
        <w:ind w:left="0"/>
        <w:jc w:val="both"/>
      </w:pPr>
      <w:r>
        <w:rPr>
          <w:rFonts w:ascii="Times New Roman"/>
          <w:b w:val="false"/>
          <w:i w:val="false"/>
          <w:color w:val="000000"/>
          <w:sz w:val="28"/>
        </w:rPr>
        <w:t xml:space="preserve">
      62) осы бұйрыққа </w:t>
      </w:r>
      <w:r>
        <w:rPr>
          <w:rFonts w:ascii="Times New Roman"/>
          <w:b w:val="false"/>
          <w:i w:val="false"/>
          <w:color w:val="000000"/>
          <w:sz w:val="28"/>
        </w:rPr>
        <w:t>62-қосымшаға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Атырау облысының тауарлар мен көрсетілетін қызметтердің сапасы мен қауіпсіздігін бақылау департаментінің Жылыой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63"/>
    <w:bookmarkStart w:name="z68" w:id="64"/>
    <w:p>
      <w:pPr>
        <w:spacing w:after="0"/>
        <w:ind w:left="0"/>
        <w:jc w:val="both"/>
      </w:pPr>
      <w:r>
        <w:rPr>
          <w:rFonts w:ascii="Times New Roman"/>
          <w:b w:val="false"/>
          <w:i w:val="false"/>
          <w:color w:val="000000"/>
          <w:sz w:val="28"/>
        </w:rPr>
        <w:t xml:space="preserve">
      63) осы бұйрыққа </w:t>
      </w:r>
      <w:r>
        <w:rPr>
          <w:rFonts w:ascii="Times New Roman"/>
          <w:b w:val="false"/>
          <w:i w:val="false"/>
          <w:color w:val="000000"/>
          <w:sz w:val="28"/>
        </w:rPr>
        <w:t>63-қосымшаға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Атырау облысының Тауарлар мен көрсетілетін қызметтердің сапасы мен қауіпсіздігін бақылау департаментінің Индер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64"/>
    <w:bookmarkStart w:name="z69" w:id="65"/>
    <w:p>
      <w:pPr>
        <w:spacing w:after="0"/>
        <w:ind w:left="0"/>
        <w:jc w:val="both"/>
      </w:pPr>
      <w:r>
        <w:rPr>
          <w:rFonts w:ascii="Times New Roman"/>
          <w:b w:val="false"/>
          <w:i w:val="false"/>
          <w:color w:val="000000"/>
          <w:sz w:val="28"/>
        </w:rPr>
        <w:t xml:space="preserve">
      64) осы бұйрыққа </w:t>
      </w:r>
      <w:r>
        <w:rPr>
          <w:rFonts w:ascii="Times New Roman"/>
          <w:b w:val="false"/>
          <w:i w:val="false"/>
          <w:color w:val="000000"/>
          <w:sz w:val="28"/>
        </w:rPr>
        <w:t>64-қосымшаға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Атырау облысының тауарлар мен көрсетілетін қызметтердің сапасы мен қауіпсіздігін бақылау департаментінің Исатай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65"/>
    <w:bookmarkStart w:name="z70" w:id="66"/>
    <w:p>
      <w:pPr>
        <w:spacing w:after="0"/>
        <w:ind w:left="0"/>
        <w:jc w:val="both"/>
      </w:pPr>
      <w:r>
        <w:rPr>
          <w:rFonts w:ascii="Times New Roman"/>
          <w:b w:val="false"/>
          <w:i w:val="false"/>
          <w:color w:val="000000"/>
          <w:sz w:val="28"/>
        </w:rPr>
        <w:t xml:space="preserve">
      65) осы бұйрыққа </w:t>
      </w:r>
      <w:r>
        <w:rPr>
          <w:rFonts w:ascii="Times New Roman"/>
          <w:b w:val="false"/>
          <w:i w:val="false"/>
          <w:color w:val="000000"/>
          <w:sz w:val="28"/>
        </w:rPr>
        <w:t>65-қосымшаға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Атырау облысының тауарлар мен көрсетілетін қызметтердің сапасы мен қауіпсіздігін бақылау департаментінің Құрманғазы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66"/>
    <w:bookmarkStart w:name="z71" w:id="67"/>
    <w:p>
      <w:pPr>
        <w:spacing w:after="0"/>
        <w:ind w:left="0"/>
        <w:jc w:val="both"/>
      </w:pPr>
      <w:r>
        <w:rPr>
          <w:rFonts w:ascii="Times New Roman"/>
          <w:b w:val="false"/>
          <w:i w:val="false"/>
          <w:color w:val="000000"/>
          <w:sz w:val="28"/>
        </w:rPr>
        <w:t xml:space="preserve">
      66) осы бұйрыққа </w:t>
      </w:r>
      <w:r>
        <w:rPr>
          <w:rFonts w:ascii="Times New Roman"/>
          <w:b w:val="false"/>
          <w:i w:val="false"/>
          <w:color w:val="000000"/>
          <w:sz w:val="28"/>
        </w:rPr>
        <w:t>66-қосымшаға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Атырау облысының тауарлар мен көрсетілетін қызметтердің сапасы мен қауіпсіздігін бақылау департаментінің Қызылқоға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67"/>
    <w:bookmarkStart w:name="z72" w:id="68"/>
    <w:p>
      <w:pPr>
        <w:spacing w:after="0"/>
        <w:ind w:left="0"/>
        <w:jc w:val="both"/>
      </w:pPr>
      <w:r>
        <w:rPr>
          <w:rFonts w:ascii="Times New Roman"/>
          <w:b w:val="false"/>
          <w:i w:val="false"/>
          <w:color w:val="000000"/>
          <w:sz w:val="28"/>
        </w:rPr>
        <w:t xml:space="preserve">
      67) осы бұйрыққа </w:t>
      </w:r>
      <w:r>
        <w:rPr>
          <w:rFonts w:ascii="Times New Roman"/>
          <w:b w:val="false"/>
          <w:i w:val="false"/>
          <w:color w:val="000000"/>
          <w:sz w:val="28"/>
        </w:rPr>
        <w:t>67-қосымшаға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Атырау облысының тауарлар мен көрсетілетін қызметтердің сапасы мен қауіпсіздігін бақылау департаментінің Мақат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68"/>
    <w:bookmarkStart w:name="z73" w:id="69"/>
    <w:p>
      <w:pPr>
        <w:spacing w:after="0"/>
        <w:ind w:left="0"/>
        <w:jc w:val="both"/>
      </w:pPr>
      <w:r>
        <w:rPr>
          <w:rFonts w:ascii="Times New Roman"/>
          <w:b w:val="false"/>
          <w:i w:val="false"/>
          <w:color w:val="000000"/>
          <w:sz w:val="28"/>
        </w:rPr>
        <w:t xml:space="preserve">
      68) осы бұйрыққа </w:t>
      </w:r>
      <w:r>
        <w:rPr>
          <w:rFonts w:ascii="Times New Roman"/>
          <w:b w:val="false"/>
          <w:i w:val="false"/>
          <w:color w:val="000000"/>
          <w:sz w:val="28"/>
        </w:rPr>
        <w:t>68-қосымшаға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Атырау облысының тауарлар мен көрсетілетін қызметтердің сапасы мен қауіпсіздігін бақылау департаментінің Махамбет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69"/>
    <w:bookmarkStart w:name="z74" w:id="70"/>
    <w:p>
      <w:pPr>
        <w:spacing w:after="0"/>
        <w:ind w:left="0"/>
        <w:jc w:val="both"/>
      </w:pPr>
      <w:r>
        <w:rPr>
          <w:rFonts w:ascii="Times New Roman"/>
          <w:b w:val="false"/>
          <w:i w:val="false"/>
          <w:color w:val="000000"/>
          <w:sz w:val="28"/>
        </w:rPr>
        <w:t xml:space="preserve">
      69) осы бұйрыққа </w:t>
      </w:r>
      <w:r>
        <w:rPr>
          <w:rFonts w:ascii="Times New Roman"/>
          <w:b w:val="false"/>
          <w:i w:val="false"/>
          <w:color w:val="000000"/>
          <w:sz w:val="28"/>
        </w:rPr>
        <w:t>69-қосымшаға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Батыс Қазақстан облысының тауарлар мен көрсетілетін қызметтердің сапасы мен қауіпсіздігін бақылау департаментінің Ақжайық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70"/>
    <w:bookmarkStart w:name="z75" w:id="71"/>
    <w:p>
      <w:pPr>
        <w:spacing w:after="0"/>
        <w:ind w:left="0"/>
        <w:jc w:val="both"/>
      </w:pPr>
      <w:r>
        <w:rPr>
          <w:rFonts w:ascii="Times New Roman"/>
          <w:b w:val="false"/>
          <w:i w:val="false"/>
          <w:color w:val="000000"/>
          <w:sz w:val="28"/>
        </w:rPr>
        <w:t xml:space="preserve">
      70) осы бұйрыққа </w:t>
      </w:r>
      <w:r>
        <w:rPr>
          <w:rFonts w:ascii="Times New Roman"/>
          <w:b w:val="false"/>
          <w:i w:val="false"/>
          <w:color w:val="000000"/>
          <w:sz w:val="28"/>
        </w:rPr>
        <w:t>70-қосымшаға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Батыс Қазақстан облысының тауарлар мен көрсетілетін қызметтердің сапасы мен қауіпсіздігін бақылау департаментінің Бәйтерек ауданы тауарлар мен көрсетілетін қызметтердің сапасы мен қауіпсіздігін бақылау басқармасы" республикалық мемлекеттік мекемесінің ережесі;</w:t>
      </w:r>
    </w:p>
    <w:bookmarkEnd w:id="71"/>
    <w:bookmarkStart w:name="z76" w:id="72"/>
    <w:p>
      <w:pPr>
        <w:spacing w:after="0"/>
        <w:ind w:left="0"/>
        <w:jc w:val="both"/>
      </w:pPr>
      <w:r>
        <w:rPr>
          <w:rFonts w:ascii="Times New Roman"/>
          <w:b w:val="false"/>
          <w:i w:val="false"/>
          <w:color w:val="000000"/>
          <w:sz w:val="28"/>
        </w:rPr>
        <w:t xml:space="preserve">
      71) осы бұйрыққа </w:t>
      </w:r>
      <w:r>
        <w:rPr>
          <w:rFonts w:ascii="Times New Roman"/>
          <w:b w:val="false"/>
          <w:i w:val="false"/>
          <w:color w:val="000000"/>
          <w:sz w:val="28"/>
        </w:rPr>
        <w:t>71-қосымшаға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Батыс Қазақстан облысының тауарлар мен көрсетілетін қызметтердің сапасы мен қауіпсіздігін бақылау департаментінің Бөкейорда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72"/>
    <w:bookmarkStart w:name="z77" w:id="73"/>
    <w:p>
      <w:pPr>
        <w:spacing w:after="0"/>
        <w:ind w:left="0"/>
        <w:jc w:val="both"/>
      </w:pPr>
      <w:r>
        <w:rPr>
          <w:rFonts w:ascii="Times New Roman"/>
          <w:b w:val="false"/>
          <w:i w:val="false"/>
          <w:color w:val="000000"/>
          <w:sz w:val="28"/>
        </w:rPr>
        <w:t xml:space="preserve">
      72) осы бұйрыққа </w:t>
      </w:r>
      <w:r>
        <w:rPr>
          <w:rFonts w:ascii="Times New Roman"/>
          <w:b w:val="false"/>
          <w:i w:val="false"/>
          <w:color w:val="000000"/>
          <w:sz w:val="28"/>
        </w:rPr>
        <w:t>72-қосымшаға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Батыс Қазақстан облысының тауарлар мен көрсетілетін қызметтердің сапасы мен қауіпсіздігін бақылау департаментінің Бөрлі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73"/>
    <w:bookmarkStart w:name="z78" w:id="74"/>
    <w:p>
      <w:pPr>
        <w:spacing w:after="0"/>
        <w:ind w:left="0"/>
        <w:jc w:val="both"/>
      </w:pPr>
      <w:r>
        <w:rPr>
          <w:rFonts w:ascii="Times New Roman"/>
          <w:b w:val="false"/>
          <w:i w:val="false"/>
          <w:color w:val="000000"/>
          <w:sz w:val="28"/>
        </w:rPr>
        <w:t xml:space="preserve">
      73) осы бұйрыққа </w:t>
      </w:r>
      <w:r>
        <w:rPr>
          <w:rFonts w:ascii="Times New Roman"/>
          <w:b w:val="false"/>
          <w:i w:val="false"/>
          <w:color w:val="000000"/>
          <w:sz w:val="28"/>
        </w:rPr>
        <w:t>73-қосымшаға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Батыс Қазақстан облысы тауарлар мен көрсетілетін қызметтердің сапасы мен қауіпсіздігін бақылау департаментінің Жаңақала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74"/>
    <w:bookmarkStart w:name="z79" w:id="75"/>
    <w:p>
      <w:pPr>
        <w:spacing w:after="0"/>
        <w:ind w:left="0"/>
        <w:jc w:val="both"/>
      </w:pPr>
      <w:r>
        <w:rPr>
          <w:rFonts w:ascii="Times New Roman"/>
          <w:b w:val="false"/>
          <w:i w:val="false"/>
          <w:color w:val="000000"/>
          <w:sz w:val="28"/>
        </w:rPr>
        <w:t xml:space="preserve">
      74) осы бұйрыққа </w:t>
      </w:r>
      <w:r>
        <w:rPr>
          <w:rFonts w:ascii="Times New Roman"/>
          <w:b w:val="false"/>
          <w:i w:val="false"/>
          <w:color w:val="000000"/>
          <w:sz w:val="28"/>
        </w:rPr>
        <w:t>74-қосымшаға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Батыс Қазақстан облысының тауарлар мен көрсетілетін қызметтердің сапасы мен қауіпсіздігін бақылау департаментінің Жәнібек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75"/>
    <w:bookmarkStart w:name="z80" w:id="76"/>
    <w:p>
      <w:pPr>
        <w:spacing w:after="0"/>
        <w:ind w:left="0"/>
        <w:jc w:val="both"/>
      </w:pPr>
      <w:r>
        <w:rPr>
          <w:rFonts w:ascii="Times New Roman"/>
          <w:b w:val="false"/>
          <w:i w:val="false"/>
          <w:color w:val="000000"/>
          <w:sz w:val="28"/>
        </w:rPr>
        <w:t xml:space="preserve">
      75) осы бұйрыққа </w:t>
      </w:r>
      <w:r>
        <w:rPr>
          <w:rFonts w:ascii="Times New Roman"/>
          <w:b w:val="false"/>
          <w:i w:val="false"/>
          <w:color w:val="000000"/>
          <w:sz w:val="28"/>
        </w:rPr>
        <w:t>75-қосымшаға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Батыс Қазақстан облысының тауарлар мен көрсетілетін қызметтердің сапасы мен қауіпсіздігін бақылау департаментінің Казталов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76"/>
    <w:bookmarkStart w:name="z81" w:id="77"/>
    <w:p>
      <w:pPr>
        <w:spacing w:after="0"/>
        <w:ind w:left="0"/>
        <w:jc w:val="both"/>
      </w:pPr>
      <w:r>
        <w:rPr>
          <w:rFonts w:ascii="Times New Roman"/>
          <w:b w:val="false"/>
          <w:i w:val="false"/>
          <w:color w:val="000000"/>
          <w:sz w:val="28"/>
        </w:rPr>
        <w:t xml:space="preserve">
      76) осы бұйрыққа </w:t>
      </w:r>
      <w:r>
        <w:rPr>
          <w:rFonts w:ascii="Times New Roman"/>
          <w:b w:val="false"/>
          <w:i w:val="false"/>
          <w:color w:val="000000"/>
          <w:sz w:val="28"/>
        </w:rPr>
        <w:t>76-қосымшаға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Батыс Қазақстан облысының тауарлар мен көрсетілетін қызметтердің сапасы мен қауіпсіздігін бақылау департаментінің Қаратөбе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77"/>
    <w:bookmarkStart w:name="z82" w:id="78"/>
    <w:p>
      <w:pPr>
        <w:spacing w:after="0"/>
        <w:ind w:left="0"/>
        <w:jc w:val="both"/>
      </w:pPr>
      <w:r>
        <w:rPr>
          <w:rFonts w:ascii="Times New Roman"/>
          <w:b w:val="false"/>
          <w:i w:val="false"/>
          <w:color w:val="000000"/>
          <w:sz w:val="28"/>
        </w:rPr>
        <w:t xml:space="preserve">
      77) осы бұйрыққа </w:t>
      </w:r>
      <w:r>
        <w:rPr>
          <w:rFonts w:ascii="Times New Roman"/>
          <w:b w:val="false"/>
          <w:i w:val="false"/>
          <w:color w:val="000000"/>
          <w:sz w:val="28"/>
        </w:rPr>
        <w:t>77-қосымшаға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Батыс Қазақстан облысының тауарлар мен көрсетілетін қызметтердің сапасы мен қауіпсіздігін бақылау департаментінің Орал қалалық тауарлар мен көрсетілетін қызметтердің сапасы мен қауіпсіздігін бақылау басқармасы" республикалық мемлекеттік мекемесінің ережесі;</w:t>
      </w:r>
    </w:p>
    <w:bookmarkEnd w:id="78"/>
    <w:bookmarkStart w:name="z83" w:id="79"/>
    <w:p>
      <w:pPr>
        <w:spacing w:after="0"/>
        <w:ind w:left="0"/>
        <w:jc w:val="both"/>
      </w:pPr>
      <w:r>
        <w:rPr>
          <w:rFonts w:ascii="Times New Roman"/>
          <w:b w:val="false"/>
          <w:i w:val="false"/>
          <w:color w:val="000000"/>
          <w:sz w:val="28"/>
        </w:rPr>
        <w:t xml:space="preserve">
      78) осы бұйрыққа </w:t>
      </w:r>
      <w:r>
        <w:rPr>
          <w:rFonts w:ascii="Times New Roman"/>
          <w:b w:val="false"/>
          <w:i w:val="false"/>
          <w:color w:val="000000"/>
          <w:sz w:val="28"/>
        </w:rPr>
        <w:t>78-қосымшаға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Батыс Қазақстан облысының тауарлар мен көрсетілетін қызметтердің сапасы мен қауіпсіздігін бақылау департаментінің Сырым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79"/>
    <w:bookmarkStart w:name="z84" w:id="80"/>
    <w:p>
      <w:pPr>
        <w:spacing w:after="0"/>
        <w:ind w:left="0"/>
        <w:jc w:val="both"/>
      </w:pPr>
      <w:r>
        <w:rPr>
          <w:rFonts w:ascii="Times New Roman"/>
          <w:b w:val="false"/>
          <w:i w:val="false"/>
          <w:color w:val="000000"/>
          <w:sz w:val="28"/>
        </w:rPr>
        <w:t xml:space="preserve">
      79) осы бұйрыққа </w:t>
      </w:r>
      <w:r>
        <w:rPr>
          <w:rFonts w:ascii="Times New Roman"/>
          <w:b w:val="false"/>
          <w:i w:val="false"/>
          <w:color w:val="000000"/>
          <w:sz w:val="28"/>
        </w:rPr>
        <w:t>79-қосымшаға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Батыс Қазақстан облысының тауарлар мен көрсетілетін қызметтердің сапасы мен қауіпсіздігін бақылау департаментінің Тасқала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80"/>
    <w:bookmarkStart w:name="z85" w:id="81"/>
    <w:p>
      <w:pPr>
        <w:spacing w:after="0"/>
        <w:ind w:left="0"/>
        <w:jc w:val="both"/>
      </w:pPr>
      <w:r>
        <w:rPr>
          <w:rFonts w:ascii="Times New Roman"/>
          <w:b w:val="false"/>
          <w:i w:val="false"/>
          <w:color w:val="000000"/>
          <w:sz w:val="28"/>
        </w:rPr>
        <w:t xml:space="preserve">
      80) осы бұйрыққа </w:t>
      </w:r>
      <w:r>
        <w:rPr>
          <w:rFonts w:ascii="Times New Roman"/>
          <w:b w:val="false"/>
          <w:i w:val="false"/>
          <w:color w:val="000000"/>
          <w:sz w:val="28"/>
        </w:rPr>
        <w:t>80-қосымшаға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Батыс Қазақстан облысының тауарлар мен көрсетілетін қызметтердің сапасы мен қауіпсіздігін бақылау департаментінің Теректі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81"/>
    <w:bookmarkStart w:name="z86" w:id="82"/>
    <w:p>
      <w:pPr>
        <w:spacing w:after="0"/>
        <w:ind w:left="0"/>
        <w:jc w:val="both"/>
      </w:pPr>
      <w:r>
        <w:rPr>
          <w:rFonts w:ascii="Times New Roman"/>
          <w:b w:val="false"/>
          <w:i w:val="false"/>
          <w:color w:val="000000"/>
          <w:sz w:val="28"/>
        </w:rPr>
        <w:t xml:space="preserve">
      81) осы бұйрыққа </w:t>
      </w:r>
      <w:r>
        <w:rPr>
          <w:rFonts w:ascii="Times New Roman"/>
          <w:b w:val="false"/>
          <w:i w:val="false"/>
          <w:color w:val="000000"/>
          <w:sz w:val="28"/>
        </w:rPr>
        <w:t>81-қосымшаға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Батыс Қазақстан облысының тауарлар мен көрсетілетін қызметтердің сапасы мен қауіпсіздігін бақылау департаментінің Шыңғырлау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82"/>
    <w:bookmarkStart w:name="z87" w:id="83"/>
    <w:p>
      <w:pPr>
        <w:spacing w:after="0"/>
        <w:ind w:left="0"/>
        <w:jc w:val="both"/>
      </w:pPr>
      <w:r>
        <w:rPr>
          <w:rFonts w:ascii="Times New Roman"/>
          <w:b w:val="false"/>
          <w:i w:val="false"/>
          <w:color w:val="000000"/>
          <w:sz w:val="28"/>
        </w:rPr>
        <w:t xml:space="preserve">
      82) осы бұйрыққа </w:t>
      </w:r>
      <w:r>
        <w:rPr>
          <w:rFonts w:ascii="Times New Roman"/>
          <w:b w:val="false"/>
          <w:i w:val="false"/>
          <w:color w:val="000000"/>
          <w:sz w:val="28"/>
        </w:rPr>
        <w:t>82-қосымшаға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Жамбыл облысының тауарлар мен көрсетілетін қызметтердің сапасы мен қауіпсіздігін бақылау департаментінің Байзақ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83"/>
    <w:bookmarkStart w:name="z88" w:id="84"/>
    <w:p>
      <w:pPr>
        <w:spacing w:after="0"/>
        <w:ind w:left="0"/>
        <w:jc w:val="both"/>
      </w:pPr>
      <w:r>
        <w:rPr>
          <w:rFonts w:ascii="Times New Roman"/>
          <w:b w:val="false"/>
          <w:i w:val="false"/>
          <w:color w:val="000000"/>
          <w:sz w:val="28"/>
        </w:rPr>
        <w:t xml:space="preserve">
      83) осы бұйрыққа </w:t>
      </w:r>
      <w:r>
        <w:rPr>
          <w:rFonts w:ascii="Times New Roman"/>
          <w:b w:val="false"/>
          <w:i w:val="false"/>
          <w:color w:val="000000"/>
          <w:sz w:val="28"/>
        </w:rPr>
        <w:t>83-қосымшаға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Жамбыл облысының тауарлар мен көрсетілетін қызметтердің сапасы мен қауіпсіздігін бақылау департаментінің Жамбыл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84"/>
    <w:bookmarkStart w:name="z89" w:id="85"/>
    <w:p>
      <w:pPr>
        <w:spacing w:after="0"/>
        <w:ind w:left="0"/>
        <w:jc w:val="both"/>
      </w:pPr>
      <w:r>
        <w:rPr>
          <w:rFonts w:ascii="Times New Roman"/>
          <w:b w:val="false"/>
          <w:i w:val="false"/>
          <w:color w:val="000000"/>
          <w:sz w:val="28"/>
        </w:rPr>
        <w:t xml:space="preserve">
      84) осы бұйрыққа </w:t>
      </w:r>
      <w:r>
        <w:rPr>
          <w:rFonts w:ascii="Times New Roman"/>
          <w:b w:val="false"/>
          <w:i w:val="false"/>
          <w:color w:val="000000"/>
          <w:sz w:val="28"/>
        </w:rPr>
        <w:t>84-қосымшаға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Жамбыл облысының тауарлар мен көрсетілетін қызметтердің сапасы мен қауіпсіздігін бақылау департаментінің Жуалы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85"/>
    <w:bookmarkStart w:name="z90" w:id="86"/>
    <w:p>
      <w:pPr>
        <w:spacing w:after="0"/>
        <w:ind w:left="0"/>
        <w:jc w:val="both"/>
      </w:pPr>
      <w:r>
        <w:rPr>
          <w:rFonts w:ascii="Times New Roman"/>
          <w:b w:val="false"/>
          <w:i w:val="false"/>
          <w:color w:val="000000"/>
          <w:sz w:val="28"/>
        </w:rPr>
        <w:t xml:space="preserve">
      85) осы бұйрыққа </w:t>
      </w:r>
      <w:r>
        <w:rPr>
          <w:rFonts w:ascii="Times New Roman"/>
          <w:b w:val="false"/>
          <w:i w:val="false"/>
          <w:color w:val="000000"/>
          <w:sz w:val="28"/>
        </w:rPr>
        <w:t>85-қосымшаға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Жамбыл облысының тауарлар мен көрсетілетін қызметтердің сапасы мен қауіпсіздігін бақылау департаментінің Қордай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86"/>
    <w:bookmarkStart w:name="z91" w:id="87"/>
    <w:p>
      <w:pPr>
        <w:spacing w:after="0"/>
        <w:ind w:left="0"/>
        <w:jc w:val="both"/>
      </w:pPr>
      <w:r>
        <w:rPr>
          <w:rFonts w:ascii="Times New Roman"/>
          <w:b w:val="false"/>
          <w:i w:val="false"/>
          <w:color w:val="000000"/>
          <w:sz w:val="28"/>
        </w:rPr>
        <w:t xml:space="preserve">
      86) осы бұйрыққа </w:t>
      </w:r>
      <w:r>
        <w:rPr>
          <w:rFonts w:ascii="Times New Roman"/>
          <w:b w:val="false"/>
          <w:i w:val="false"/>
          <w:color w:val="000000"/>
          <w:sz w:val="28"/>
        </w:rPr>
        <w:t>86-қосымшаға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Жамбыл облысының тауарлар мен көрсетілетін қызметтердің сапасы мен қауіпсіздігін бақылау департаментінің Мерке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87"/>
    <w:bookmarkStart w:name="z92" w:id="88"/>
    <w:p>
      <w:pPr>
        <w:spacing w:after="0"/>
        <w:ind w:left="0"/>
        <w:jc w:val="both"/>
      </w:pPr>
      <w:r>
        <w:rPr>
          <w:rFonts w:ascii="Times New Roman"/>
          <w:b w:val="false"/>
          <w:i w:val="false"/>
          <w:color w:val="000000"/>
          <w:sz w:val="28"/>
        </w:rPr>
        <w:t xml:space="preserve">
      87) осы бұйрыққа </w:t>
      </w:r>
      <w:r>
        <w:rPr>
          <w:rFonts w:ascii="Times New Roman"/>
          <w:b w:val="false"/>
          <w:i w:val="false"/>
          <w:color w:val="000000"/>
          <w:sz w:val="28"/>
        </w:rPr>
        <w:t>87-қосымшаға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Жамбыл облысының тауарлар мен көрсетілетін қызметтердің сапасы мен қауіпсіздігін бақылау департаментінің Мойынқұм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88"/>
    <w:bookmarkStart w:name="z93" w:id="89"/>
    <w:p>
      <w:pPr>
        <w:spacing w:after="0"/>
        <w:ind w:left="0"/>
        <w:jc w:val="both"/>
      </w:pPr>
      <w:r>
        <w:rPr>
          <w:rFonts w:ascii="Times New Roman"/>
          <w:b w:val="false"/>
          <w:i w:val="false"/>
          <w:color w:val="000000"/>
          <w:sz w:val="28"/>
        </w:rPr>
        <w:t xml:space="preserve">
      88) осы бұйрыққа </w:t>
      </w:r>
      <w:r>
        <w:rPr>
          <w:rFonts w:ascii="Times New Roman"/>
          <w:b w:val="false"/>
          <w:i w:val="false"/>
          <w:color w:val="000000"/>
          <w:sz w:val="28"/>
        </w:rPr>
        <w:t>88-қосымшаға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Жамбыл облысының тауарлар мен көрсетілетін қызметтердің сапасы мен қауіпсіздігін бақылау департаментінің Сарысу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89"/>
    <w:bookmarkStart w:name="z94" w:id="90"/>
    <w:p>
      <w:pPr>
        <w:spacing w:after="0"/>
        <w:ind w:left="0"/>
        <w:jc w:val="both"/>
      </w:pPr>
      <w:r>
        <w:rPr>
          <w:rFonts w:ascii="Times New Roman"/>
          <w:b w:val="false"/>
          <w:i w:val="false"/>
          <w:color w:val="000000"/>
          <w:sz w:val="28"/>
        </w:rPr>
        <w:t xml:space="preserve">
      89) осы бұйрыққа </w:t>
      </w:r>
      <w:r>
        <w:rPr>
          <w:rFonts w:ascii="Times New Roman"/>
          <w:b w:val="false"/>
          <w:i w:val="false"/>
          <w:color w:val="000000"/>
          <w:sz w:val="28"/>
        </w:rPr>
        <w:t>89-қосымшаға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Жамбыл облысының тауарлар мен көрсетілетін қызметтердің сапасы мен қауіпсіздігін бақылау департаментінің Т) Рысқұлов атындағы ауданның тауарлар мен көрсетілетін қызметтердің сапасы мен қауіпсіздігін бақылау басқармасы" республикалық мемлекеттік мекемесінің ережесі;</w:t>
      </w:r>
    </w:p>
    <w:bookmarkEnd w:id="90"/>
    <w:bookmarkStart w:name="z95" w:id="91"/>
    <w:p>
      <w:pPr>
        <w:spacing w:after="0"/>
        <w:ind w:left="0"/>
        <w:jc w:val="both"/>
      </w:pPr>
      <w:r>
        <w:rPr>
          <w:rFonts w:ascii="Times New Roman"/>
          <w:b w:val="false"/>
          <w:i w:val="false"/>
          <w:color w:val="000000"/>
          <w:sz w:val="28"/>
        </w:rPr>
        <w:t xml:space="preserve">
      90) осы бұйрыққа </w:t>
      </w:r>
      <w:r>
        <w:rPr>
          <w:rFonts w:ascii="Times New Roman"/>
          <w:b w:val="false"/>
          <w:i w:val="false"/>
          <w:color w:val="000000"/>
          <w:sz w:val="28"/>
        </w:rPr>
        <w:t>89-қосымшаға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Жамбыл облысының тауарлар мен көрсетілетін қызметтердің сапасы мен қауіпсіздігін бақылау департаментінің Талас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91"/>
    <w:bookmarkStart w:name="z96" w:id="92"/>
    <w:p>
      <w:pPr>
        <w:spacing w:after="0"/>
        <w:ind w:left="0"/>
        <w:jc w:val="both"/>
      </w:pPr>
      <w:r>
        <w:rPr>
          <w:rFonts w:ascii="Times New Roman"/>
          <w:b w:val="false"/>
          <w:i w:val="false"/>
          <w:color w:val="000000"/>
          <w:sz w:val="28"/>
        </w:rPr>
        <w:t xml:space="preserve">
      91) осы бұйрыққа </w:t>
      </w:r>
      <w:r>
        <w:rPr>
          <w:rFonts w:ascii="Times New Roman"/>
          <w:b w:val="false"/>
          <w:i w:val="false"/>
          <w:color w:val="000000"/>
          <w:sz w:val="28"/>
        </w:rPr>
        <w:t>91-қосымшаға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Жамбыл облысының тауарлар мен көрсетілетін қызметтердің сапасы мен қауіпсіздігін бақылау департаментінің Тараз қалалық тауарлар мен көрсетілетін қызметтердің сапасы мен қауіпсіздігін бақылау басқармасы" республикалық мемлекеттік мекемесінің ережесі;</w:t>
      </w:r>
    </w:p>
    <w:bookmarkEnd w:id="92"/>
    <w:bookmarkStart w:name="z97" w:id="93"/>
    <w:p>
      <w:pPr>
        <w:spacing w:after="0"/>
        <w:ind w:left="0"/>
        <w:jc w:val="both"/>
      </w:pPr>
      <w:r>
        <w:rPr>
          <w:rFonts w:ascii="Times New Roman"/>
          <w:b w:val="false"/>
          <w:i w:val="false"/>
          <w:color w:val="000000"/>
          <w:sz w:val="28"/>
        </w:rPr>
        <w:t xml:space="preserve">
      92) осы бұйрыққа </w:t>
      </w:r>
      <w:r>
        <w:rPr>
          <w:rFonts w:ascii="Times New Roman"/>
          <w:b w:val="false"/>
          <w:i w:val="false"/>
          <w:color w:val="000000"/>
          <w:sz w:val="28"/>
        </w:rPr>
        <w:t>92-қосымшаға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Жамбыл облысының тауарлар мен көрсетілетін қызметтердің сапасы мен қауіпсіздігін бақылау департаментінің Шу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93"/>
    <w:bookmarkStart w:name="z98" w:id="94"/>
    <w:p>
      <w:pPr>
        <w:spacing w:after="0"/>
        <w:ind w:left="0"/>
        <w:jc w:val="both"/>
      </w:pPr>
      <w:r>
        <w:rPr>
          <w:rFonts w:ascii="Times New Roman"/>
          <w:b w:val="false"/>
          <w:i w:val="false"/>
          <w:color w:val="000000"/>
          <w:sz w:val="28"/>
        </w:rPr>
        <w:t xml:space="preserve">
      93) осы бұйрыққа </w:t>
      </w:r>
      <w:r>
        <w:rPr>
          <w:rFonts w:ascii="Times New Roman"/>
          <w:b w:val="false"/>
          <w:i w:val="false"/>
          <w:color w:val="000000"/>
          <w:sz w:val="28"/>
        </w:rPr>
        <w:t>93-қосымшаға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Ақтөбе бөлімшелік көліктегі тауарлар мен көрсетілетін қызметтердің сапасы мен қауіпсіздігін бақылау басқармасы" республикалық мемлекеттік мекемесінің ережесі;</w:t>
      </w:r>
    </w:p>
    <w:bookmarkEnd w:id="94"/>
    <w:bookmarkStart w:name="z99" w:id="95"/>
    <w:p>
      <w:pPr>
        <w:spacing w:after="0"/>
        <w:ind w:left="0"/>
        <w:jc w:val="both"/>
      </w:pPr>
      <w:r>
        <w:rPr>
          <w:rFonts w:ascii="Times New Roman"/>
          <w:b w:val="false"/>
          <w:i w:val="false"/>
          <w:color w:val="000000"/>
          <w:sz w:val="28"/>
        </w:rPr>
        <w:t xml:space="preserve">
      94) осы бұйрыққа </w:t>
      </w:r>
      <w:r>
        <w:rPr>
          <w:rFonts w:ascii="Times New Roman"/>
          <w:b w:val="false"/>
          <w:i w:val="false"/>
          <w:color w:val="000000"/>
          <w:sz w:val="28"/>
        </w:rPr>
        <w:t>94-қосымшаға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Алматы бөлімшелік көліктегі тауарлар мен көрсетілетін қызметтердің сапасы мен қауіпсіздігін бақылау басқармасы" республикалық мемлекеттік мекемесінің ережесі;</w:t>
      </w:r>
    </w:p>
    <w:bookmarkEnd w:id="95"/>
    <w:bookmarkStart w:name="z100" w:id="96"/>
    <w:p>
      <w:pPr>
        <w:spacing w:after="0"/>
        <w:ind w:left="0"/>
        <w:jc w:val="both"/>
      </w:pPr>
      <w:r>
        <w:rPr>
          <w:rFonts w:ascii="Times New Roman"/>
          <w:b w:val="false"/>
          <w:i w:val="false"/>
          <w:color w:val="000000"/>
          <w:sz w:val="28"/>
        </w:rPr>
        <w:t xml:space="preserve">
      95) осы бұйрыққа </w:t>
      </w:r>
      <w:r>
        <w:rPr>
          <w:rFonts w:ascii="Times New Roman"/>
          <w:b w:val="false"/>
          <w:i w:val="false"/>
          <w:color w:val="000000"/>
          <w:sz w:val="28"/>
        </w:rPr>
        <w:t>95-қосымшаға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Атбасар бөлімшелік көліктегі тауарлар мен көрсетілетін қызметтердің сапасы мен қауіпсіздігін бақылау басқармасы" республикалық мемлекеттік мекемесінің ережесі;</w:t>
      </w:r>
    </w:p>
    <w:bookmarkEnd w:id="96"/>
    <w:bookmarkStart w:name="z101" w:id="97"/>
    <w:p>
      <w:pPr>
        <w:spacing w:after="0"/>
        <w:ind w:left="0"/>
        <w:jc w:val="both"/>
      </w:pPr>
      <w:r>
        <w:rPr>
          <w:rFonts w:ascii="Times New Roman"/>
          <w:b w:val="false"/>
          <w:i w:val="false"/>
          <w:color w:val="000000"/>
          <w:sz w:val="28"/>
        </w:rPr>
        <w:t xml:space="preserve">
      96) осы бұйрыққа </w:t>
      </w:r>
      <w:r>
        <w:rPr>
          <w:rFonts w:ascii="Times New Roman"/>
          <w:b w:val="false"/>
          <w:i w:val="false"/>
          <w:color w:val="000000"/>
          <w:sz w:val="28"/>
        </w:rPr>
        <w:t>96-қосымшаға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Атырау бөлімшелік көліктегі тауарлар мен көрсетілетін қызметтердің сапасы мен қауіпсіздігін бақылау басқармасы" республикалық мемлекеттік мекемесінің ережесі;</w:t>
      </w:r>
    </w:p>
    <w:bookmarkEnd w:id="97"/>
    <w:bookmarkStart w:name="z102" w:id="98"/>
    <w:p>
      <w:pPr>
        <w:spacing w:after="0"/>
        <w:ind w:left="0"/>
        <w:jc w:val="both"/>
      </w:pPr>
      <w:r>
        <w:rPr>
          <w:rFonts w:ascii="Times New Roman"/>
          <w:b w:val="false"/>
          <w:i w:val="false"/>
          <w:color w:val="000000"/>
          <w:sz w:val="28"/>
        </w:rPr>
        <w:t xml:space="preserve">
      97) осы бұйрыққа </w:t>
      </w:r>
      <w:r>
        <w:rPr>
          <w:rFonts w:ascii="Times New Roman"/>
          <w:b w:val="false"/>
          <w:i w:val="false"/>
          <w:color w:val="000000"/>
          <w:sz w:val="28"/>
        </w:rPr>
        <w:t>97-қосымшаға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Жамбыл бөлімшелік көліктегі тауарлар мен көрсетілетін қызметтердің сапасы мен қауіпсіздігін бақылау басқармасы" республикалық мемлекеттік мекемесінің ережесі;</w:t>
      </w:r>
    </w:p>
    <w:bookmarkEnd w:id="98"/>
    <w:bookmarkStart w:name="z103" w:id="99"/>
    <w:p>
      <w:pPr>
        <w:spacing w:after="0"/>
        <w:ind w:left="0"/>
        <w:jc w:val="both"/>
      </w:pPr>
      <w:r>
        <w:rPr>
          <w:rFonts w:ascii="Times New Roman"/>
          <w:b w:val="false"/>
          <w:i w:val="false"/>
          <w:color w:val="000000"/>
          <w:sz w:val="28"/>
        </w:rPr>
        <w:t xml:space="preserve">
      98) осы бұйрыққа </w:t>
      </w:r>
      <w:r>
        <w:rPr>
          <w:rFonts w:ascii="Times New Roman"/>
          <w:b w:val="false"/>
          <w:i w:val="false"/>
          <w:color w:val="000000"/>
          <w:sz w:val="28"/>
        </w:rPr>
        <w:t>98-қосымшаға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Жаңаарқа бөлімшелік көліктегі тауарлар мен көрсетілетін қызметтердің сапасы мен қауіпсіздігін бақылау басқармасы" республикалық мемлекеттік мекемесінің ережесі;</w:t>
      </w:r>
    </w:p>
    <w:bookmarkEnd w:id="99"/>
    <w:bookmarkStart w:name="z104" w:id="100"/>
    <w:p>
      <w:pPr>
        <w:spacing w:after="0"/>
        <w:ind w:left="0"/>
        <w:jc w:val="both"/>
      </w:pPr>
      <w:r>
        <w:rPr>
          <w:rFonts w:ascii="Times New Roman"/>
          <w:b w:val="false"/>
          <w:i w:val="false"/>
          <w:color w:val="000000"/>
          <w:sz w:val="28"/>
        </w:rPr>
        <w:t xml:space="preserve">
      99) осы бұйрыққа </w:t>
      </w:r>
      <w:r>
        <w:rPr>
          <w:rFonts w:ascii="Times New Roman"/>
          <w:b w:val="false"/>
          <w:i w:val="false"/>
          <w:color w:val="000000"/>
          <w:sz w:val="28"/>
        </w:rPr>
        <w:t>99-қосымшаға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Защита бөлімшелік көліктегі тауарлар мен көрсетілетін қызметтердің сапасы мен қауіпсіздігін бақылау басқармасы" республикалық мемлекеттік мекемесінің ережесі;</w:t>
      </w:r>
    </w:p>
    <w:bookmarkEnd w:id="100"/>
    <w:bookmarkStart w:name="z105" w:id="101"/>
    <w:p>
      <w:pPr>
        <w:spacing w:after="0"/>
        <w:ind w:left="0"/>
        <w:jc w:val="both"/>
      </w:pPr>
      <w:r>
        <w:rPr>
          <w:rFonts w:ascii="Times New Roman"/>
          <w:b w:val="false"/>
          <w:i w:val="false"/>
          <w:color w:val="000000"/>
          <w:sz w:val="28"/>
        </w:rPr>
        <w:t xml:space="preserve">
      100) осы бұйрыққа </w:t>
      </w:r>
      <w:r>
        <w:rPr>
          <w:rFonts w:ascii="Times New Roman"/>
          <w:b w:val="false"/>
          <w:i w:val="false"/>
          <w:color w:val="000000"/>
          <w:sz w:val="28"/>
        </w:rPr>
        <w:t>100-қосымшаға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Көкшетау бөлімшелік көліктегі тауарлар мен көрсетілетін қызметтердің сапасы мен қауіпсіздігін бақылау басқармасы" республикалық мемлекеттік мекемесінің ережесі;</w:t>
      </w:r>
    </w:p>
    <w:bookmarkEnd w:id="101"/>
    <w:bookmarkStart w:name="z106" w:id="102"/>
    <w:p>
      <w:pPr>
        <w:spacing w:after="0"/>
        <w:ind w:left="0"/>
        <w:jc w:val="both"/>
      </w:pPr>
      <w:r>
        <w:rPr>
          <w:rFonts w:ascii="Times New Roman"/>
          <w:b w:val="false"/>
          <w:i w:val="false"/>
          <w:color w:val="000000"/>
          <w:sz w:val="28"/>
        </w:rPr>
        <w:t xml:space="preserve">
      101) осы бұйрыққа </w:t>
      </w:r>
      <w:r>
        <w:rPr>
          <w:rFonts w:ascii="Times New Roman"/>
          <w:b w:val="false"/>
          <w:i w:val="false"/>
          <w:color w:val="000000"/>
          <w:sz w:val="28"/>
        </w:rPr>
        <w:t>101-қосымшаға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Қарағанды бөлімшелік көліктегі тауарлар мен көрсетілетін қызметтердің сапасы мен қауіпсіздігін бақылау басқармасы" республикалық мемлекеттік мекемесінің ережесі;</w:t>
      </w:r>
    </w:p>
    <w:bookmarkEnd w:id="102"/>
    <w:bookmarkStart w:name="z107" w:id="103"/>
    <w:p>
      <w:pPr>
        <w:spacing w:after="0"/>
        <w:ind w:left="0"/>
        <w:jc w:val="both"/>
      </w:pPr>
      <w:r>
        <w:rPr>
          <w:rFonts w:ascii="Times New Roman"/>
          <w:b w:val="false"/>
          <w:i w:val="false"/>
          <w:color w:val="000000"/>
          <w:sz w:val="28"/>
        </w:rPr>
        <w:t xml:space="preserve">
      102) осы бұйрыққа </w:t>
      </w:r>
      <w:r>
        <w:rPr>
          <w:rFonts w:ascii="Times New Roman"/>
          <w:b w:val="false"/>
          <w:i w:val="false"/>
          <w:color w:val="000000"/>
          <w:sz w:val="28"/>
        </w:rPr>
        <w:t>102-қосымшаға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Қостанай бөлімшелік көліктегі тауарлар мен көрсетілетін қызметтердің сапасы мен қауіпсіздігін бақылау басқармасы" республикалық мемлекеттік мекемесінің ережесі;</w:t>
      </w:r>
    </w:p>
    <w:bookmarkEnd w:id="103"/>
    <w:bookmarkStart w:name="z108" w:id="104"/>
    <w:p>
      <w:pPr>
        <w:spacing w:after="0"/>
        <w:ind w:left="0"/>
        <w:jc w:val="both"/>
      </w:pPr>
      <w:r>
        <w:rPr>
          <w:rFonts w:ascii="Times New Roman"/>
          <w:b w:val="false"/>
          <w:i w:val="false"/>
          <w:color w:val="000000"/>
          <w:sz w:val="28"/>
        </w:rPr>
        <w:t xml:space="preserve">
      103) осы бұйрыққа </w:t>
      </w:r>
      <w:r>
        <w:rPr>
          <w:rFonts w:ascii="Times New Roman"/>
          <w:b w:val="false"/>
          <w:i w:val="false"/>
          <w:color w:val="000000"/>
          <w:sz w:val="28"/>
        </w:rPr>
        <w:t>103-қосымшаға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Қызылорда бөлімшелік көліктегі тауарлар мен көрсетілетін қызметтердің сапасы мен қауіпсіздігін бақылау басқармасы" республикалық мемлекеттік мекемесінің ережесі;</w:t>
      </w:r>
    </w:p>
    <w:bookmarkEnd w:id="104"/>
    <w:bookmarkStart w:name="z109" w:id="105"/>
    <w:p>
      <w:pPr>
        <w:spacing w:after="0"/>
        <w:ind w:left="0"/>
        <w:jc w:val="both"/>
      </w:pPr>
      <w:r>
        <w:rPr>
          <w:rFonts w:ascii="Times New Roman"/>
          <w:b w:val="false"/>
          <w:i w:val="false"/>
          <w:color w:val="000000"/>
          <w:sz w:val="28"/>
        </w:rPr>
        <w:t xml:space="preserve">
      104) осы бұйрыққа </w:t>
      </w:r>
      <w:r>
        <w:rPr>
          <w:rFonts w:ascii="Times New Roman"/>
          <w:b w:val="false"/>
          <w:i w:val="false"/>
          <w:color w:val="000000"/>
          <w:sz w:val="28"/>
        </w:rPr>
        <w:t>104-қосымшаға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Маңғыстау бөлімшелік көліктегі тауарлар мен көрсетілетін қызметтердің сапасы мен қауіпсіздігін бақылау басқармасы" республикалық мемлекеттік мекемесінің ережесі;</w:t>
      </w:r>
    </w:p>
    <w:bookmarkEnd w:id="105"/>
    <w:bookmarkStart w:name="z110" w:id="106"/>
    <w:p>
      <w:pPr>
        <w:spacing w:after="0"/>
        <w:ind w:left="0"/>
        <w:jc w:val="both"/>
      </w:pPr>
      <w:r>
        <w:rPr>
          <w:rFonts w:ascii="Times New Roman"/>
          <w:b w:val="false"/>
          <w:i w:val="false"/>
          <w:color w:val="000000"/>
          <w:sz w:val="28"/>
        </w:rPr>
        <w:t xml:space="preserve">
      105) осы бұйрыққа </w:t>
      </w:r>
      <w:r>
        <w:rPr>
          <w:rFonts w:ascii="Times New Roman"/>
          <w:b w:val="false"/>
          <w:i w:val="false"/>
          <w:color w:val="000000"/>
          <w:sz w:val="28"/>
        </w:rPr>
        <w:t>105-қосымшаға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Орал бөлімшелік көліктегі тауарлар мен көрсетілетін қызметтердің сапасы мен қауіпсіздігін бақылау басқармасы" республикалық мемлекеттік мекемесінің ережесі;</w:t>
      </w:r>
    </w:p>
    <w:bookmarkEnd w:id="106"/>
    <w:bookmarkStart w:name="z111" w:id="107"/>
    <w:p>
      <w:pPr>
        <w:spacing w:after="0"/>
        <w:ind w:left="0"/>
        <w:jc w:val="both"/>
      </w:pPr>
      <w:r>
        <w:rPr>
          <w:rFonts w:ascii="Times New Roman"/>
          <w:b w:val="false"/>
          <w:i w:val="false"/>
          <w:color w:val="000000"/>
          <w:sz w:val="28"/>
        </w:rPr>
        <w:t xml:space="preserve">
      106) осы бұйрыққа </w:t>
      </w:r>
      <w:r>
        <w:rPr>
          <w:rFonts w:ascii="Times New Roman"/>
          <w:b w:val="false"/>
          <w:i w:val="false"/>
          <w:color w:val="000000"/>
          <w:sz w:val="28"/>
        </w:rPr>
        <w:t>106-қосымшаға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Павлодар бөлімшелік көліктегі тауарлар мен көрсетілетін қызметтердің сапасы мен қауіпсіздігін бақылау басқармасы" республикалық мемлекеттік мекемесінің ережесі;</w:t>
      </w:r>
    </w:p>
    <w:bookmarkEnd w:id="107"/>
    <w:bookmarkStart w:name="z112" w:id="108"/>
    <w:p>
      <w:pPr>
        <w:spacing w:after="0"/>
        <w:ind w:left="0"/>
        <w:jc w:val="both"/>
      </w:pPr>
      <w:r>
        <w:rPr>
          <w:rFonts w:ascii="Times New Roman"/>
          <w:b w:val="false"/>
          <w:i w:val="false"/>
          <w:color w:val="000000"/>
          <w:sz w:val="28"/>
        </w:rPr>
        <w:t xml:space="preserve">
      107) осы бұйрыққа </w:t>
      </w:r>
      <w:r>
        <w:rPr>
          <w:rFonts w:ascii="Times New Roman"/>
          <w:b w:val="false"/>
          <w:i w:val="false"/>
          <w:color w:val="000000"/>
          <w:sz w:val="28"/>
        </w:rPr>
        <w:t>107-қосымшаға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Семей бөлімшелік көліктегі тауарлар мен көрсетілетін қызметтердің сапасы мен қауіпсіздігін бақылау басқармасы" республикалық мемлекеттік мекемесінің ережесі;</w:t>
      </w:r>
    </w:p>
    <w:bookmarkEnd w:id="108"/>
    <w:bookmarkStart w:name="z113" w:id="109"/>
    <w:p>
      <w:pPr>
        <w:spacing w:after="0"/>
        <w:ind w:left="0"/>
        <w:jc w:val="both"/>
      </w:pPr>
      <w:r>
        <w:rPr>
          <w:rFonts w:ascii="Times New Roman"/>
          <w:b w:val="false"/>
          <w:i w:val="false"/>
          <w:color w:val="000000"/>
          <w:sz w:val="28"/>
        </w:rPr>
        <w:t xml:space="preserve">
      108) осы бұйрыққа </w:t>
      </w:r>
      <w:r>
        <w:rPr>
          <w:rFonts w:ascii="Times New Roman"/>
          <w:b w:val="false"/>
          <w:i w:val="false"/>
          <w:color w:val="000000"/>
          <w:sz w:val="28"/>
        </w:rPr>
        <w:t>108-қосымшаға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Шымкент бөлімшелік көліктегі тауарлар мен көрсетілетін қызметтердің сапасы мен қауіпсіздігін бақылау басқармасы" республикалық мемлекеттік мекемесінің ережесі;</w:t>
      </w:r>
    </w:p>
    <w:bookmarkEnd w:id="109"/>
    <w:bookmarkStart w:name="z114" w:id="110"/>
    <w:p>
      <w:pPr>
        <w:spacing w:after="0"/>
        <w:ind w:left="0"/>
        <w:jc w:val="both"/>
      </w:pPr>
      <w:r>
        <w:rPr>
          <w:rFonts w:ascii="Times New Roman"/>
          <w:b w:val="false"/>
          <w:i w:val="false"/>
          <w:color w:val="000000"/>
          <w:sz w:val="28"/>
        </w:rPr>
        <w:t xml:space="preserve">
      109) осы бұйрыққа </w:t>
      </w:r>
      <w:r>
        <w:rPr>
          <w:rFonts w:ascii="Times New Roman"/>
          <w:b w:val="false"/>
          <w:i w:val="false"/>
          <w:color w:val="000000"/>
          <w:sz w:val="28"/>
        </w:rPr>
        <w:t>109-қосымшаға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Абай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110"/>
    <w:bookmarkStart w:name="z115" w:id="111"/>
    <w:p>
      <w:pPr>
        <w:spacing w:after="0"/>
        <w:ind w:left="0"/>
        <w:jc w:val="both"/>
      </w:pPr>
      <w:r>
        <w:rPr>
          <w:rFonts w:ascii="Times New Roman"/>
          <w:b w:val="false"/>
          <w:i w:val="false"/>
          <w:color w:val="000000"/>
          <w:sz w:val="28"/>
        </w:rPr>
        <w:t xml:space="preserve">
      110) осы бұйрыққа </w:t>
      </w:r>
      <w:r>
        <w:rPr>
          <w:rFonts w:ascii="Times New Roman"/>
          <w:b w:val="false"/>
          <w:i w:val="false"/>
          <w:color w:val="000000"/>
          <w:sz w:val="28"/>
        </w:rPr>
        <w:t>110-қосымшаға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Ақтоғай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111"/>
    <w:bookmarkStart w:name="z116" w:id="112"/>
    <w:p>
      <w:pPr>
        <w:spacing w:after="0"/>
        <w:ind w:left="0"/>
        <w:jc w:val="both"/>
      </w:pPr>
      <w:r>
        <w:rPr>
          <w:rFonts w:ascii="Times New Roman"/>
          <w:b w:val="false"/>
          <w:i w:val="false"/>
          <w:color w:val="000000"/>
          <w:sz w:val="28"/>
        </w:rPr>
        <w:t xml:space="preserve">
      111) осы бұйрыққа </w:t>
      </w:r>
      <w:r>
        <w:rPr>
          <w:rFonts w:ascii="Times New Roman"/>
          <w:b w:val="false"/>
          <w:i w:val="false"/>
          <w:color w:val="000000"/>
          <w:sz w:val="28"/>
        </w:rPr>
        <w:t>111-қосымшаға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Балқаш қалалық тауарлар мен көрсетілетін қызметтердің сапасы мен қауіпсіздігін бақылау басқармасы" республикалық мемлекеттік мекемесінің ережесі;</w:t>
      </w:r>
    </w:p>
    <w:bookmarkEnd w:id="112"/>
    <w:bookmarkStart w:name="z117" w:id="113"/>
    <w:p>
      <w:pPr>
        <w:spacing w:after="0"/>
        <w:ind w:left="0"/>
        <w:jc w:val="both"/>
      </w:pPr>
      <w:r>
        <w:rPr>
          <w:rFonts w:ascii="Times New Roman"/>
          <w:b w:val="false"/>
          <w:i w:val="false"/>
          <w:color w:val="000000"/>
          <w:sz w:val="28"/>
        </w:rPr>
        <w:t xml:space="preserve">
      112) осы бұйрыққа </w:t>
      </w:r>
      <w:r>
        <w:rPr>
          <w:rFonts w:ascii="Times New Roman"/>
          <w:b w:val="false"/>
          <w:i w:val="false"/>
          <w:color w:val="000000"/>
          <w:sz w:val="28"/>
        </w:rPr>
        <w:t>112-қосымшаға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Бұқар жырау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113"/>
    <w:bookmarkStart w:name="z118" w:id="114"/>
    <w:p>
      <w:pPr>
        <w:spacing w:after="0"/>
        <w:ind w:left="0"/>
        <w:jc w:val="both"/>
      </w:pPr>
      <w:r>
        <w:rPr>
          <w:rFonts w:ascii="Times New Roman"/>
          <w:b w:val="false"/>
          <w:i w:val="false"/>
          <w:color w:val="000000"/>
          <w:sz w:val="28"/>
        </w:rPr>
        <w:t xml:space="preserve">
      113) осы бұйрыққа </w:t>
      </w:r>
      <w:r>
        <w:rPr>
          <w:rFonts w:ascii="Times New Roman"/>
          <w:b w:val="false"/>
          <w:i w:val="false"/>
          <w:color w:val="000000"/>
          <w:sz w:val="28"/>
        </w:rPr>
        <w:t>113-қосымшаға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Жаңаарқа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114"/>
    <w:bookmarkStart w:name="z119" w:id="115"/>
    <w:p>
      <w:pPr>
        <w:spacing w:after="0"/>
        <w:ind w:left="0"/>
        <w:jc w:val="both"/>
      </w:pPr>
      <w:r>
        <w:rPr>
          <w:rFonts w:ascii="Times New Roman"/>
          <w:b w:val="false"/>
          <w:i w:val="false"/>
          <w:color w:val="000000"/>
          <w:sz w:val="28"/>
        </w:rPr>
        <w:t xml:space="preserve">
      114) осы бұйрыққа </w:t>
      </w:r>
      <w:r>
        <w:rPr>
          <w:rFonts w:ascii="Times New Roman"/>
          <w:b w:val="false"/>
          <w:i w:val="false"/>
          <w:color w:val="000000"/>
          <w:sz w:val="28"/>
        </w:rPr>
        <w:t>114-қосымшаға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Жезқазған қалалық тауарлар мен көрсетілетін қызметтердің сапасы мен қауіпсіздігін бақылау басқармасы" республикалық мемлекеттік мекемесінің ережесі;</w:t>
      </w:r>
    </w:p>
    <w:bookmarkEnd w:id="115"/>
    <w:bookmarkStart w:name="z120" w:id="116"/>
    <w:p>
      <w:pPr>
        <w:spacing w:after="0"/>
        <w:ind w:left="0"/>
        <w:jc w:val="both"/>
      </w:pPr>
      <w:r>
        <w:rPr>
          <w:rFonts w:ascii="Times New Roman"/>
          <w:b w:val="false"/>
          <w:i w:val="false"/>
          <w:color w:val="000000"/>
          <w:sz w:val="28"/>
        </w:rPr>
        <w:t xml:space="preserve">
      115) осы бұйрыққа </w:t>
      </w:r>
      <w:r>
        <w:rPr>
          <w:rFonts w:ascii="Times New Roman"/>
          <w:b w:val="false"/>
          <w:i w:val="false"/>
          <w:color w:val="000000"/>
          <w:sz w:val="28"/>
        </w:rPr>
        <w:t>115-қосымшаға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Қарағанды қаласы Қазыбек би атындағы ауданның тауарлар мен көрсетілетін қызметтердің сапасы мен қауіпсіздігін бақылау басқармасы" республикалық мемлекеттік мекемесінің ережесі;</w:t>
      </w:r>
    </w:p>
    <w:bookmarkEnd w:id="116"/>
    <w:bookmarkStart w:name="z121" w:id="117"/>
    <w:p>
      <w:pPr>
        <w:spacing w:after="0"/>
        <w:ind w:left="0"/>
        <w:jc w:val="both"/>
      </w:pPr>
      <w:r>
        <w:rPr>
          <w:rFonts w:ascii="Times New Roman"/>
          <w:b w:val="false"/>
          <w:i w:val="false"/>
          <w:color w:val="000000"/>
          <w:sz w:val="28"/>
        </w:rPr>
        <w:t xml:space="preserve">
      116) осы бұйрыққа </w:t>
      </w:r>
      <w:r>
        <w:rPr>
          <w:rFonts w:ascii="Times New Roman"/>
          <w:b w:val="false"/>
          <w:i w:val="false"/>
          <w:color w:val="000000"/>
          <w:sz w:val="28"/>
        </w:rPr>
        <w:t>116-қосымшаға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Қарағанды қаласы Октябрь ауданының тауарлар мен көрсетілетін қызметтердің сапасы мен қауіпсіздігін бақылау басқармасы" республикалық мемлекеттік мекемесінің ережесі;</w:t>
      </w:r>
    </w:p>
    <w:bookmarkEnd w:id="117"/>
    <w:bookmarkStart w:name="z122" w:id="118"/>
    <w:p>
      <w:pPr>
        <w:spacing w:after="0"/>
        <w:ind w:left="0"/>
        <w:jc w:val="both"/>
      </w:pPr>
      <w:r>
        <w:rPr>
          <w:rFonts w:ascii="Times New Roman"/>
          <w:b w:val="false"/>
          <w:i w:val="false"/>
          <w:color w:val="000000"/>
          <w:sz w:val="28"/>
        </w:rPr>
        <w:t xml:space="preserve">
      117) осы бұйрыққа </w:t>
      </w:r>
      <w:r>
        <w:rPr>
          <w:rFonts w:ascii="Times New Roman"/>
          <w:b w:val="false"/>
          <w:i w:val="false"/>
          <w:color w:val="000000"/>
          <w:sz w:val="28"/>
        </w:rPr>
        <w:t>117-қосымшаға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Қаражал қалалық тауарлар мен көрсетілетін қызметтердің сапасы мен қауіпсіздігін бақылау басқармасы" республикалық мемлекеттік мекемесінің ережесі;</w:t>
      </w:r>
    </w:p>
    <w:bookmarkEnd w:id="118"/>
    <w:bookmarkStart w:name="z123" w:id="119"/>
    <w:p>
      <w:pPr>
        <w:spacing w:after="0"/>
        <w:ind w:left="0"/>
        <w:jc w:val="both"/>
      </w:pPr>
      <w:r>
        <w:rPr>
          <w:rFonts w:ascii="Times New Roman"/>
          <w:b w:val="false"/>
          <w:i w:val="false"/>
          <w:color w:val="000000"/>
          <w:sz w:val="28"/>
        </w:rPr>
        <w:t xml:space="preserve">
      118) осы бұйрыққа </w:t>
      </w:r>
      <w:r>
        <w:rPr>
          <w:rFonts w:ascii="Times New Roman"/>
          <w:b w:val="false"/>
          <w:i w:val="false"/>
          <w:color w:val="000000"/>
          <w:sz w:val="28"/>
        </w:rPr>
        <w:t>118-қосымшаға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Қарқаралы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119"/>
    <w:bookmarkStart w:name="z124" w:id="120"/>
    <w:p>
      <w:pPr>
        <w:spacing w:after="0"/>
        <w:ind w:left="0"/>
        <w:jc w:val="both"/>
      </w:pPr>
      <w:r>
        <w:rPr>
          <w:rFonts w:ascii="Times New Roman"/>
          <w:b w:val="false"/>
          <w:i w:val="false"/>
          <w:color w:val="000000"/>
          <w:sz w:val="28"/>
        </w:rPr>
        <w:t xml:space="preserve">
      119) осы бұйрыққа </w:t>
      </w:r>
      <w:r>
        <w:rPr>
          <w:rFonts w:ascii="Times New Roman"/>
          <w:b w:val="false"/>
          <w:i w:val="false"/>
          <w:color w:val="000000"/>
          <w:sz w:val="28"/>
        </w:rPr>
        <w:t>119-қосымшаға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Нұра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120"/>
    <w:bookmarkStart w:name="z125" w:id="121"/>
    <w:p>
      <w:pPr>
        <w:spacing w:after="0"/>
        <w:ind w:left="0"/>
        <w:jc w:val="both"/>
      </w:pPr>
      <w:r>
        <w:rPr>
          <w:rFonts w:ascii="Times New Roman"/>
          <w:b w:val="false"/>
          <w:i w:val="false"/>
          <w:color w:val="000000"/>
          <w:sz w:val="28"/>
        </w:rPr>
        <w:t xml:space="preserve">
      120) осы бұйрыққа </w:t>
      </w:r>
      <w:r>
        <w:rPr>
          <w:rFonts w:ascii="Times New Roman"/>
          <w:b w:val="false"/>
          <w:i w:val="false"/>
          <w:color w:val="000000"/>
          <w:sz w:val="28"/>
        </w:rPr>
        <w:t>120-қосымшаға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Осакаров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121"/>
    <w:bookmarkStart w:name="z126" w:id="122"/>
    <w:p>
      <w:pPr>
        <w:spacing w:after="0"/>
        <w:ind w:left="0"/>
        <w:jc w:val="both"/>
      </w:pPr>
      <w:r>
        <w:rPr>
          <w:rFonts w:ascii="Times New Roman"/>
          <w:b w:val="false"/>
          <w:i w:val="false"/>
          <w:color w:val="000000"/>
          <w:sz w:val="28"/>
        </w:rPr>
        <w:t xml:space="preserve">
      121) осы бұйрыққа </w:t>
      </w:r>
      <w:r>
        <w:rPr>
          <w:rFonts w:ascii="Times New Roman"/>
          <w:b w:val="false"/>
          <w:i w:val="false"/>
          <w:color w:val="000000"/>
          <w:sz w:val="28"/>
        </w:rPr>
        <w:t>121-қосымшаға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Приозерск қалалық тауарлар мен көрсетілетін қызметтердің сапасы мен қауіпсіздігін бақылау басқармасы" республикалық мемлекеттік мекемесінің ережесі;</w:t>
      </w:r>
    </w:p>
    <w:bookmarkEnd w:id="122"/>
    <w:bookmarkStart w:name="z127" w:id="123"/>
    <w:p>
      <w:pPr>
        <w:spacing w:after="0"/>
        <w:ind w:left="0"/>
        <w:jc w:val="both"/>
      </w:pPr>
      <w:r>
        <w:rPr>
          <w:rFonts w:ascii="Times New Roman"/>
          <w:b w:val="false"/>
          <w:i w:val="false"/>
          <w:color w:val="000000"/>
          <w:sz w:val="28"/>
        </w:rPr>
        <w:t xml:space="preserve">
      122) осы бұйрыққа </w:t>
      </w:r>
      <w:r>
        <w:rPr>
          <w:rFonts w:ascii="Times New Roman"/>
          <w:b w:val="false"/>
          <w:i w:val="false"/>
          <w:color w:val="000000"/>
          <w:sz w:val="28"/>
        </w:rPr>
        <w:t>122-қосымшаға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Саран қалалық тауарлар мен көрсетілетін қызметтердің сапасы мен қауіпсіздігін бақылау басқармасы" республикалық мемлекеттік мекемесінің ережесі;</w:t>
      </w:r>
    </w:p>
    <w:bookmarkEnd w:id="123"/>
    <w:bookmarkStart w:name="z128" w:id="124"/>
    <w:p>
      <w:pPr>
        <w:spacing w:after="0"/>
        <w:ind w:left="0"/>
        <w:jc w:val="both"/>
      </w:pPr>
      <w:r>
        <w:rPr>
          <w:rFonts w:ascii="Times New Roman"/>
          <w:b w:val="false"/>
          <w:i w:val="false"/>
          <w:color w:val="000000"/>
          <w:sz w:val="28"/>
        </w:rPr>
        <w:t xml:space="preserve">
      123) осы бұйрыққа </w:t>
      </w:r>
      <w:r>
        <w:rPr>
          <w:rFonts w:ascii="Times New Roman"/>
          <w:b w:val="false"/>
          <w:i w:val="false"/>
          <w:color w:val="000000"/>
          <w:sz w:val="28"/>
        </w:rPr>
        <w:t>123-қосымшаға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Сәтбаев қалалық тауарлар мен көрсетілетін қызметтердің сапасы мен қауіпсіздігін бақылау басқармасы" республикалық мемлекеттік мекемесінің ережесі;</w:t>
      </w:r>
    </w:p>
    <w:bookmarkEnd w:id="124"/>
    <w:bookmarkStart w:name="z129" w:id="125"/>
    <w:p>
      <w:pPr>
        <w:spacing w:after="0"/>
        <w:ind w:left="0"/>
        <w:jc w:val="both"/>
      </w:pPr>
      <w:r>
        <w:rPr>
          <w:rFonts w:ascii="Times New Roman"/>
          <w:b w:val="false"/>
          <w:i w:val="false"/>
          <w:color w:val="000000"/>
          <w:sz w:val="28"/>
        </w:rPr>
        <w:t xml:space="preserve">
      124) осы бұйрыққа </w:t>
      </w:r>
      <w:r>
        <w:rPr>
          <w:rFonts w:ascii="Times New Roman"/>
          <w:b w:val="false"/>
          <w:i w:val="false"/>
          <w:color w:val="000000"/>
          <w:sz w:val="28"/>
        </w:rPr>
        <w:t>124-қосымшаға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Теміртау қалалық тауарлар мен көрсетілетін қызметтердің сапасы мен қауіпсіздігін бақылау басқармасы" республикалық мемлекеттік мекемесінің ережесі;</w:t>
      </w:r>
    </w:p>
    <w:bookmarkEnd w:id="125"/>
    <w:bookmarkStart w:name="z130" w:id="126"/>
    <w:p>
      <w:pPr>
        <w:spacing w:after="0"/>
        <w:ind w:left="0"/>
        <w:jc w:val="both"/>
      </w:pPr>
      <w:r>
        <w:rPr>
          <w:rFonts w:ascii="Times New Roman"/>
          <w:b w:val="false"/>
          <w:i w:val="false"/>
          <w:color w:val="000000"/>
          <w:sz w:val="28"/>
        </w:rPr>
        <w:t xml:space="preserve">
      125) осы бұйрыққа </w:t>
      </w:r>
      <w:r>
        <w:rPr>
          <w:rFonts w:ascii="Times New Roman"/>
          <w:b w:val="false"/>
          <w:i w:val="false"/>
          <w:color w:val="000000"/>
          <w:sz w:val="28"/>
        </w:rPr>
        <w:t>125-қосымшаға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Ұлытау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126"/>
    <w:bookmarkStart w:name="z131" w:id="127"/>
    <w:p>
      <w:pPr>
        <w:spacing w:after="0"/>
        <w:ind w:left="0"/>
        <w:jc w:val="both"/>
      </w:pPr>
      <w:r>
        <w:rPr>
          <w:rFonts w:ascii="Times New Roman"/>
          <w:b w:val="false"/>
          <w:i w:val="false"/>
          <w:color w:val="000000"/>
          <w:sz w:val="28"/>
        </w:rPr>
        <w:t xml:space="preserve">
      126) осы бұйрыққа </w:t>
      </w:r>
      <w:r>
        <w:rPr>
          <w:rFonts w:ascii="Times New Roman"/>
          <w:b w:val="false"/>
          <w:i w:val="false"/>
          <w:color w:val="000000"/>
          <w:sz w:val="28"/>
        </w:rPr>
        <w:t>126-қосымшаға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Шахтинск қалалық тауарлар мен көрсетілетін қызметтердің сапасы мен қауіпсіздігін бақылау басқармасы" республикалық мемлекеттік мекемесінің ережесі;</w:t>
      </w:r>
    </w:p>
    <w:bookmarkEnd w:id="127"/>
    <w:bookmarkStart w:name="z132" w:id="128"/>
    <w:p>
      <w:pPr>
        <w:spacing w:after="0"/>
        <w:ind w:left="0"/>
        <w:jc w:val="both"/>
      </w:pPr>
      <w:r>
        <w:rPr>
          <w:rFonts w:ascii="Times New Roman"/>
          <w:b w:val="false"/>
          <w:i w:val="false"/>
          <w:color w:val="000000"/>
          <w:sz w:val="28"/>
        </w:rPr>
        <w:t xml:space="preserve">
      127) осы бұйрыққа </w:t>
      </w:r>
      <w:r>
        <w:rPr>
          <w:rFonts w:ascii="Times New Roman"/>
          <w:b w:val="false"/>
          <w:i w:val="false"/>
          <w:color w:val="000000"/>
          <w:sz w:val="28"/>
        </w:rPr>
        <w:t>127-қосымшаға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Шет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128"/>
    <w:bookmarkStart w:name="z133" w:id="129"/>
    <w:p>
      <w:pPr>
        <w:spacing w:after="0"/>
        <w:ind w:left="0"/>
        <w:jc w:val="both"/>
      </w:pPr>
      <w:r>
        <w:rPr>
          <w:rFonts w:ascii="Times New Roman"/>
          <w:b w:val="false"/>
          <w:i w:val="false"/>
          <w:color w:val="000000"/>
          <w:sz w:val="28"/>
        </w:rPr>
        <w:t xml:space="preserve">
      128) осы бұйрыққа </w:t>
      </w:r>
      <w:r>
        <w:rPr>
          <w:rFonts w:ascii="Times New Roman"/>
          <w:b w:val="false"/>
          <w:i w:val="false"/>
          <w:color w:val="000000"/>
          <w:sz w:val="28"/>
        </w:rPr>
        <w:t>128-қосымшаға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Алтынсарин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129"/>
    <w:bookmarkStart w:name="z134" w:id="130"/>
    <w:p>
      <w:pPr>
        <w:spacing w:after="0"/>
        <w:ind w:left="0"/>
        <w:jc w:val="both"/>
      </w:pPr>
      <w:r>
        <w:rPr>
          <w:rFonts w:ascii="Times New Roman"/>
          <w:b w:val="false"/>
          <w:i w:val="false"/>
          <w:color w:val="000000"/>
          <w:sz w:val="28"/>
        </w:rPr>
        <w:t xml:space="preserve">
      129) осы бұйрыққа </w:t>
      </w:r>
      <w:r>
        <w:rPr>
          <w:rFonts w:ascii="Times New Roman"/>
          <w:b w:val="false"/>
          <w:i w:val="false"/>
          <w:color w:val="000000"/>
          <w:sz w:val="28"/>
        </w:rPr>
        <w:t>129-қосымшаға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Амангелді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130"/>
    <w:bookmarkStart w:name="z135" w:id="131"/>
    <w:p>
      <w:pPr>
        <w:spacing w:after="0"/>
        <w:ind w:left="0"/>
        <w:jc w:val="both"/>
      </w:pPr>
      <w:r>
        <w:rPr>
          <w:rFonts w:ascii="Times New Roman"/>
          <w:b w:val="false"/>
          <w:i w:val="false"/>
          <w:color w:val="000000"/>
          <w:sz w:val="28"/>
        </w:rPr>
        <w:t xml:space="preserve">
      130) осы бұйрыққа </w:t>
      </w:r>
      <w:r>
        <w:rPr>
          <w:rFonts w:ascii="Times New Roman"/>
          <w:b w:val="false"/>
          <w:i w:val="false"/>
          <w:color w:val="000000"/>
          <w:sz w:val="28"/>
        </w:rPr>
        <w:t>130-қосымшаға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Арқалық қалалық тауарлар мен көрсетілетін қызметтердің сапасы мен қауіпсіздігін бақылау басқармасы" республикалық мемлекеттік мекемесінің ережесі;</w:t>
      </w:r>
    </w:p>
    <w:bookmarkEnd w:id="131"/>
    <w:bookmarkStart w:name="z136" w:id="132"/>
    <w:p>
      <w:pPr>
        <w:spacing w:after="0"/>
        <w:ind w:left="0"/>
        <w:jc w:val="both"/>
      </w:pPr>
      <w:r>
        <w:rPr>
          <w:rFonts w:ascii="Times New Roman"/>
          <w:b w:val="false"/>
          <w:i w:val="false"/>
          <w:color w:val="000000"/>
          <w:sz w:val="28"/>
        </w:rPr>
        <w:t xml:space="preserve">
      131) осы бұйрыққа </w:t>
      </w:r>
      <w:r>
        <w:rPr>
          <w:rFonts w:ascii="Times New Roman"/>
          <w:b w:val="false"/>
          <w:i w:val="false"/>
          <w:color w:val="000000"/>
          <w:sz w:val="28"/>
        </w:rPr>
        <w:t>131-қосымшаға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Әулиекөл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132"/>
    <w:bookmarkStart w:name="z137" w:id="133"/>
    <w:p>
      <w:pPr>
        <w:spacing w:after="0"/>
        <w:ind w:left="0"/>
        <w:jc w:val="both"/>
      </w:pPr>
      <w:r>
        <w:rPr>
          <w:rFonts w:ascii="Times New Roman"/>
          <w:b w:val="false"/>
          <w:i w:val="false"/>
          <w:color w:val="000000"/>
          <w:sz w:val="28"/>
        </w:rPr>
        <w:t xml:space="preserve">
      132) осы бұйрыққа </w:t>
      </w:r>
      <w:r>
        <w:rPr>
          <w:rFonts w:ascii="Times New Roman"/>
          <w:b w:val="false"/>
          <w:i w:val="false"/>
          <w:color w:val="000000"/>
          <w:sz w:val="28"/>
        </w:rPr>
        <w:t>132-қосымшаға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комитетінің Қостанай облысының тауарлар мен көрсетілетін қызметтердің сапасы мен қауіпсіздігін бақылау департаментінің Денисов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133"/>
    <w:bookmarkStart w:name="z138" w:id="134"/>
    <w:p>
      <w:pPr>
        <w:spacing w:after="0"/>
        <w:ind w:left="0"/>
        <w:jc w:val="both"/>
      </w:pPr>
      <w:r>
        <w:rPr>
          <w:rFonts w:ascii="Times New Roman"/>
          <w:b w:val="false"/>
          <w:i w:val="false"/>
          <w:color w:val="000000"/>
          <w:sz w:val="28"/>
        </w:rPr>
        <w:t xml:space="preserve">
      133) осы бұйрыққа </w:t>
      </w:r>
      <w:r>
        <w:rPr>
          <w:rFonts w:ascii="Times New Roman"/>
          <w:b w:val="false"/>
          <w:i w:val="false"/>
          <w:color w:val="000000"/>
          <w:sz w:val="28"/>
        </w:rPr>
        <w:t>133-қосымшаға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Жангелді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134"/>
    <w:bookmarkStart w:name="z139" w:id="135"/>
    <w:p>
      <w:pPr>
        <w:spacing w:after="0"/>
        <w:ind w:left="0"/>
        <w:jc w:val="both"/>
      </w:pPr>
      <w:r>
        <w:rPr>
          <w:rFonts w:ascii="Times New Roman"/>
          <w:b w:val="false"/>
          <w:i w:val="false"/>
          <w:color w:val="000000"/>
          <w:sz w:val="28"/>
        </w:rPr>
        <w:t xml:space="preserve">
      134) осы бұйрыққа </w:t>
      </w:r>
      <w:r>
        <w:rPr>
          <w:rFonts w:ascii="Times New Roman"/>
          <w:b w:val="false"/>
          <w:i w:val="false"/>
          <w:color w:val="000000"/>
          <w:sz w:val="28"/>
        </w:rPr>
        <w:t>134-қосымшаға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Жітіқара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135"/>
    <w:bookmarkStart w:name="z140" w:id="136"/>
    <w:p>
      <w:pPr>
        <w:spacing w:after="0"/>
        <w:ind w:left="0"/>
        <w:jc w:val="both"/>
      </w:pPr>
      <w:r>
        <w:rPr>
          <w:rFonts w:ascii="Times New Roman"/>
          <w:b w:val="false"/>
          <w:i w:val="false"/>
          <w:color w:val="000000"/>
          <w:sz w:val="28"/>
        </w:rPr>
        <w:t xml:space="preserve">
      135) осы бұйрыққа </w:t>
      </w:r>
      <w:r>
        <w:rPr>
          <w:rFonts w:ascii="Times New Roman"/>
          <w:b w:val="false"/>
          <w:i w:val="false"/>
          <w:color w:val="000000"/>
          <w:sz w:val="28"/>
        </w:rPr>
        <w:t>135-қосымшаға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Қамысты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136"/>
    <w:bookmarkStart w:name="z141" w:id="137"/>
    <w:p>
      <w:pPr>
        <w:spacing w:after="0"/>
        <w:ind w:left="0"/>
        <w:jc w:val="both"/>
      </w:pPr>
      <w:r>
        <w:rPr>
          <w:rFonts w:ascii="Times New Roman"/>
          <w:b w:val="false"/>
          <w:i w:val="false"/>
          <w:color w:val="000000"/>
          <w:sz w:val="28"/>
        </w:rPr>
        <w:t xml:space="preserve">
      136) осы бұйрыққа </w:t>
      </w:r>
      <w:r>
        <w:rPr>
          <w:rFonts w:ascii="Times New Roman"/>
          <w:b w:val="false"/>
          <w:i w:val="false"/>
          <w:color w:val="000000"/>
          <w:sz w:val="28"/>
        </w:rPr>
        <w:t>136-қосымшаға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Қарабалық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137"/>
    <w:bookmarkStart w:name="z142" w:id="138"/>
    <w:p>
      <w:pPr>
        <w:spacing w:after="0"/>
        <w:ind w:left="0"/>
        <w:jc w:val="both"/>
      </w:pPr>
      <w:r>
        <w:rPr>
          <w:rFonts w:ascii="Times New Roman"/>
          <w:b w:val="false"/>
          <w:i w:val="false"/>
          <w:color w:val="000000"/>
          <w:sz w:val="28"/>
        </w:rPr>
        <w:t xml:space="preserve">
      137) осы бұйрыққа </w:t>
      </w:r>
      <w:r>
        <w:rPr>
          <w:rFonts w:ascii="Times New Roman"/>
          <w:b w:val="false"/>
          <w:i w:val="false"/>
          <w:color w:val="000000"/>
          <w:sz w:val="28"/>
        </w:rPr>
        <w:t>137-қосымшаға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Қарасу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138"/>
    <w:bookmarkStart w:name="z143" w:id="139"/>
    <w:p>
      <w:pPr>
        <w:spacing w:after="0"/>
        <w:ind w:left="0"/>
        <w:jc w:val="both"/>
      </w:pPr>
      <w:r>
        <w:rPr>
          <w:rFonts w:ascii="Times New Roman"/>
          <w:b w:val="false"/>
          <w:i w:val="false"/>
          <w:color w:val="000000"/>
          <w:sz w:val="28"/>
        </w:rPr>
        <w:t xml:space="preserve">
      138) осы бұйрыққа </w:t>
      </w:r>
      <w:r>
        <w:rPr>
          <w:rFonts w:ascii="Times New Roman"/>
          <w:b w:val="false"/>
          <w:i w:val="false"/>
          <w:color w:val="000000"/>
          <w:sz w:val="28"/>
        </w:rPr>
        <w:t>138-қосымшаға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Қостанай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139"/>
    <w:bookmarkStart w:name="z144" w:id="140"/>
    <w:p>
      <w:pPr>
        <w:spacing w:after="0"/>
        <w:ind w:left="0"/>
        <w:jc w:val="both"/>
      </w:pPr>
      <w:r>
        <w:rPr>
          <w:rFonts w:ascii="Times New Roman"/>
          <w:b w:val="false"/>
          <w:i w:val="false"/>
          <w:color w:val="000000"/>
          <w:sz w:val="28"/>
        </w:rPr>
        <w:t xml:space="preserve">
      139) осы бұйрыққа </w:t>
      </w:r>
      <w:r>
        <w:rPr>
          <w:rFonts w:ascii="Times New Roman"/>
          <w:b w:val="false"/>
          <w:i w:val="false"/>
          <w:color w:val="000000"/>
          <w:sz w:val="28"/>
        </w:rPr>
        <w:t>139-қосымшаға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Қостанай қаласы тауарлар мен көрсетілетін қызметтердің сапасы мен қауіпсіздігін бақылау басқармасы" республикалық мемлекеттік мекемесінің ережесі;</w:t>
      </w:r>
    </w:p>
    <w:bookmarkEnd w:id="140"/>
    <w:bookmarkStart w:name="z145" w:id="141"/>
    <w:p>
      <w:pPr>
        <w:spacing w:after="0"/>
        <w:ind w:left="0"/>
        <w:jc w:val="both"/>
      </w:pPr>
      <w:r>
        <w:rPr>
          <w:rFonts w:ascii="Times New Roman"/>
          <w:b w:val="false"/>
          <w:i w:val="false"/>
          <w:color w:val="000000"/>
          <w:sz w:val="28"/>
        </w:rPr>
        <w:t xml:space="preserve">
      140) осы бұйрыққа </w:t>
      </w:r>
      <w:r>
        <w:rPr>
          <w:rFonts w:ascii="Times New Roman"/>
          <w:b w:val="false"/>
          <w:i w:val="false"/>
          <w:color w:val="000000"/>
          <w:sz w:val="28"/>
        </w:rPr>
        <w:t>140-қосымшаға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Лисаковск қалалық тауарлар мен көрсетілетін қызметтердің сапасы мен қауіпсіздігін бақылау басқармасы" республикалық мемлекеттік мекемесінің ережесі;</w:t>
      </w:r>
    </w:p>
    <w:bookmarkEnd w:id="141"/>
    <w:bookmarkStart w:name="z146" w:id="142"/>
    <w:p>
      <w:pPr>
        <w:spacing w:after="0"/>
        <w:ind w:left="0"/>
        <w:jc w:val="both"/>
      </w:pPr>
      <w:r>
        <w:rPr>
          <w:rFonts w:ascii="Times New Roman"/>
          <w:b w:val="false"/>
          <w:i w:val="false"/>
          <w:color w:val="000000"/>
          <w:sz w:val="28"/>
        </w:rPr>
        <w:t xml:space="preserve">
      141) осы бұйрыққа </w:t>
      </w:r>
      <w:r>
        <w:rPr>
          <w:rFonts w:ascii="Times New Roman"/>
          <w:b w:val="false"/>
          <w:i w:val="false"/>
          <w:color w:val="000000"/>
          <w:sz w:val="28"/>
        </w:rPr>
        <w:t>141-қосымшаға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Меңдіқара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142"/>
    <w:bookmarkStart w:name="z147" w:id="143"/>
    <w:p>
      <w:pPr>
        <w:spacing w:after="0"/>
        <w:ind w:left="0"/>
        <w:jc w:val="both"/>
      </w:pPr>
      <w:r>
        <w:rPr>
          <w:rFonts w:ascii="Times New Roman"/>
          <w:b w:val="false"/>
          <w:i w:val="false"/>
          <w:color w:val="000000"/>
          <w:sz w:val="28"/>
        </w:rPr>
        <w:t xml:space="preserve">
      142) осы бұйрыққа </w:t>
      </w:r>
      <w:r>
        <w:rPr>
          <w:rFonts w:ascii="Times New Roman"/>
          <w:b w:val="false"/>
          <w:i w:val="false"/>
          <w:color w:val="000000"/>
          <w:sz w:val="28"/>
        </w:rPr>
        <w:t>142-қосымшаға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Науырзым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143"/>
    <w:bookmarkStart w:name="z148" w:id="144"/>
    <w:p>
      <w:pPr>
        <w:spacing w:after="0"/>
        <w:ind w:left="0"/>
        <w:jc w:val="both"/>
      </w:pPr>
      <w:r>
        <w:rPr>
          <w:rFonts w:ascii="Times New Roman"/>
          <w:b w:val="false"/>
          <w:i w:val="false"/>
          <w:color w:val="000000"/>
          <w:sz w:val="28"/>
        </w:rPr>
        <w:t xml:space="preserve">
      143) осы бұйрыққа </w:t>
      </w:r>
      <w:r>
        <w:rPr>
          <w:rFonts w:ascii="Times New Roman"/>
          <w:b w:val="false"/>
          <w:i w:val="false"/>
          <w:color w:val="000000"/>
          <w:sz w:val="28"/>
        </w:rPr>
        <w:t>143-қосымшаға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Рудный қалалық тауарлар мен көрсетілетін қызметтердің сапасы мен қауіпсіздігін бақылау басқармасы" республикалық мемлекеттік мекемесінің ережесі;</w:t>
      </w:r>
    </w:p>
    <w:bookmarkEnd w:id="144"/>
    <w:bookmarkStart w:name="z149" w:id="145"/>
    <w:p>
      <w:pPr>
        <w:spacing w:after="0"/>
        <w:ind w:left="0"/>
        <w:jc w:val="both"/>
      </w:pPr>
      <w:r>
        <w:rPr>
          <w:rFonts w:ascii="Times New Roman"/>
          <w:b w:val="false"/>
          <w:i w:val="false"/>
          <w:color w:val="000000"/>
          <w:sz w:val="28"/>
        </w:rPr>
        <w:t xml:space="preserve">
      144) осы бұйрыққа </w:t>
      </w:r>
      <w:r>
        <w:rPr>
          <w:rFonts w:ascii="Times New Roman"/>
          <w:b w:val="false"/>
          <w:i w:val="false"/>
          <w:color w:val="000000"/>
          <w:sz w:val="28"/>
        </w:rPr>
        <w:t>144-қосымшаға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Сарыкөл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145"/>
    <w:bookmarkStart w:name="z150" w:id="146"/>
    <w:p>
      <w:pPr>
        <w:spacing w:after="0"/>
        <w:ind w:left="0"/>
        <w:jc w:val="both"/>
      </w:pPr>
      <w:r>
        <w:rPr>
          <w:rFonts w:ascii="Times New Roman"/>
          <w:b w:val="false"/>
          <w:i w:val="false"/>
          <w:color w:val="000000"/>
          <w:sz w:val="28"/>
        </w:rPr>
        <w:t xml:space="preserve">
      145) осы бұйрыққа </w:t>
      </w:r>
      <w:r>
        <w:rPr>
          <w:rFonts w:ascii="Times New Roman"/>
          <w:b w:val="false"/>
          <w:i w:val="false"/>
          <w:color w:val="000000"/>
          <w:sz w:val="28"/>
        </w:rPr>
        <w:t>145-қосымшаға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Таран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146"/>
    <w:bookmarkStart w:name="z151" w:id="147"/>
    <w:p>
      <w:pPr>
        <w:spacing w:after="0"/>
        <w:ind w:left="0"/>
        <w:jc w:val="both"/>
      </w:pPr>
      <w:r>
        <w:rPr>
          <w:rFonts w:ascii="Times New Roman"/>
          <w:b w:val="false"/>
          <w:i w:val="false"/>
          <w:color w:val="000000"/>
          <w:sz w:val="28"/>
        </w:rPr>
        <w:t xml:space="preserve">
      146) осы бұйрыққа </w:t>
      </w:r>
      <w:r>
        <w:rPr>
          <w:rFonts w:ascii="Times New Roman"/>
          <w:b w:val="false"/>
          <w:i w:val="false"/>
          <w:color w:val="000000"/>
          <w:sz w:val="28"/>
        </w:rPr>
        <w:t>146-қосымшаға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Ұзынкөл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147"/>
    <w:bookmarkStart w:name="z152" w:id="148"/>
    <w:p>
      <w:pPr>
        <w:spacing w:after="0"/>
        <w:ind w:left="0"/>
        <w:jc w:val="both"/>
      </w:pPr>
      <w:r>
        <w:rPr>
          <w:rFonts w:ascii="Times New Roman"/>
          <w:b w:val="false"/>
          <w:i w:val="false"/>
          <w:color w:val="000000"/>
          <w:sz w:val="28"/>
        </w:rPr>
        <w:t xml:space="preserve">
      147) осы бұйрыққа </w:t>
      </w:r>
      <w:r>
        <w:rPr>
          <w:rFonts w:ascii="Times New Roman"/>
          <w:b w:val="false"/>
          <w:i w:val="false"/>
          <w:color w:val="000000"/>
          <w:sz w:val="28"/>
        </w:rPr>
        <w:t>147-қосымшаға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Федоров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148"/>
    <w:bookmarkStart w:name="z153" w:id="149"/>
    <w:p>
      <w:pPr>
        <w:spacing w:after="0"/>
        <w:ind w:left="0"/>
        <w:jc w:val="both"/>
      </w:pPr>
      <w:r>
        <w:rPr>
          <w:rFonts w:ascii="Times New Roman"/>
          <w:b w:val="false"/>
          <w:i w:val="false"/>
          <w:color w:val="000000"/>
          <w:sz w:val="28"/>
        </w:rPr>
        <w:t xml:space="preserve">
      148) осы бұйрыққа </w:t>
      </w:r>
      <w:r>
        <w:rPr>
          <w:rFonts w:ascii="Times New Roman"/>
          <w:b w:val="false"/>
          <w:i w:val="false"/>
          <w:color w:val="000000"/>
          <w:sz w:val="28"/>
        </w:rPr>
        <w:t>148-қосымшаға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Қызылорда облысының тауарлар мен көрсетілетін қызметтердің сапасы мен қауіпсіздігін бақылау департаментінің Арал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149"/>
    <w:bookmarkStart w:name="z154" w:id="150"/>
    <w:p>
      <w:pPr>
        <w:spacing w:after="0"/>
        <w:ind w:left="0"/>
        <w:jc w:val="both"/>
      </w:pPr>
      <w:r>
        <w:rPr>
          <w:rFonts w:ascii="Times New Roman"/>
          <w:b w:val="false"/>
          <w:i w:val="false"/>
          <w:color w:val="000000"/>
          <w:sz w:val="28"/>
        </w:rPr>
        <w:t xml:space="preserve">
      149) осы бұйрыққа </w:t>
      </w:r>
      <w:r>
        <w:rPr>
          <w:rFonts w:ascii="Times New Roman"/>
          <w:b w:val="false"/>
          <w:i w:val="false"/>
          <w:color w:val="000000"/>
          <w:sz w:val="28"/>
        </w:rPr>
        <w:t>149-қосымшаға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Қызылорда облысының тауарлар мен көрсетілетін қызметтердің сапасы мен қауіпсіздігін бақылау департаментінің Жалағаш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150"/>
    <w:bookmarkStart w:name="z155" w:id="151"/>
    <w:p>
      <w:pPr>
        <w:spacing w:after="0"/>
        <w:ind w:left="0"/>
        <w:jc w:val="both"/>
      </w:pPr>
      <w:r>
        <w:rPr>
          <w:rFonts w:ascii="Times New Roman"/>
          <w:b w:val="false"/>
          <w:i w:val="false"/>
          <w:color w:val="000000"/>
          <w:sz w:val="28"/>
        </w:rPr>
        <w:t xml:space="preserve">
      150) осы бұйрыққа </w:t>
      </w:r>
      <w:r>
        <w:rPr>
          <w:rFonts w:ascii="Times New Roman"/>
          <w:b w:val="false"/>
          <w:i w:val="false"/>
          <w:color w:val="000000"/>
          <w:sz w:val="28"/>
        </w:rPr>
        <w:t>150-қосымшаға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Қызылорда облысының тауарлар мен көрсетілетін қызметтердің сапасы мен қауіпсіздігін бақылау департаментінің Жаңақорған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151"/>
    <w:bookmarkStart w:name="z156" w:id="152"/>
    <w:p>
      <w:pPr>
        <w:spacing w:after="0"/>
        <w:ind w:left="0"/>
        <w:jc w:val="both"/>
      </w:pPr>
      <w:r>
        <w:rPr>
          <w:rFonts w:ascii="Times New Roman"/>
          <w:b w:val="false"/>
          <w:i w:val="false"/>
          <w:color w:val="000000"/>
          <w:sz w:val="28"/>
        </w:rPr>
        <w:t xml:space="preserve">
      151) осы бұйрыққа </w:t>
      </w:r>
      <w:r>
        <w:rPr>
          <w:rFonts w:ascii="Times New Roman"/>
          <w:b w:val="false"/>
          <w:i w:val="false"/>
          <w:color w:val="000000"/>
          <w:sz w:val="28"/>
        </w:rPr>
        <w:t>151-қосымшаға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Қызылорда облысының тауарлар мен көрсетілетін қызметтердің сапасы мен қауіпсіздігін бақылау департаментінің Қазалы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152"/>
    <w:bookmarkStart w:name="z157" w:id="153"/>
    <w:p>
      <w:pPr>
        <w:spacing w:after="0"/>
        <w:ind w:left="0"/>
        <w:jc w:val="both"/>
      </w:pPr>
      <w:r>
        <w:rPr>
          <w:rFonts w:ascii="Times New Roman"/>
          <w:b w:val="false"/>
          <w:i w:val="false"/>
          <w:color w:val="000000"/>
          <w:sz w:val="28"/>
        </w:rPr>
        <w:t xml:space="preserve">
      152) осы бұйрыққа </w:t>
      </w:r>
      <w:r>
        <w:rPr>
          <w:rFonts w:ascii="Times New Roman"/>
          <w:b w:val="false"/>
          <w:i w:val="false"/>
          <w:color w:val="000000"/>
          <w:sz w:val="28"/>
        </w:rPr>
        <w:t>152-қосымшаға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Қызылорда облысының тауарлар мен көрсетілетін қызметтердің сапасы мен қауіпсіздігін бақылау департаментінің Қармақшы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153"/>
    <w:bookmarkStart w:name="z158" w:id="154"/>
    <w:p>
      <w:pPr>
        <w:spacing w:after="0"/>
        <w:ind w:left="0"/>
        <w:jc w:val="both"/>
      </w:pPr>
      <w:r>
        <w:rPr>
          <w:rFonts w:ascii="Times New Roman"/>
          <w:b w:val="false"/>
          <w:i w:val="false"/>
          <w:color w:val="000000"/>
          <w:sz w:val="28"/>
        </w:rPr>
        <w:t xml:space="preserve">
      153) осы бұйрыққа </w:t>
      </w:r>
      <w:r>
        <w:rPr>
          <w:rFonts w:ascii="Times New Roman"/>
          <w:b w:val="false"/>
          <w:i w:val="false"/>
          <w:color w:val="000000"/>
          <w:sz w:val="28"/>
        </w:rPr>
        <w:t>153-қосымшаға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Қызылорда облысының тауарлар мен көрсетілетін қызметтердің сапасы мен қауіпсіздігін бақылау департаментінің Қызылорда қалалық тауарлар мен көрсетілетін қызметтердің сапасы мен қауіпсіздігін бақылау басқармасы" республикалық мемлекеттік мекемесінің ережесі;</w:t>
      </w:r>
    </w:p>
    <w:bookmarkEnd w:id="154"/>
    <w:bookmarkStart w:name="z159" w:id="155"/>
    <w:p>
      <w:pPr>
        <w:spacing w:after="0"/>
        <w:ind w:left="0"/>
        <w:jc w:val="both"/>
      </w:pPr>
      <w:r>
        <w:rPr>
          <w:rFonts w:ascii="Times New Roman"/>
          <w:b w:val="false"/>
          <w:i w:val="false"/>
          <w:color w:val="000000"/>
          <w:sz w:val="28"/>
        </w:rPr>
        <w:t xml:space="preserve">
      154) осы бұйрыққа </w:t>
      </w:r>
      <w:r>
        <w:rPr>
          <w:rFonts w:ascii="Times New Roman"/>
          <w:b w:val="false"/>
          <w:i w:val="false"/>
          <w:color w:val="000000"/>
          <w:sz w:val="28"/>
        </w:rPr>
        <w:t>154-қосымшаға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Қызылорда облысының тауарлар мен көрсетілетін қызметтердің сапасы мен қауіпсіздігін бақылау департаментінің Сырдария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155"/>
    <w:bookmarkStart w:name="z160" w:id="156"/>
    <w:p>
      <w:pPr>
        <w:spacing w:after="0"/>
        <w:ind w:left="0"/>
        <w:jc w:val="both"/>
      </w:pPr>
      <w:r>
        <w:rPr>
          <w:rFonts w:ascii="Times New Roman"/>
          <w:b w:val="false"/>
          <w:i w:val="false"/>
          <w:color w:val="000000"/>
          <w:sz w:val="28"/>
        </w:rPr>
        <w:t xml:space="preserve">
      155) осы бұйрыққа </w:t>
      </w:r>
      <w:r>
        <w:rPr>
          <w:rFonts w:ascii="Times New Roman"/>
          <w:b w:val="false"/>
          <w:i w:val="false"/>
          <w:color w:val="000000"/>
          <w:sz w:val="28"/>
        </w:rPr>
        <w:t>155-қосымшаға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Қызылорда облысының тауарлар мен көрсетілетін қызметтердің сапасы мен қауіпсіздігін бақылау департаментінің Шиелі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156"/>
    <w:bookmarkStart w:name="z161" w:id="157"/>
    <w:p>
      <w:pPr>
        <w:spacing w:after="0"/>
        <w:ind w:left="0"/>
        <w:jc w:val="both"/>
      </w:pPr>
      <w:r>
        <w:rPr>
          <w:rFonts w:ascii="Times New Roman"/>
          <w:b w:val="false"/>
          <w:i w:val="false"/>
          <w:color w:val="000000"/>
          <w:sz w:val="28"/>
        </w:rPr>
        <w:t xml:space="preserve">
      156) осы бұйрыққа </w:t>
      </w:r>
      <w:r>
        <w:rPr>
          <w:rFonts w:ascii="Times New Roman"/>
          <w:b w:val="false"/>
          <w:i w:val="false"/>
          <w:color w:val="000000"/>
          <w:sz w:val="28"/>
        </w:rPr>
        <w:t>156-қосымшаға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Маңғыстау облысының тауарлар мен көрсетілетін қызметтердің сапасы мен қауіпсіздігін бақылау департаментінің Ақтау қалалық тауарлар мен көрсетілетін қызметтердің сапасы мен қауіпсіздігін бақылау басқармасы" республикалық мемлекеттік мекемесінің ережесі;</w:t>
      </w:r>
    </w:p>
    <w:bookmarkEnd w:id="157"/>
    <w:bookmarkStart w:name="z162" w:id="158"/>
    <w:p>
      <w:pPr>
        <w:spacing w:after="0"/>
        <w:ind w:left="0"/>
        <w:jc w:val="both"/>
      </w:pPr>
      <w:r>
        <w:rPr>
          <w:rFonts w:ascii="Times New Roman"/>
          <w:b w:val="false"/>
          <w:i w:val="false"/>
          <w:color w:val="000000"/>
          <w:sz w:val="28"/>
        </w:rPr>
        <w:t xml:space="preserve">
      157) осы бұйрыққа </w:t>
      </w:r>
      <w:r>
        <w:rPr>
          <w:rFonts w:ascii="Times New Roman"/>
          <w:b w:val="false"/>
          <w:i w:val="false"/>
          <w:color w:val="000000"/>
          <w:sz w:val="28"/>
        </w:rPr>
        <w:t>157-қосымшаға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Маңғыстау облысының тауарлар мен көрсетілетін қызметтердің сапасы мен қауіпсіздігін бақылау департаментінің Бейнеу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158"/>
    <w:bookmarkStart w:name="z163" w:id="159"/>
    <w:p>
      <w:pPr>
        <w:spacing w:after="0"/>
        <w:ind w:left="0"/>
        <w:jc w:val="both"/>
      </w:pPr>
      <w:r>
        <w:rPr>
          <w:rFonts w:ascii="Times New Roman"/>
          <w:b w:val="false"/>
          <w:i w:val="false"/>
          <w:color w:val="000000"/>
          <w:sz w:val="28"/>
        </w:rPr>
        <w:t xml:space="preserve">
      158) осы бұйрыққа </w:t>
      </w:r>
      <w:r>
        <w:rPr>
          <w:rFonts w:ascii="Times New Roman"/>
          <w:b w:val="false"/>
          <w:i w:val="false"/>
          <w:color w:val="000000"/>
          <w:sz w:val="28"/>
        </w:rPr>
        <w:t>158-қосымшаға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Маңғыстау облысының тауарлар мен көрсетілетін қызметтердің сапасы мен қауіпсіздігін бақылау департаментінің Жаңаөзен қалалық тауарлар мен көрсетілетін қызметтердің сапасы мен қауіпсіздігін бақылау басқармасы" республикалық мемлекеттік мекемесінің ережесі;</w:t>
      </w:r>
    </w:p>
    <w:bookmarkEnd w:id="159"/>
    <w:bookmarkStart w:name="z164" w:id="160"/>
    <w:p>
      <w:pPr>
        <w:spacing w:after="0"/>
        <w:ind w:left="0"/>
        <w:jc w:val="both"/>
      </w:pPr>
      <w:r>
        <w:rPr>
          <w:rFonts w:ascii="Times New Roman"/>
          <w:b w:val="false"/>
          <w:i w:val="false"/>
          <w:color w:val="000000"/>
          <w:sz w:val="28"/>
        </w:rPr>
        <w:t xml:space="preserve">
      159) осы бұйрыққа </w:t>
      </w:r>
      <w:r>
        <w:rPr>
          <w:rFonts w:ascii="Times New Roman"/>
          <w:b w:val="false"/>
          <w:i w:val="false"/>
          <w:color w:val="000000"/>
          <w:sz w:val="28"/>
        </w:rPr>
        <w:t>159-қосымшаға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Маңғыстау облысының тауарлар мен көрсетілетін қызметтердің сапасы мен қауіпсіздігін бақылау департаментінің Қарақия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160"/>
    <w:bookmarkStart w:name="z165" w:id="161"/>
    <w:p>
      <w:pPr>
        <w:spacing w:after="0"/>
        <w:ind w:left="0"/>
        <w:jc w:val="both"/>
      </w:pPr>
      <w:r>
        <w:rPr>
          <w:rFonts w:ascii="Times New Roman"/>
          <w:b w:val="false"/>
          <w:i w:val="false"/>
          <w:color w:val="000000"/>
          <w:sz w:val="28"/>
        </w:rPr>
        <w:t xml:space="preserve">
      160) осы бұйрыққа </w:t>
      </w:r>
      <w:r>
        <w:rPr>
          <w:rFonts w:ascii="Times New Roman"/>
          <w:b w:val="false"/>
          <w:i w:val="false"/>
          <w:color w:val="000000"/>
          <w:sz w:val="28"/>
        </w:rPr>
        <w:t>160-қосымшаға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Маңғыстау облысының тауарлар мен көрсетілетін қызметтердің сапасы мен қауіпсіздігін бақылау департаментінің Маңғыстау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161"/>
    <w:bookmarkStart w:name="z166" w:id="162"/>
    <w:p>
      <w:pPr>
        <w:spacing w:after="0"/>
        <w:ind w:left="0"/>
        <w:jc w:val="both"/>
      </w:pPr>
      <w:r>
        <w:rPr>
          <w:rFonts w:ascii="Times New Roman"/>
          <w:b w:val="false"/>
          <w:i w:val="false"/>
          <w:color w:val="000000"/>
          <w:sz w:val="28"/>
        </w:rPr>
        <w:t xml:space="preserve">
      161) осы бұйрыққа </w:t>
      </w:r>
      <w:r>
        <w:rPr>
          <w:rFonts w:ascii="Times New Roman"/>
          <w:b w:val="false"/>
          <w:i w:val="false"/>
          <w:color w:val="000000"/>
          <w:sz w:val="28"/>
        </w:rPr>
        <w:t>161-қосымшаға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Маңғыстау облысының тауарлар мен көрсетілетін қызметтердің сапасы мен қауіпсіздігін бақылау департаментінің Мұнайлы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162"/>
    <w:bookmarkStart w:name="z167" w:id="163"/>
    <w:p>
      <w:pPr>
        <w:spacing w:after="0"/>
        <w:ind w:left="0"/>
        <w:jc w:val="both"/>
      </w:pPr>
      <w:r>
        <w:rPr>
          <w:rFonts w:ascii="Times New Roman"/>
          <w:b w:val="false"/>
          <w:i w:val="false"/>
          <w:color w:val="000000"/>
          <w:sz w:val="28"/>
        </w:rPr>
        <w:t xml:space="preserve">
      162) осы бұйрыққа </w:t>
      </w:r>
      <w:r>
        <w:rPr>
          <w:rFonts w:ascii="Times New Roman"/>
          <w:b w:val="false"/>
          <w:i w:val="false"/>
          <w:color w:val="000000"/>
          <w:sz w:val="28"/>
        </w:rPr>
        <w:t>162-қосымшаға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Маңғыстау облысы тауарлар мен көрсетілетін қызметтердің сапасы мен қауіпсіздігін бақылау департаментінің Түпқараған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163"/>
    <w:bookmarkStart w:name="z168" w:id="164"/>
    <w:p>
      <w:pPr>
        <w:spacing w:after="0"/>
        <w:ind w:left="0"/>
        <w:jc w:val="both"/>
      </w:pPr>
      <w:r>
        <w:rPr>
          <w:rFonts w:ascii="Times New Roman"/>
          <w:b w:val="false"/>
          <w:i w:val="false"/>
          <w:color w:val="000000"/>
          <w:sz w:val="28"/>
        </w:rPr>
        <w:t xml:space="preserve">
      163) осы бұйрыққа </w:t>
      </w:r>
      <w:r>
        <w:rPr>
          <w:rFonts w:ascii="Times New Roman"/>
          <w:b w:val="false"/>
          <w:i w:val="false"/>
          <w:color w:val="000000"/>
          <w:sz w:val="28"/>
        </w:rPr>
        <w:t>163-қосымшаға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Нұр-Сұлтан қаласының тауарлар мен көрсетілетін қызметтердің сапасы мен қауіпсіздігін бақылау департаментінің Нұр-Сұлтан қаласы Алматы ауданы тауарлар мен көрсетілетін қызметтердің сапасы мен қауіпсіздігін бақылау басқармасы" республикалық мемлекеттік мекемесінің ережесі;</w:t>
      </w:r>
    </w:p>
    <w:bookmarkEnd w:id="164"/>
    <w:bookmarkStart w:name="z169" w:id="165"/>
    <w:p>
      <w:pPr>
        <w:spacing w:after="0"/>
        <w:ind w:left="0"/>
        <w:jc w:val="both"/>
      </w:pPr>
      <w:r>
        <w:rPr>
          <w:rFonts w:ascii="Times New Roman"/>
          <w:b w:val="false"/>
          <w:i w:val="false"/>
          <w:color w:val="000000"/>
          <w:sz w:val="28"/>
        </w:rPr>
        <w:t xml:space="preserve">
      164) осы бұйрыққа </w:t>
      </w:r>
      <w:r>
        <w:rPr>
          <w:rFonts w:ascii="Times New Roman"/>
          <w:b w:val="false"/>
          <w:i w:val="false"/>
          <w:color w:val="000000"/>
          <w:sz w:val="28"/>
        </w:rPr>
        <w:t>164-қосымшаға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Нұр-Сұлтан қаласының тауарлар мен көрсетілетін қызметтердің сапасы мен қауіпсіздігін бақылау департаментінің Нұр-Сұлтан қаласы Байқоңыр ауданы тауарлар мен көрсетілетін қызметтердің сапасы мен қауіпсіздігін бақылау басқармасы" республикалық мемлекеттік мекемесінің ережесі;</w:t>
      </w:r>
    </w:p>
    <w:bookmarkEnd w:id="165"/>
    <w:bookmarkStart w:name="z170" w:id="166"/>
    <w:p>
      <w:pPr>
        <w:spacing w:after="0"/>
        <w:ind w:left="0"/>
        <w:jc w:val="both"/>
      </w:pPr>
      <w:r>
        <w:rPr>
          <w:rFonts w:ascii="Times New Roman"/>
          <w:b w:val="false"/>
          <w:i w:val="false"/>
          <w:color w:val="000000"/>
          <w:sz w:val="28"/>
        </w:rPr>
        <w:t xml:space="preserve">
      165) осы бұйрыққа </w:t>
      </w:r>
      <w:r>
        <w:rPr>
          <w:rFonts w:ascii="Times New Roman"/>
          <w:b w:val="false"/>
          <w:i w:val="false"/>
          <w:color w:val="000000"/>
          <w:sz w:val="28"/>
        </w:rPr>
        <w:t>165-қосымшаға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Нұр-Сұлтан қаласының тауарлар мен көрсетілетін қызметтердің сапасы мен қауіпсіздігін бақылау департаментінің Нұр-Сұлтан қаласы Есіл ауданы тауарлар мен көрсетілетін қызметтердің сапасы мен қауіпсіздігін бақылау басқармасы" республикалық мемлекеттік мекемесінің ережесі;</w:t>
      </w:r>
    </w:p>
    <w:bookmarkEnd w:id="166"/>
    <w:bookmarkStart w:name="z171" w:id="167"/>
    <w:p>
      <w:pPr>
        <w:spacing w:after="0"/>
        <w:ind w:left="0"/>
        <w:jc w:val="both"/>
      </w:pPr>
      <w:r>
        <w:rPr>
          <w:rFonts w:ascii="Times New Roman"/>
          <w:b w:val="false"/>
          <w:i w:val="false"/>
          <w:color w:val="000000"/>
          <w:sz w:val="28"/>
        </w:rPr>
        <w:t xml:space="preserve">
      166) осы бұйрыққа </w:t>
      </w:r>
      <w:r>
        <w:rPr>
          <w:rFonts w:ascii="Times New Roman"/>
          <w:b w:val="false"/>
          <w:i w:val="false"/>
          <w:color w:val="000000"/>
          <w:sz w:val="28"/>
        </w:rPr>
        <w:t>166-қосымшаға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Нұр-Сұлтан қаласының тауарлар мен көрсетілетін қызметтердің сапасы мен қауіпсіздігін бақылау департаментінің Нұр-Сұлтан қаласы Сарыарқа ауданы тауарлар мен көрсетілетін қызметтердің сапасы мен қауіпсіздігін бақылау басқармасы" республикалық мемлекеттік мекемесінің ережесі;</w:t>
      </w:r>
    </w:p>
    <w:bookmarkEnd w:id="167"/>
    <w:bookmarkStart w:name="z172" w:id="168"/>
    <w:p>
      <w:pPr>
        <w:spacing w:after="0"/>
        <w:ind w:left="0"/>
        <w:jc w:val="both"/>
      </w:pPr>
      <w:r>
        <w:rPr>
          <w:rFonts w:ascii="Times New Roman"/>
          <w:b w:val="false"/>
          <w:i w:val="false"/>
          <w:color w:val="000000"/>
          <w:sz w:val="28"/>
        </w:rPr>
        <w:t xml:space="preserve">
      167) осы бұйрыққа </w:t>
      </w:r>
      <w:r>
        <w:rPr>
          <w:rFonts w:ascii="Times New Roman"/>
          <w:b w:val="false"/>
          <w:i w:val="false"/>
          <w:color w:val="000000"/>
          <w:sz w:val="28"/>
        </w:rPr>
        <w:t>167-қосымшаға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облысының тауарлар мен көрсетілетін қызметтердің сапасы мен қауіпсіздігін бақылау департаментінің Аққулы ауданы тауарлар мен көрсетілетін қызметтердің сапасы мен қауіпсіздігін бақылау басқармасы" республикалық мемлекеттік мекемесінің ережесі;</w:t>
      </w:r>
    </w:p>
    <w:bookmarkEnd w:id="168"/>
    <w:bookmarkStart w:name="z173" w:id="169"/>
    <w:p>
      <w:pPr>
        <w:spacing w:after="0"/>
        <w:ind w:left="0"/>
        <w:jc w:val="both"/>
      </w:pPr>
      <w:r>
        <w:rPr>
          <w:rFonts w:ascii="Times New Roman"/>
          <w:b w:val="false"/>
          <w:i w:val="false"/>
          <w:color w:val="000000"/>
          <w:sz w:val="28"/>
        </w:rPr>
        <w:t xml:space="preserve">
      168) осы бұйрыққа </w:t>
      </w:r>
      <w:r>
        <w:rPr>
          <w:rFonts w:ascii="Times New Roman"/>
          <w:b w:val="false"/>
          <w:i w:val="false"/>
          <w:color w:val="000000"/>
          <w:sz w:val="28"/>
        </w:rPr>
        <w:t>168-қосымшаға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облысының тауарлар мен көрсетілетін қызметтердің сапасы мен қауіпсіздігін бақылау департаментінің Ақсу қалалық тауарлар мен көрсетілетін қызметтердің сапасы мен қауіпсіздігін бақылау басқармасы" республикалық мемлекеттік мекемесінің ережесі;</w:t>
      </w:r>
    </w:p>
    <w:bookmarkEnd w:id="169"/>
    <w:bookmarkStart w:name="z174" w:id="170"/>
    <w:p>
      <w:pPr>
        <w:spacing w:after="0"/>
        <w:ind w:left="0"/>
        <w:jc w:val="both"/>
      </w:pPr>
      <w:r>
        <w:rPr>
          <w:rFonts w:ascii="Times New Roman"/>
          <w:b w:val="false"/>
          <w:i w:val="false"/>
          <w:color w:val="000000"/>
          <w:sz w:val="28"/>
        </w:rPr>
        <w:t xml:space="preserve">
      169) осы бұйрыққа </w:t>
      </w:r>
      <w:r>
        <w:rPr>
          <w:rFonts w:ascii="Times New Roman"/>
          <w:b w:val="false"/>
          <w:i w:val="false"/>
          <w:color w:val="000000"/>
          <w:sz w:val="28"/>
        </w:rPr>
        <w:t>169-қосымшаға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облысының тауарлар мен көрсетілетін қызметтердің сапасы мен қауіпсіздігін бақылау департаментінің Ақтоғай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170"/>
    <w:bookmarkStart w:name="z175" w:id="171"/>
    <w:p>
      <w:pPr>
        <w:spacing w:after="0"/>
        <w:ind w:left="0"/>
        <w:jc w:val="both"/>
      </w:pPr>
      <w:r>
        <w:rPr>
          <w:rFonts w:ascii="Times New Roman"/>
          <w:b w:val="false"/>
          <w:i w:val="false"/>
          <w:color w:val="000000"/>
          <w:sz w:val="28"/>
        </w:rPr>
        <w:t xml:space="preserve">
      170) осы бұйрыққа </w:t>
      </w:r>
      <w:r>
        <w:rPr>
          <w:rFonts w:ascii="Times New Roman"/>
          <w:b w:val="false"/>
          <w:i w:val="false"/>
          <w:color w:val="000000"/>
          <w:sz w:val="28"/>
        </w:rPr>
        <w:t>170-қосымшаға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облысының тауарлар мен көрсетілетін қызметтердің сапасы мен қауіпсіздігін бақылау департаментінің Баянауыл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171"/>
    <w:bookmarkStart w:name="z176" w:id="172"/>
    <w:p>
      <w:pPr>
        <w:spacing w:after="0"/>
        <w:ind w:left="0"/>
        <w:jc w:val="both"/>
      </w:pPr>
      <w:r>
        <w:rPr>
          <w:rFonts w:ascii="Times New Roman"/>
          <w:b w:val="false"/>
          <w:i w:val="false"/>
          <w:color w:val="000000"/>
          <w:sz w:val="28"/>
        </w:rPr>
        <w:t xml:space="preserve">
      171) осы бұйрыққа </w:t>
      </w:r>
      <w:r>
        <w:rPr>
          <w:rFonts w:ascii="Times New Roman"/>
          <w:b w:val="false"/>
          <w:i w:val="false"/>
          <w:color w:val="000000"/>
          <w:sz w:val="28"/>
        </w:rPr>
        <w:t>171-қосымшаға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облысының тауарлар мен көрсетілетін қызметтердің сапасы мен қауіпсіздігін бақылау департаментінің Екібастұз қалалық тауарлар мен көрсетілетін қызметтердің сапасы мен қауіпсіздігін бақылау басқармасы" республикалық мемлекеттік мекемесінің ережесі;</w:t>
      </w:r>
    </w:p>
    <w:bookmarkEnd w:id="172"/>
    <w:bookmarkStart w:name="z177" w:id="173"/>
    <w:p>
      <w:pPr>
        <w:spacing w:after="0"/>
        <w:ind w:left="0"/>
        <w:jc w:val="both"/>
      </w:pPr>
      <w:r>
        <w:rPr>
          <w:rFonts w:ascii="Times New Roman"/>
          <w:b w:val="false"/>
          <w:i w:val="false"/>
          <w:color w:val="000000"/>
          <w:sz w:val="28"/>
        </w:rPr>
        <w:t xml:space="preserve">
      172) осы бұйрыққа </w:t>
      </w:r>
      <w:r>
        <w:rPr>
          <w:rFonts w:ascii="Times New Roman"/>
          <w:b w:val="false"/>
          <w:i w:val="false"/>
          <w:color w:val="000000"/>
          <w:sz w:val="28"/>
        </w:rPr>
        <w:t>172-қосымшаға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 тауарлар мен көрсетілетін қызметтердің сапасы мен қауіпсіздігін бақылау департаментінің Ертіс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173"/>
    <w:bookmarkStart w:name="z178" w:id="174"/>
    <w:p>
      <w:pPr>
        <w:spacing w:after="0"/>
        <w:ind w:left="0"/>
        <w:jc w:val="both"/>
      </w:pPr>
      <w:r>
        <w:rPr>
          <w:rFonts w:ascii="Times New Roman"/>
          <w:b w:val="false"/>
          <w:i w:val="false"/>
          <w:color w:val="000000"/>
          <w:sz w:val="28"/>
        </w:rPr>
        <w:t xml:space="preserve">
      173) осы бұйрыққа </w:t>
      </w:r>
      <w:r>
        <w:rPr>
          <w:rFonts w:ascii="Times New Roman"/>
          <w:b w:val="false"/>
          <w:i w:val="false"/>
          <w:color w:val="000000"/>
          <w:sz w:val="28"/>
        </w:rPr>
        <w:t>173-қосымшаға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облысының тауарлар мен көрсетілетін қызметтердің сапасы мен қауіпсіздігін бақылау департаментінің Железин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174"/>
    <w:bookmarkStart w:name="z179" w:id="175"/>
    <w:p>
      <w:pPr>
        <w:spacing w:after="0"/>
        <w:ind w:left="0"/>
        <w:jc w:val="both"/>
      </w:pPr>
      <w:r>
        <w:rPr>
          <w:rFonts w:ascii="Times New Roman"/>
          <w:b w:val="false"/>
          <w:i w:val="false"/>
          <w:color w:val="000000"/>
          <w:sz w:val="28"/>
        </w:rPr>
        <w:t xml:space="preserve">
      174) осы бұйрыққа </w:t>
      </w:r>
      <w:r>
        <w:rPr>
          <w:rFonts w:ascii="Times New Roman"/>
          <w:b w:val="false"/>
          <w:i w:val="false"/>
          <w:color w:val="000000"/>
          <w:sz w:val="28"/>
        </w:rPr>
        <w:t>174-қосымшаға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облысының тауарлар мен көрсетілетін қызметтердің сапасы мен қауіпсіздігін бақылау департаментінің Май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175"/>
    <w:bookmarkStart w:name="z180" w:id="176"/>
    <w:p>
      <w:pPr>
        <w:spacing w:after="0"/>
        <w:ind w:left="0"/>
        <w:jc w:val="both"/>
      </w:pPr>
      <w:r>
        <w:rPr>
          <w:rFonts w:ascii="Times New Roman"/>
          <w:b w:val="false"/>
          <w:i w:val="false"/>
          <w:color w:val="000000"/>
          <w:sz w:val="28"/>
        </w:rPr>
        <w:t xml:space="preserve">
      175) осы бұйрыққа </w:t>
      </w:r>
      <w:r>
        <w:rPr>
          <w:rFonts w:ascii="Times New Roman"/>
          <w:b w:val="false"/>
          <w:i w:val="false"/>
          <w:color w:val="000000"/>
          <w:sz w:val="28"/>
        </w:rPr>
        <w:t>175-қосымшаға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облысының тауарлар мен көрсетілетін қызметтердің сапасы мен қауіпсіздігін бақылау департаментінің Павлодар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176"/>
    <w:bookmarkStart w:name="z181" w:id="177"/>
    <w:p>
      <w:pPr>
        <w:spacing w:after="0"/>
        <w:ind w:left="0"/>
        <w:jc w:val="both"/>
      </w:pPr>
      <w:r>
        <w:rPr>
          <w:rFonts w:ascii="Times New Roman"/>
          <w:b w:val="false"/>
          <w:i w:val="false"/>
          <w:color w:val="000000"/>
          <w:sz w:val="28"/>
        </w:rPr>
        <w:t xml:space="preserve">
      176) осы бұйрыққа </w:t>
      </w:r>
      <w:r>
        <w:rPr>
          <w:rFonts w:ascii="Times New Roman"/>
          <w:b w:val="false"/>
          <w:i w:val="false"/>
          <w:color w:val="000000"/>
          <w:sz w:val="28"/>
        </w:rPr>
        <w:t>176-қосымшаға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облысының тауарлар мен көрсетілетін қызметтердің сапасы мен қауіпсіздігін бақылау департаментінің Павлодар қалалық тауарлар мен көрсетілетін қызметтердің сапасы мен қауіпсіздігін бақылау басқармасы" республикалық мемлекеттік мекемесінің ережесі;</w:t>
      </w:r>
    </w:p>
    <w:bookmarkEnd w:id="177"/>
    <w:bookmarkStart w:name="z182" w:id="178"/>
    <w:p>
      <w:pPr>
        <w:spacing w:after="0"/>
        <w:ind w:left="0"/>
        <w:jc w:val="both"/>
      </w:pPr>
      <w:r>
        <w:rPr>
          <w:rFonts w:ascii="Times New Roman"/>
          <w:b w:val="false"/>
          <w:i w:val="false"/>
          <w:color w:val="000000"/>
          <w:sz w:val="28"/>
        </w:rPr>
        <w:t xml:space="preserve">
      177) осы бұйрыққа </w:t>
      </w:r>
      <w:r>
        <w:rPr>
          <w:rFonts w:ascii="Times New Roman"/>
          <w:b w:val="false"/>
          <w:i w:val="false"/>
          <w:color w:val="000000"/>
          <w:sz w:val="28"/>
        </w:rPr>
        <w:t>177-қосымшаға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облысының тауарлар мен көрсетілетін қызметтердің сапасы мен қауіпсіздігін бақылау департаментінің Тереңкөл ауданы тауарлар мен көрсетілетін қызметтердің сапасы мен қауіпсіздігін бақылау басқармасы" республикалық мемлекеттік мекемесінің ережесі;</w:t>
      </w:r>
    </w:p>
    <w:bookmarkEnd w:id="178"/>
    <w:bookmarkStart w:name="z183" w:id="179"/>
    <w:p>
      <w:pPr>
        <w:spacing w:after="0"/>
        <w:ind w:left="0"/>
        <w:jc w:val="both"/>
      </w:pPr>
      <w:r>
        <w:rPr>
          <w:rFonts w:ascii="Times New Roman"/>
          <w:b w:val="false"/>
          <w:i w:val="false"/>
          <w:color w:val="000000"/>
          <w:sz w:val="28"/>
        </w:rPr>
        <w:t xml:space="preserve">
      178) осы бұйрыққа </w:t>
      </w:r>
      <w:r>
        <w:rPr>
          <w:rFonts w:ascii="Times New Roman"/>
          <w:b w:val="false"/>
          <w:i w:val="false"/>
          <w:color w:val="000000"/>
          <w:sz w:val="28"/>
        </w:rPr>
        <w:t>178-қосымшаға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облысының тауарлар мен көрсетілетін қызметтердің сапасы мен қауіпсіздігін бақылау департаментінің Успен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179"/>
    <w:bookmarkStart w:name="z184" w:id="180"/>
    <w:p>
      <w:pPr>
        <w:spacing w:after="0"/>
        <w:ind w:left="0"/>
        <w:jc w:val="both"/>
      </w:pPr>
      <w:r>
        <w:rPr>
          <w:rFonts w:ascii="Times New Roman"/>
          <w:b w:val="false"/>
          <w:i w:val="false"/>
          <w:color w:val="000000"/>
          <w:sz w:val="28"/>
        </w:rPr>
        <w:t xml:space="preserve">
      179) осы бұйрыққа </w:t>
      </w:r>
      <w:r>
        <w:rPr>
          <w:rFonts w:ascii="Times New Roman"/>
          <w:b w:val="false"/>
          <w:i w:val="false"/>
          <w:color w:val="000000"/>
          <w:sz w:val="28"/>
        </w:rPr>
        <w:t>179-қосымшаға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облысының тауарлар мен көрсетілетін қызметтердің сапасы мен қауіпсіздігін бақылау департаментінің Шарбақты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180"/>
    <w:bookmarkStart w:name="z185" w:id="181"/>
    <w:p>
      <w:pPr>
        <w:spacing w:after="0"/>
        <w:ind w:left="0"/>
        <w:jc w:val="both"/>
      </w:pPr>
      <w:r>
        <w:rPr>
          <w:rFonts w:ascii="Times New Roman"/>
          <w:b w:val="false"/>
          <w:i w:val="false"/>
          <w:color w:val="000000"/>
          <w:sz w:val="28"/>
        </w:rPr>
        <w:t xml:space="preserve">
      180) осы бұйрыққа </w:t>
      </w:r>
      <w:r>
        <w:rPr>
          <w:rFonts w:ascii="Times New Roman"/>
          <w:b w:val="false"/>
          <w:i w:val="false"/>
          <w:color w:val="000000"/>
          <w:sz w:val="28"/>
        </w:rPr>
        <w:t>180-қосымшаға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департаментінің Айыртау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181"/>
    <w:bookmarkStart w:name="z186" w:id="182"/>
    <w:p>
      <w:pPr>
        <w:spacing w:after="0"/>
        <w:ind w:left="0"/>
        <w:jc w:val="both"/>
      </w:pPr>
      <w:r>
        <w:rPr>
          <w:rFonts w:ascii="Times New Roman"/>
          <w:b w:val="false"/>
          <w:i w:val="false"/>
          <w:color w:val="000000"/>
          <w:sz w:val="28"/>
        </w:rPr>
        <w:t xml:space="preserve">
      181) осы бұйрыққа </w:t>
      </w:r>
      <w:r>
        <w:rPr>
          <w:rFonts w:ascii="Times New Roman"/>
          <w:b w:val="false"/>
          <w:i w:val="false"/>
          <w:color w:val="000000"/>
          <w:sz w:val="28"/>
        </w:rPr>
        <w:t>181-қосымшаға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департаментінің Ақжар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182"/>
    <w:bookmarkStart w:name="z187" w:id="183"/>
    <w:p>
      <w:pPr>
        <w:spacing w:after="0"/>
        <w:ind w:left="0"/>
        <w:jc w:val="both"/>
      </w:pPr>
      <w:r>
        <w:rPr>
          <w:rFonts w:ascii="Times New Roman"/>
          <w:b w:val="false"/>
          <w:i w:val="false"/>
          <w:color w:val="000000"/>
          <w:sz w:val="28"/>
        </w:rPr>
        <w:t xml:space="preserve">
      182) осы бұйрыққа </w:t>
      </w:r>
      <w:r>
        <w:rPr>
          <w:rFonts w:ascii="Times New Roman"/>
          <w:b w:val="false"/>
          <w:i w:val="false"/>
          <w:color w:val="000000"/>
          <w:sz w:val="28"/>
        </w:rPr>
        <w:t>182-қосымшаға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департаментінің Аққайың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183"/>
    <w:bookmarkStart w:name="z188" w:id="184"/>
    <w:p>
      <w:pPr>
        <w:spacing w:after="0"/>
        <w:ind w:left="0"/>
        <w:jc w:val="both"/>
      </w:pPr>
      <w:r>
        <w:rPr>
          <w:rFonts w:ascii="Times New Roman"/>
          <w:b w:val="false"/>
          <w:i w:val="false"/>
          <w:color w:val="000000"/>
          <w:sz w:val="28"/>
        </w:rPr>
        <w:t xml:space="preserve">
      183) осы бұйрыққа </w:t>
      </w:r>
      <w:r>
        <w:rPr>
          <w:rFonts w:ascii="Times New Roman"/>
          <w:b w:val="false"/>
          <w:i w:val="false"/>
          <w:color w:val="000000"/>
          <w:sz w:val="28"/>
        </w:rPr>
        <w:t>183-қосымшаға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департаментінің Ғабит Мүсірепов атындағы ауданның тауарлар мен көрсетілетін қызметтердің сапасы мен қауіпсіздігін бақылау басқармасы" республикалық мемлекеттік мекемесінің ережесі;</w:t>
      </w:r>
    </w:p>
    <w:bookmarkEnd w:id="184"/>
    <w:bookmarkStart w:name="z189" w:id="185"/>
    <w:p>
      <w:pPr>
        <w:spacing w:after="0"/>
        <w:ind w:left="0"/>
        <w:jc w:val="both"/>
      </w:pPr>
      <w:r>
        <w:rPr>
          <w:rFonts w:ascii="Times New Roman"/>
          <w:b w:val="false"/>
          <w:i w:val="false"/>
          <w:color w:val="000000"/>
          <w:sz w:val="28"/>
        </w:rPr>
        <w:t xml:space="preserve">
      184) осы бұйрыққа </w:t>
      </w:r>
      <w:r>
        <w:rPr>
          <w:rFonts w:ascii="Times New Roman"/>
          <w:b w:val="false"/>
          <w:i w:val="false"/>
          <w:color w:val="000000"/>
          <w:sz w:val="28"/>
        </w:rPr>
        <w:t>184-қосымшаға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департаментінің Есіл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185"/>
    <w:bookmarkStart w:name="z190" w:id="186"/>
    <w:p>
      <w:pPr>
        <w:spacing w:after="0"/>
        <w:ind w:left="0"/>
        <w:jc w:val="both"/>
      </w:pPr>
      <w:r>
        <w:rPr>
          <w:rFonts w:ascii="Times New Roman"/>
          <w:b w:val="false"/>
          <w:i w:val="false"/>
          <w:color w:val="000000"/>
          <w:sz w:val="28"/>
        </w:rPr>
        <w:t xml:space="preserve">
      185) осы бұйрыққа </w:t>
      </w:r>
      <w:r>
        <w:rPr>
          <w:rFonts w:ascii="Times New Roman"/>
          <w:b w:val="false"/>
          <w:i w:val="false"/>
          <w:color w:val="000000"/>
          <w:sz w:val="28"/>
        </w:rPr>
        <w:t>185-қосымшаға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департаментінің Жамбыл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186"/>
    <w:bookmarkStart w:name="z191" w:id="187"/>
    <w:p>
      <w:pPr>
        <w:spacing w:after="0"/>
        <w:ind w:left="0"/>
        <w:jc w:val="both"/>
      </w:pPr>
      <w:r>
        <w:rPr>
          <w:rFonts w:ascii="Times New Roman"/>
          <w:b w:val="false"/>
          <w:i w:val="false"/>
          <w:color w:val="000000"/>
          <w:sz w:val="28"/>
        </w:rPr>
        <w:t xml:space="preserve">
      186) осы бұйрыққа </w:t>
      </w:r>
      <w:r>
        <w:rPr>
          <w:rFonts w:ascii="Times New Roman"/>
          <w:b w:val="false"/>
          <w:i w:val="false"/>
          <w:color w:val="000000"/>
          <w:sz w:val="28"/>
        </w:rPr>
        <w:t>186-қосымшаға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департаментінің Қызылжар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187"/>
    <w:bookmarkStart w:name="z192" w:id="188"/>
    <w:p>
      <w:pPr>
        <w:spacing w:after="0"/>
        <w:ind w:left="0"/>
        <w:jc w:val="both"/>
      </w:pPr>
      <w:r>
        <w:rPr>
          <w:rFonts w:ascii="Times New Roman"/>
          <w:b w:val="false"/>
          <w:i w:val="false"/>
          <w:color w:val="000000"/>
          <w:sz w:val="28"/>
        </w:rPr>
        <w:t xml:space="preserve">
      187) осы бұйрыққа </w:t>
      </w:r>
      <w:r>
        <w:rPr>
          <w:rFonts w:ascii="Times New Roman"/>
          <w:b w:val="false"/>
          <w:i w:val="false"/>
          <w:color w:val="000000"/>
          <w:sz w:val="28"/>
        </w:rPr>
        <w:t>187-қосымшаға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департаментінің Мағжан Жұмабаев ауданының тауарлар мен көрсетілетін қызметтердің сапасы мен қауіпсіздігін бақылау басқармасы" республикалық мемлекеттік мекемесінің ережесі;</w:t>
      </w:r>
    </w:p>
    <w:bookmarkEnd w:id="188"/>
    <w:bookmarkStart w:name="z193" w:id="189"/>
    <w:p>
      <w:pPr>
        <w:spacing w:after="0"/>
        <w:ind w:left="0"/>
        <w:jc w:val="both"/>
      </w:pPr>
      <w:r>
        <w:rPr>
          <w:rFonts w:ascii="Times New Roman"/>
          <w:b w:val="false"/>
          <w:i w:val="false"/>
          <w:color w:val="000000"/>
          <w:sz w:val="28"/>
        </w:rPr>
        <w:t xml:space="preserve">
      188) осы бұйрыққа </w:t>
      </w:r>
      <w:r>
        <w:rPr>
          <w:rFonts w:ascii="Times New Roman"/>
          <w:b w:val="false"/>
          <w:i w:val="false"/>
          <w:color w:val="000000"/>
          <w:sz w:val="28"/>
        </w:rPr>
        <w:t>188-қосымшаға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департаментінің Мамлют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189"/>
    <w:bookmarkStart w:name="z194" w:id="190"/>
    <w:p>
      <w:pPr>
        <w:spacing w:after="0"/>
        <w:ind w:left="0"/>
        <w:jc w:val="both"/>
      </w:pPr>
      <w:r>
        <w:rPr>
          <w:rFonts w:ascii="Times New Roman"/>
          <w:b w:val="false"/>
          <w:i w:val="false"/>
          <w:color w:val="000000"/>
          <w:sz w:val="28"/>
        </w:rPr>
        <w:t xml:space="preserve">
      189) осы бұйрыққа </w:t>
      </w:r>
      <w:r>
        <w:rPr>
          <w:rFonts w:ascii="Times New Roman"/>
          <w:b w:val="false"/>
          <w:i w:val="false"/>
          <w:color w:val="000000"/>
          <w:sz w:val="28"/>
        </w:rPr>
        <w:t>189-қосымшаға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департаментінің Петропавл қалалық тауарлар мен көрсетілетін қызметтердің сапасы мен қауіпсіздігін бақылау басқармасы" республикалық мемлекеттік мекемесінің ережесі;</w:t>
      </w:r>
    </w:p>
    <w:bookmarkEnd w:id="190"/>
    <w:bookmarkStart w:name="z195" w:id="191"/>
    <w:p>
      <w:pPr>
        <w:spacing w:after="0"/>
        <w:ind w:left="0"/>
        <w:jc w:val="both"/>
      </w:pPr>
      <w:r>
        <w:rPr>
          <w:rFonts w:ascii="Times New Roman"/>
          <w:b w:val="false"/>
          <w:i w:val="false"/>
          <w:color w:val="000000"/>
          <w:sz w:val="28"/>
        </w:rPr>
        <w:t xml:space="preserve">
      190) осы бұйрыққа </w:t>
      </w:r>
      <w:r>
        <w:rPr>
          <w:rFonts w:ascii="Times New Roman"/>
          <w:b w:val="false"/>
          <w:i w:val="false"/>
          <w:color w:val="000000"/>
          <w:sz w:val="28"/>
        </w:rPr>
        <w:t>190-қосымшаға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департаментінің Тайынша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191"/>
    <w:bookmarkStart w:name="z196" w:id="192"/>
    <w:p>
      <w:pPr>
        <w:spacing w:after="0"/>
        <w:ind w:left="0"/>
        <w:jc w:val="both"/>
      </w:pPr>
      <w:r>
        <w:rPr>
          <w:rFonts w:ascii="Times New Roman"/>
          <w:b w:val="false"/>
          <w:i w:val="false"/>
          <w:color w:val="000000"/>
          <w:sz w:val="28"/>
        </w:rPr>
        <w:t xml:space="preserve">
      191) осы бұйрыққа </w:t>
      </w:r>
      <w:r>
        <w:rPr>
          <w:rFonts w:ascii="Times New Roman"/>
          <w:b w:val="false"/>
          <w:i w:val="false"/>
          <w:color w:val="000000"/>
          <w:sz w:val="28"/>
        </w:rPr>
        <w:t>191-қосымшаға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департаментінің Тимирязев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192"/>
    <w:bookmarkStart w:name="z197" w:id="193"/>
    <w:p>
      <w:pPr>
        <w:spacing w:after="0"/>
        <w:ind w:left="0"/>
        <w:jc w:val="both"/>
      </w:pPr>
      <w:r>
        <w:rPr>
          <w:rFonts w:ascii="Times New Roman"/>
          <w:b w:val="false"/>
          <w:i w:val="false"/>
          <w:color w:val="000000"/>
          <w:sz w:val="28"/>
        </w:rPr>
        <w:t xml:space="preserve">
      192) осы бұйрыққа </w:t>
      </w:r>
      <w:r>
        <w:rPr>
          <w:rFonts w:ascii="Times New Roman"/>
          <w:b w:val="false"/>
          <w:i w:val="false"/>
          <w:color w:val="000000"/>
          <w:sz w:val="28"/>
        </w:rPr>
        <w:t>192-қосымшаға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 тауарлар мен көрсетілетін қызметтердің сапасы мен қауіпсіздігін бақылау департаментінің Уәлиханов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193"/>
    <w:bookmarkStart w:name="z198" w:id="194"/>
    <w:p>
      <w:pPr>
        <w:spacing w:after="0"/>
        <w:ind w:left="0"/>
        <w:jc w:val="both"/>
      </w:pPr>
      <w:r>
        <w:rPr>
          <w:rFonts w:ascii="Times New Roman"/>
          <w:b w:val="false"/>
          <w:i w:val="false"/>
          <w:color w:val="000000"/>
          <w:sz w:val="28"/>
        </w:rPr>
        <w:t xml:space="preserve">
      193) осы бұйрыққа </w:t>
      </w:r>
      <w:r>
        <w:rPr>
          <w:rFonts w:ascii="Times New Roman"/>
          <w:b w:val="false"/>
          <w:i w:val="false"/>
          <w:color w:val="000000"/>
          <w:sz w:val="28"/>
        </w:rPr>
        <w:t>193-қосымшаға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департаментінің Шал ақын ауданының тауарлар мен көрсетілетін қызметтердің сапасы мен қауіпсіздігін бақылау басқармасы" республикалық мемлекеттік мекемесінің ережесі;</w:t>
      </w:r>
    </w:p>
    <w:bookmarkEnd w:id="194"/>
    <w:bookmarkStart w:name="z199" w:id="195"/>
    <w:p>
      <w:pPr>
        <w:spacing w:after="0"/>
        <w:ind w:left="0"/>
        <w:jc w:val="both"/>
      </w:pPr>
      <w:r>
        <w:rPr>
          <w:rFonts w:ascii="Times New Roman"/>
          <w:b w:val="false"/>
          <w:i w:val="false"/>
          <w:color w:val="000000"/>
          <w:sz w:val="28"/>
        </w:rPr>
        <w:t xml:space="preserve">
      194) осы бұйрыққа </w:t>
      </w:r>
      <w:r>
        <w:rPr>
          <w:rFonts w:ascii="Times New Roman"/>
          <w:b w:val="false"/>
          <w:i w:val="false"/>
          <w:color w:val="000000"/>
          <w:sz w:val="28"/>
        </w:rPr>
        <w:t>194-қосымшаға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Арыс қалалық тауарлар мен көрсетілетін қызметтердің сапасы мен қауіпсіздігін бақылау басқармасы" республикалық мемлекеттік мекемесінің ережесі;</w:t>
      </w:r>
    </w:p>
    <w:bookmarkEnd w:id="195"/>
    <w:bookmarkStart w:name="z200" w:id="196"/>
    <w:p>
      <w:pPr>
        <w:spacing w:after="0"/>
        <w:ind w:left="0"/>
        <w:jc w:val="both"/>
      </w:pPr>
      <w:r>
        <w:rPr>
          <w:rFonts w:ascii="Times New Roman"/>
          <w:b w:val="false"/>
          <w:i w:val="false"/>
          <w:color w:val="000000"/>
          <w:sz w:val="28"/>
        </w:rPr>
        <w:t xml:space="preserve">
      195) осы бұйрыққа </w:t>
      </w:r>
      <w:r>
        <w:rPr>
          <w:rFonts w:ascii="Times New Roman"/>
          <w:b w:val="false"/>
          <w:i w:val="false"/>
          <w:color w:val="000000"/>
          <w:sz w:val="28"/>
        </w:rPr>
        <w:t>195-қосымшаға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Бәйдібек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196"/>
    <w:bookmarkStart w:name="z201" w:id="197"/>
    <w:p>
      <w:pPr>
        <w:spacing w:after="0"/>
        <w:ind w:left="0"/>
        <w:jc w:val="both"/>
      </w:pPr>
      <w:r>
        <w:rPr>
          <w:rFonts w:ascii="Times New Roman"/>
          <w:b w:val="false"/>
          <w:i w:val="false"/>
          <w:color w:val="000000"/>
          <w:sz w:val="28"/>
        </w:rPr>
        <w:t xml:space="preserve">
      196) осы бұйрыққа </w:t>
      </w:r>
      <w:r>
        <w:rPr>
          <w:rFonts w:ascii="Times New Roman"/>
          <w:b w:val="false"/>
          <w:i w:val="false"/>
          <w:color w:val="000000"/>
          <w:sz w:val="28"/>
        </w:rPr>
        <w:t>196-қосымшаға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Жетісай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197"/>
    <w:bookmarkStart w:name="z202" w:id="198"/>
    <w:p>
      <w:pPr>
        <w:spacing w:after="0"/>
        <w:ind w:left="0"/>
        <w:jc w:val="both"/>
      </w:pPr>
      <w:r>
        <w:rPr>
          <w:rFonts w:ascii="Times New Roman"/>
          <w:b w:val="false"/>
          <w:i w:val="false"/>
          <w:color w:val="000000"/>
          <w:sz w:val="28"/>
        </w:rPr>
        <w:t xml:space="preserve">
      197) осы бұйрыққа </w:t>
      </w:r>
      <w:r>
        <w:rPr>
          <w:rFonts w:ascii="Times New Roman"/>
          <w:b w:val="false"/>
          <w:i w:val="false"/>
          <w:color w:val="000000"/>
          <w:sz w:val="28"/>
        </w:rPr>
        <w:t>197-қосымшаға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Келес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198"/>
    <w:bookmarkStart w:name="z203" w:id="199"/>
    <w:p>
      <w:pPr>
        <w:spacing w:after="0"/>
        <w:ind w:left="0"/>
        <w:jc w:val="both"/>
      </w:pPr>
      <w:r>
        <w:rPr>
          <w:rFonts w:ascii="Times New Roman"/>
          <w:b w:val="false"/>
          <w:i w:val="false"/>
          <w:color w:val="000000"/>
          <w:sz w:val="28"/>
        </w:rPr>
        <w:t xml:space="preserve">
      198) осы бұйрыққа </w:t>
      </w:r>
      <w:r>
        <w:rPr>
          <w:rFonts w:ascii="Times New Roman"/>
          <w:b w:val="false"/>
          <w:i w:val="false"/>
          <w:color w:val="000000"/>
          <w:sz w:val="28"/>
        </w:rPr>
        <w:t>198-қосымшаға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Кентау қалалық тауарлар мен көрсетілетін қызметтердің сапасы мен қауіпсіздігін бақылау басқармасы" республикалық мемлекеттік мекемесінің ережесі;</w:t>
      </w:r>
    </w:p>
    <w:bookmarkEnd w:id="199"/>
    <w:bookmarkStart w:name="z204" w:id="200"/>
    <w:p>
      <w:pPr>
        <w:spacing w:after="0"/>
        <w:ind w:left="0"/>
        <w:jc w:val="both"/>
      </w:pPr>
      <w:r>
        <w:rPr>
          <w:rFonts w:ascii="Times New Roman"/>
          <w:b w:val="false"/>
          <w:i w:val="false"/>
          <w:color w:val="000000"/>
          <w:sz w:val="28"/>
        </w:rPr>
        <w:t xml:space="preserve">
      199) осы бұйрыққа </w:t>
      </w:r>
      <w:r>
        <w:rPr>
          <w:rFonts w:ascii="Times New Roman"/>
          <w:b w:val="false"/>
          <w:i w:val="false"/>
          <w:color w:val="000000"/>
          <w:sz w:val="28"/>
        </w:rPr>
        <w:t>199-қосымшаға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Қазығұрт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200"/>
    <w:bookmarkStart w:name="z205" w:id="201"/>
    <w:p>
      <w:pPr>
        <w:spacing w:after="0"/>
        <w:ind w:left="0"/>
        <w:jc w:val="both"/>
      </w:pPr>
      <w:r>
        <w:rPr>
          <w:rFonts w:ascii="Times New Roman"/>
          <w:b w:val="false"/>
          <w:i w:val="false"/>
          <w:color w:val="000000"/>
          <w:sz w:val="28"/>
        </w:rPr>
        <w:t xml:space="preserve">
      200) осы бұйрыққа </w:t>
      </w:r>
      <w:r>
        <w:rPr>
          <w:rFonts w:ascii="Times New Roman"/>
          <w:b w:val="false"/>
          <w:i w:val="false"/>
          <w:color w:val="000000"/>
          <w:sz w:val="28"/>
        </w:rPr>
        <w:t>200-қосымшаға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Мақтаарал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201"/>
    <w:bookmarkStart w:name="z206" w:id="202"/>
    <w:p>
      <w:pPr>
        <w:spacing w:after="0"/>
        <w:ind w:left="0"/>
        <w:jc w:val="both"/>
      </w:pPr>
      <w:r>
        <w:rPr>
          <w:rFonts w:ascii="Times New Roman"/>
          <w:b w:val="false"/>
          <w:i w:val="false"/>
          <w:color w:val="000000"/>
          <w:sz w:val="28"/>
        </w:rPr>
        <w:t xml:space="preserve">
      201) осы бұйрыққа </w:t>
      </w:r>
      <w:r>
        <w:rPr>
          <w:rFonts w:ascii="Times New Roman"/>
          <w:b w:val="false"/>
          <w:i w:val="false"/>
          <w:color w:val="000000"/>
          <w:sz w:val="28"/>
        </w:rPr>
        <w:t>201-қосымшаға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Ордабасы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202"/>
    <w:bookmarkStart w:name="z207" w:id="203"/>
    <w:p>
      <w:pPr>
        <w:spacing w:after="0"/>
        <w:ind w:left="0"/>
        <w:jc w:val="both"/>
      </w:pPr>
      <w:r>
        <w:rPr>
          <w:rFonts w:ascii="Times New Roman"/>
          <w:b w:val="false"/>
          <w:i w:val="false"/>
          <w:color w:val="000000"/>
          <w:sz w:val="28"/>
        </w:rPr>
        <w:t xml:space="preserve">
      202) осы бұйрыққа </w:t>
      </w:r>
      <w:r>
        <w:rPr>
          <w:rFonts w:ascii="Times New Roman"/>
          <w:b w:val="false"/>
          <w:i w:val="false"/>
          <w:color w:val="000000"/>
          <w:sz w:val="28"/>
        </w:rPr>
        <w:t>202-қосымшаға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Отырар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203"/>
    <w:bookmarkStart w:name="z208" w:id="204"/>
    <w:p>
      <w:pPr>
        <w:spacing w:after="0"/>
        <w:ind w:left="0"/>
        <w:jc w:val="both"/>
      </w:pPr>
      <w:r>
        <w:rPr>
          <w:rFonts w:ascii="Times New Roman"/>
          <w:b w:val="false"/>
          <w:i w:val="false"/>
          <w:color w:val="000000"/>
          <w:sz w:val="28"/>
        </w:rPr>
        <w:t xml:space="preserve">
      203) осы бұйрыққа </w:t>
      </w:r>
      <w:r>
        <w:rPr>
          <w:rFonts w:ascii="Times New Roman"/>
          <w:b w:val="false"/>
          <w:i w:val="false"/>
          <w:color w:val="000000"/>
          <w:sz w:val="28"/>
        </w:rPr>
        <w:t>203-қосымшаға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Сайрам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204"/>
    <w:bookmarkStart w:name="z209" w:id="205"/>
    <w:p>
      <w:pPr>
        <w:spacing w:after="0"/>
        <w:ind w:left="0"/>
        <w:jc w:val="both"/>
      </w:pPr>
      <w:r>
        <w:rPr>
          <w:rFonts w:ascii="Times New Roman"/>
          <w:b w:val="false"/>
          <w:i w:val="false"/>
          <w:color w:val="000000"/>
          <w:sz w:val="28"/>
        </w:rPr>
        <w:t xml:space="preserve">
      204) осы бұйрыққа </w:t>
      </w:r>
      <w:r>
        <w:rPr>
          <w:rFonts w:ascii="Times New Roman"/>
          <w:b w:val="false"/>
          <w:i w:val="false"/>
          <w:color w:val="000000"/>
          <w:sz w:val="28"/>
        </w:rPr>
        <w:t>204-қосымшаға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Сарыағаш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205"/>
    <w:bookmarkStart w:name="z210" w:id="206"/>
    <w:p>
      <w:pPr>
        <w:spacing w:after="0"/>
        <w:ind w:left="0"/>
        <w:jc w:val="both"/>
      </w:pPr>
      <w:r>
        <w:rPr>
          <w:rFonts w:ascii="Times New Roman"/>
          <w:b w:val="false"/>
          <w:i w:val="false"/>
          <w:color w:val="000000"/>
          <w:sz w:val="28"/>
        </w:rPr>
        <w:t xml:space="preserve">
      205) осы бұйрыққа </w:t>
      </w:r>
      <w:r>
        <w:rPr>
          <w:rFonts w:ascii="Times New Roman"/>
          <w:b w:val="false"/>
          <w:i w:val="false"/>
          <w:color w:val="000000"/>
          <w:sz w:val="28"/>
        </w:rPr>
        <w:t>205-қосымшаға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Созақ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206"/>
    <w:bookmarkStart w:name="z211" w:id="207"/>
    <w:p>
      <w:pPr>
        <w:spacing w:after="0"/>
        <w:ind w:left="0"/>
        <w:jc w:val="both"/>
      </w:pPr>
      <w:r>
        <w:rPr>
          <w:rFonts w:ascii="Times New Roman"/>
          <w:b w:val="false"/>
          <w:i w:val="false"/>
          <w:color w:val="000000"/>
          <w:sz w:val="28"/>
        </w:rPr>
        <w:t xml:space="preserve">
      206) осы бұйрыққа </w:t>
      </w:r>
      <w:r>
        <w:rPr>
          <w:rFonts w:ascii="Times New Roman"/>
          <w:b w:val="false"/>
          <w:i w:val="false"/>
          <w:color w:val="000000"/>
          <w:sz w:val="28"/>
        </w:rPr>
        <w:t>206-қосымшаға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Төлеби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207"/>
    <w:bookmarkStart w:name="z212" w:id="208"/>
    <w:p>
      <w:pPr>
        <w:spacing w:after="0"/>
        <w:ind w:left="0"/>
        <w:jc w:val="both"/>
      </w:pPr>
      <w:r>
        <w:rPr>
          <w:rFonts w:ascii="Times New Roman"/>
          <w:b w:val="false"/>
          <w:i w:val="false"/>
          <w:color w:val="000000"/>
          <w:sz w:val="28"/>
        </w:rPr>
        <w:t xml:space="preserve">
      207) осы бұйрыққа </w:t>
      </w:r>
      <w:r>
        <w:rPr>
          <w:rFonts w:ascii="Times New Roman"/>
          <w:b w:val="false"/>
          <w:i w:val="false"/>
          <w:color w:val="000000"/>
          <w:sz w:val="28"/>
        </w:rPr>
        <w:t>207-қосымшаға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Түлкібас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208"/>
    <w:bookmarkStart w:name="z213" w:id="209"/>
    <w:p>
      <w:pPr>
        <w:spacing w:after="0"/>
        <w:ind w:left="0"/>
        <w:jc w:val="both"/>
      </w:pPr>
      <w:r>
        <w:rPr>
          <w:rFonts w:ascii="Times New Roman"/>
          <w:b w:val="false"/>
          <w:i w:val="false"/>
          <w:color w:val="000000"/>
          <w:sz w:val="28"/>
        </w:rPr>
        <w:t xml:space="preserve">
      208) осы бұйрыққа </w:t>
      </w:r>
      <w:r>
        <w:rPr>
          <w:rFonts w:ascii="Times New Roman"/>
          <w:b w:val="false"/>
          <w:i w:val="false"/>
          <w:color w:val="000000"/>
          <w:sz w:val="28"/>
        </w:rPr>
        <w:t>208-қосымшаға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Түркістан қалалық тауарлар мен көрсетілетін қызметтердің сапасы мен қауіпсіздігін бақылау басқармасы" республикалық мемлекеттік мекемесінің ережесі;</w:t>
      </w:r>
    </w:p>
    <w:bookmarkEnd w:id="209"/>
    <w:bookmarkStart w:name="z214" w:id="210"/>
    <w:p>
      <w:pPr>
        <w:spacing w:after="0"/>
        <w:ind w:left="0"/>
        <w:jc w:val="both"/>
      </w:pPr>
      <w:r>
        <w:rPr>
          <w:rFonts w:ascii="Times New Roman"/>
          <w:b w:val="false"/>
          <w:i w:val="false"/>
          <w:color w:val="000000"/>
          <w:sz w:val="28"/>
        </w:rPr>
        <w:t xml:space="preserve">
      209) осы бұйрыққа </w:t>
      </w:r>
      <w:r>
        <w:rPr>
          <w:rFonts w:ascii="Times New Roman"/>
          <w:b w:val="false"/>
          <w:i w:val="false"/>
          <w:color w:val="000000"/>
          <w:sz w:val="28"/>
        </w:rPr>
        <w:t>209-қосымшаға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Шардара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210"/>
    <w:bookmarkStart w:name="z215" w:id="211"/>
    <w:p>
      <w:pPr>
        <w:spacing w:after="0"/>
        <w:ind w:left="0"/>
        <w:jc w:val="both"/>
      </w:pPr>
      <w:r>
        <w:rPr>
          <w:rFonts w:ascii="Times New Roman"/>
          <w:b w:val="false"/>
          <w:i w:val="false"/>
          <w:color w:val="000000"/>
          <w:sz w:val="28"/>
        </w:rPr>
        <w:t xml:space="preserve">
      210) осы бұйрыққа </w:t>
      </w:r>
      <w:r>
        <w:rPr>
          <w:rFonts w:ascii="Times New Roman"/>
          <w:b w:val="false"/>
          <w:i w:val="false"/>
          <w:color w:val="000000"/>
          <w:sz w:val="28"/>
        </w:rPr>
        <w:t>210-қосымшаға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Абай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211"/>
    <w:bookmarkStart w:name="z216" w:id="212"/>
    <w:p>
      <w:pPr>
        <w:spacing w:after="0"/>
        <w:ind w:left="0"/>
        <w:jc w:val="both"/>
      </w:pPr>
      <w:r>
        <w:rPr>
          <w:rFonts w:ascii="Times New Roman"/>
          <w:b w:val="false"/>
          <w:i w:val="false"/>
          <w:color w:val="000000"/>
          <w:sz w:val="28"/>
        </w:rPr>
        <w:t xml:space="preserve">
      211) осы бұйрыққа </w:t>
      </w:r>
      <w:r>
        <w:rPr>
          <w:rFonts w:ascii="Times New Roman"/>
          <w:b w:val="false"/>
          <w:i w:val="false"/>
          <w:color w:val="000000"/>
          <w:sz w:val="28"/>
        </w:rPr>
        <w:t>211-қосымшаға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Алтай ауданы тауарлар мен көрсетілетін қызметтердің сапасы мен қауіпсіздігін бақылау басқармасы" республикалық мемлекеттік мекемесінің ережесі;</w:t>
      </w:r>
    </w:p>
    <w:bookmarkEnd w:id="212"/>
    <w:bookmarkStart w:name="z217" w:id="213"/>
    <w:p>
      <w:pPr>
        <w:spacing w:after="0"/>
        <w:ind w:left="0"/>
        <w:jc w:val="both"/>
      </w:pPr>
      <w:r>
        <w:rPr>
          <w:rFonts w:ascii="Times New Roman"/>
          <w:b w:val="false"/>
          <w:i w:val="false"/>
          <w:color w:val="000000"/>
          <w:sz w:val="28"/>
        </w:rPr>
        <w:t xml:space="preserve">
      212) осы бұйрыққа </w:t>
      </w:r>
      <w:r>
        <w:rPr>
          <w:rFonts w:ascii="Times New Roman"/>
          <w:b w:val="false"/>
          <w:i w:val="false"/>
          <w:color w:val="000000"/>
          <w:sz w:val="28"/>
        </w:rPr>
        <w:t>212-қосымшаға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Аягөз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213"/>
    <w:bookmarkStart w:name="z218" w:id="214"/>
    <w:p>
      <w:pPr>
        <w:spacing w:after="0"/>
        <w:ind w:left="0"/>
        <w:jc w:val="both"/>
      </w:pPr>
      <w:r>
        <w:rPr>
          <w:rFonts w:ascii="Times New Roman"/>
          <w:b w:val="false"/>
          <w:i w:val="false"/>
          <w:color w:val="000000"/>
          <w:sz w:val="28"/>
        </w:rPr>
        <w:t xml:space="preserve">
      213) осы бұйрыққа </w:t>
      </w:r>
      <w:r>
        <w:rPr>
          <w:rFonts w:ascii="Times New Roman"/>
          <w:b w:val="false"/>
          <w:i w:val="false"/>
          <w:color w:val="000000"/>
          <w:sz w:val="28"/>
        </w:rPr>
        <w:t>213-қосымшаға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 тауарлар мен көрсетілетін қызметтердің сапасы мен қауіпсіздігін бақылау департаментінің Бесқарағай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214"/>
    <w:bookmarkStart w:name="z219" w:id="215"/>
    <w:p>
      <w:pPr>
        <w:spacing w:after="0"/>
        <w:ind w:left="0"/>
        <w:jc w:val="both"/>
      </w:pPr>
      <w:r>
        <w:rPr>
          <w:rFonts w:ascii="Times New Roman"/>
          <w:b w:val="false"/>
          <w:i w:val="false"/>
          <w:color w:val="000000"/>
          <w:sz w:val="28"/>
        </w:rPr>
        <w:t xml:space="preserve">
      214) осы бұйрыққа </w:t>
      </w:r>
      <w:r>
        <w:rPr>
          <w:rFonts w:ascii="Times New Roman"/>
          <w:b w:val="false"/>
          <w:i w:val="false"/>
          <w:color w:val="000000"/>
          <w:sz w:val="28"/>
        </w:rPr>
        <w:t>214-қосымшаға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Бородулиха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215"/>
    <w:bookmarkStart w:name="z220" w:id="216"/>
    <w:p>
      <w:pPr>
        <w:spacing w:after="0"/>
        <w:ind w:left="0"/>
        <w:jc w:val="both"/>
      </w:pPr>
      <w:r>
        <w:rPr>
          <w:rFonts w:ascii="Times New Roman"/>
          <w:b w:val="false"/>
          <w:i w:val="false"/>
          <w:color w:val="000000"/>
          <w:sz w:val="28"/>
        </w:rPr>
        <w:t xml:space="preserve">
      215) осы бұйрыққа </w:t>
      </w:r>
      <w:r>
        <w:rPr>
          <w:rFonts w:ascii="Times New Roman"/>
          <w:b w:val="false"/>
          <w:i w:val="false"/>
          <w:color w:val="000000"/>
          <w:sz w:val="28"/>
        </w:rPr>
        <w:t>215-қосымшаға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Глубокое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216"/>
    <w:bookmarkStart w:name="z221" w:id="217"/>
    <w:p>
      <w:pPr>
        <w:spacing w:after="0"/>
        <w:ind w:left="0"/>
        <w:jc w:val="both"/>
      </w:pPr>
      <w:r>
        <w:rPr>
          <w:rFonts w:ascii="Times New Roman"/>
          <w:b w:val="false"/>
          <w:i w:val="false"/>
          <w:color w:val="000000"/>
          <w:sz w:val="28"/>
        </w:rPr>
        <w:t xml:space="preserve">
      216) осы бұйрыққа </w:t>
      </w:r>
      <w:r>
        <w:rPr>
          <w:rFonts w:ascii="Times New Roman"/>
          <w:b w:val="false"/>
          <w:i w:val="false"/>
          <w:color w:val="000000"/>
          <w:sz w:val="28"/>
        </w:rPr>
        <w:t>216-қосымшаға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Жарма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217"/>
    <w:bookmarkStart w:name="z222" w:id="218"/>
    <w:p>
      <w:pPr>
        <w:spacing w:after="0"/>
        <w:ind w:left="0"/>
        <w:jc w:val="both"/>
      </w:pPr>
      <w:r>
        <w:rPr>
          <w:rFonts w:ascii="Times New Roman"/>
          <w:b w:val="false"/>
          <w:i w:val="false"/>
          <w:color w:val="000000"/>
          <w:sz w:val="28"/>
        </w:rPr>
        <w:t xml:space="preserve">
      217) осы бұйрыққа </w:t>
      </w:r>
      <w:r>
        <w:rPr>
          <w:rFonts w:ascii="Times New Roman"/>
          <w:b w:val="false"/>
          <w:i w:val="false"/>
          <w:color w:val="000000"/>
          <w:sz w:val="28"/>
        </w:rPr>
        <w:t>217-қосымшаға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Зайсан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218"/>
    <w:bookmarkStart w:name="z223" w:id="219"/>
    <w:p>
      <w:pPr>
        <w:spacing w:after="0"/>
        <w:ind w:left="0"/>
        <w:jc w:val="both"/>
      </w:pPr>
      <w:r>
        <w:rPr>
          <w:rFonts w:ascii="Times New Roman"/>
          <w:b w:val="false"/>
          <w:i w:val="false"/>
          <w:color w:val="000000"/>
          <w:sz w:val="28"/>
        </w:rPr>
        <w:t xml:space="preserve">
      218) осы бұйрыққа </w:t>
      </w:r>
      <w:r>
        <w:rPr>
          <w:rFonts w:ascii="Times New Roman"/>
          <w:b w:val="false"/>
          <w:i w:val="false"/>
          <w:color w:val="000000"/>
          <w:sz w:val="28"/>
        </w:rPr>
        <w:t>218-қосымшаға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Катонқарағай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219"/>
    <w:bookmarkStart w:name="z224" w:id="220"/>
    <w:p>
      <w:pPr>
        <w:spacing w:after="0"/>
        <w:ind w:left="0"/>
        <w:jc w:val="both"/>
      </w:pPr>
      <w:r>
        <w:rPr>
          <w:rFonts w:ascii="Times New Roman"/>
          <w:b w:val="false"/>
          <w:i w:val="false"/>
          <w:color w:val="000000"/>
          <w:sz w:val="28"/>
        </w:rPr>
        <w:t xml:space="preserve">
      219) осы бұйрыққа </w:t>
      </w:r>
      <w:r>
        <w:rPr>
          <w:rFonts w:ascii="Times New Roman"/>
          <w:b w:val="false"/>
          <w:i w:val="false"/>
          <w:color w:val="000000"/>
          <w:sz w:val="28"/>
        </w:rPr>
        <w:t>219-қосымшаға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Көкпекті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220"/>
    <w:bookmarkStart w:name="z225" w:id="221"/>
    <w:p>
      <w:pPr>
        <w:spacing w:after="0"/>
        <w:ind w:left="0"/>
        <w:jc w:val="both"/>
      </w:pPr>
      <w:r>
        <w:rPr>
          <w:rFonts w:ascii="Times New Roman"/>
          <w:b w:val="false"/>
          <w:i w:val="false"/>
          <w:color w:val="000000"/>
          <w:sz w:val="28"/>
        </w:rPr>
        <w:t xml:space="preserve">
      220) осы бұйрыққа </w:t>
      </w:r>
      <w:r>
        <w:rPr>
          <w:rFonts w:ascii="Times New Roman"/>
          <w:b w:val="false"/>
          <w:i w:val="false"/>
          <w:color w:val="000000"/>
          <w:sz w:val="28"/>
        </w:rPr>
        <w:t>220-қосымшаға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Курчатов қалалық тауарлар мен көрсетілетін қызметтердің сапасы мен қауіпсіздігін бақылау басқармасы" республикалық мемлекеттік мекемесінің ережесі;</w:t>
      </w:r>
    </w:p>
    <w:bookmarkEnd w:id="221"/>
    <w:bookmarkStart w:name="z226" w:id="222"/>
    <w:p>
      <w:pPr>
        <w:spacing w:after="0"/>
        <w:ind w:left="0"/>
        <w:jc w:val="both"/>
      </w:pPr>
      <w:r>
        <w:rPr>
          <w:rFonts w:ascii="Times New Roman"/>
          <w:b w:val="false"/>
          <w:i w:val="false"/>
          <w:color w:val="000000"/>
          <w:sz w:val="28"/>
        </w:rPr>
        <w:t xml:space="preserve">
      221) осы бұйрыққа </w:t>
      </w:r>
      <w:r>
        <w:rPr>
          <w:rFonts w:ascii="Times New Roman"/>
          <w:b w:val="false"/>
          <w:i w:val="false"/>
          <w:color w:val="000000"/>
          <w:sz w:val="28"/>
        </w:rPr>
        <w:t>221-қосымшаға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Күршім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222"/>
    <w:bookmarkStart w:name="z227" w:id="223"/>
    <w:p>
      <w:pPr>
        <w:spacing w:after="0"/>
        <w:ind w:left="0"/>
        <w:jc w:val="both"/>
      </w:pPr>
      <w:r>
        <w:rPr>
          <w:rFonts w:ascii="Times New Roman"/>
          <w:b w:val="false"/>
          <w:i w:val="false"/>
          <w:color w:val="000000"/>
          <w:sz w:val="28"/>
        </w:rPr>
        <w:t xml:space="preserve">
      222) осы бұйрыққа </w:t>
      </w:r>
      <w:r>
        <w:rPr>
          <w:rFonts w:ascii="Times New Roman"/>
          <w:b w:val="false"/>
          <w:i w:val="false"/>
          <w:color w:val="000000"/>
          <w:sz w:val="28"/>
        </w:rPr>
        <w:t>222-қосымшаға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Өскемен қалалық тауарлар мен көрсетілетін қызметтердің сапасы мен қауіпсіздігін бақылау басқармасы" республикалық мемлекеттік мекемесінің ережесі;</w:t>
      </w:r>
    </w:p>
    <w:bookmarkEnd w:id="223"/>
    <w:bookmarkStart w:name="z228" w:id="224"/>
    <w:p>
      <w:pPr>
        <w:spacing w:after="0"/>
        <w:ind w:left="0"/>
        <w:jc w:val="both"/>
      </w:pPr>
      <w:r>
        <w:rPr>
          <w:rFonts w:ascii="Times New Roman"/>
          <w:b w:val="false"/>
          <w:i w:val="false"/>
          <w:color w:val="000000"/>
          <w:sz w:val="28"/>
        </w:rPr>
        <w:t xml:space="preserve">
      223) осы бұйрыққа </w:t>
      </w:r>
      <w:r>
        <w:rPr>
          <w:rFonts w:ascii="Times New Roman"/>
          <w:b w:val="false"/>
          <w:i w:val="false"/>
          <w:color w:val="000000"/>
          <w:sz w:val="28"/>
        </w:rPr>
        <w:t>223-қосымшаға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Риддер қалалық тауарлар мен көрсетілетін қызметтердің сапасы мен қауіпсіздігін бақылау басқармасы" республикалық мемлекеттік мекемесінің ережесі;</w:t>
      </w:r>
    </w:p>
    <w:bookmarkEnd w:id="224"/>
    <w:bookmarkStart w:name="z229" w:id="225"/>
    <w:p>
      <w:pPr>
        <w:spacing w:after="0"/>
        <w:ind w:left="0"/>
        <w:jc w:val="both"/>
      </w:pPr>
      <w:r>
        <w:rPr>
          <w:rFonts w:ascii="Times New Roman"/>
          <w:b w:val="false"/>
          <w:i w:val="false"/>
          <w:color w:val="000000"/>
          <w:sz w:val="28"/>
        </w:rPr>
        <w:t xml:space="preserve">
      224) осы бұйрыққа </w:t>
      </w:r>
      <w:r>
        <w:rPr>
          <w:rFonts w:ascii="Times New Roman"/>
          <w:b w:val="false"/>
          <w:i w:val="false"/>
          <w:color w:val="000000"/>
          <w:sz w:val="28"/>
        </w:rPr>
        <w:t>224-қосымшаға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Семей қалалық тауарлар мен көрсетілетін қызметтердің сапасы мен қауіпсіздігін бақылау басқармасы" республикалық мемлекеттік мекемесінің ережесі;</w:t>
      </w:r>
    </w:p>
    <w:bookmarkEnd w:id="225"/>
    <w:bookmarkStart w:name="z230" w:id="226"/>
    <w:p>
      <w:pPr>
        <w:spacing w:after="0"/>
        <w:ind w:left="0"/>
        <w:jc w:val="both"/>
      </w:pPr>
      <w:r>
        <w:rPr>
          <w:rFonts w:ascii="Times New Roman"/>
          <w:b w:val="false"/>
          <w:i w:val="false"/>
          <w:color w:val="000000"/>
          <w:sz w:val="28"/>
        </w:rPr>
        <w:t xml:space="preserve">
      225) осы бұйрыққа </w:t>
      </w:r>
      <w:r>
        <w:rPr>
          <w:rFonts w:ascii="Times New Roman"/>
          <w:b w:val="false"/>
          <w:i w:val="false"/>
          <w:color w:val="000000"/>
          <w:sz w:val="28"/>
        </w:rPr>
        <w:t>225-қосымшаға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Тарбағатай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226"/>
    <w:bookmarkStart w:name="z231" w:id="227"/>
    <w:p>
      <w:pPr>
        <w:spacing w:after="0"/>
        <w:ind w:left="0"/>
        <w:jc w:val="both"/>
      </w:pPr>
      <w:r>
        <w:rPr>
          <w:rFonts w:ascii="Times New Roman"/>
          <w:b w:val="false"/>
          <w:i w:val="false"/>
          <w:color w:val="000000"/>
          <w:sz w:val="28"/>
        </w:rPr>
        <w:t xml:space="preserve">
      226) осы бұйрыққа </w:t>
      </w:r>
      <w:r>
        <w:rPr>
          <w:rFonts w:ascii="Times New Roman"/>
          <w:b w:val="false"/>
          <w:i w:val="false"/>
          <w:color w:val="000000"/>
          <w:sz w:val="28"/>
        </w:rPr>
        <w:t>226-қосымшаға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Ұлан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227"/>
    <w:bookmarkStart w:name="z232" w:id="228"/>
    <w:p>
      <w:pPr>
        <w:spacing w:after="0"/>
        <w:ind w:left="0"/>
        <w:jc w:val="both"/>
      </w:pPr>
      <w:r>
        <w:rPr>
          <w:rFonts w:ascii="Times New Roman"/>
          <w:b w:val="false"/>
          <w:i w:val="false"/>
          <w:color w:val="000000"/>
          <w:sz w:val="28"/>
        </w:rPr>
        <w:t xml:space="preserve">
      227) осы бұйрыққа </w:t>
      </w:r>
      <w:r>
        <w:rPr>
          <w:rFonts w:ascii="Times New Roman"/>
          <w:b w:val="false"/>
          <w:i w:val="false"/>
          <w:color w:val="000000"/>
          <w:sz w:val="28"/>
        </w:rPr>
        <w:t>227-қосымшаға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Үржар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228"/>
    <w:bookmarkStart w:name="z233" w:id="229"/>
    <w:p>
      <w:pPr>
        <w:spacing w:after="0"/>
        <w:ind w:left="0"/>
        <w:jc w:val="both"/>
      </w:pPr>
      <w:r>
        <w:rPr>
          <w:rFonts w:ascii="Times New Roman"/>
          <w:b w:val="false"/>
          <w:i w:val="false"/>
          <w:color w:val="000000"/>
          <w:sz w:val="28"/>
        </w:rPr>
        <w:t xml:space="preserve">
      228) осы бұйрыққа </w:t>
      </w:r>
      <w:r>
        <w:rPr>
          <w:rFonts w:ascii="Times New Roman"/>
          <w:b w:val="false"/>
          <w:i w:val="false"/>
          <w:color w:val="000000"/>
          <w:sz w:val="28"/>
        </w:rPr>
        <w:t>228-қосымшаға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Шемонаиха аудандық тауарлар мен көрсетілетін қызметтердің сапасы мен қауіпсіздігін бақылау басқармасы" республикалық мемлекеттік мекемесінің ережесі;</w:t>
      </w:r>
    </w:p>
    <w:bookmarkEnd w:id="229"/>
    <w:bookmarkStart w:name="z234" w:id="230"/>
    <w:p>
      <w:pPr>
        <w:spacing w:after="0"/>
        <w:ind w:left="0"/>
        <w:jc w:val="both"/>
      </w:pPr>
      <w:r>
        <w:rPr>
          <w:rFonts w:ascii="Times New Roman"/>
          <w:b w:val="false"/>
          <w:i w:val="false"/>
          <w:color w:val="000000"/>
          <w:sz w:val="28"/>
        </w:rPr>
        <w:t xml:space="preserve">
      229) осы бұйрыққа </w:t>
      </w:r>
      <w:r>
        <w:rPr>
          <w:rFonts w:ascii="Times New Roman"/>
          <w:b w:val="false"/>
          <w:i w:val="false"/>
          <w:color w:val="000000"/>
          <w:sz w:val="28"/>
        </w:rPr>
        <w:t>229-қосымшаға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Шымкент қаласының тауарлар мен көрсетілетін қызметтердің сапасы мен қауіпсіздігін бақылау департаментінің Шымкент қаласы Абай ауданы тауарлар мен көрсетілетін қызметтердің сапасы мен қауіпсіздігін бақылау басқармасы" республикалық мемлекеттік мекемесінің ережесі; </w:t>
      </w:r>
    </w:p>
    <w:bookmarkEnd w:id="230"/>
    <w:bookmarkStart w:name="z235" w:id="231"/>
    <w:p>
      <w:pPr>
        <w:spacing w:after="0"/>
        <w:ind w:left="0"/>
        <w:jc w:val="both"/>
      </w:pPr>
      <w:r>
        <w:rPr>
          <w:rFonts w:ascii="Times New Roman"/>
          <w:b w:val="false"/>
          <w:i w:val="false"/>
          <w:color w:val="000000"/>
          <w:sz w:val="28"/>
        </w:rPr>
        <w:t xml:space="preserve">
      230) осы бұйрыққа </w:t>
      </w:r>
      <w:r>
        <w:rPr>
          <w:rFonts w:ascii="Times New Roman"/>
          <w:b w:val="false"/>
          <w:i w:val="false"/>
          <w:color w:val="000000"/>
          <w:sz w:val="28"/>
        </w:rPr>
        <w:t>230-қосымшаға</w:t>
      </w:r>
      <w:r>
        <w:rPr>
          <w:rFonts w:ascii="Times New Roman"/>
          <w:b w:val="false"/>
          <w:i w:val="false"/>
          <w:color w:val="000000"/>
          <w:sz w:val="28"/>
        </w:rPr>
        <w:t xml:space="preserve"> сәйкес "Қазақстан Республикасы Денсаулық сақтау министрлігі Шымкент қаласы тауарлар мен көрсетілетін қызметтердің сапасы мен қауіпсіздігін бақылау комитеті Шымкент қаласының тауарлар мен көрсетілетін қызметтердің сапасы мен қауіпсіздігін бақылау департаментінің Шымкент қаласы Әл-Фараби ауданы тауарлар мен көрсетілетін қызметтердің сапасы мен қауіпсіздігін бақылау басқармасы" республикалық мемлекеттік мекемесінің ережесі; </w:t>
      </w:r>
    </w:p>
    <w:bookmarkEnd w:id="231"/>
    <w:bookmarkStart w:name="z236" w:id="232"/>
    <w:p>
      <w:pPr>
        <w:spacing w:after="0"/>
        <w:ind w:left="0"/>
        <w:jc w:val="both"/>
      </w:pPr>
      <w:r>
        <w:rPr>
          <w:rFonts w:ascii="Times New Roman"/>
          <w:b w:val="false"/>
          <w:i w:val="false"/>
          <w:color w:val="000000"/>
          <w:sz w:val="28"/>
        </w:rPr>
        <w:t xml:space="preserve">
      231) осы бұйрыққа </w:t>
      </w:r>
      <w:r>
        <w:rPr>
          <w:rFonts w:ascii="Times New Roman"/>
          <w:b w:val="false"/>
          <w:i w:val="false"/>
          <w:color w:val="000000"/>
          <w:sz w:val="28"/>
        </w:rPr>
        <w:t>231-қосымшаға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комитетінің Шымкент қаласының тауарлар мен көрсетілетін қызметтердің сапасы мен қауіпсіздігін бақылау департаментінің Шымкент қаласы Еңбекші ауданы тауарлар мен көрсетілетін қызметтердің сапасы мен қауіпсіздігін бақылау басқармасы" республикалық мемлекеттік мекемесінің ережесі; </w:t>
      </w:r>
    </w:p>
    <w:bookmarkEnd w:id="232"/>
    <w:bookmarkStart w:name="z237" w:id="233"/>
    <w:p>
      <w:pPr>
        <w:spacing w:after="0"/>
        <w:ind w:left="0"/>
        <w:jc w:val="both"/>
      </w:pPr>
      <w:r>
        <w:rPr>
          <w:rFonts w:ascii="Times New Roman"/>
          <w:b w:val="false"/>
          <w:i w:val="false"/>
          <w:color w:val="000000"/>
          <w:sz w:val="28"/>
        </w:rPr>
        <w:t xml:space="preserve">
      232) осы бұйрыққа </w:t>
      </w:r>
      <w:r>
        <w:rPr>
          <w:rFonts w:ascii="Times New Roman"/>
          <w:b w:val="false"/>
          <w:i w:val="false"/>
          <w:color w:val="000000"/>
          <w:sz w:val="28"/>
        </w:rPr>
        <w:t>232-қосымшаға</w:t>
      </w:r>
      <w:r>
        <w:rPr>
          <w:rFonts w:ascii="Times New Roman"/>
          <w:b w:val="false"/>
          <w:i w:val="false"/>
          <w:color w:val="000000"/>
          <w:sz w:val="28"/>
        </w:rPr>
        <w:t xml:space="preserve"> сәйкес "Қазақстан Республикасы Денсаулық сақтау министрлігінің Тауарлар мен көрсетілетін қызметтердің сапасы мен қауіпсіздігін бақылау комитеті Шымкент қаласының тауарлар мен көрсетілетін қызметтердің сапасы мен қауіпсіздігін бақылау департаментінің Шымкент қаласы Қаратау ауданы тауарлар мен көрсетілетін қызметтердің сапасы мен қауіпсіздігін бақылау басқармасы" республикалық мемлекеттік мекемесінің ережесі бекітілсін.</w:t>
      </w:r>
    </w:p>
    <w:bookmarkEnd w:id="233"/>
    <w:bookmarkStart w:name="z238" w:id="234"/>
    <w:p>
      <w:pPr>
        <w:spacing w:after="0"/>
        <w:ind w:left="0"/>
        <w:jc w:val="both"/>
      </w:pPr>
      <w:r>
        <w:rPr>
          <w:rFonts w:ascii="Times New Roman"/>
          <w:b w:val="false"/>
          <w:i w:val="false"/>
          <w:color w:val="000000"/>
          <w:sz w:val="28"/>
        </w:rPr>
        <w:t>
      2. Комитеттің Заң қызметі басқармасы Қазақстан Республикасының заңнамасында белгіленген тәртіппен:</w:t>
      </w:r>
    </w:p>
    <w:bookmarkEnd w:id="234"/>
    <w:bookmarkStart w:name="z239" w:id="235"/>
    <w:p>
      <w:pPr>
        <w:spacing w:after="0"/>
        <w:ind w:left="0"/>
        <w:jc w:val="both"/>
      </w:pPr>
      <w:r>
        <w:rPr>
          <w:rFonts w:ascii="Times New Roman"/>
          <w:b w:val="false"/>
          <w:i w:val="false"/>
          <w:color w:val="000000"/>
          <w:sz w:val="28"/>
        </w:rPr>
        <w:t>
      1) осы бұйрық қабылданған күннен кейін күнтізбелік он күн ішінде оның қағаз және электрондық түрдегі қазақ және орыс тілдеріндегі көшірмесін ресми жариялау және Қазақстан Республикасының Нормативтік құқықтық актілерінің эталондық бақылау банкіне қосу үшін "Қазақстан Республикасының Заңнама және құқықтық ақпарат институты" шаруашылық жүргізу құқығындағы республикалық мемлекеттік кәсіпорнына қамтамасыз етсін.</w:t>
      </w:r>
    </w:p>
    <w:bookmarkEnd w:id="235"/>
    <w:bookmarkStart w:name="z240" w:id="236"/>
    <w:p>
      <w:pPr>
        <w:spacing w:after="0"/>
        <w:ind w:left="0"/>
        <w:jc w:val="both"/>
      </w:pPr>
      <w:r>
        <w:rPr>
          <w:rFonts w:ascii="Times New Roman"/>
          <w:b w:val="false"/>
          <w:i w:val="false"/>
          <w:color w:val="000000"/>
          <w:sz w:val="28"/>
        </w:rPr>
        <w:t>
      3. Осы бұйрықтың орындалуын бақылау жетекшілік ететін Комитет Төрағасының орынбасарына жүктелсін.</w:t>
      </w:r>
    </w:p>
    <w:bookmarkEnd w:id="236"/>
    <w:bookmarkStart w:name="z241" w:id="237"/>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23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Бюрабекова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1-қосымша</w:t>
            </w:r>
          </w:p>
        </w:tc>
      </w:tr>
    </w:tbl>
    <w:bookmarkStart w:name="z244" w:id="238"/>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Ақкөл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238"/>
    <w:bookmarkStart w:name="z245" w:id="239"/>
    <w:p>
      <w:pPr>
        <w:spacing w:after="0"/>
        <w:ind w:left="0"/>
        <w:jc w:val="left"/>
      </w:pPr>
      <w:r>
        <w:rPr>
          <w:rFonts w:ascii="Times New Roman"/>
          <w:b/>
          <w:i w:val="false"/>
          <w:color w:val="000000"/>
        </w:rPr>
        <w:t xml:space="preserve"> 1-тарау. Жалпы ережелер</w:t>
      </w:r>
    </w:p>
    <w:bookmarkEnd w:id="239"/>
    <w:bookmarkStart w:name="z246" w:id="240"/>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Ақкөл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240"/>
    <w:bookmarkStart w:name="z247" w:id="241"/>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241"/>
    <w:bookmarkStart w:name="z248" w:id="242"/>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242"/>
    <w:bookmarkStart w:name="z249" w:id="243"/>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243"/>
    <w:bookmarkStart w:name="z250" w:id="244"/>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244"/>
    <w:bookmarkStart w:name="z251" w:id="245"/>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245"/>
    <w:bookmarkStart w:name="z252" w:id="246"/>
    <w:p>
      <w:pPr>
        <w:spacing w:after="0"/>
        <w:ind w:left="0"/>
        <w:jc w:val="both"/>
      </w:pPr>
      <w:r>
        <w:rPr>
          <w:rFonts w:ascii="Times New Roman"/>
          <w:b w:val="false"/>
          <w:i w:val="false"/>
          <w:color w:val="000000"/>
          <w:sz w:val="28"/>
        </w:rPr>
        <w:t>
      7. Басқарманың орналасқан жері – 020100, Қазақстан Республикасы, Ақмола облысы, Ақкөл ауданы, Ақкөл қаласы, Гагарин көшесі, 27 А үй.</w:t>
      </w:r>
    </w:p>
    <w:bookmarkEnd w:id="246"/>
    <w:bookmarkStart w:name="z253" w:id="247"/>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Ақкөл аудандық тауарлар мен көрсетілетін қызметтердің сапасы мен қауіпсіздігін бақылау басқармасы".</w:t>
      </w:r>
    </w:p>
    <w:bookmarkEnd w:id="247"/>
    <w:bookmarkStart w:name="z254" w:id="248"/>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248"/>
    <w:bookmarkStart w:name="z255" w:id="249"/>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249"/>
    <w:bookmarkStart w:name="z256" w:id="250"/>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250"/>
    <w:bookmarkStart w:name="z257" w:id="251"/>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251"/>
    <w:bookmarkStart w:name="z258" w:id="252"/>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252"/>
    <w:bookmarkStart w:name="z259" w:id="253"/>
    <w:p>
      <w:pPr>
        <w:spacing w:after="0"/>
        <w:ind w:left="0"/>
        <w:jc w:val="both"/>
      </w:pPr>
      <w:r>
        <w:rPr>
          <w:rFonts w:ascii="Times New Roman"/>
          <w:b w:val="false"/>
          <w:i w:val="false"/>
          <w:color w:val="000000"/>
          <w:sz w:val="28"/>
        </w:rPr>
        <w:t xml:space="preserve">
      12. Міндеттері: </w:t>
      </w:r>
    </w:p>
    <w:bookmarkEnd w:id="253"/>
    <w:bookmarkStart w:name="z260" w:id="254"/>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254"/>
    <w:bookmarkStart w:name="z261" w:id="255"/>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255"/>
    <w:bookmarkStart w:name="z262" w:id="256"/>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256"/>
    <w:bookmarkStart w:name="z263" w:id="257"/>
    <w:p>
      <w:pPr>
        <w:spacing w:after="0"/>
        <w:ind w:left="0"/>
        <w:jc w:val="both"/>
      </w:pPr>
      <w:r>
        <w:rPr>
          <w:rFonts w:ascii="Times New Roman"/>
          <w:b w:val="false"/>
          <w:i w:val="false"/>
          <w:color w:val="000000"/>
          <w:sz w:val="28"/>
        </w:rPr>
        <w:t xml:space="preserve">
      13. Функциялары: </w:t>
      </w:r>
    </w:p>
    <w:bookmarkEnd w:id="257"/>
    <w:bookmarkStart w:name="z264" w:id="258"/>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258"/>
    <w:bookmarkStart w:name="z265" w:id="259"/>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259"/>
    <w:bookmarkStart w:name="z266" w:id="260"/>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260"/>
    <w:bookmarkStart w:name="z267" w:id="261"/>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261"/>
    <w:bookmarkStart w:name="z268" w:id="262"/>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262"/>
    <w:bookmarkStart w:name="z269" w:id="263"/>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263"/>
    <w:bookmarkStart w:name="z270" w:id="264"/>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264"/>
    <w:bookmarkStart w:name="z271" w:id="265"/>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265"/>
    <w:bookmarkStart w:name="z272" w:id="266"/>
    <w:p>
      <w:pPr>
        <w:spacing w:after="0"/>
        <w:ind w:left="0"/>
        <w:jc w:val="both"/>
      </w:pPr>
      <w:r>
        <w:rPr>
          <w:rFonts w:ascii="Times New Roman"/>
          <w:b w:val="false"/>
          <w:i w:val="false"/>
          <w:color w:val="000000"/>
          <w:sz w:val="28"/>
        </w:rPr>
        <w:t>
      9) құзыретінің шегінде мониторинг жүргізу;</w:t>
      </w:r>
    </w:p>
    <w:bookmarkEnd w:id="266"/>
    <w:bookmarkStart w:name="z273" w:id="267"/>
    <w:p>
      <w:pPr>
        <w:spacing w:after="0"/>
        <w:ind w:left="0"/>
        <w:jc w:val="both"/>
      </w:pPr>
      <w:r>
        <w:rPr>
          <w:rFonts w:ascii="Times New Roman"/>
          <w:b w:val="false"/>
          <w:i w:val="false"/>
          <w:color w:val="000000"/>
          <w:sz w:val="28"/>
        </w:rPr>
        <w:t>
      10) тамақ өнімі қауіпсіздігін қамтамасыз ету;</w:t>
      </w:r>
    </w:p>
    <w:bookmarkEnd w:id="267"/>
    <w:bookmarkStart w:name="z274" w:id="268"/>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268"/>
    <w:bookmarkStart w:name="z275" w:id="269"/>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269"/>
    <w:bookmarkStart w:name="z276" w:id="270"/>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270"/>
    <w:bookmarkStart w:name="z277" w:id="271"/>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271"/>
    <w:bookmarkStart w:name="z278" w:id="272"/>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272"/>
    <w:bookmarkStart w:name="z279" w:id="273"/>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273"/>
    <w:bookmarkStart w:name="z280" w:id="274"/>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274"/>
    <w:bookmarkStart w:name="z281" w:id="275"/>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275"/>
    <w:bookmarkStart w:name="z282" w:id="276"/>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276"/>
    <w:bookmarkStart w:name="z283" w:id="277"/>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277"/>
    <w:bookmarkStart w:name="z284" w:id="278"/>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278"/>
    <w:bookmarkStart w:name="z285" w:id="279"/>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279"/>
    <w:bookmarkStart w:name="z286" w:id="280"/>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280"/>
    <w:bookmarkStart w:name="z287" w:id="281"/>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281"/>
    <w:bookmarkStart w:name="z288" w:id="282"/>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282"/>
    <w:bookmarkStart w:name="z289" w:id="283"/>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283"/>
    <w:bookmarkStart w:name="z290" w:id="284"/>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284"/>
    <w:bookmarkStart w:name="z291" w:id="285"/>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285"/>
    <w:bookmarkStart w:name="z292" w:id="286"/>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286"/>
    <w:bookmarkStart w:name="z293" w:id="287"/>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287"/>
    <w:bookmarkStart w:name="z294" w:id="288"/>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288"/>
    <w:bookmarkStart w:name="z295" w:id="289"/>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289"/>
    <w:bookmarkStart w:name="z296" w:id="290"/>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290"/>
    <w:bookmarkStart w:name="z297" w:id="291"/>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291"/>
    <w:bookmarkStart w:name="z298" w:id="292"/>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292"/>
    <w:bookmarkStart w:name="z299" w:id="293"/>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293"/>
    <w:bookmarkStart w:name="z300" w:id="294"/>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294"/>
    <w:bookmarkStart w:name="z301" w:id="295"/>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295"/>
    <w:bookmarkStart w:name="z302" w:id="296"/>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296"/>
    <w:bookmarkStart w:name="z303" w:id="297"/>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297"/>
    <w:bookmarkStart w:name="z304" w:id="298"/>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298"/>
    <w:bookmarkStart w:name="z305" w:id="299"/>
    <w:p>
      <w:pPr>
        <w:spacing w:after="0"/>
        <w:ind w:left="0"/>
        <w:jc w:val="both"/>
      </w:pPr>
      <w:r>
        <w:rPr>
          <w:rFonts w:ascii="Times New Roman"/>
          <w:b w:val="false"/>
          <w:i w:val="false"/>
          <w:color w:val="000000"/>
          <w:sz w:val="28"/>
        </w:rPr>
        <w:t>
      42) реттелетін салада түсіндіру жұмысын ұйымдастыру;</w:t>
      </w:r>
    </w:p>
    <w:bookmarkEnd w:id="299"/>
    <w:bookmarkStart w:name="z306" w:id="300"/>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300"/>
    <w:bookmarkStart w:name="z307" w:id="301"/>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301"/>
    <w:bookmarkStart w:name="z308" w:id="302"/>
    <w:p>
      <w:pPr>
        <w:spacing w:after="0"/>
        <w:ind w:left="0"/>
        <w:jc w:val="both"/>
      </w:pPr>
      <w:r>
        <w:rPr>
          <w:rFonts w:ascii="Times New Roman"/>
          <w:b w:val="false"/>
          <w:i w:val="false"/>
          <w:color w:val="000000"/>
          <w:sz w:val="28"/>
        </w:rPr>
        <w:t>
      14. Құқықтары мен міндеттері:</w:t>
      </w:r>
    </w:p>
    <w:bookmarkEnd w:id="302"/>
    <w:bookmarkStart w:name="z309" w:id="303"/>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303"/>
    <w:bookmarkStart w:name="z310" w:id="304"/>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304"/>
    <w:bookmarkStart w:name="z311" w:id="305"/>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305"/>
    <w:bookmarkStart w:name="z312" w:id="306"/>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306"/>
    <w:bookmarkStart w:name="z313" w:id="307"/>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307"/>
    <w:bookmarkStart w:name="z314" w:id="308"/>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308"/>
    <w:bookmarkStart w:name="z315" w:id="309"/>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309"/>
    <w:bookmarkStart w:name="z316" w:id="310"/>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310"/>
    <w:bookmarkStart w:name="z317" w:id="311"/>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311"/>
    <w:bookmarkStart w:name="z318" w:id="312"/>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312"/>
    <w:bookmarkStart w:name="z319" w:id="313"/>
    <w:p>
      <w:pPr>
        <w:spacing w:after="0"/>
        <w:ind w:left="0"/>
        <w:jc w:val="left"/>
      </w:pPr>
      <w:r>
        <w:rPr>
          <w:rFonts w:ascii="Times New Roman"/>
          <w:b/>
          <w:i w:val="false"/>
          <w:color w:val="000000"/>
        </w:rPr>
        <w:t xml:space="preserve"> 3-тарау. Басқарманың қызметін ұйымдастыру</w:t>
      </w:r>
    </w:p>
    <w:bookmarkEnd w:id="313"/>
    <w:bookmarkStart w:name="z320" w:id="314"/>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314"/>
    <w:bookmarkStart w:name="z321" w:id="315"/>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315"/>
    <w:bookmarkStart w:name="z322" w:id="316"/>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316"/>
    <w:bookmarkStart w:name="z323" w:id="317"/>
    <w:p>
      <w:pPr>
        <w:spacing w:after="0"/>
        <w:ind w:left="0"/>
        <w:jc w:val="both"/>
      </w:pPr>
      <w:r>
        <w:rPr>
          <w:rFonts w:ascii="Times New Roman"/>
          <w:b w:val="false"/>
          <w:i w:val="false"/>
          <w:color w:val="000000"/>
          <w:sz w:val="28"/>
        </w:rPr>
        <w:t xml:space="preserve">
      18. Басқарма басшысының өкілеттіктері: </w:t>
      </w:r>
    </w:p>
    <w:bookmarkEnd w:id="317"/>
    <w:bookmarkStart w:name="z324" w:id="318"/>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318"/>
    <w:bookmarkStart w:name="z325" w:id="319"/>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319"/>
    <w:bookmarkStart w:name="z326" w:id="320"/>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320"/>
    <w:bookmarkStart w:name="z327" w:id="321"/>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321"/>
    <w:bookmarkStart w:name="z328" w:id="322"/>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322"/>
    <w:bookmarkStart w:name="z329" w:id="323"/>
    <w:p>
      <w:pPr>
        <w:spacing w:after="0"/>
        <w:ind w:left="0"/>
        <w:jc w:val="left"/>
      </w:pPr>
      <w:r>
        <w:rPr>
          <w:rFonts w:ascii="Times New Roman"/>
          <w:b/>
          <w:i w:val="false"/>
          <w:color w:val="000000"/>
        </w:rPr>
        <w:t xml:space="preserve"> 4-тарау. Басқарманың мүлкі</w:t>
      </w:r>
    </w:p>
    <w:bookmarkEnd w:id="323"/>
    <w:bookmarkStart w:name="z330" w:id="324"/>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324"/>
    <w:bookmarkStart w:name="z331" w:id="325"/>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325"/>
    <w:bookmarkStart w:name="z332" w:id="326"/>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326"/>
    <w:bookmarkStart w:name="z333" w:id="327"/>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27"/>
    <w:bookmarkStart w:name="z334" w:id="328"/>
    <w:p>
      <w:pPr>
        <w:spacing w:after="0"/>
        <w:ind w:left="0"/>
        <w:jc w:val="left"/>
      </w:pPr>
      <w:r>
        <w:rPr>
          <w:rFonts w:ascii="Times New Roman"/>
          <w:b/>
          <w:i w:val="false"/>
          <w:color w:val="000000"/>
        </w:rPr>
        <w:t xml:space="preserve"> 5-тарау. Басқарманы қайта ұйымдастыру және тарату</w:t>
      </w:r>
    </w:p>
    <w:bookmarkEnd w:id="328"/>
    <w:bookmarkStart w:name="z335" w:id="329"/>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3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2-қосымша</w:t>
            </w:r>
          </w:p>
        </w:tc>
      </w:tr>
    </w:tbl>
    <w:bookmarkStart w:name="z337" w:id="330"/>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Аршалы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330"/>
    <w:bookmarkStart w:name="z338" w:id="331"/>
    <w:p>
      <w:pPr>
        <w:spacing w:after="0"/>
        <w:ind w:left="0"/>
        <w:jc w:val="left"/>
      </w:pPr>
      <w:r>
        <w:rPr>
          <w:rFonts w:ascii="Times New Roman"/>
          <w:b/>
          <w:i w:val="false"/>
          <w:color w:val="000000"/>
        </w:rPr>
        <w:t xml:space="preserve"> 1-тарау. Жалпы ережелер</w:t>
      </w:r>
    </w:p>
    <w:bookmarkEnd w:id="331"/>
    <w:bookmarkStart w:name="z339" w:id="332"/>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Аршалы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332"/>
    <w:bookmarkStart w:name="z340" w:id="333"/>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333"/>
    <w:bookmarkStart w:name="z341" w:id="334"/>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334"/>
    <w:bookmarkStart w:name="z342" w:id="335"/>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335"/>
    <w:bookmarkStart w:name="z343" w:id="336"/>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336"/>
    <w:bookmarkStart w:name="z344" w:id="337"/>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337"/>
    <w:bookmarkStart w:name="z345" w:id="338"/>
    <w:p>
      <w:pPr>
        <w:spacing w:after="0"/>
        <w:ind w:left="0"/>
        <w:jc w:val="both"/>
      </w:pPr>
      <w:r>
        <w:rPr>
          <w:rFonts w:ascii="Times New Roman"/>
          <w:b w:val="false"/>
          <w:i w:val="false"/>
          <w:color w:val="000000"/>
          <w:sz w:val="28"/>
        </w:rPr>
        <w:t>
      7. Басқарманың орналасқан жері – 020200, Қазақстан Республикасы, Ақмола облысы, Аршалы ауданы, Аршалы кенті, Жұмабек Тәшенов көшесі, 6А/3 құрылысы.</w:t>
      </w:r>
    </w:p>
    <w:bookmarkEnd w:id="338"/>
    <w:bookmarkStart w:name="z346" w:id="339"/>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Аршалы аудандық тауарлар мен көрсетілетін қызметтердің сапасы мен қауіпсіздігін бақылау басқармасы".</w:t>
      </w:r>
    </w:p>
    <w:bookmarkEnd w:id="339"/>
    <w:bookmarkStart w:name="z347" w:id="340"/>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340"/>
    <w:bookmarkStart w:name="z348" w:id="341"/>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341"/>
    <w:bookmarkStart w:name="z349" w:id="342"/>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342"/>
    <w:bookmarkStart w:name="z350" w:id="343"/>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343"/>
    <w:bookmarkStart w:name="z351" w:id="344"/>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344"/>
    <w:bookmarkStart w:name="z352" w:id="345"/>
    <w:p>
      <w:pPr>
        <w:spacing w:after="0"/>
        <w:ind w:left="0"/>
        <w:jc w:val="both"/>
      </w:pPr>
      <w:r>
        <w:rPr>
          <w:rFonts w:ascii="Times New Roman"/>
          <w:b w:val="false"/>
          <w:i w:val="false"/>
          <w:color w:val="000000"/>
          <w:sz w:val="28"/>
        </w:rPr>
        <w:t xml:space="preserve">
      12. Міндеттері: </w:t>
      </w:r>
    </w:p>
    <w:bookmarkEnd w:id="345"/>
    <w:bookmarkStart w:name="z353" w:id="346"/>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346"/>
    <w:bookmarkStart w:name="z354" w:id="347"/>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347"/>
    <w:bookmarkStart w:name="z355" w:id="348"/>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348"/>
    <w:bookmarkStart w:name="z356" w:id="349"/>
    <w:p>
      <w:pPr>
        <w:spacing w:after="0"/>
        <w:ind w:left="0"/>
        <w:jc w:val="both"/>
      </w:pPr>
      <w:r>
        <w:rPr>
          <w:rFonts w:ascii="Times New Roman"/>
          <w:b w:val="false"/>
          <w:i w:val="false"/>
          <w:color w:val="000000"/>
          <w:sz w:val="28"/>
        </w:rPr>
        <w:t xml:space="preserve">
      13. Функциялары: </w:t>
      </w:r>
    </w:p>
    <w:bookmarkEnd w:id="349"/>
    <w:bookmarkStart w:name="z357" w:id="350"/>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350"/>
    <w:bookmarkStart w:name="z358" w:id="351"/>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351"/>
    <w:bookmarkStart w:name="z359" w:id="352"/>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352"/>
    <w:bookmarkStart w:name="z360" w:id="353"/>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353"/>
    <w:bookmarkStart w:name="z361" w:id="354"/>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354"/>
    <w:bookmarkStart w:name="z362" w:id="355"/>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355"/>
    <w:bookmarkStart w:name="z363" w:id="356"/>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356"/>
    <w:bookmarkStart w:name="z364" w:id="357"/>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357"/>
    <w:bookmarkStart w:name="z365" w:id="358"/>
    <w:p>
      <w:pPr>
        <w:spacing w:after="0"/>
        <w:ind w:left="0"/>
        <w:jc w:val="both"/>
      </w:pPr>
      <w:r>
        <w:rPr>
          <w:rFonts w:ascii="Times New Roman"/>
          <w:b w:val="false"/>
          <w:i w:val="false"/>
          <w:color w:val="000000"/>
          <w:sz w:val="28"/>
        </w:rPr>
        <w:t>
      9) құзыретінің шегінде мониторинг жүргізу;</w:t>
      </w:r>
    </w:p>
    <w:bookmarkEnd w:id="358"/>
    <w:bookmarkStart w:name="z366" w:id="359"/>
    <w:p>
      <w:pPr>
        <w:spacing w:after="0"/>
        <w:ind w:left="0"/>
        <w:jc w:val="both"/>
      </w:pPr>
      <w:r>
        <w:rPr>
          <w:rFonts w:ascii="Times New Roman"/>
          <w:b w:val="false"/>
          <w:i w:val="false"/>
          <w:color w:val="000000"/>
          <w:sz w:val="28"/>
        </w:rPr>
        <w:t>
      10) тамақ өнімі қауіпсіздігін қамтамасыз ету;</w:t>
      </w:r>
    </w:p>
    <w:bookmarkEnd w:id="359"/>
    <w:bookmarkStart w:name="z367" w:id="360"/>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360"/>
    <w:bookmarkStart w:name="z368" w:id="361"/>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361"/>
    <w:bookmarkStart w:name="z369" w:id="362"/>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362"/>
    <w:bookmarkStart w:name="z370" w:id="363"/>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363"/>
    <w:bookmarkStart w:name="z371" w:id="364"/>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364"/>
    <w:bookmarkStart w:name="z372" w:id="365"/>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365"/>
    <w:bookmarkStart w:name="z373" w:id="366"/>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366"/>
    <w:bookmarkStart w:name="z374" w:id="367"/>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367"/>
    <w:bookmarkStart w:name="z375" w:id="368"/>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368"/>
    <w:bookmarkStart w:name="z376" w:id="369"/>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369"/>
    <w:bookmarkStart w:name="z377" w:id="370"/>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370"/>
    <w:bookmarkStart w:name="z378" w:id="371"/>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371"/>
    <w:bookmarkStart w:name="z379" w:id="372"/>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372"/>
    <w:bookmarkStart w:name="z380" w:id="373"/>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373"/>
    <w:bookmarkStart w:name="z381" w:id="374"/>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374"/>
    <w:bookmarkStart w:name="z382" w:id="375"/>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375"/>
    <w:bookmarkStart w:name="z383" w:id="376"/>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376"/>
    <w:bookmarkStart w:name="z384" w:id="377"/>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377"/>
    <w:bookmarkStart w:name="z385" w:id="378"/>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378"/>
    <w:bookmarkStart w:name="z386" w:id="379"/>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379"/>
    <w:bookmarkStart w:name="z387" w:id="380"/>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380"/>
    <w:bookmarkStart w:name="z388" w:id="381"/>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381"/>
    <w:bookmarkStart w:name="z389" w:id="382"/>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382"/>
    <w:bookmarkStart w:name="z390" w:id="383"/>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383"/>
    <w:bookmarkStart w:name="z391" w:id="384"/>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384"/>
    <w:bookmarkStart w:name="z392" w:id="385"/>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385"/>
    <w:bookmarkStart w:name="z393" w:id="386"/>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386"/>
    <w:bookmarkStart w:name="z394" w:id="387"/>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387"/>
    <w:bookmarkStart w:name="z395" w:id="388"/>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388"/>
    <w:bookmarkStart w:name="z396" w:id="389"/>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389"/>
    <w:bookmarkStart w:name="z397" w:id="390"/>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390"/>
    <w:bookmarkStart w:name="z398" w:id="391"/>
    <w:p>
      <w:pPr>
        <w:spacing w:after="0"/>
        <w:ind w:left="0"/>
        <w:jc w:val="both"/>
      </w:pPr>
      <w:r>
        <w:rPr>
          <w:rFonts w:ascii="Times New Roman"/>
          <w:b w:val="false"/>
          <w:i w:val="false"/>
          <w:color w:val="000000"/>
          <w:sz w:val="28"/>
        </w:rPr>
        <w:t>
      42) реттелетін салада түсіндіру жұмысын ұйымдастыру;</w:t>
      </w:r>
    </w:p>
    <w:bookmarkEnd w:id="391"/>
    <w:bookmarkStart w:name="z399" w:id="392"/>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392"/>
    <w:bookmarkStart w:name="z400" w:id="393"/>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393"/>
    <w:bookmarkStart w:name="z401" w:id="394"/>
    <w:p>
      <w:pPr>
        <w:spacing w:after="0"/>
        <w:ind w:left="0"/>
        <w:jc w:val="both"/>
      </w:pPr>
      <w:r>
        <w:rPr>
          <w:rFonts w:ascii="Times New Roman"/>
          <w:b w:val="false"/>
          <w:i w:val="false"/>
          <w:color w:val="000000"/>
          <w:sz w:val="28"/>
        </w:rPr>
        <w:t>
      14. Құқықтары мен міндеттері:</w:t>
      </w:r>
    </w:p>
    <w:bookmarkEnd w:id="394"/>
    <w:bookmarkStart w:name="z402" w:id="395"/>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395"/>
    <w:bookmarkStart w:name="z403" w:id="396"/>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396"/>
    <w:bookmarkStart w:name="z404" w:id="397"/>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397"/>
    <w:bookmarkStart w:name="z405" w:id="398"/>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398"/>
    <w:bookmarkStart w:name="z406" w:id="399"/>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399"/>
    <w:bookmarkStart w:name="z407" w:id="400"/>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400"/>
    <w:bookmarkStart w:name="z408" w:id="401"/>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401"/>
    <w:bookmarkStart w:name="z409" w:id="402"/>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402"/>
    <w:bookmarkStart w:name="z410" w:id="403"/>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403"/>
    <w:bookmarkStart w:name="z411" w:id="404"/>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404"/>
    <w:bookmarkStart w:name="z412" w:id="405"/>
    <w:p>
      <w:pPr>
        <w:spacing w:after="0"/>
        <w:ind w:left="0"/>
        <w:jc w:val="left"/>
      </w:pPr>
      <w:r>
        <w:rPr>
          <w:rFonts w:ascii="Times New Roman"/>
          <w:b/>
          <w:i w:val="false"/>
          <w:color w:val="000000"/>
        </w:rPr>
        <w:t xml:space="preserve"> 3-тарау. Басқарманың қызметін ұйымдастыру</w:t>
      </w:r>
    </w:p>
    <w:bookmarkEnd w:id="405"/>
    <w:bookmarkStart w:name="z413" w:id="406"/>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406"/>
    <w:bookmarkStart w:name="z414" w:id="407"/>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407"/>
    <w:bookmarkStart w:name="z415" w:id="408"/>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408"/>
    <w:bookmarkStart w:name="z416" w:id="409"/>
    <w:p>
      <w:pPr>
        <w:spacing w:after="0"/>
        <w:ind w:left="0"/>
        <w:jc w:val="both"/>
      </w:pPr>
      <w:r>
        <w:rPr>
          <w:rFonts w:ascii="Times New Roman"/>
          <w:b w:val="false"/>
          <w:i w:val="false"/>
          <w:color w:val="000000"/>
          <w:sz w:val="28"/>
        </w:rPr>
        <w:t xml:space="preserve">
      18. Басқарма басшысының өкілеттіктері: </w:t>
      </w:r>
    </w:p>
    <w:bookmarkEnd w:id="409"/>
    <w:bookmarkStart w:name="z417" w:id="410"/>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410"/>
    <w:bookmarkStart w:name="z418" w:id="411"/>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411"/>
    <w:bookmarkStart w:name="z419" w:id="412"/>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412"/>
    <w:bookmarkStart w:name="z420" w:id="413"/>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413"/>
    <w:bookmarkStart w:name="z421" w:id="414"/>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414"/>
    <w:bookmarkStart w:name="z422" w:id="415"/>
    <w:p>
      <w:pPr>
        <w:spacing w:after="0"/>
        <w:ind w:left="0"/>
        <w:jc w:val="left"/>
      </w:pPr>
      <w:r>
        <w:rPr>
          <w:rFonts w:ascii="Times New Roman"/>
          <w:b/>
          <w:i w:val="false"/>
          <w:color w:val="000000"/>
        </w:rPr>
        <w:t xml:space="preserve"> 4-тарау. Басқарманың мүлкі</w:t>
      </w:r>
    </w:p>
    <w:bookmarkEnd w:id="415"/>
    <w:bookmarkStart w:name="z423" w:id="416"/>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416"/>
    <w:bookmarkStart w:name="z424" w:id="417"/>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417"/>
    <w:bookmarkStart w:name="z425" w:id="418"/>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418"/>
    <w:bookmarkStart w:name="z426" w:id="419"/>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419"/>
    <w:bookmarkStart w:name="z427" w:id="420"/>
    <w:p>
      <w:pPr>
        <w:spacing w:after="0"/>
        <w:ind w:left="0"/>
        <w:jc w:val="left"/>
      </w:pPr>
      <w:r>
        <w:rPr>
          <w:rFonts w:ascii="Times New Roman"/>
          <w:b/>
          <w:i w:val="false"/>
          <w:color w:val="000000"/>
        </w:rPr>
        <w:t xml:space="preserve"> 5-тарау. Басқарманы қайта ұйымдастыру және тарату</w:t>
      </w:r>
    </w:p>
    <w:bookmarkEnd w:id="420"/>
    <w:bookmarkStart w:name="z428" w:id="421"/>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4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3-қосымша</w:t>
            </w:r>
          </w:p>
        </w:tc>
      </w:tr>
    </w:tbl>
    <w:bookmarkStart w:name="z430" w:id="422"/>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Астрахан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422"/>
    <w:bookmarkStart w:name="z431" w:id="423"/>
    <w:p>
      <w:pPr>
        <w:spacing w:after="0"/>
        <w:ind w:left="0"/>
        <w:jc w:val="left"/>
      </w:pPr>
      <w:r>
        <w:rPr>
          <w:rFonts w:ascii="Times New Roman"/>
          <w:b/>
          <w:i w:val="false"/>
          <w:color w:val="000000"/>
        </w:rPr>
        <w:t xml:space="preserve"> 1-тарау. Жалпы ережелер</w:t>
      </w:r>
    </w:p>
    <w:bookmarkEnd w:id="423"/>
    <w:bookmarkStart w:name="z432" w:id="424"/>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Астрахан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424"/>
    <w:bookmarkStart w:name="z433" w:id="425"/>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425"/>
    <w:bookmarkStart w:name="z434" w:id="426"/>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426"/>
    <w:bookmarkStart w:name="z435" w:id="427"/>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427"/>
    <w:bookmarkStart w:name="z436" w:id="428"/>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428"/>
    <w:bookmarkStart w:name="z437" w:id="429"/>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429"/>
    <w:bookmarkStart w:name="z438" w:id="430"/>
    <w:p>
      <w:pPr>
        <w:spacing w:after="0"/>
        <w:ind w:left="0"/>
        <w:jc w:val="both"/>
      </w:pPr>
      <w:r>
        <w:rPr>
          <w:rFonts w:ascii="Times New Roman"/>
          <w:b w:val="false"/>
          <w:i w:val="false"/>
          <w:color w:val="000000"/>
          <w:sz w:val="28"/>
        </w:rPr>
        <w:t>
      7. Басқарманың орналасқан жері – 020300, Қазақстан Республикасы, Ақмола облысы, Астрахан ауданы, Астрахан ауылы, Мира көшесі, 51 үй.</w:t>
      </w:r>
    </w:p>
    <w:bookmarkEnd w:id="430"/>
    <w:bookmarkStart w:name="z439" w:id="431"/>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Астрахан аудандық тауарлар мен көрсетілетін қызметтердің сапасы мен қауіпсіздігін бақылау басқармасы".</w:t>
      </w:r>
    </w:p>
    <w:bookmarkEnd w:id="431"/>
    <w:bookmarkStart w:name="z440" w:id="432"/>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432"/>
    <w:bookmarkStart w:name="z441" w:id="433"/>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433"/>
    <w:bookmarkStart w:name="z442" w:id="434"/>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434"/>
    <w:bookmarkStart w:name="z443" w:id="435"/>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435"/>
    <w:bookmarkStart w:name="z444" w:id="436"/>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436"/>
    <w:bookmarkStart w:name="z445" w:id="437"/>
    <w:p>
      <w:pPr>
        <w:spacing w:after="0"/>
        <w:ind w:left="0"/>
        <w:jc w:val="both"/>
      </w:pPr>
      <w:r>
        <w:rPr>
          <w:rFonts w:ascii="Times New Roman"/>
          <w:b w:val="false"/>
          <w:i w:val="false"/>
          <w:color w:val="000000"/>
          <w:sz w:val="28"/>
        </w:rPr>
        <w:t xml:space="preserve">
      12. Міндеттері: </w:t>
      </w:r>
    </w:p>
    <w:bookmarkEnd w:id="437"/>
    <w:bookmarkStart w:name="z446" w:id="438"/>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438"/>
    <w:bookmarkStart w:name="z447" w:id="439"/>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439"/>
    <w:bookmarkStart w:name="z448" w:id="440"/>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440"/>
    <w:bookmarkStart w:name="z449" w:id="441"/>
    <w:p>
      <w:pPr>
        <w:spacing w:after="0"/>
        <w:ind w:left="0"/>
        <w:jc w:val="both"/>
      </w:pPr>
      <w:r>
        <w:rPr>
          <w:rFonts w:ascii="Times New Roman"/>
          <w:b w:val="false"/>
          <w:i w:val="false"/>
          <w:color w:val="000000"/>
          <w:sz w:val="28"/>
        </w:rPr>
        <w:t xml:space="preserve">
      13. Функциялары: </w:t>
      </w:r>
    </w:p>
    <w:bookmarkEnd w:id="441"/>
    <w:bookmarkStart w:name="z450" w:id="442"/>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442"/>
    <w:bookmarkStart w:name="z451" w:id="443"/>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443"/>
    <w:bookmarkStart w:name="z452" w:id="444"/>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444"/>
    <w:bookmarkStart w:name="z453" w:id="445"/>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445"/>
    <w:bookmarkStart w:name="z454" w:id="446"/>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446"/>
    <w:bookmarkStart w:name="z455" w:id="447"/>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447"/>
    <w:bookmarkStart w:name="z456" w:id="448"/>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448"/>
    <w:bookmarkStart w:name="z457" w:id="449"/>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449"/>
    <w:bookmarkStart w:name="z458" w:id="450"/>
    <w:p>
      <w:pPr>
        <w:spacing w:after="0"/>
        <w:ind w:left="0"/>
        <w:jc w:val="both"/>
      </w:pPr>
      <w:r>
        <w:rPr>
          <w:rFonts w:ascii="Times New Roman"/>
          <w:b w:val="false"/>
          <w:i w:val="false"/>
          <w:color w:val="000000"/>
          <w:sz w:val="28"/>
        </w:rPr>
        <w:t>
      9) құзыретінің шегінде мониторинг жүргізу;</w:t>
      </w:r>
    </w:p>
    <w:bookmarkEnd w:id="450"/>
    <w:bookmarkStart w:name="z459" w:id="451"/>
    <w:p>
      <w:pPr>
        <w:spacing w:after="0"/>
        <w:ind w:left="0"/>
        <w:jc w:val="both"/>
      </w:pPr>
      <w:r>
        <w:rPr>
          <w:rFonts w:ascii="Times New Roman"/>
          <w:b w:val="false"/>
          <w:i w:val="false"/>
          <w:color w:val="000000"/>
          <w:sz w:val="28"/>
        </w:rPr>
        <w:t>
      10) тамақ өнімі қауіпсіздігін қамтамасыз ету;</w:t>
      </w:r>
    </w:p>
    <w:bookmarkEnd w:id="451"/>
    <w:bookmarkStart w:name="z460" w:id="452"/>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452"/>
    <w:bookmarkStart w:name="z461" w:id="453"/>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453"/>
    <w:bookmarkStart w:name="z462" w:id="454"/>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454"/>
    <w:bookmarkStart w:name="z463" w:id="455"/>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455"/>
    <w:bookmarkStart w:name="z464" w:id="456"/>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456"/>
    <w:bookmarkStart w:name="z465" w:id="457"/>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457"/>
    <w:bookmarkStart w:name="z466" w:id="458"/>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458"/>
    <w:bookmarkStart w:name="z467" w:id="459"/>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459"/>
    <w:bookmarkStart w:name="z468" w:id="460"/>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460"/>
    <w:bookmarkStart w:name="z469" w:id="461"/>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461"/>
    <w:bookmarkStart w:name="z470" w:id="462"/>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462"/>
    <w:bookmarkStart w:name="z471" w:id="463"/>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463"/>
    <w:bookmarkStart w:name="z472" w:id="464"/>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464"/>
    <w:bookmarkStart w:name="z473" w:id="465"/>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465"/>
    <w:bookmarkStart w:name="z474" w:id="466"/>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466"/>
    <w:bookmarkStart w:name="z475" w:id="467"/>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467"/>
    <w:bookmarkStart w:name="z476" w:id="468"/>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468"/>
    <w:bookmarkStart w:name="z477" w:id="469"/>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469"/>
    <w:bookmarkStart w:name="z478" w:id="470"/>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470"/>
    <w:bookmarkStart w:name="z479" w:id="471"/>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471"/>
    <w:bookmarkStart w:name="z480" w:id="472"/>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472"/>
    <w:bookmarkStart w:name="z481" w:id="473"/>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473"/>
    <w:bookmarkStart w:name="z482" w:id="474"/>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474"/>
    <w:bookmarkStart w:name="z483" w:id="475"/>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475"/>
    <w:bookmarkStart w:name="z484" w:id="476"/>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476"/>
    <w:bookmarkStart w:name="z485" w:id="477"/>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477"/>
    <w:bookmarkStart w:name="z486" w:id="478"/>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478"/>
    <w:bookmarkStart w:name="z487" w:id="479"/>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479"/>
    <w:bookmarkStart w:name="z488" w:id="480"/>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480"/>
    <w:bookmarkStart w:name="z489" w:id="481"/>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481"/>
    <w:bookmarkStart w:name="z490" w:id="482"/>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482"/>
    <w:bookmarkStart w:name="z491" w:id="483"/>
    <w:p>
      <w:pPr>
        <w:spacing w:after="0"/>
        <w:ind w:left="0"/>
        <w:jc w:val="both"/>
      </w:pPr>
      <w:r>
        <w:rPr>
          <w:rFonts w:ascii="Times New Roman"/>
          <w:b w:val="false"/>
          <w:i w:val="false"/>
          <w:color w:val="000000"/>
          <w:sz w:val="28"/>
        </w:rPr>
        <w:t>
      42) реттелетін салада түсіндіру жұмысын ұйымдастыру;</w:t>
      </w:r>
    </w:p>
    <w:bookmarkEnd w:id="483"/>
    <w:bookmarkStart w:name="z492" w:id="484"/>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484"/>
    <w:bookmarkStart w:name="z493" w:id="485"/>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485"/>
    <w:bookmarkStart w:name="z494" w:id="486"/>
    <w:p>
      <w:pPr>
        <w:spacing w:after="0"/>
        <w:ind w:left="0"/>
        <w:jc w:val="both"/>
      </w:pPr>
      <w:r>
        <w:rPr>
          <w:rFonts w:ascii="Times New Roman"/>
          <w:b w:val="false"/>
          <w:i w:val="false"/>
          <w:color w:val="000000"/>
          <w:sz w:val="28"/>
        </w:rPr>
        <w:t>
      14. Құқықтары мен міндеттері:</w:t>
      </w:r>
    </w:p>
    <w:bookmarkEnd w:id="486"/>
    <w:bookmarkStart w:name="z495" w:id="487"/>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487"/>
    <w:bookmarkStart w:name="z496" w:id="488"/>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488"/>
    <w:bookmarkStart w:name="z497" w:id="489"/>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489"/>
    <w:bookmarkStart w:name="z498" w:id="490"/>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490"/>
    <w:bookmarkStart w:name="z499" w:id="491"/>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491"/>
    <w:bookmarkStart w:name="z500" w:id="492"/>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492"/>
    <w:bookmarkStart w:name="z501" w:id="493"/>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493"/>
    <w:bookmarkStart w:name="z502" w:id="494"/>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494"/>
    <w:bookmarkStart w:name="z503" w:id="495"/>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495"/>
    <w:bookmarkStart w:name="z504" w:id="496"/>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496"/>
    <w:bookmarkStart w:name="z505" w:id="497"/>
    <w:p>
      <w:pPr>
        <w:spacing w:after="0"/>
        <w:ind w:left="0"/>
        <w:jc w:val="left"/>
      </w:pPr>
      <w:r>
        <w:rPr>
          <w:rFonts w:ascii="Times New Roman"/>
          <w:b/>
          <w:i w:val="false"/>
          <w:color w:val="000000"/>
        </w:rPr>
        <w:t xml:space="preserve"> 3-тарау. Басқарманың қызметін ұйымдастыру</w:t>
      </w:r>
    </w:p>
    <w:bookmarkEnd w:id="497"/>
    <w:bookmarkStart w:name="z506" w:id="498"/>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498"/>
    <w:bookmarkStart w:name="z507" w:id="499"/>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499"/>
    <w:bookmarkStart w:name="z508" w:id="500"/>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500"/>
    <w:bookmarkStart w:name="z509" w:id="501"/>
    <w:p>
      <w:pPr>
        <w:spacing w:after="0"/>
        <w:ind w:left="0"/>
        <w:jc w:val="both"/>
      </w:pPr>
      <w:r>
        <w:rPr>
          <w:rFonts w:ascii="Times New Roman"/>
          <w:b w:val="false"/>
          <w:i w:val="false"/>
          <w:color w:val="000000"/>
          <w:sz w:val="28"/>
        </w:rPr>
        <w:t xml:space="preserve">
      18. Басқарма басшысының өкілеттіктері: </w:t>
      </w:r>
    </w:p>
    <w:bookmarkEnd w:id="501"/>
    <w:bookmarkStart w:name="z510" w:id="502"/>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502"/>
    <w:bookmarkStart w:name="z511" w:id="503"/>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503"/>
    <w:bookmarkStart w:name="z512" w:id="504"/>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504"/>
    <w:bookmarkStart w:name="z513" w:id="505"/>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505"/>
    <w:bookmarkStart w:name="z514" w:id="506"/>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506"/>
    <w:bookmarkStart w:name="z515" w:id="507"/>
    <w:p>
      <w:pPr>
        <w:spacing w:after="0"/>
        <w:ind w:left="0"/>
        <w:jc w:val="left"/>
      </w:pPr>
      <w:r>
        <w:rPr>
          <w:rFonts w:ascii="Times New Roman"/>
          <w:b/>
          <w:i w:val="false"/>
          <w:color w:val="000000"/>
        </w:rPr>
        <w:t xml:space="preserve"> 4-тарау. Басқарманың мүлкі</w:t>
      </w:r>
    </w:p>
    <w:bookmarkEnd w:id="507"/>
    <w:bookmarkStart w:name="z516" w:id="508"/>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508"/>
    <w:bookmarkStart w:name="z517" w:id="509"/>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509"/>
    <w:bookmarkStart w:name="z518" w:id="510"/>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510"/>
    <w:bookmarkStart w:name="z519" w:id="511"/>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511"/>
    <w:bookmarkStart w:name="z520" w:id="512"/>
    <w:p>
      <w:pPr>
        <w:spacing w:after="0"/>
        <w:ind w:left="0"/>
        <w:jc w:val="left"/>
      </w:pPr>
      <w:r>
        <w:rPr>
          <w:rFonts w:ascii="Times New Roman"/>
          <w:b/>
          <w:i w:val="false"/>
          <w:color w:val="000000"/>
        </w:rPr>
        <w:t xml:space="preserve"> 5-тарау. Басқарманы қайта ұйымдастыру және тарату</w:t>
      </w:r>
    </w:p>
    <w:bookmarkEnd w:id="512"/>
    <w:bookmarkStart w:name="z521" w:id="513"/>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5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4-қосымша</w:t>
            </w:r>
          </w:p>
        </w:tc>
      </w:tr>
    </w:tbl>
    <w:bookmarkStart w:name="z523" w:id="514"/>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Атбасар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514"/>
    <w:bookmarkStart w:name="z524" w:id="515"/>
    <w:p>
      <w:pPr>
        <w:spacing w:after="0"/>
        <w:ind w:left="0"/>
        <w:jc w:val="left"/>
      </w:pPr>
      <w:r>
        <w:rPr>
          <w:rFonts w:ascii="Times New Roman"/>
          <w:b/>
          <w:i w:val="false"/>
          <w:color w:val="000000"/>
        </w:rPr>
        <w:t xml:space="preserve"> 1-тарау. Жалпы ережелер</w:t>
      </w:r>
    </w:p>
    <w:bookmarkEnd w:id="515"/>
    <w:bookmarkStart w:name="z525" w:id="516"/>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Атбасар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516"/>
    <w:bookmarkStart w:name="z526" w:id="517"/>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517"/>
    <w:bookmarkStart w:name="z527" w:id="518"/>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518"/>
    <w:bookmarkStart w:name="z528" w:id="519"/>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519"/>
    <w:bookmarkStart w:name="z529" w:id="520"/>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520"/>
    <w:bookmarkStart w:name="z530" w:id="521"/>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521"/>
    <w:bookmarkStart w:name="z531" w:id="522"/>
    <w:p>
      <w:pPr>
        <w:spacing w:after="0"/>
        <w:ind w:left="0"/>
        <w:jc w:val="both"/>
      </w:pPr>
      <w:r>
        <w:rPr>
          <w:rFonts w:ascii="Times New Roman"/>
          <w:b w:val="false"/>
          <w:i w:val="false"/>
          <w:color w:val="000000"/>
          <w:sz w:val="28"/>
        </w:rPr>
        <w:t>
      7. Басқарманың орналасқан жері – 020400, Қазақстан Республикасы, Ақмола облысы, Атбасар ауданы, Атбасар қаласы, Лука Белаш көшесі, 52 үй.</w:t>
      </w:r>
    </w:p>
    <w:bookmarkEnd w:id="522"/>
    <w:bookmarkStart w:name="z532" w:id="523"/>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Атбасар аудандық тауарлар мен көрсетілетін қызметтердің сапасы мен қауіпсіздігін бақылау басқармасы".</w:t>
      </w:r>
    </w:p>
    <w:bookmarkEnd w:id="523"/>
    <w:bookmarkStart w:name="z533" w:id="524"/>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524"/>
    <w:bookmarkStart w:name="z534" w:id="525"/>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525"/>
    <w:bookmarkStart w:name="z535" w:id="526"/>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526"/>
    <w:bookmarkStart w:name="z536" w:id="527"/>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527"/>
    <w:bookmarkStart w:name="z537" w:id="528"/>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528"/>
    <w:bookmarkStart w:name="z538" w:id="529"/>
    <w:p>
      <w:pPr>
        <w:spacing w:after="0"/>
        <w:ind w:left="0"/>
        <w:jc w:val="both"/>
      </w:pPr>
      <w:r>
        <w:rPr>
          <w:rFonts w:ascii="Times New Roman"/>
          <w:b w:val="false"/>
          <w:i w:val="false"/>
          <w:color w:val="000000"/>
          <w:sz w:val="28"/>
        </w:rPr>
        <w:t xml:space="preserve">
      12. Міндеттері: </w:t>
      </w:r>
    </w:p>
    <w:bookmarkEnd w:id="529"/>
    <w:bookmarkStart w:name="z539" w:id="530"/>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530"/>
    <w:bookmarkStart w:name="z540" w:id="531"/>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531"/>
    <w:bookmarkStart w:name="z541" w:id="532"/>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532"/>
    <w:bookmarkStart w:name="z542" w:id="533"/>
    <w:p>
      <w:pPr>
        <w:spacing w:after="0"/>
        <w:ind w:left="0"/>
        <w:jc w:val="both"/>
      </w:pPr>
      <w:r>
        <w:rPr>
          <w:rFonts w:ascii="Times New Roman"/>
          <w:b w:val="false"/>
          <w:i w:val="false"/>
          <w:color w:val="000000"/>
          <w:sz w:val="28"/>
        </w:rPr>
        <w:t xml:space="preserve">
      13. Функциялары: </w:t>
      </w:r>
    </w:p>
    <w:bookmarkEnd w:id="533"/>
    <w:bookmarkStart w:name="z543" w:id="534"/>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534"/>
    <w:bookmarkStart w:name="z544" w:id="535"/>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535"/>
    <w:bookmarkStart w:name="z545" w:id="536"/>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536"/>
    <w:bookmarkStart w:name="z546" w:id="537"/>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537"/>
    <w:bookmarkStart w:name="z547" w:id="538"/>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538"/>
    <w:bookmarkStart w:name="z548" w:id="539"/>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539"/>
    <w:bookmarkStart w:name="z549" w:id="540"/>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540"/>
    <w:bookmarkStart w:name="z550" w:id="541"/>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541"/>
    <w:bookmarkStart w:name="z551" w:id="542"/>
    <w:p>
      <w:pPr>
        <w:spacing w:after="0"/>
        <w:ind w:left="0"/>
        <w:jc w:val="both"/>
      </w:pPr>
      <w:r>
        <w:rPr>
          <w:rFonts w:ascii="Times New Roman"/>
          <w:b w:val="false"/>
          <w:i w:val="false"/>
          <w:color w:val="000000"/>
          <w:sz w:val="28"/>
        </w:rPr>
        <w:t>
      9) құзыретінің шегінде мониторинг жүргізу;</w:t>
      </w:r>
    </w:p>
    <w:bookmarkEnd w:id="542"/>
    <w:bookmarkStart w:name="z552" w:id="543"/>
    <w:p>
      <w:pPr>
        <w:spacing w:after="0"/>
        <w:ind w:left="0"/>
        <w:jc w:val="both"/>
      </w:pPr>
      <w:r>
        <w:rPr>
          <w:rFonts w:ascii="Times New Roman"/>
          <w:b w:val="false"/>
          <w:i w:val="false"/>
          <w:color w:val="000000"/>
          <w:sz w:val="28"/>
        </w:rPr>
        <w:t>
      10) тамақ өнімі қауіпсіздігін қамтамасыз ету;</w:t>
      </w:r>
    </w:p>
    <w:bookmarkEnd w:id="543"/>
    <w:bookmarkStart w:name="z553" w:id="544"/>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544"/>
    <w:bookmarkStart w:name="z554" w:id="545"/>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545"/>
    <w:bookmarkStart w:name="z555" w:id="546"/>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546"/>
    <w:bookmarkStart w:name="z556" w:id="547"/>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547"/>
    <w:bookmarkStart w:name="z557" w:id="548"/>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548"/>
    <w:bookmarkStart w:name="z558" w:id="549"/>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549"/>
    <w:bookmarkStart w:name="z559" w:id="550"/>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550"/>
    <w:bookmarkStart w:name="z560" w:id="551"/>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551"/>
    <w:bookmarkStart w:name="z561" w:id="552"/>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552"/>
    <w:bookmarkStart w:name="z562" w:id="553"/>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553"/>
    <w:bookmarkStart w:name="z563" w:id="554"/>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554"/>
    <w:bookmarkStart w:name="z564" w:id="555"/>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555"/>
    <w:bookmarkStart w:name="z565" w:id="556"/>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556"/>
    <w:bookmarkStart w:name="z566" w:id="557"/>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557"/>
    <w:bookmarkStart w:name="z567" w:id="558"/>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558"/>
    <w:bookmarkStart w:name="z568" w:id="559"/>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559"/>
    <w:bookmarkStart w:name="z569" w:id="560"/>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560"/>
    <w:bookmarkStart w:name="z570" w:id="561"/>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561"/>
    <w:bookmarkStart w:name="z571" w:id="562"/>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562"/>
    <w:bookmarkStart w:name="z572" w:id="563"/>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563"/>
    <w:bookmarkStart w:name="z573" w:id="564"/>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564"/>
    <w:bookmarkStart w:name="z574" w:id="565"/>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565"/>
    <w:bookmarkStart w:name="z575" w:id="566"/>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566"/>
    <w:bookmarkStart w:name="z576" w:id="567"/>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567"/>
    <w:bookmarkStart w:name="z577" w:id="568"/>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568"/>
    <w:bookmarkStart w:name="z578" w:id="569"/>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569"/>
    <w:bookmarkStart w:name="z579" w:id="570"/>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570"/>
    <w:bookmarkStart w:name="z580" w:id="571"/>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571"/>
    <w:bookmarkStart w:name="z581" w:id="572"/>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572"/>
    <w:bookmarkStart w:name="z582" w:id="573"/>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573"/>
    <w:bookmarkStart w:name="z583" w:id="574"/>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574"/>
    <w:bookmarkStart w:name="z584" w:id="575"/>
    <w:p>
      <w:pPr>
        <w:spacing w:after="0"/>
        <w:ind w:left="0"/>
        <w:jc w:val="both"/>
      </w:pPr>
      <w:r>
        <w:rPr>
          <w:rFonts w:ascii="Times New Roman"/>
          <w:b w:val="false"/>
          <w:i w:val="false"/>
          <w:color w:val="000000"/>
          <w:sz w:val="28"/>
        </w:rPr>
        <w:t>
      42) реттелетін салада түсіндіру жұмысын ұйымдастыру;</w:t>
      </w:r>
    </w:p>
    <w:bookmarkEnd w:id="575"/>
    <w:bookmarkStart w:name="z585" w:id="576"/>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576"/>
    <w:bookmarkStart w:name="z586" w:id="577"/>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577"/>
    <w:bookmarkStart w:name="z587" w:id="578"/>
    <w:p>
      <w:pPr>
        <w:spacing w:after="0"/>
        <w:ind w:left="0"/>
        <w:jc w:val="both"/>
      </w:pPr>
      <w:r>
        <w:rPr>
          <w:rFonts w:ascii="Times New Roman"/>
          <w:b w:val="false"/>
          <w:i w:val="false"/>
          <w:color w:val="000000"/>
          <w:sz w:val="28"/>
        </w:rPr>
        <w:t>
      14. Құқықтары мен міндеттері:</w:t>
      </w:r>
    </w:p>
    <w:bookmarkEnd w:id="578"/>
    <w:bookmarkStart w:name="z588" w:id="579"/>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579"/>
    <w:bookmarkStart w:name="z589" w:id="580"/>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580"/>
    <w:bookmarkStart w:name="z590" w:id="581"/>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581"/>
    <w:bookmarkStart w:name="z591" w:id="582"/>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582"/>
    <w:bookmarkStart w:name="z592" w:id="583"/>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583"/>
    <w:bookmarkStart w:name="z593" w:id="584"/>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584"/>
    <w:bookmarkStart w:name="z594" w:id="585"/>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585"/>
    <w:bookmarkStart w:name="z595" w:id="586"/>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586"/>
    <w:bookmarkStart w:name="z596" w:id="587"/>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587"/>
    <w:bookmarkStart w:name="z597" w:id="588"/>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588"/>
    <w:bookmarkStart w:name="z598" w:id="589"/>
    <w:p>
      <w:pPr>
        <w:spacing w:after="0"/>
        <w:ind w:left="0"/>
        <w:jc w:val="left"/>
      </w:pPr>
      <w:r>
        <w:rPr>
          <w:rFonts w:ascii="Times New Roman"/>
          <w:b/>
          <w:i w:val="false"/>
          <w:color w:val="000000"/>
        </w:rPr>
        <w:t xml:space="preserve"> 3-тарау. Басқарманың қызметін ұйымдастыру</w:t>
      </w:r>
    </w:p>
    <w:bookmarkEnd w:id="589"/>
    <w:bookmarkStart w:name="z599" w:id="590"/>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590"/>
    <w:bookmarkStart w:name="z600" w:id="591"/>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591"/>
    <w:bookmarkStart w:name="z601" w:id="592"/>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592"/>
    <w:bookmarkStart w:name="z602" w:id="593"/>
    <w:p>
      <w:pPr>
        <w:spacing w:after="0"/>
        <w:ind w:left="0"/>
        <w:jc w:val="both"/>
      </w:pPr>
      <w:r>
        <w:rPr>
          <w:rFonts w:ascii="Times New Roman"/>
          <w:b w:val="false"/>
          <w:i w:val="false"/>
          <w:color w:val="000000"/>
          <w:sz w:val="28"/>
        </w:rPr>
        <w:t xml:space="preserve">
      18. Басқарма басшысының өкілеттіктері: </w:t>
      </w:r>
    </w:p>
    <w:bookmarkEnd w:id="593"/>
    <w:bookmarkStart w:name="z603" w:id="594"/>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594"/>
    <w:bookmarkStart w:name="z604" w:id="595"/>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595"/>
    <w:bookmarkStart w:name="z605" w:id="596"/>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596"/>
    <w:bookmarkStart w:name="z606" w:id="597"/>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597"/>
    <w:bookmarkStart w:name="z607" w:id="598"/>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598"/>
    <w:bookmarkStart w:name="z608" w:id="599"/>
    <w:p>
      <w:pPr>
        <w:spacing w:after="0"/>
        <w:ind w:left="0"/>
        <w:jc w:val="left"/>
      </w:pPr>
      <w:r>
        <w:rPr>
          <w:rFonts w:ascii="Times New Roman"/>
          <w:b/>
          <w:i w:val="false"/>
          <w:color w:val="000000"/>
        </w:rPr>
        <w:t xml:space="preserve"> 4-тарау. Басқарманың мүлкі</w:t>
      </w:r>
    </w:p>
    <w:bookmarkEnd w:id="599"/>
    <w:bookmarkStart w:name="z609" w:id="600"/>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600"/>
    <w:bookmarkStart w:name="z610" w:id="601"/>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601"/>
    <w:bookmarkStart w:name="z611" w:id="602"/>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602"/>
    <w:bookmarkStart w:name="z612" w:id="603"/>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03"/>
    <w:bookmarkStart w:name="z613" w:id="604"/>
    <w:p>
      <w:pPr>
        <w:spacing w:after="0"/>
        <w:ind w:left="0"/>
        <w:jc w:val="left"/>
      </w:pPr>
      <w:r>
        <w:rPr>
          <w:rFonts w:ascii="Times New Roman"/>
          <w:b/>
          <w:i w:val="false"/>
          <w:color w:val="000000"/>
        </w:rPr>
        <w:t xml:space="preserve"> 5-тарау. Басқарманы қайта ұйымдастыру және тарату</w:t>
      </w:r>
    </w:p>
    <w:bookmarkEnd w:id="604"/>
    <w:bookmarkStart w:name="z614" w:id="605"/>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6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5-қосымша</w:t>
            </w:r>
          </w:p>
        </w:tc>
      </w:tr>
    </w:tbl>
    <w:bookmarkStart w:name="z616" w:id="606"/>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Бурабай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606"/>
    <w:bookmarkStart w:name="z617" w:id="607"/>
    <w:p>
      <w:pPr>
        <w:spacing w:after="0"/>
        <w:ind w:left="0"/>
        <w:jc w:val="left"/>
      </w:pPr>
      <w:r>
        <w:rPr>
          <w:rFonts w:ascii="Times New Roman"/>
          <w:b/>
          <w:i w:val="false"/>
          <w:color w:val="000000"/>
        </w:rPr>
        <w:t xml:space="preserve"> 1-тарау. Жалпы ережелер</w:t>
      </w:r>
    </w:p>
    <w:bookmarkEnd w:id="607"/>
    <w:bookmarkStart w:name="z618" w:id="608"/>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Бурабай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608"/>
    <w:bookmarkStart w:name="z619" w:id="609"/>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609"/>
    <w:bookmarkStart w:name="z620" w:id="610"/>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610"/>
    <w:bookmarkStart w:name="z621" w:id="611"/>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611"/>
    <w:bookmarkStart w:name="z622" w:id="612"/>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612"/>
    <w:bookmarkStart w:name="z623" w:id="613"/>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613"/>
    <w:bookmarkStart w:name="z624" w:id="614"/>
    <w:p>
      <w:pPr>
        <w:spacing w:after="0"/>
        <w:ind w:left="0"/>
        <w:jc w:val="both"/>
      </w:pPr>
      <w:r>
        <w:rPr>
          <w:rFonts w:ascii="Times New Roman"/>
          <w:b w:val="false"/>
          <w:i w:val="false"/>
          <w:color w:val="000000"/>
          <w:sz w:val="28"/>
        </w:rPr>
        <w:t>
      7. Басқарманың орналасқан жері – 021700, Қазақстан Республикасы, Ақмола облысы, Бурабай ауданы, Щучинск қаласы, Елемесов көшесі, 73 үй.</w:t>
      </w:r>
    </w:p>
    <w:bookmarkEnd w:id="614"/>
    <w:bookmarkStart w:name="z625" w:id="615"/>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Бурабай аудандық тауарлар мен көрсетілетін қызметтердің сапасы мен қауіпсіздігін бақылау басқармасы".</w:t>
      </w:r>
    </w:p>
    <w:bookmarkEnd w:id="615"/>
    <w:bookmarkStart w:name="z626" w:id="616"/>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616"/>
    <w:bookmarkStart w:name="z627" w:id="617"/>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617"/>
    <w:bookmarkStart w:name="z628" w:id="618"/>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618"/>
    <w:bookmarkStart w:name="z629" w:id="619"/>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619"/>
    <w:bookmarkStart w:name="z630" w:id="620"/>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620"/>
    <w:bookmarkStart w:name="z631" w:id="621"/>
    <w:p>
      <w:pPr>
        <w:spacing w:after="0"/>
        <w:ind w:left="0"/>
        <w:jc w:val="both"/>
      </w:pPr>
      <w:r>
        <w:rPr>
          <w:rFonts w:ascii="Times New Roman"/>
          <w:b w:val="false"/>
          <w:i w:val="false"/>
          <w:color w:val="000000"/>
          <w:sz w:val="28"/>
        </w:rPr>
        <w:t xml:space="preserve">
      12. Міндеттері: </w:t>
      </w:r>
    </w:p>
    <w:bookmarkEnd w:id="621"/>
    <w:bookmarkStart w:name="z632" w:id="622"/>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622"/>
    <w:bookmarkStart w:name="z633" w:id="623"/>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623"/>
    <w:bookmarkStart w:name="z634" w:id="624"/>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624"/>
    <w:bookmarkStart w:name="z635" w:id="625"/>
    <w:p>
      <w:pPr>
        <w:spacing w:after="0"/>
        <w:ind w:left="0"/>
        <w:jc w:val="both"/>
      </w:pPr>
      <w:r>
        <w:rPr>
          <w:rFonts w:ascii="Times New Roman"/>
          <w:b w:val="false"/>
          <w:i w:val="false"/>
          <w:color w:val="000000"/>
          <w:sz w:val="28"/>
        </w:rPr>
        <w:t xml:space="preserve">
      13. Функциялары: </w:t>
      </w:r>
    </w:p>
    <w:bookmarkEnd w:id="625"/>
    <w:bookmarkStart w:name="z636" w:id="626"/>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626"/>
    <w:bookmarkStart w:name="z637" w:id="627"/>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627"/>
    <w:bookmarkStart w:name="z638" w:id="628"/>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628"/>
    <w:bookmarkStart w:name="z639" w:id="629"/>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629"/>
    <w:bookmarkStart w:name="z640" w:id="630"/>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630"/>
    <w:bookmarkStart w:name="z641" w:id="631"/>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631"/>
    <w:bookmarkStart w:name="z642" w:id="632"/>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632"/>
    <w:bookmarkStart w:name="z643" w:id="633"/>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633"/>
    <w:bookmarkStart w:name="z644" w:id="634"/>
    <w:p>
      <w:pPr>
        <w:spacing w:after="0"/>
        <w:ind w:left="0"/>
        <w:jc w:val="both"/>
      </w:pPr>
      <w:r>
        <w:rPr>
          <w:rFonts w:ascii="Times New Roman"/>
          <w:b w:val="false"/>
          <w:i w:val="false"/>
          <w:color w:val="000000"/>
          <w:sz w:val="28"/>
        </w:rPr>
        <w:t>
      9) құзыретінің шегінде мониторинг жүргізу;</w:t>
      </w:r>
    </w:p>
    <w:bookmarkEnd w:id="634"/>
    <w:bookmarkStart w:name="z645" w:id="635"/>
    <w:p>
      <w:pPr>
        <w:spacing w:after="0"/>
        <w:ind w:left="0"/>
        <w:jc w:val="both"/>
      </w:pPr>
      <w:r>
        <w:rPr>
          <w:rFonts w:ascii="Times New Roman"/>
          <w:b w:val="false"/>
          <w:i w:val="false"/>
          <w:color w:val="000000"/>
          <w:sz w:val="28"/>
        </w:rPr>
        <w:t>
      10) тамақ өнімі қауіпсіздігін қамтамасыз ету;</w:t>
      </w:r>
    </w:p>
    <w:bookmarkEnd w:id="635"/>
    <w:bookmarkStart w:name="z646" w:id="636"/>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636"/>
    <w:bookmarkStart w:name="z647" w:id="637"/>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637"/>
    <w:bookmarkStart w:name="z648" w:id="638"/>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638"/>
    <w:bookmarkStart w:name="z649" w:id="639"/>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639"/>
    <w:bookmarkStart w:name="z650" w:id="640"/>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640"/>
    <w:bookmarkStart w:name="z651" w:id="641"/>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641"/>
    <w:bookmarkStart w:name="z652" w:id="642"/>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642"/>
    <w:bookmarkStart w:name="z653" w:id="643"/>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643"/>
    <w:bookmarkStart w:name="z654" w:id="644"/>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644"/>
    <w:bookmarkStart w:name="z655" w:id="645"/>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645"/>
    <w:bookmarkStart w:name="z656" w:id="646"/>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646"/>
    <w:bookmarkStart w:name="z657" w:id="647"/>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647"/>
    <w:bookmarkStart w:name="z658" w:id="648"/>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648"/>
    <w:bookmarkStart w:name="z659" w:id="649"/>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649"/>
    <w:bookmarkStart w:name="z660" w:id="650"/>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650"/>
    <w:bookmarkStart w:name="z661" w:id="651"/>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651"/>
    <w:bookmarkStart w:name="z662" w:id="652"/>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652"/>
    <w:bookmarkStart w:name="z663" w:id="653"/>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653"/>
    <w:bookmarkStart w:name="z664" w:id="654"/>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654"/>
    <w:bookmarkStart w:name="z665" w:id="655"/>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655"/>
    <w:bookmarkStart w:name="z666" w:id="656"/>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656"/>
    <w:bookmarkStart w:name="z667" w:id="657"/>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657"/>
    <w:bookmarkStart w:name="z668" w:id="658"/>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658"/>
    <w:bookmarkStart w:name="z669" w:id="659"/>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659"/>
    <w:bookmarkStart w:name="z670" w:id="660"/>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660"/>
    <w:bookmarkStart w:name="z671" w:id="661"/>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661"/>
    <w:bookmarkStart w:name="z672" w:id="662"/>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662"/>
    <w:bookmarkStart w:name="z673" w:id="663"/>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663"/>
    <w:bookmarkStart w:name="z674" w:id="664"/>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664"/>
    <w:bookmarkStart w:name="z675" w:id="665"/>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665"/>
    <w:bookmarkStart w:name="z676" w:id="666"/>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666"/>
    <w:bookmarkStart w:name="z677" w:id="667"/>
    <w:p>
      <w:pPr>
        <w:spacing w:after="0"/>
        <w:ind w:left="0"/>
        <w:jc w:val="both"/>
      </w:pPr>
      <w:r>
        <w:rPr>
          <w:rFonts w:ascii="Times New Roman"/>
          <w:b w:val="false"/>
          <w:i w:val="false"/>
          <w:color w:val="000000"/>
          <w:sz w:val="28"/>
        </w:rPr>
        <w:t>
      42) реттелетін салада түсіндіру жұмысын ұйымдастыру;</w:t>
      </w:r>
    </w:p>
    <w:bookmarkEnd w:id="667"/>
    <w:bookmarkStart w:name="z678" w:id="668"/>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668"/>
    <w:bookmarkStart w:name="z679" w:id="669"/>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669"/>
    <w:bookmarkStart w:name="z680" w:id="670"/>
    <w:p>
      <w:pPr>
        <w:spacing w:after="0"/>
        <w:ind w:left="0"/>
        <w:jc w:val="both"/>
      </w:pPr>
      <w:r>
        <w:rPr>
          <w:rFonts w:ascii="Times New Roman"/>
          <w:b w:val="false"/>
          <w:i w:val="false"/>
          <w:color w:val="000000"/>
          <w:sz w:val="28"/>
        </w:rPr>
        <w:t>
      14. Құқықтары мен міндеттері:</w:t>
      </w:r>
    </w:p>
    <w:bookmarkEnd w:id="670"/>
    <w:bookmarkStart w:name="z681" w:id="671"/>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671"/>
    <w:bookmarkStart w:name="z682" w:id="672"/>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672"/>
    <w:bookmarkStart w:name="z683" w:id="673"/>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673"/>
    <w:bookmarkStart w:name="z684" w:id="674"/>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674"/>
    <w:bookmarkStart w:name="z685" w:id="675"/>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675"/>
    <w:bookmarkStart w:name="z686" w:id="676"/>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676"/>
    <w:bookmarkStart w:name="z687" w:id="677"/>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677"/>
    <w:bookmarkStart w:name="z688" w:id="678"/>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678"/>
    <w:bookmarkStart w:name="z689" w:id="679"/>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679"/>
    <w:bookmarkStart w:name="z690" w:id="680"/>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680"/>
    <w:bookmarkStart w:name="z691" w:id="681"/>
    <w:p>
      <w:pPr>
        <w:spacing w:after="0"/>
        <w:ind w:left="0"/>
        <w:jc w:val="left"/>
      </w:pPr>
      <w:r>
        <w:rPr>
          <w:rFonts w:ascii="Times New Roman"/>
          <w:b/>
          <w:i w:val="false"/>
          <w:color w:val="000000"/>
        </w:rPr>
        <w:t xml:space="preserve"> 3-тарау. Басқарманың қызметін ұйымдастыру</w:t>
      </w:r>
    </w:p>
    <w:bookmarkEnd w:id="681"/>
    <w:bookmarkStart w:name="z692" w:id="682"/>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682"/>
    <w:bookmarkStart w:name="z693" w:id="683"/>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683"/>
    <w:bookmarkStart w:name="z694" w:id="684"/>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684"/>
    <w:bookmarkStart w:name="z695" w:id="685"/>
    <w:p>
      <w:pPr>
        <w:spacing w:after="0"/>
        <w:ind w:left="0"/>
        <w:jc w:val="both"/>
      </w:pPr>
      <w:r>
        <w:rPr>
          <w:rFonts w:ascii="Times New Roman"/>
          <w:b w:val="false"/>
          <w:i w:val="false"/>
          <w:color w:val="000000"/>
          <w:sz w:val="28"/>
        </w:rPr>
        <w:t xml:space="preserve">
      18. Басқарма басшысының өкілеттіктері: </w:t>
      </w:r>
    </w:p>
    <w:bookmarkEnd w:id="685"/>
    <w:bookmarkStart w:name="z696" w:id="686"/>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686"/>
    <w:bookmarkStart w:name="z697" w:id="687"/>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687"/>
    <w:bookmarkStart w:name="z698" w:id="688"/>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688"/>
    <w:bookmarkStart w:name="z699" w:id="689"/>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689"/>
    <w:bookmarkStart w:name="z700" w:id="690"/>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690"/>
    <w:bookmarkStart w:name="z701" w:id="691"/>
    <w:p>
      <w:pPr>
        <w:spacing w:after="0"/>
        <w:ind w:left="0"/>
        <w:jc w:val="left"/>
      </w:pPr>
      <w:r>
        <w:rPr>
          <w:rFonts w:ascii="Times New Roman"/>
          <w:b/>
          <w:i w:val="false"/>
          <w:color w:val="000000"/>
        </w:rPr>
        <w:t xml:space="preserve"> 4-тарау. Басқарманың мүлкі</w:t>
      </w:r>
    </w:p>
    <w:bookmarkEnd w:id="691"/>
    <w:bookmarkStart w:name="z702" w:id="692"/>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692"/>
    <w:bookmarkStart w:name="z703" w:id="693"/>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693"/>
    <w:bookmarkStart w:name="z704" w:id="694"/>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694"/>
    <w:bookmarkStart w:name="z705" w:id="695"/>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95"/>
    <w:bookmarkStart w:name="z706" w:id="696"/>
    <w:p>
      <w:pPr>
        <w:spacing w:after="0"/>
        <w:ind w:left="0"/>
        <w:jc w:val="left"/>
      </w:pPr>
      <w:r>
        <w:rPr>
          <w:rFonts w:ascii="Times New Roman"/>
          <w:b/>
          <w:i w:val="false"/>
          <w:color w:val="000000"/>
        </w:rPr>
        <w:t xml:space="preserve"> 5-тарау. Басқарманы қайта ұйымдастыру және тарату</w:t>
      </w:r>
    </w:p>
    <w:bookmarkEnd w:id="696"/>
    <w:bookmarkStart w:name="z707" w:id="697"/>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6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6-қосымша</w:t>
            </w:r>
          </w:p>
        </w:tc>
      </w:tr>
    </w:tbl>
    <w:bookmarkStart w:name="z709" w:id="698"/>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Бұланды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698"/>
    <w:bookmarkStart w:name="z710" w:id="699"/>
    <w:p>
      <w:pPr>
        <w:spacing w:after="0"/>
        <w:ind w:left="0"/>
        <w:jc w:val="left"/>
      </w:pPr>
      <w:r>
        <w:rPr>
          <w:rFonts w:ascii="Times New Roman"/>
          <w:b/>
          <w:i w:val="false"/>
          <w:color w:val="000000"/>
        </w:rPr>
        <w:t xml:space="preserve"> 1-тарау. Жалпы ережелер</w:t>
      </w:r>
    </w:p>
    <w:bookmarkEnd w:id="699"/>
    <w:bookmarkStart w:name="z711" w:id="700"/>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Бұланды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700"/>
    <w:bookmarkStart w:name="z712" w:id="701"/>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701"/>
    <w:bookmarkStart w:name="z713" w:id="702"/>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702"/>
    <w:bookmarkStart w:name="z714" w:id="703"/>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703"/>
    <w:bookmarkStart w:name="z715" w:id="704"/>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704"/>
    <w:bookmarkStart w:name="z716" w:id="705"/>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705"/>
    <w:bookmarkStart w:name="z717" w:id="706"/>
    <w:p>
      <w:pPr>
        <w:spacing w:after="0"/>
        <w:ind w:left="0"/>
        <w:jc w:val="both"/>
      </w:pPr>
      <w:r>
        <w:rPr>
          <w:rFonts w:ascii="Times New Roman"/>
          <w:b w:val="false"/>
          <w:i w:val="false"/>
          <w:color w:val="000000"/>
          <w:sz w:val="28"/>
        </w:rPr>
        <w:t>
      7. Басқарманың орналасқан жері – 020500, Қазақстан Республикасы, Ақмола облысы, Бұланды ауданы, Макинск қаласы, Лесная көшесі, 5 Е үйі.</w:t>
      </w:r>
    </w:p>
    <w:bookmarkEnd w:id="706"/>
    <w:bookmarkStart w:name="z718" w:id="707"/>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Бұланды аудандық тауарлар мен көрсетілетін қызметтердің сапасы мен қауіпсіздігін бақылау басқармасы".</w:t>
      </w:r>
    </w:p>
    <w:bookmarkEnd w:id="707"/>
    <w:bookmarkStart w:name="z719" w:id="708"/>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708"/>
    <w:bookmarkStart w:name="z720" w:id="709"/>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709"/>
    <w:bookmarkStart w:name="z721" w:id="710"/>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710"/>
    <w:bookmarkStart w:name="z722" w:id="711"/>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711"/>
    <w:bookmarkStart w:name="z723" w:id="712"/>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712"/>
    <w:bookmarkStart w:name="z724" w:id="713"/>
    <w:p>
      <w:pPr>
        <w:spacing w:after="0"/>
        <w:ind w:left="0"/>
        <w:jc w:val="both"/>
      </w:pPr>
      <w:r>
        <w:rPr>
          <w:rFonts w:ascii="Times New Roman"/>
          <w:b w:val="false"/>
          <w:i w:val="false"/>
          <w:color w:val="000000"/>
          <w:sz w:val="28"/>
        </w:rPr>
        <w:t xml:space="preserve">
      12. Міндеттері: </w:t>
      </w:r>
    </w:p>
    <w:bookmarkEnd w:id="713"/>
    <w:bookmarkStart w:name="z725" w:id="714"/>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714"/>
    <w:bookmarkStart w:name="z726" w:id="715"/>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715"/>
    <w:bookmarkStart w:name="z727" w:id="716"/>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716"/>
    <w:bookmarkStart w:name="z728" w:id="717"/>
    <w:p>
      <w:pPr>
        <w:spacing w:after="0"/>
        <w:ind w:left="0"/>
        <w:jc w:val="both"/>
      </w:pPr>
      <w:r>
        <w:rPr>
          <w:rFonts w:ascii="Times New Roman"/>
          <w:b w:val="false"/>
          <w:i w:val="false"/>
          <w:color w:val="000000"/>
          <w:sz w:val="28"/>
        </w:rPr>
        <w:t xml:space="preserve">
      13. Функциялары: </w:t>
      </w:r>
    </w:p>
    <w:bookmarkEnd w:id="717"/>
    <w:bookmarkStart w:name="z729" w:id="718"/>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718"/>
    <w:bookmarkStart w:name="z730" w:id="719"/>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719"/>
    <w:bookmarkStart w:name="z731" w:id="720"/>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720"/>
    <w:bookmarkStart w:name="z732" w:id="721"/>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721"/>
    <w:bookmarkStart w:name="z733" w:id="722"/>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722"/>
    <w:bookmarkStart w:name="z734" w:id="723"/>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723"/>
    <w:bookmarkStart w:name="z735" w:id="724"/>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724"/>
    <w:bookmarkStart w:name="z736" w:id="725"/>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725"/>
    <w:bookmarkStart w:name="z737" w:id="726"/>
    <w:p>
      <w:pPr>
        <w:spacing w:after="0"/>
        <w:ind w:left="0"/>
        <w:jc w:val="both"/>
      </w:pPr>
      <w:r>
        <w:rPr>
          <w:rFonts w:ascii="Times New Roman"/>
          <w:b w:val="false"/>
          <w:i w:val="false"/>
          <w:color w:val="000000"/>
          <w:sz w:val="28"/>
        </w:rPr>
        <w:t>
      9) құзыретінің шегінде мониторинг жүргізу;</w:t>
      </w:r>
    </w:p>
    <w:bookmarkEnd w:id="726"/>
    <w:bookmarkStart w:name="z738" w:id="727"/>
    <w:p>
      <w:pPr>
        <w:spacing w:after="0"/>
        <w:ind w:left="0"/>
        <w:jc w:val="both"/>
      </w:pPr>
      <w:r>
        <w:rPr>
          <w:rFonts w:ascii="Times New Roman"/>
          <w:b w:val="false"/>
          <w:i w:val="false"/>
          <w:color w:val="000000"/>
          <w:sz w:val="28"/>
        </w:rPr>
        <w:t>
      10) тамақ өнімі қауіпсіздігін қамтамасыз ету;</w:t>
      </w:r>
    </w:p>
    <w:bookmarkEnd w:id="727"/>
    <w:bookmarkStart w:name="z739" w:id="728"/>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728"/>
    <w:bookmarkStart w:name="z740" w:id="729"/>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729"/>
    <w:bookmarkStart w:name="z741" w:id="730"/>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730"/>
    <w:bookmarkStart w:name="z742" w:id="731"/>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731"/>
    <w:bookmarkStart w:name="z743" w:id="732"/>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732"/>
    <w:bookmarkStart w:name="z744" w:id="733"/>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733"/>
    <w:bookmarkStart w:name="z745" w:id="734"/>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734"/>
    <w:bookmarkStart w:name="z746" w:id="735"/>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735"/>
    <w:bookmarkStart w:name="z747" w:id="736"/>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736"/>
    <w:bookmarkStart w:name="z748" w:id="737"/>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737"/>
    <w:bookmarkStart w:name="z749" w:id="738"/>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738"/>
    <w:bookmarkStart w:name="z750" w:id="739"/>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739"/>
    <w:bookmarkStart w:name="z751" w:id="740"/>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740"/>
    <w:bookmarkStart w:name="z752" w:id="741"/>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741"/>
    <w:bookmarkStart w:name="z753" w:id="742"/>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742"/>
    <w:bookmarkStart w:name="z754" w:id="743"/>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743"/>
    <w:bookmarkStart w:name="z755" w:id="744"/>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744"/>
    <w:bookmarkStart w:name="z756" w:id="745"/>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745"/>
    <w:bookmarkStart w:name="z757" w:id="746"/>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746"/>
    <w:bookmarkStart w:name="z758" w:id="747"/>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747"/>
    <w:bookmarkStart w:name="z759" w:id="748"/>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748"/>
    <w:bookmarkStart w:name="z760" w:id="749"/>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749"/>
    <w:bookmarkStart w:name="z761" w:id="750"/>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750"/>
    <w:bookmarkStart w:name="z762" w:id="751"/>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751"/>
    <w:bookmarkStart w:name="z763" w:id="752"/>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752"/>
    <w:bookmarkStart w:name="z764" w:id="753"/>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753"/>
    <w:bookmarkStart w:name="z765" w:id="754"/>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754"/>
    <w:bookmarkStart w:name="z766" w:id="755"/>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755"/>
    <w:bookmarkStart w:name="z767" w:id="756"/>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756"/>
    <w:bookmarkStart w:name="z768" w:id="757"/>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757"/>
    <w:bookmarkStart w:name="z769" w:id="758"/>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758"/>
    <w:bookmarkStart w:name="z770" w:id="759"/>
    <w:p>
      <w:pPr>
        <w:spacing w:after="0"/>
        <w:ind w:left="0"/>
        <w:jc w:val="both"/>
      </w:pPr>
      <w:r>
        <w:rPr>
          <w:rFonts w:ascii="Times New Roman"/>
          <w:b w:val="false"/>
          <w:i w:val="false"/>
          <w:color w:val="000000"/>
          <w:sz w:val="28"/>
        </w:rPr>
        <w:t>
      42) реттелетін салада түсіндіру жұмысын ұйымдастыру;</w:t>
      </w:r>
    </w:p>
    <w:bookmarkEnd w:id="759"/>
    <w:bookmarkStart w:name="z771" w:id="760"/>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760"/>
    <w:bookmarkStart w:name="z772" w:id="761"/>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761"/>
    <w:bookmarkStart w:name="z773" w:id="762"/>
    <w:p>
      <w:pPr>
        <w:spacing w:after="0"/>
        <w:ind w:left="0"/>
        <w:jc w:val="both"/>
      </w:pPr>
      <w:r>
        <w:rPr>
          <w:rFonts w:ascii="Times New Roman"/>
          <w:b w:val="false"/>
          <w:i w:val="false"/>
          <w:color w:val="000000"/>
          <w:sz w:val="28"/>
        </w:rPr>
        <w:t>
      14. Құқықтары мен міндеттері:</w:t>
      </w:r>
    </w:p>
    <w:bookmarkEnd w:id="762"/>
    <w:bookmarkStart w:name="z774" w:id="763"/>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763"/>
    <w:bookmarkStart w:name="z775" w:id="764"/>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764"/>
    <w:bookmarkStart w:name="z776" w:id="765"/>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765"/>
    <w:bookmarkStart w:name="z777" w:id="766"/>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766"/>
    <w:bookmarkStart w:name="z778" w:id="767"/>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767"/>
    <w:bookmarkStart w:name="z779" w:id="768"/>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768"/>
    <w:bookmarkStart w:name="z780" w:id="769"/>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769"/>
    <w:bookmarkStart w:name="z781" w:id="770"/>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770"/>
    <w:bookmarkStart w:name="z782" w:id="771"/>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771"/>
    <w:bookmarkStart w:name="z783" w:id="772"/>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772"/>
    <w:bookmarkStart w:name="z784" w:id="773"/>
    <w:p>
      <w:pPr>
        <w:spacing w:after="0"/>
        <w:ind w:left="0"/>
        <w:jc w:val="left"/>
      </w:pPr>
      <w:r>
        <w:rPr>
          <w:rFonts w:ascii="Times New Roman"/>
          <w:b/>
          <w:i w:val="false"/>
          <w:color w:val="000000"/>
        </w:rPr>
        <w:t xml:space="preserve"> 3-тарау. Басқарманың қызметін ұйымдастыру</w:t>
      </w:r>
    </w:p>
    <w:bookmarkEnd w:id="773"/>
    <w:bookmarkStart w:name="z785" w:id="774"/>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774"/>
    <w:bookmarkStart w:name="z786" w:id="775"/>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775"/>
    <w:bookmarkStart w:name="z787" w:id="776"/>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776"/>
    <w:bookmarkStart w:name="z788" w:id="777"/>
    <w:p>
      <w:pPr>
        <w:spacing w:after="0"/>
        <w:ind w:left="0"/>
        <w:jc w:val="both"/>
      </w:pPr>
      <w:r>
        <w:rPr>
          <w:rFonts w:ascii="Times New Roman"/>
          <w:b w:val="false"/>
          <w:i w:val="false"/>
          <w:color w:val="000000"/>
          <w:sz w:val="28"/>
        </w:rPr>
        <w:t xml:space="preserve">
      18. Басқарма басшысының өкілеттіктері: </w:t>
      </w:r>
    </w:p>
    <w:bookmarkEnd w:id="777"/>
    <w:bookmarkStart w:name="z789" w:id="778"/>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778"/>
    <w:bookmarkStart w:name="z790" w:id="779"/>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779"/>
    <w:bookmarkStart w:name="z791" w:id="780"/>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780"/>
    <w:bookmarkStart w:name="z792" w:id="781"/>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781"/>
    <w:bookmarkStart w:name="z793" w:id="782"/>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782"/>
    <w:bookmarkStart w:name="z794" w:id="783"/>
    <w:p>
      <w:pPr>
        <w:spacing w:after="0"/>
        <w:ind w:left="0"/>
        <w:jc w:val="left"/>
      </w:pPr>
      <w:r>
        <w:rPr>
          <w:rFonts w:ascii="Times New Roman"/>
          <w:b/>
          <w:i w:val="false"/>
          <w:color w:val="000000"/>
        </w:rPr>
        <w:t xml:space="preserve"> 4-тарау. Басқарманың мүлкі</w:t>
      </w:r>
    </w:p>
    <w:bookmarkEnd w:id="783"/>
    <w:bookmarkStart w:name="z795" w:id="784"/>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784"/>
    <w:bookmarkStart w:name="z796" w:id="785"/>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785"/>
    <w:bookmarkStart w:name="z797" w:id="786"/>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786"/>
    <w:bookmarkStart w:name="z798" w:id="787"/>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87"/>
    <w:bookmarkStart w:name="z799" w:id="788"/>
    <w:p>
      <w:pPr>
        <w:spacing w:after="0"/>
        <w:ind w:left="0"/>
        <w:jc w:val="left"/>
      </w:pPr>
      <w:r>
        <w:rPr>
          <w:rFonts w:ascii="Times New Roman"/>
          <w:b/>
          <w:i w:val="false"/>
          <w:color w:val="000000"/>
        </w:rPr>
        <w:t xml:space="preserve"> 5-тарау. Басқарманы қайта ұйымдастыру және тарату</w:t>
      </w:r>
    </w:p>
    <w:bookmarkEnd w:id="788"/>
    <w:bookmarkStart w:name="z800" w:id="789"/>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7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7-қосымша</w:t>
            </w:r>
          </w:p>
        </w:tc>
      </w:tr>
    </w:tbl>
    <w:bookmarkStart w:name="z802" w:id="790"/>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Біржан сал ауданы тауарлар мен көрсетілетін қызметтердің сапасы мен қауіпсіздігін бақылау басқармасы" республикалық мемлекеттік мекемесiнің ережесі</w:t>
      </w:r>
    </w:p>
    <w:bookmarkEnd w:id="790"/>
    <w:bookmarkStart w:name="z803" w:id="791"/>
    <w:p>
      <w:pPr>
        <w:spacing w:after="0"/>
        <w:ind w:left="0"/>
        <w:jc w:val="left"/>
      </w:pPr>
      <w:r>
        <w:rPr>
          <w:rFonts w:ascii="Times New Roman"/>
          <w:b/>
          <w:i w:val="false"/>
          <w:color w:val="000000"/>
        </w:rPr>
        <w:t xml:space="preserve"> 1-тарау. Жалпы ережелер</w:t>
      </w:r>
    </w:p>
    <w:bookmarkEnd w:id="791"/>
    <w:bookmarkStart w:name="z804" w:id="792"/>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Біржан сал ауданы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792"/>
    <w:bookmarkStart w:name="z805" w:id="793"/>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793"/>
    <w:bookmarkStart w:name="z806" w:id="794"/>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794"/>
    <w:bookmarkStart w:name="z807" w:id="795"/>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795"/>
    <w:bookmarkStart w:name="z808" w:id="796"/>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796"/>
    <w:bookmarkStart w:name="z809" w:id="797"/>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797"/>
    <w:bookmarkStart w:name="z810" w:id="798"/>
    <w:p>
      <w:pPr>
        <w:spacing w:after="0"/>
        <w:ind w:left="0"/>
        <w:jc w:val="both"/>
      </w:pPr>
      <w:r>
        <w:rPr>
          <w:rFonts w:ascii="Times New Roman"/>
          <w:b w:val="false"/>
          <w:i w:val="false"/>
          <w:color w:val="000000"/>
          <w:sz w:val="28"/>
        </w:rPr>
        <w:t>
      7. Басқарманың орналасқан жері – 020700, Қазақстан Республикасы, Ақмола облысы, Біржан сал ауданы, Степняк қаласы, Әбісәләм қажы көшесі, 34 А.</w:t>
      </w:r>
    </w:p>
    <w:bookmarkEnd w:id="798"/>
    <w:bookmarkStart w:name="z811" w:id="799"/>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Біржан сал ауданы тауарлар мен көрсетілетін қызметтердің сапасы мен қауіпсіздігін бақылау басқармасы".</w:t>
      </w:r>
    </w:p>
    <w:bookmarkEnd w:id="799"/>
    <w:bookmarkStart w:name="z812" w:id="800"/>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800"/>
    <w:bookmarkStart w:name="z813" w:id="801"/>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801"/>
    <w:bookmarkStart w:name="z814" w:id="802"/>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802"/>
    <w:bookmarkStart w:name="z815" w:id="803"/>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803"/>
    <w:bookmarkStart w:name="z816" w:id="804"/>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804"/>
    <w:bookmarkStart w:name="z817" w:id="805"/>
    <w:p>
      <w:pPr>
        <w:spacing w:after="0"/>
        <w:ind w:left="0"/>
        <w:jc w:val="both"/>
      </w:pPr>
      <w:r>
        <w:rPr>
          <w:rFonts w:ascii="Times New Roman"/>
          <w:b w:val="false"/>
          <w:i w:val="false"/>
          <w:color w:val="000000"/>
          <w:sz w:val="28"/>
        </w:rPr>
        <w:t xml:space="preserve">
      12. Міндеттері: </w:t>
      </w:r>
    </w:p>
    <w:bookmarkEnd w:id="805"/>
    <w:bookmarkStart w:name="z818" w:id="806"/>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806"/>
    <w:bookmarkStart w:name="z819" w:id="807"/>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807"/>
    <w:bookmarkStart w:name="z820" w:id="808"/>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808"/>
    <w:bookmarkStart w:name="z821" w:id="809"/>
    <w:p>
      <w:pPr>
        <w:spacing w:after="0"/>
        <w:ind w:left="0"/>
        <w:jc w:val="both"/>
      </w:pPr>
      <w:r>
        <w:rPr>
          <w:rFonts w:ascii="Times New Roman"/>
          <w:b w:val="false"/>
          <w:i w:val="false"/>
          <w:color w:val="000000"/>
          <w:sz w:val="28"/>
        </w:rPr>
        <w:t xml:space="preserve">
      13. Функциялары: </w:t>
      </w:r>
    </w:p>
    <w:bookmarkEnd w:id="809"/>
    <w:bookmarkStart w:name="z822" w:id="810"/>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810"/>
    <w:bookmarkStart w:name="z823" w:id="811"/>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811"/>
    <w:bookmarkStart w:name="z824" w:id="812"/>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812"/>
    <w:bookmarkStart w:name="z825" w:id="813"/>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813"/>
    <w:bookmarkStart w:name="z826" w:id="814"/>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814"/>
    <w:bookmarkStart w:name="z827" w:id="815"/>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815"/>
    <w:bookmarkStart w:name="z828" w:id="816"/>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816"/>
    <w:bookmarkStart w:name="z829" w:id="817"/>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817"/>
    <w:bookmarkStart w:name="z830" w:id="818"/>
    <w:p>
      <w:pPr>
        <w:spacing w:after="0"/>
        <w:ind w:left="0"/>
        <w:jc w:val="both"/>
      </w:pPr>
      <w:r>
        <w:rPr>
          <w:rFonts w:ascii="Times New Roman"/>
          <w:b w:val="false"/>
          <w:i w:val="false"/>
          <w:color w:val="000000"/>
          <w:sz w:val="28"/>
        </w:rPr>
        <w:t>
      9) құзыретінің шегінде мониторинг жүргізу;</w:t>
      </w:r>
    </w:p>
    <w:bookmarkEnd w:id="818"/>
    <w:bookmarkStart w:name="z831" w:id="819"/>
    <w:p>
      <w:pPr>
        <w:spacing w:after="0"/>
        <w:ind w:left="0"/>
        <w:jc w:val="both"/>
      </w:pPr>
      <w:r>
        <w:rPr>
          <w:rFonts w:ascii="Times New Roman"/>
          <w:b w:val="false"/>
          <w:i w:val="false"/>
          <w:color w:val="000000"/>
          <w:sz w:val="28"/>
        </w:rPr>
        <w:t>
      10) тамақ өнімі қауіпсіздігін қамтамасыз ету;</w:t>
      </w:r>
    </w:p>
    <w:bookmarkEnd w:id="819"/>
    <w:bookmarkStart w:name="z832" w:id="820"/>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820"/>
    <w:bookmarkStart w:name="z833" w:id="821"/>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821"/>
    <w:bookmarkStart w:name="z834" w:id="822"/>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822"/>
    <w:bookmarkStart w:name="z835" w:id="823"/>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823"/>
    <w:bookmarkStart w:name="z836" w:id="824"/>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824"/>
    <w:bookmarkStart w:name="z837" w:id="825"/>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825"/>
    <w:bookmarkStart w:name="z838" w:id="826"/>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826"/>
    <w:bookmarkStart w:name="z839" w:id="827"/>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827"/>
    <w:bookmarkStart w:name="z840" w:id="828"/>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828"/>
    <w:bookmarkStart w:name="z841" w:id="829"/>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829"/>
    <w:bookmarkStart w:name="z842" w:id="830"/>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830"/>
    <w:bookmarkStart w:name="z843" w:id="831"/>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831"/>
    <w:bookmarkStart w:name="z844" w:id="832"/>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832"/>
    <w:bookmarkStart w:name="z845" w:id="833"/>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833"/>
    <w:bookmarkStart w:name="z846" w:id="834"/>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834"/>
    <w:bookmarkStart w:name="z847" w:id="835"/>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835"/>
    <w:bookmarkStart w:name="z848" w:id="836"/>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836"/>
    <w:bookmarkStart w:name="z849" w:id="837"/>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837"/>
    <w:bookmarkStart w:name="z850" w:id="838"/>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838"/>
    <w:bookmarkStart w:name="z851" w:id="839"/>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839"/>
    <w:bookmarkStart w:name="z852" w:id="840"/>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840"/>
    <w:bookmarkStart w:name="z853" w:id="841"/>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841"/>
    <w:bookmarkStart w:name="z854" w:id="842"/>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842"/>
    <w:bookmarkStart w:name="z855" w:id="843"/>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843"/>
    <w:bookmarkStart w:name="z856" w:id="844"/>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844"/>
    <w:bookmarkStart w:name="z857" w:id="845"/>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845"/>
    <w:bookmarkStart w:name="z858" w:id="846"/>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846"/>
    <w:bookmarkStart w:name="z859" w:id="847"/>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847"/>
    <w:bookmarkStart w:name="z860" w:id="848"/>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848"/>
    <w:bookmarkStart w:name="z861" w:id="849"/>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849"/>
    <w:bookmarkStart w:name="z862" w:id="850"/>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850"/>
    <w:bookmarkStart w:name="z863" w:id="851"/>
    <w:p>
      <w:pPr>
        <w:spacing w:after="0"/>
        <w:ind w:left="0"/>
        <w:jc w:val="both"/>
      </w:pPr>
      <w:r>
        <w:rPr>
          <w:rFonts w:ascii="Times New Roman"/>
          <w:b w:val="false"/>
          <w:i w:val="false"/>
          <w:color w:val="000000"/>
          <w:sz w:val="28"/>
        </w:rPr>
        <w:t>
      42) реттелетін салада түсіндіру жұмысын ұйымдастыру;</w:t>
      </w:r>
    </w:p>
    <w:bookmarkEnd w:id="851"/>
    <w:bookmarkStart w:name="z864" w:id="852"/>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852"/>
    <w:bookmarkStart w:name="z865" w:id="853"/>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853"/>
    <w:bookmarkStart w:name="z866" w:id="854"/>
    <w:p>
      <w:pPr>
        <w:spacing w:after="0"/>
        <w:ind w:left="0"/>
        <w:jc w:val="both"/>
      </w:pPr>
      <w:r>
        <w:rPr>
          <w:rFonts w:ascii="Times New Roman"/>
          <w:b w:val="false"/>
          <w:i w:val="false"/>
          <w:color w:val="000000"/>
          <w:sz w:val="28"/>
        </w:rPr>
        <w:t>
      14. Құқықтары мен міндеттері:</w:t>
      </w:r>
    </w:p>
    <w:bookmarkEnd w:id="854"/>
    <w:bookmarkStart w:name="z867" w:id="855"/>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855"/>
    <w:bookmarkStart w:name="z868" w:id="856"/>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856"/>
    <w:bookmarkStart w:name="z869" w:id="857"/>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857"/>
    <w:bookmarkStart w:name="z870" w:id="858"/>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858"/>
    <w:bookmarkStart w:name="z871" w:id="859"/>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859"/>
    <w:bookmarkStart w:name="z872" w:id="860"/>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860"/>
    <w:bookmarkStart w:name="z873" w:id="861"/>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861"/>
    <w:bookmarkStart w:name="z874" w:id="862"/>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862"/>
    <w:bookmarkStart w:name="z875" w:id="863"/>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863"/>
    <w:bookmarkStart w:name="z876" w:id="864"/>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864"/>
    <w:bookmarkStart w:name="z877" w:id="865"/>
    <w:p>
      <w:pPr>
        <w:spacing w:after="0"/>
        <w:ind w:left="0"/>
        <w:jc w:val="left"/>
      </w:pPr>
      <w:r>
        <w:rPr>
          <w:rFonts w:ascii="Times New Roman"/>
          <w:b/>
          <w:i w:val="false"/>
          <w:color w:val="000000"/>
        </w:rPr>
        <w:t xml:space="preserve"> 3-тарау. Басқарманың қызметін ұйымдастыру</w:t>
      </w:r>
    </w:p>
    <w:bookmarkEnd w:id="865"/>
    <w:bookmarkStart w:name="z878" w:id="866"/>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866"/>
    <w:bookmarkStart w:name="z879" w:id="867"/>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867"/>
    <w:bookmarkStart w:name="z880" w:id="868"/>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868"/>
    <w:bookmarkStart w:name="z881" w:id="869"/>
    <w:p>
      <w:pPr>
        <w:spacing w:after="0"/>
        <w:ind w:left="0"/>
        <w:jc w:val="both"/>
      </w:pPr>
      <w:r>
        <w:rPr>
          <w:rFonts w:ascii="Times New Roman"/>
          <w:b w:val="false"/>
          <w:i w:val="false"/>
          <w:color w:val="000000"/>
          <w:sz w:val="28"/>
        </w:rPr>
        <w:t xml:space="preserve">
      18. Басқарма басшысының өкілеттіктері: </w:t>
      </w:r>
    </w:p>
    <w:bookmarkEnd w:id="869"/>
    <w:bookmarkStart w:name="z882" w:id="870"/>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870"/>
    <w:bookmarkStart w:name="z883" w:id="871"/>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871"/>
    <w:bookmarkStart w:name="z884" w:id="872"/>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872"/>
    <w:bookmarkStart w:name="z885" w:id="873"/>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873"/>
    <w:bookmarkStart w:name="z886" w:id="874"/>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874"/>
    <w:bookmarkStart w:name="z887" w:id="875"/>
    <w:p>
      <w:pPr>
        <w:spacing w:after="0"/>
        <w:ind w:left="0"/>
        <w:jc w:val="left"/>
      </w:pPr>
      <w:r>
        <w:rPr>
          <w:rFonts w:ascii="Times New Roman"/>
          <w:b/>
          <w:i w:val="false"/>
          <w:color w:val="000000"/>
        </w:rPr>
        <w:t xml:space="preserve"> 4-тарау. Басқарманың мүлкі</w:t>
      </w:r>
    </w:p>
    <w:bookmarkEnd w:id="875"/>
    <w:bookmarkStart w:name="z888" w:id="876"/>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876"/>
    <w:bookmarkStart w:name="z889" w:id="877"/>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877"/>
    <w:bookmarkStart w:name="z890" w:id="878"/>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878"/>
    <w:bookmarkStart w:name="z891" w:id="879"/>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79"/>
    <w:bookmarkStart w:name="z892" w:id="880"/>
    <w:p>
      <w:pPr>
        <w:spacing w:after="0"/>
        <w:ind w:left="0"/>
        <w:jc w:val="left"/>
      </w:pPr>
      <w:r>
        <w:rPr>
          <w:rFonts w:ascii="Times New Roman"/>
          <w:b/>
          <w:i w:val="false"/>
          <w:color w:val="000000"/>
        </w:rPr>
        <w:t xml:space="preserve"> 5-тарау. Басқарманы қайта ұйымдастыру және тарату</w:t>
      </w:r>
    </w:p>
    <w:bookmarkEnd w:id="880"/>
    <w:bookmarkStart w:name="z893" w:id="881"/>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8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8-қосымша</w:t>
            </w:r>
          </w:p>
        </w:tc>
      </w:tr>
    </w:tbl>
    <w:bookmarkStart w:name="z895" w:id="882"/>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Егіндікөл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882"/>
    <w:bookmarkStart w:name="z896" w:id="883"/>
    <w:p>
      <w:pPr>
        <w:spacing w:after="0"/>
        <w:ind w:left="0"/>
        <w:jc w:val="left"/>
      </w:pPr>
      <w:r>
        <w:rPr>
          <w:rFonts w:ascii="Times New Roman"/>
          <w:b/>
          <w:i w:val="false"/>
          <w:color w:val="000000"/>
        </w:rPr>
        <w:t xml:space="preserve"> 1-тарау. Жалпы ережелер</w:t>
      </w:r>
    </w:p>
    <w:bookmarkEnd w:id="883"/>
    <w:bookmarkStart w:name="z897" w:id="884"/>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Егіндікөл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884"/>
    <w:bookmarkStart w:name="z898" w:id="885"/>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885"/>
    <w:bookmarkStart w:name="z899" w:id="886"/>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886"/>
    <w:bookmarkStart w:name="z900" w:id="887"/>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887"/>
    <w:bookmarkStart w:name="z901" w:id="888"/>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888"/>
    <w:bookmarkStart w:name="z902" w:id="889"/>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889"/>
    <w:bookmarkStart w:name="z903" w:id="890"/>
    <w:p>
      <w:pPr>
        <w:spacing w:after="0"/>
        <w:ind w:left="0"/>
        <w:jc w:val="both"/>
      </w:pPr>
      <w:r>
        <w:rPr>
          <w:rFonts w:ascii="Times New Roman"/>
          <w:b w:val="false"/>
          <w:i w:val="false"/>
          <w:color w:val="000000"/>
          <w:sz w:val="28"/>
        </w:rPr>
        <w:t>
      7. Басқарманың орналасқан жері – 020600, Қазақстан Республикасы, Ақмола облысы, Егіндікөл ауданы, Егіндікөл ауылы, Победы көшесі, 2 үй, 2 пәтер.</w:t>
      </w:r>
    </w:p>
    <w:bookmarkEnd w:id="890"/>
    <w:bookmarkStart w:name="z904" w:id="891"/>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Егіндікөл аудандық тауарлар мен көрсетілетін қызметтердің сапасы мен қауіпсіздігін бақылау басқармасы".</w:t>
      </w:r>
    </w:p>
    <w:bookmarkEnd w:id="891"/>
    <w:bookmarkStart w:name="z905" w:id="892"/>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892"/>
    <w:bookmarkStart w:name="z906" w:id="893"/>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893"/>
    <w:bookmarkStart w:name="z907" w:id="894"/>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894"/>
    <w:bookmarkStart w:name="z908" w:id="895"/>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895"/>
    <w:bookmarkStart w:name="z909" w:id="896"/>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896"/>
    <w:bookmarkStart w:name="z910" w:id="897"/>
    <w:p>
      <w:pPr>
        <w:spacing w:after="0"/>
        <w:ind w:left="0"/>
        <w:jc w:val="both"/>
      </w:pPr>
      <w:r>
        <w:rPr>
          <w:rFonts w:ascii="Times New Roman"/>
          <w:b w:val="false"/>
          <w:i w:val="false"/>
          <w:color w:val="000000"/>
          <w:sz w:val="28"/>
        </w:rPr>
        <w:t xml:space="preserve">
      12. Міндеттері: </w:t>
      </w:r>
    </w:p>
    <w:bookmarkEnd w:id="897"/>
    <w:bookmarkStart w:name="z911" w:id="898"/>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898"/>
    <w:bookmarkStart w:name="z912" w:id="899"/>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899"/>
    <w:bookmarkStart w:name="z913" w:id="900"/>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900"/>
    <w:bookmarkStart w:name="z914" w:id="901"/>
    <w:p>
      <w:pPr>
        <w:spacing w:after="0"/>
        <w:ind w:left="0"/>
        <w:jc w:val="both"/>
      </w:pPr>
      <w:r>
        <w:rPr>
          <w:rFonts w:ascii="Times New Roman"/>
          <w:b w:val="false"/>
          <w:i w:val="false"/>
          <w:color w:val="000000"/>
          <w:sz w:val="28"/>
        </w:rPr>
        <w:t xml:space="preserve">
      13. Функциялары: </w:t>
      </w:r>
    </w:p>
    <w:bookmarkEnd w:id="901"/>
    <w:bookmarkStart w:name="z915" w:id="902"/>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902"/>
    <w:bookmarkStart w:name="z916" w:id="903"/>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903"/>
    <w:bookmarkStart w:name="z917" w:id="904"/>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904"/>
    <w:bookmarkStart w:name="z918" w:id="905"/>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905"/>
    <w:bookmarkStart w:name="z919" w:id="906"/>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906"/>
    <w:bookmarkStart w:name="z920" w:id="907"/>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907"/>
    <w:bookmarkStart w:name="z921" w:id="908"/>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908"/>
    <w:bookmarkStart w:name="z922" w:id="909"/>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909"/>
    <w:bookmarkStart w:name="z923" w:id="910"/>
    <w:p>
      <w:pPr>
        <w:spacing w:after="0"/>
        <w:ind w:left="0"/>
        <w:jc w:val="both"/>
      </w:pPr>
      <w:r>
        <w:rPr>
          <w:rFonts w:ascii="Times New Roman"/>
          <w:b w:val="false"/>
          <w:i w:val="false"/>
          <w:color w:val="000000"/>
          <w:sz w:val="28"/>
        </w:rPr>
        <w:t>
      9) құзыретінің шегінде мониторинг жүргізу;</w:t>
      </w:r>
    </w:p>
    <w:bookmarkEnd w:id="910"/>
    <w:bookmarkStart w:name="z924" w:id="911"/>
    <w:p>
      <w:pPr>
        <w:spacing w:after="0"/>
        <w:ind w:left="0"/>
        <w:jc w:val="both"/>
      </w:pPr>
      <w:r>
        <w:rPr>
          <w:rFonts w:ascii="Times New Roman"/>
          <w:b w:val="false"/>
          <w:i w:val="false"/>
          <w:color w:val="000000"/>
          <w:sz w:val="28"/>
        </w:rPr>
        <w:t>
      10) тамақ өнімі қауіпсіздігін қамтамасыз ету;</w:t>
      </w:r>
    </w:p>
    <w:bookmarkEnd w:id="911"/>
    <w:bookmarkStart w:name="z925" w:id="912"/>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912"/>
    <w:bookmarkStart w:name="z926" w:id="913"/>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913"/>
    <w:bookmarkStart w:name="z927" w:id="914"/>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914"/>
    <w:bookmarkStart w:name="z928" w:id="915"/>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915"/>
    <w:bookmarkStart w:name="z929" w:id="916"/>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916"/>
    <w:bookmarkStart w:name="z930" w:id="917"/>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917"/>
    <w:bookmarkStart w:name="z931" w:id="918"/>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918"/>
    <w:bookmarkStart w:name="z932" w:id="919"/>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919"/>
    <w:bookmarkStart w:name="z933" w:id="920"/>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920"/>
    <w:bookmarkStart w:name="z934" w:id="921"/>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921"/>
    <w:bookmarkStart w:name="z935" w:id="922"/>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922"/>
    <w:bookmarkStart w:name="z936" w:id="923"/>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923"/>
    <w:bookmarkStart w:name="z937" w:id="924"/>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924"/>
    <w:bookmarkStart w:name="z938" w:id="925"/>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925"/>
    <w:bookmarkStart w:name="z939" w:id="926"/>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926"/>
    <w:bookmarkStart w:name="z940" w:id="927"/>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927"/>
    <w:bookmarkStart w:name="z941" w:id="928"/>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928"/>
    <w:bookmarkStart w:name="z942" w:id="929"/>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929"/>
    <w:bookmarkStart w:name="z943" w:id="930"/>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930"/>
    <w:bookmarkStart w:name="z944" w:id="931"/>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931"/>
    <w:bookmarkStart w:name="z945" w:id="932"/>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932"/>
    <w:bookmarkStart w:name="z946" w:id="933"/>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933"/>
    <w:bookmarkStart w:name="z947" w:id="934"/>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934"/>
    <w:bookmarkStart w:name="z948" w:id="935"/>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935"/>
    <w:bookmarkStart w:name="z949" w:id="936"/>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936"/>
    <w:bookmarkStart w:name="z950" w:id="937"/>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937"/>
    <w:bookmarkStart w:name="z951" w:id="938"/>
    <w:p>
      <w:pPr>
        <w:spacing w:after="0"/>
        <w:ind w:left="0"/>
        <w:jc w:val="both"/>
      </w:pPr>
      <w:r>
        <w:rPr>
          <w:rFonts w:ascii="Times New Roman"/>
          <w:b w:val="false"/>
          <w:i w:val="false"/>
          <w:color w:val="000000"/>
          <w:sz w:val="28"/>
        </w:rPr>
        <w:t>
      37)т иісті аумақта халықтың санитариялық-эпидемиологиялық саламаттылығы саласындағы радиациялық бақылауды жүзеге асыру;</w:t>
      </w:r>
    </w:p>
    <w:bookmarkEnd w:id="938"/>
    <w:bookmarkStart w:name="z952" w:id="939"/>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939"/>
    <w:bookmarkStart w:name="z953" w:id="940"/>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940"/>
    <w:bookmarkStart w:name="z954" w:id="941"/>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941"/>
    <w:bookmarkStart w:name="z955" w:id="942"/>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942"/>
    <w:bookmarkStart w:name="z956" w:id="943"/>
    <w:p>
      <w:pPr>
        <w:spacing w:after="0"/>
        <w:ind w:left="0"/>
        <w:jc w:val="both"/>
      </w:pPr>
      <w:r>
        <w:rPr>
          <w:rFonts w:ascii="Times New Roman"/>
          <w:b w:val="false"/>
          <w:i w:val="false"/>
          <w:color w:val="000000"/>
          <w:sz w:val="28"/>
        </w:rPr>
        <w:t>
      42) реттелетін салада түсіндіру жұмысын ұйымдастыру;</w:t>
      </w:r>
    </w:p>
    <w:bookmarkEnd w:id="943"/>
    <w:bookmarkStart w:name="z957" w:id="944"/>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944"/>
    <w:bookmarkStart w:name="z958" w:id="945"/>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945"/>
    <w:bookmarkStart w:name="z959" w:id="946"/>
    <w:p>
      <w:pPr>
        <w:spacing w:after="0"/>
        <w:ind w:left="0"/>
        <w:jc w:val="both"/>
      </w:pPr>
      <w:r>
        <w:rPr>
          <w:rFonts w:ascii="Times New Roman"/>
          <w:b w:val="false"/>
          <w:i w:val="false"/>
          <w:color w:val="000000"/>
          <w:sz w:val="28"/>
        </w:rPr>
        <w:t>
      14. Құқықтары мен міндеттері:</w:t>
      </w:r>
    </w:p>
    <w:bookmarkEnd w:id="946"/>
    <w:bookmarkStart w:name="z960" w:id="947"/>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947"/>
    <w:bookmarkStart w:name="z961" w:id="948"/>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948"/>
    <w:bookmarkStart w:name="z962" w:id="949"/>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949"/>
    <w:bookmarkStart w:name="z963" w:id="950"/>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950"/>
    <w:bookmarkStart w:name="z964" w:id="951"/>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951"/>
    <w:bookmarkStart w:name="z965" w:id="952"/>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952"/>
    <w:bookmarkStart w:name="z966" w:id="953"/>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953"/>
    <w:bookmarkStart w:name="z967" w:id="954"/>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954"/>
    <w:bookmarkStart w:name="z968" w:id="955"/>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955"/>
    <w:bookmarkStart w:name="z969" w:id="956"/>
    <w:p>
      <w:pPr>
        <w:spacing w:after="0"/>
        <w:ind w:left="0"/>
        <w:jc w:val="left"/>
      </w:pPr>
      <w:r>
        <w:rPr>
          <w:rFonts w:ascii="Times New Roman"/>
          <w:b/>
          <w:i w:val="false"/>
          <w:color w:val="000000"/>
        </w:rPr>
        <w:t xml:space="preserve"> 3-тарау. Басқарманың қызметін ұйымдастыру</w:t>
      </w:r>
    </w:p>
    <w:bookmarkEnd w:id="956"/>
    <w:bookmarkStart w:name="z970" w:id="957"/>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957"/>
    <w:bookmarkStart w:name="z971" w:id="958"/>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958"/>
    <w:bookmarkStart w:name="z972" w:id="959"/>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959"/>
    <w:bookmarkStart w:name="z973" w:id="960"/>
    <w:p>
      <w:pPr>
        <w:spacing w:after="0"/>
        <w:ind w:left="0"/>
        <w:jc w:val="both"/>
      </w:pPr>
      <w:r>
        <w:rPr>
          <w:rFonts w:ascii="Times New Roman"/>
          <w:b w:val="false"/>
          <w:i w:val="false"/>
          <w:color w:val="000000"/>
          <w:sz w:val="28"/>
        </w:rPr>
        <w:t xml:space="preserve">
      18. Басқарма басшысының өкілеттіктері: </w:t>
      </w:r>
    </w:p>
    <w:bookmarkEnd w:id="960"/>
    <w:bookmarkStart w:name="z974" w:id="961"/>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961"/>
    <w:bookmarkStart w:name="z975" w:id="962"/>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962"/>
    <w:bookmarkStart w:name="z976" w:id="963"/>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963"/>
    <w:bookmarkStart w:name="z977" w:id="964"/>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964"/>
    <w:bookmarkStart w:name="z978" w:id="965"/>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965"/>
    <w:bookmarkStart w:name="z979" w:id="966"/>
    <w:p>
      <w:pPr>
        <w:spacing w:after="0"/>
        <w:ind w:left="0"/>
        <w:jc w:val="left"/>
      </w:pPr>
      <w:r>
        <w:rPr>
          <w:rFonts w:ascii="Times New Roman"/>
          <w:b/>
          <w:i w:val="false"/>
          <w:color w:val="000000"/>
        </w:rPr>
        <w:t xml:space="preserve"> 4-тарау. Басқарманың мүлкі</w:t>
      </w:r>
    </w:p>
    <w:bookmarkEnd w:id="966"/>
    <w:bookmarkStart w:name="z980" w:id="967"/>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967"/>
    <w:bookmarkStart w:name="z981" w:id="968"/>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968"/>
    <w:bookmarkStart w:name="z982" w:id="969"/>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969"/>
    <w:bookmarkStart w:name="z983" w:id="970"/>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70"/>
    <w:bookmarkStart w:name="z984" w:id="971"/>
    <w:p>
      <w:pPr>
        <w:spacing w:after="0"/>
        <w:ind w:left="0"/>
        <w:jc w:val="left"/>
      </w:pPr>
      <w:r>
        <w:rPr>
          <w:rFonts w:ascii="Times New Roman"/>
          <w:b/>
          <w:i w:val="false"/>
          <w:color w:val="000000"/>
        </w:rPr>
        <w:t xml:space="preserve"> 5-тарау. Басқарманы қайта ұйымдастыру және тарату</w:t>
      </w:r>
    </w:p>
    <w:bookmarkEnd w:id="971"/>
    <w:bookmarkStart w:name="z985" w:id="972"/>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9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9-қосымша</w:t>
            </w:r>
          </w:p>
        </w:tc>
      </w:tr>
    </w:tbl>
    <w:bookmarkStart w:name="z987" w:id="973"/>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Ерейментау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973"/>
    <w:bookmarkStart w:name="z988" w:id="974"/>
    <w:p>
      <w:pPr>
        <w:spacing w:after="0"/>
        <w:ind w:left="0"/>
        <w:jc w:val="left"/>
      </w:pPr>
      <w:r>
        <w:rPr>
          <w:rFonts w:ascii="Times New Roman"/>
          <w:b/>
          <w:i w:val="false"/>
          <w:color w:val="000000"/>
        </w:rPr>
        <w:t xml:space="preserve"> 1-тарау. Жалпы ережелер</w:t>
      </w:r>
    </w:p>
    <w:bookmarkEnd w:id="974"/>
    <w:bookmarkStart w:name="z989" w:id="975"/>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Ерейментау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975"/>
    <w:bookmarkStart w:name="z990" w:id="976"/>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976"/>
    <w:bookmarkStart w:name="z991" w:id="977"/>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977"/>
    <w:bookmarkStart w:name="z992" w:id="978"/>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978"/>
    <w:bookmarkStart w:name="z993" w:id="979"/>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979"/>
    <w:bookmarkStart w:name="z994" w:id="980"/>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980"/>
    <w:bookmarkStart w:name="z995" w:id="981"/>
    <w:p>
      <w:pPr>
        <w:spacing w:after="0"/>
        <w:ind w:left="0"/>
        <w:jc w:val="both"/>
      </w:pPr>
      <w:r>
        <w:rPr>
          <w:rFonts w:ascii="Times New Roman"/>
          <w:b w:val="false"/>
          <w:i w:val="false"/>
          <w:color w:val="000000"/>
          <w:sz w:val="28"/>
        </w:rPr>
        <w:t>
      7. Басқарманың орналасқан жері – 020800, Қазақстан Республикасы, Ақмола облысы, Ерейментау ауданы, Ерейментау қаласы, Кенесары көшесі, 81 үй.</w:t>
      </w:r>
    </w:p>
    <w:bookmarkEnd w:id="981"/>
    <w:bookmarkStart w:name="z996" w:id="982"/>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Ерейментау аудандық тауарлар мен көрсетілетін қызметтердің сапасы мен қауіпсіздігін бақылау басқармасы".</w:t>
      </w:r>
    </w:p>
    <w:bookmarkEnd w:id="982"/>
    <w:bookmarkStart w:name="z997" w:id="983"/>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983"/>
    <w:bookmarkStart w:name="z998" w:id="984"/>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984"/>
    <w:bookmarkStart w:name="z999" w:id="985"/>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985"/>
    <w:bookmarkStart w:name="z1000" w:id="986"/>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986"/>
    <w:bookmarkStart w:name="z1001" w:id="987"/>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987"/>
    <w:bookmarkStart w:name="z1002" w:id="988"/>
    <w:p>
      <w:pPr>
        <w:spacing w:after="0"/>
        <w:ind w:left="0"/>
        <w:jc w:val="both"/>
      </w:pPr>
      <w:r>
        <w:rPr>
          <w:rFonts w:ascii="Times New Roman"/>
          <w:b w:val="false"/>
          <w:i w:val="false"/>
          <w:color w:val="000000"/>
          <w:sz w:val="28"/>
        </w:rPr>
        <w:t xml:space="preserve">
      12. Міндеттері: </w:t>
      </w:r>
    </w:p>
    <w:bookmarkEnd w:id="988"/>
    <w:bookmarkStart w:name="z1003" w:id="989"/>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989"/>
    <w:bookmarkStart w:name="z1004" w:id="990"/>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990"/>
    <w:bookmarkStart w:name="z1005" w:id="991"/>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991"/>
    <w:bookmarkStart w:name="z1006" w:id="992"/>
    <w:p>
      <w:pPr>
        <w:spacing w:after="0"/>
        <w:ind w:left="0"/>
        <w:jc w:val="both"/>
      </w:pPr>
      <w:r>
        <w:rPr>
          <w:rFonts w:ascii="Times New Roman"/>
          <w:b w:val="false"/>
          <w:i w:val="false"/>
          <w:color w:val="000000"/>
          <w:sz w:val="28"/>
        </w:rPr>
        <w:t xml:space="preserve">
      13. Функциялары: </w:t>
      </w:r>
    </w:p>
    <w:bookmarkEnd w:id="992"/>
    <w:bookmarkStart w:name="z1007" w:id="993"/>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993"/>
    <w:bookmarkStart w:name="z1008" w:id="994"/>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994"/>
    <w:bookmarkStart w:name="z1009" w:id="995"/>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995"/>
    <w:bookmarkStart w:name="z1010" w:id="996"/>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996"/>
    <w:bookmarkStart w:name="z1011" w:id="997"/>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997"/>
    <w:bookmarkStart w:name="z1012" w:id="998"/>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998"/>
    <w:bookmarkStart w:name="z1013" w:id="999"/>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999"/>
    <w:bookmarkStart w:name="z1014" w:id="1000"/>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1000"/>
    <w:bookmarkStart w:name="z1015" w:id="1001"/>
    <w:p>
      <w:pPr>
        <w:spacing w:after="0"/>
        <w:ind w:left="0"/>
        <w:jc w:val="both"/>
      </w:pPr>
      <w:r>
        <w:rPr>
          <w:rFonts w:ascii="Times New Roman"/>
          <w:b w:val="false"/>
          <w:i w:val="false"/>
          <w:color w:val="000000"/>
          <w:sz w:val="28"/>
        </w:rPr>
        <w:t>
      9) құзыретінің шегінде мониторинг жүргізу;</w:t>
      </w:r>
    </w:p>
    <w:bookmarkEnd w:id="1001"/>
    <w:bookmarkStart w:name="z1016" w:id="1002"/>
    <w:p>
      <w:pPr>
        <w:spacing w:after="0"/>
        <w:ind w:left="0"/>
        <w:jc w:val="both"/>
      </w:pPr>
      <w:r>
        <w:rPr>
          <w:rFonts w:ascii="Times New Roman"/>
          <w:b w:val="false"/>
          <w:i w:val="false"/>
          <w:color w:val="000000"/>
          <w:sz w:val="28"/>
        </w:rPr>
        <w:t>
      10) тамақ өнімі қауіпсіздігін қамтамасыз ету;</w:t>
      </w:r>
    </w:p>
    <w:bookmarkEnd w:id="1002"/>
    <w:bookmarkStart w:name="z1017" w:id="1003"/>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1003"/>
    <w:bookmarkStart w:name="z1018" w:id="1004"/>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1004"/>
    <w:bookmarkStart w:name="z1019" w:id="1005"/>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1005"/>
    <w:bookmarkStart w:name="z1020" w:id="1006"/>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1006"/>
    <w:bookmarkStart w:name="z1021" w:id="1007"/>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1007"/>
    <w:bookmarkStart w:name="z1022" w:id="1008"/>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008"/>
    <w:bookmarkStart w:name="z1023" w:id="1009"/>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1009"/>
    <w:bookmarkStart w:name="z1024" w:id="1010"/>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1010"/>
    <w:bookmarkStart w:name="z1025" w:id="1011"/>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1011"/>
    <w:bookmarkStart w:name="z1026" w:id="1012"/>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1012"/>
    <w:bookmarkStart w:name="z1027" w:id="1013"/>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1013"/>
    <w:bookmarkStart w:name="z1028" w:id="1014"/>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014"/>
    <w:bookmarkStart w:name="z1029" w:id="1015"/>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1015"/>
    <w:bookmarkStart w:name="z1030" w:id="1016"/>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1016"/>
    <w:bookmarkStart w:name="z1031" w:id="1017"/>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017"/>
    <w:bookmarkStart w:name="z1032" w:id="1018"/>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1018"/>
    <w:bookmarkStart w:name="z1033" w:id="1019"/>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1019"/>
    <w:bookmarkStart w:name="z1034" w:id="1020"/>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1020"/>
    <w:bookmarkStart w:name="z1035" w:id="1021"/>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021"/>
    <w:bookmarkStart w:name="z1036" w:id="1022"/>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1022"/>
    <w:bookmarkStart w:name="z1037" w:id="1023"/>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023"/>
    <w:bookmarkStart w:name="z1038" w:id="1024"/>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1024"/>
    <w:bookmarkStart w:name="z1039" w:id="1025"/>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1025"/>
    <w:bookmarkStart w:name="z1040" w:id="1026"/>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1026"/>
    <w:bookmarkStart w:name="z1041" w:id="1027"/>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1027"/>
    <w:bookmarkStart w:name="z1042" w:id="1028"/>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1028"/>
    <w:bookmarkStart w:name="z1043" w:id="1029"/>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1029"/>
    <w:bookmarkStart w:name="z1044" w:id="1030"/>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1030"/>
    <w:bookmarkStart w:name="z1045" w:id="1031"/>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031"/>
    <w:bookmarkStart w:name="z1046" w:id="1032"/>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1032"/>
    <w:bookmarkStart w:name="z1047" w:id="1033"/>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1033"/>
    <w:bookmarkStart w:name="z1048" w:id="1034"/>
    <w:p>
      <w:pPr>
        <w:spacing w:after="0"/>
        <w:ind w:left="0"/>
        <w:jc w:val="both"/>
      </w:pPr>
      <w:r>
        <w:rPr>
          <w:rFonts w:ascii="Times New Roman"/>
          <w:b w:val="false"/>
          <w:i w:val="false"/>
          <w:color w:val="000000"/>
          <w:sz w:val="28"/>
        </w:rPr>
        <w:t>
      42) реттелетін салада түсіндіру жұмысын ұйымдастыру;</w:t>
      </w:r>
    </w:p>
    <w:bookmarkEnd w:id="1034"/>
    <w:bookmarkStart w:name="z1049" w:id="1035"/>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1035"/>
    <w:bookmarkStart w:name="z1050" w:id="1036"/>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1036"/>
    <w:bookmarkStart w:name="z1051" w:id="1037"/>
    <w:p>
      <w:pPr>
        <w:spacing w:after="0"/>
        <w:ind w:left="0"/>
        <w:jc w:val="both"/>
      </w:pPr>
      <w:r>
        <w:rPr>
          <w:rFonts w:ascii="Times New Roman"/>
          <w:b w:val="false"/>
          <w:i w:val="false"/>
          <w:color w:val="000000"/>
          <w:sz w:val="28"/>
        </w:rPr>
        <w:t>
      14. Құқықтары мен міндеттері:</w:t>
      </w:r>
    </w:p>
    <w:bookmarkEnd w:id="1037"/>
    <w:bookmarkStart w:name="z1052" w:id="1038"/>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038"/>
    <w:bookmarkStart w:name="z1053" w:id="1039"/>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039"/>
    <w:bookmarkStart w:name="z1054" w:id="1040"/>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1040"/>
    <w:bookmarkStart w:name="z1055" w:id="1041"/>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1041"/>
    <w:bookmarkStart w:name="z1056" w:id="1042"/>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042"/>
    <w:bookmarkStart w:name="z1057" w:id="1043"/>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1043"/>
    <w:bookmarkStart w:name="z1058" w:id="1044"/>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1044"/>
    <w:bookmarkStart w:name="z1059" w:id="1045"/>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1045"/>
    <w:bookmarkStart w:name="z1060" w:id="1046"/>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1046"/>
    <w:bookmarkStart w:name="z1061" w:id="1047"/>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1047"/>
    <w:bookmarkStart w:name="z1062" w:id="1048"/>
    <w:p>
      <w:pPr>
        <w:spacing w:after="0"/>
        <w:ind w:left="0"/>
        <w:jc w:val="left"/>
      </w:pPr>
      <w:r>
        <w:rPr>
          <w:rFonts w:ascii="Times New Roman"/>
          <w:b/>
          <w:i w:val="false"/>
          <w:color w:val="000000"/>
        </w:rPr>
        <w:t xml:space="preserve"> 3-тарау. Басқарманың қызметін ұйымдастыру</w:t>
      </w:r>
    </w:p>
    <w:bookmarkEnd w:id="1048"/>
    <w:bookmarkStart w:name="z1063" w:id="1049"/>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1049"/>
    <w:bookmarkStart w:name="z1064" w:id="1050"/>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1050"/>
    <w:bookmarkStart w:name="z1065" w:id="1051"/>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1051"/>
    <w:bookmarkStart w:name="z1066" w:id="1052"/>
    <w:p>
      <w:pPr>
        <w:spacing w:after="0"/>
        <w:ind w:left="0"/>
        <w:jc w:val="both"/>
      </w:pPr>
      <w:r>
        <w:rPr>
          <w:rFonts w:ascii="Times New Roman"/>
          <w:b w:val="false"/>
          <w:i w:val="false"/>
          <w:color w:val="000000"/>
          <w:sz w:val="28"/>
        </w:rPr>
        <w:t xml:space="preserve">
      18. Басқарма басшысының өкілеттіктері: </w:t>
      </w:r>
    </w:p>
    <w:bookmarkEnd w:id="1052"/>
    <w:bookmarkStart w:name="z1067" w:id="1053"/>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1053"/>
    <w:bookmarkStart w:name="z1068" w:id="1054"/>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054"/>
    <w:bookmarkStart w:name="z1069" w:id="1055"/>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1055"/>
    <w:bookmarkStart w:name="z1070" w:id="1056"/>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056"/>
    <w:bookmarkStart w:name="z1071" w:id="1057"/>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1057"/>
    <w:bookmarkStart w:name="z1072" w:id="1058"/>
    <w:p>
      <w:pPr>
        <w:spacing w:after="0"/>
        <w:ind w:left="0"/>
        <w:jc w:val="left"/>
      </w:pPr>
      <w:r>
        <w:rPr>
          <w:rFonts w:ascii="Times New Roman"/>
          <w:b/>
          <w:i w:val="false"/>
          <w:color w:val="000000"/>
        </w:rPr>
        <w:t xml:space="preserve"> 4-тарау. Басқарманың мүлкі</w:t>
      </w:r>
    </w:p>
    <w:bookmarkEnd w:id="1058"/>
    <w:bookmarkStart w:name="z1073" w:id="1059"/>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1059"/>
    <w:bookmarkStart w:name="z1074" w:id="1060"/>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060"/>
    <w:bookmarkStart w:name="z1075" w:id="1061"/>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1061"/>
    <w:bookmarkStart w:name="z1076" w:id="1062"/>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62"/>
    <w:bookmarkStart w:name="z1077" w:id="1063"/>
    <w:p>
      <w:pPr>
        <w:spacing w:after="0"/>
        <w:ind w:left="0"/>
        <w:jc w:val="left"/>
      </w:pPr>
      <w:r>
        <w:rPr>
          <w:rFonts w:ascii="Times New Roman"/>
          <w:b/>
          <w:i w:val="false"/>
          <w:color w:val="000000"/>
        </w:rPr>
        <w:t xml:space="preserve"> 5-тарау. Басқарманы қайта ұйымдастыру және тарату</w:t>
      </w:r>
    </w:p>
    <w:bookmarkEnd w:id="1063"/>
    <w:bookmarkStart w:name="z1078" w:id="1064"/>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0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10-қосымша</w:t>
            </w:r>
          </w:p>
        </w:tc>
      </w:tr>
    </w:tbl>
    <w:bookmarkStart w:name="z1080" w:id="1065"/>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Есіл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1065"/>
    <w:bookmarkStart w:name="z1081" w:id="1066"/>
    <w:p>
      <w:pPr>
        <w:spacing w:after="0"/>
        <w:ind w:left="0"/>
        <w:jc w:val="left"/>
      </w:pPr>
      <w:r>
        <w:rPr>
          <w:rFonts w:ascii="Times New Roman"/>
          <w:b/>
          <w:i w:val="false"/>
          <w:color w:val="000000"/>
        </w:rPr>
        <w:t xml:space="preserve"> 1-тарау. Жалпы ережелер</w:t>
      </w:r>
    </w:p>
    <w:bookmarkEnd w:id="1066"/>
    <w:bookmarkStart w:name="z1082" w:id="1067"/>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Есіл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1067"/>
    <w:bookmarkStart w:name="z1083" w:id="1068"/>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1068"/>
    <w:bookmarkStart w:name="z1084" w:id="1069"/>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1069"/>
    <w:bookmarkStart w:name="z1085" w:id="1070"/>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1070"/>
    <w:bookmarkStart w:name="z1086" w:id="1071"/>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1071"/>
    <w:bookmarkStart w:name="z1087" w:id="1072"/>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1072"/>
    <w:bookmarkStart w:name="z1088" w:id="1073"/>
    <w:p>
      <w:pPr>
        <w:spacing w:after="0"/>
        <w:ind w:left="0"/>
        <w:jc w:val="both"/>
      </w:pPr>
      <w:r>
        <w:rPr>
          <w:rFonts w:ascii="Times New Roman"/>
          <w:b w:val="false"/>
          <w:i w:val="false"/>
          <w:color w:val="000000"/>
          <w:sz w:val="28"/>
        </w:rPr>
        <w:t>
      7. Басқарманың орналасқан жері – 020900, Қазақстан Республикасы, Ақмола облысы, Есіл ауданы, Есіл қаласы, Достық көшесі, 1 үй.</w:t>
      </w:r>
    </w:p>
    <w:bookmarkEnd w:id="1073"/>
    <w:bookmarkStart w:name="z1089" w:id="1074"/>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Есіл аудандық тауарлар мен көрсетілетін қызметтердің сапасы мен қауіпсіздігін бақылау басқармасы".</w:t>
      </w:r>
    </w:p>
    <w:bookmarkEnd w:id="1074"/>
    <w:bookmarkStart w:name="z1090" w:id="1075"/>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075"/>
    <w:bookmarkStart w:name="z1091" w:id="1076"/>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1076"/>
    <w:bookmarkStart w:name="z1092" w:id="1077"/>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1077"/>
    <w:bookmarkStart w:name="z1093" w:id="1078"/>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1078"/>
    <w:bookmarkStart w:name="z1094" w:id="1079"/>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079"/>
    <w:bookmarkStart w:name="z1095" w:id="1080"/>
    <w:p>
      <w:pPr>
        <w:spacing w:after="0"/>
        <w:ind w:left="0"/>
        <w:jc w:val="both"/>
      </w:pPr>
      <w:r>
        <w:rPr>
          <w:rFonts w:ascii="Times New Roman"/>
          <w:b w:val="false"/>
          <w:i w:val="false"/>
          <w:color w:val="000000"/>
          <w:sz w:val="28"/>
        </w:rPr>
        <w:t xml:space="preserve">
      12. Міндеттері: </w:t>
      </w:r>
    </w:p>
    <w:bookmarkEnd w:id="1080"/>
    <w:bookmarkStart w:name="z1096" w:id="1081"/>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081"/>
    <w:bookmarkStart w:name="z1097" w:id="1082"/>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1082"/>
    <w:bookmarkStart w:name="z1098" w:id="1083"/>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1083"/>
    <w:bookmarkStart w:name="z1099" w:id="1084"/>
    <w:p>
      <w:pPr>
        <w:spacing w:after="0"/>
        <w:ind w:left="0"/>
        <w:jc w:val="both"/>
      </w:pPr>
      <w:r>
        <w:rPr>
          <w:rFonts w:ascii="Times New Roman"/>
          <w:b w:val="false"/>
          <w:i w:val="false"/>
          <w:color w:val="000000"/>
          <w:sz w:val="28"/>
        </w:rPr>
        <w:t xml:space="preserve">
      13. Функциялары: </w:t>
      </w:r>
    </w:p>
    <w:bookmarkEnd w:id="1084"/>
    <w:bookmarkStart w:name="z1100" w:id="1085"/>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1085"/>
    <w:bookmarkStart w:name="z1101" w:id="1086"/>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086"/>
    <w:bookmarkStart w:name="z1102" w:id="1087"/>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1087"/>
    <w:bookmarkStart w:name="z1103" w:id="1088"/>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1088"/>
    <w:bookmarkStart w:name="z1104" w:id="1089"/>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1089"/>
    <w:bookmarkStart w:name="z1105" w:id="1090"/>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1090"/>
    <w:bookmarkStart w:name="z1106" w:id="1091"/>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1091"/>
    <w:bookmarkStart w:name="z1107" w:id="1092"/>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1092"/>
    <w:bookmarkStart w:name="z1108" w:id="1093"/>
    <w:p>
      <w:pPr>
        <w:spacing w:after="0"/>
        <w:ind w:left="0"/>
        <w:jc w:val="both"/>
      </w:pPr>
      <w:r>
        <w:rPr>
          <w:rFonts w:ascii="Times New Roman"/>
          <w:b w:val="false"/>
          <w:i w:val="false"/>
          <w:color w:val="000000"/>
          <w:sz w:val="28"/>
        </w:rPr>
        <w:t>
      9) құзыретінің шегінде мониторинг жүргізу;</w:t>
      </w:r>
    </w:p>
    <w:bookmarkEnd w:id="1093"/>
    <w:bookmarkStart w:name="z1109" w:id="1094"/>
    <w:p>
      <w:pPr>
        <w:spacing w:after="0"/>
        <w:ind w:left="0"/>
        <w:jc w:val="both"/>
      </w:pPr>
      <w:r>
        <w:rPr>
          <w:rFonts w:ascii="Times New Roman"/>
          <w:b w:val="false"/>
          <w:i w:val="false"/>
          <w:color w:val="000000"/>
          <w:sz w:val="28"/>
        </w:rPr>
        <w:t>
      10) тамақ өнімі қауіпсіздігін қамтамасыз ету;</w:t>
      </w:r>
    </w:p>
    <w:bookmarkEnd w:id="1094"/>
    <w:bookmarkStart w:name="z1110" w:id="1095"/>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1095"/>
    <w:bookmarkStart w:name="z1111" w:id="1096"/>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1096"/>
    <w:bookmarkStart w:name="z1112" w:id="1097"/>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1097"/>
    <w:bookmarkStart w:name="z1113" w:id="1098"/>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1098"/>
    <w:bookmarkStart w:name="z1114" w:id="1099"/>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1099"/>
    <w:bookmarkStart w:name="z1115" w:id="1100"/>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100"/>
    <w:bookmarkStart w:name="z1116" w:id="1101"/>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1101"/>
    <w:bookmarkStart w:name="z1117" w:id="1102"/>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1102"/>
    <w:bookmarkStart w:name="z1118" w:id="1103"/>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1103"/>
    <w:bookmarkStart w:name="z1119" w:id="1104"/>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1104"/>
    <w:bookmarkStart w:name="z1120" w:id="1105"/>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1105"/>
    <w:bookmarkStart w:name="z1121" w:id="1106"/>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106"/>
    <w:bookmarkStart w:name="z1122" w:id="1107"/>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1107"/>
    <w:bookmarkStart w:name="z1123" w:id="1108"/>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1108"/>
    <w:bookmarkStart w:name="z1124" w:id="1109"/>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109"/>
    <w:bookmarkStart w:name="z1125" w:id="1110"/>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1110"/>
    <w:bookmarkStart w:name="z1126" w:id="1111"/>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1111"/>
    <w:bookmarkStart w:name="z1127" w:id="1112"/>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1112"/>
    <w:bookmarkStart w:name="z1128" w:id="1113"/>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113"/>
    <w:bookmarkStart w:name="z1129" w:id="1114"/>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1114"/>
    <w:bookmarkStart w:name="z1130" w:id="1115"/>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115"/>
    <w:bookmarkStart w:name="z1131" w:id="1116"/>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1116"/>
    <w:bookmarkStart w:name="z1132" w:id="1117"/>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1117"/>
    <w:bookmarkStart w:name="z1133" w:id="1118"/>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1118"/>
    <w:bookmarkStart w:name="z1134" w:id="1119"/>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1119"/>
    <w:bookmarkStart w:name="z1135" w:id="1120"/>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1120"/>
    <w:bookmarkStart w:name="z1136" w:id="1121"/>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1121"/>
    <w:bookmarkStart w:name="z1137" w:id="1122"/>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1122"/>
    <w:bookmarkStart w:name="z1138" w:id="1123"/>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123"/>
    <w:bookmarkStart w:name="z1139" w:id="1124"/>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1124"/>
    <w:bookmarkStart w:name="z1140" w:id="1125"/>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1125"/>
    <w:bookmarkStart w:name="z1141" w:id="1126"/>
    <w:p>
      <w:pPr>
        <w:spacing w:after="0"/>
        <w:ind w:left="0"/>
        <w:jc w:val="both"/>
      </w:pPr>
      <w:r>
        <w:rPr>
          <w:rFonts w:ascii="Times New Roman"/>
          <w:b w:val="false"/>
          <w:i w:val="false"/>
          <w:color w:val="000000"/>
          <w:sz w:val="28"/>
        </w:rPr>
        <w:t>
      42) реттелетін салада түсіндіру жұмысын ұйымдастыру;</w:t>
      </w:r>
    </w:p>
    <w:bookmarkEnd w:id="1126"/>
    <w:bookmarkStart w:name="z1142" w:id="1127"/>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1127"/>
    <w:bookmarkStart w:name="z1143" w:id="1128"/>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1128"/>
    <w:bookmarkStart w:name="z1144" w:id="1129"/>
    <w:p>
      <w:pPr>
        <w:spacing w:after="0"/>
        <w:ind w:left="0"/>
        <w:jc w:val="both"/>
      </w:pPr>
      <w:r>
        <w:rPr>
          <w:rFonts w:ascii="Times New Roman"/>
          <w:b w:val="false"/>
          <w:i w:val="false"/>
          <w:color w:val="000000"/>
          <w:sz w:val="28"/>
        </w:rPr>
        <w:t>
      14. Құқықтары мен міндеттері:</w:t>
      </w:r>
    </w:p>
    <w:bookmarkEnd w:id="1129"/>
    <w:bookmarkStart w:name="z1145" w:id="1130"/>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130"/>
    <w:bookmarkStart w:name="z1146" w:id="1131"/>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131"/>
    <w:bookmarkStart w:name="z1147" w:id="1132"/>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1132"/>
    <w:bookmarkStart w:name="z1148" w:id="1133"/>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1133"/>
    <w:bookmarkStart w:name="z1149" w:id="1134"/>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134"/>
    <w:bookmarkStart w:name="z1150" w:id="1135"/>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1135"/>
    <w:bookmarkStart w:name="z1151" w:id="1136"/>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1136"/>
    <w:bookmarkStart w:name="z1152" w:id="1137"/>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1137"/>
    <w:bookmarkStart w:name="z1153" w:id="1138"/>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1138"/>
    <w:bookmarkStart w:name="z1154" w:id="1139"/>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1139"/>
    <w:bookmarkStart w:name="z1155" w:id="1140"/>
    <w:p>
      <w:pPr>
        <w:spacing w:after="0"/>
        <w:ind w:left="0"/>
        <w:jc w:val="left"/>
      </w:pPr>
      <w:r>
        <w:rPr>
          <w:rFonts w:ascii="Times New Roman"/>
          <w:b/>
          <w:i w:val="false"/>
          <w:color w:val="000000"/>
        </w:rPr>
        <w:t xml:space="preserve"> 3-тарау. Басқарманың қызметін ұйымдастыру</w:t>
      </w:r>
    </w:p>
    <w:bookmarkEnd w:id="1140"/>
    <w:bookmarkStart w:name="z1156" w:id="1141"/>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1141"/>
    <w:bookmarkStart w:name="z1157" w:id="1142"/>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1142"/>
    <w:bookmarkStart w:name="z1158" w:id="1143"/>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1143"/>
    <w:bookmarkStart w:name="z1159" w:id="1144"/>
    <w:p>
      <w:pPr>
        <w:spacing w:after="0"/>
        <w:ind w:left="0"/>
        <w:jc w:val="both"/>
      </w:pPr>
      <w:r>
        <w:rPr>
          <w:rFonts w:ascii="Times New Roman"/>
          <w:b w:val="false"/>
          <w:i w:val="false"/>
          <w:color w:val="000000"/>
          <w:sz w:val="28"/>
        </w:rPr>
        <w:t xml:space="preserve">
      18. Басқарма басшысының өкілеттіктері: </w:t>
      </w:r>
    </w:p>
    <w:bookmarkEnd w:id="1144"/>
    <w:bookmarkStart w:name="z1160" w:id="1145"/>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1145"/>
    <w:bookmarkStart w:name="z1161" w:id="1146"/>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146"/>
    <w:bookmarkStart w:name="z1162" w:id="1147"/>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1147"/>
    <w:bookmarkStart w:name="z1163" w:id="1148"/>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148"/>
    <w:bookmarkStart w:name="z1164" w:id="1149"/>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1149"/>
    <w:bookmarkStart w:name="z1165" w:id="1150"/>
    <w:p>
      <w:pPr>
        <w:spacing w:after="0"/>
        <w:ind w:left="0"/>
        <w:jc w:val="left"/>
      </w:pPr>
      <w:r>
        <w:rPr>
          <w:rFonts w:ascii="Times New Roman"/>
          <w:b/>
          <w:i w:val="false"/>
          <w:color w:val="000000"/>
        </w:rPr>
        <w:t xml:space="preserve"> 4-тарау. Басқарманың мүлкі</w:t>
      </w:r>
    </w:p>
    <w:bookmarkEnd w:id="1150"/>
    <w:bookmarkStart w:name="z1166" w:id="1151"/>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1151"/>
    <w:bookmarkStart w:name="z1167" w:id="1152"/>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152"/>
    <w:bookmarkStart w:name="z1168" w:id="1153"/>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1153"/>
    <w:bookmarkStart w:name="z1169" w:id="1154"/>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54"/>
    <w:bookmarkStart w:name="z1170" w:id="1155"/>
    <w:p>
      <w:pPr>
        <w:spacing w:after="0"/>
        <w:ind w:left="0"/>
        <w:jc w:val="left"/>
      </w:pPr>
      <w:r>
        <w:rPr>
          <w:rFonts w:ascii="Times New Roman"/>
          <w:b/>
          <w:i w:val="false"/>
          <w:color w:val="000000"/>
        </w:rPr>
        <w:t xml:space="preserve"> 5-тарау. Басқарманы қайта ұйымдастыру және тарату</w:t>
      </w:r>
    </w:p>
    <w:bookmarkEnd w:id="1155"/>
    <w:bookmarkStart w:name="z1171" w:id="1156"/>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11-қосымша</w:t>
            </w:r>
          </w:p>
        </w:tc>
      </w:tr>
    </w:tbl>
    <w:bookmarkStart w:name="z1173" w:id="1157"/>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Жақсы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1157"/>
    <w:bookmarkStart w:name="z1174" w:id="1158"/>
    <w:p>
      <w:pPr>
        <w:spacing w:after="0"/>
        <w:ind w:left="0"/>
        <w:jc w:val="left"/>
      </w:pPr>
      <w:r>
        <w:rPr>
          <w:rFonts w:ascii="Times New Roman"/>
          <w:b/>
          <w:i w:val="false"/>
          <w:color w:val="000000"/>
        </w:rPr>
        <w:t xml:space="preserve"> 1-тарау. Жалпы ережелер</w:t>
      </w:r>
    </w:p>
    <w:bookmarkEnd w:id="1158"/>
    <w:bookmarkStart w:name="z1175" w:id="1159"/>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Жақсы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1159"/>
    <w:bookmarkStart w:name="z1176" w:id="1160"/>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1160"/>
    <w:bookmarkStart w:name="z1177" w:id="1161"/>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1161"/>
    <w:bookmarkStart w:name="z1178" w:id="1162"/>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1162"/>
    <w:bookmarkStart w:name="z1179" w:id="1163"/>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1163"/>
    <w:bookmarkStart w:name="z1180" w:id="1164"/>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1164"/>
    <w:bookmarkStart w:name="z1181" w:id="1165"/>
    <w:p>
      <w:pPr>
        <w:spacing w:after="0"/>
        <w:ind w:left="0"/>
        <w:jc w:val="both"/>
      </w:pPr>
      <w:r>
        <w:rPr>
          <w:rFonts w:ascii="Times New Roman"/>
          <w:b w:val="false"/>
          <w:i w:val="false"/>
          <w:color w:val="000000"/>
          <w:sz w:val="28"/>
        </w:rPr>
        <w:t>
      7. Басқарманың орналасқан жері – 021000, Қазақстан Республикасы, Ақмола облысы, Жақсы ауданы,Жақсы ауылы, Дружбы көшесі, 13 үй.</w:t>
      </w:r>
    </w:p>
    <w:bookmarkEnd w:id="1165"/>
    <w:bookmarkStart w:name="z1182" w:id="1166"/>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Жақсы аудандық тауарлар мен көрсетілетін қызметтердің сапасы мен қауіпсіздігін бақылау басқармасы".</w:t>
      </w:r>
    </w:p>
    <w:bookmarkEnd w:id="1166"/>
    <w:bookmarkStart w:name="z1183" w:id="1167"/>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167"/>
    <w:bookmarkStart w:name="z1184" w:id="1168"/>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1168"/>
    <w:bookmarkStart w:name="z1185" w:id="1169"/>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1169"/>
    <w:bookmarkStart w:name="z1186" w:id="1170"/>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1170"/>
    <w:bookmarkStart w:name="z1187" w:id="1171"/>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171"/>
    <w:bookmarkStart w:name="z1188" w:id="1172"/>
    <w:p>
      <w:pPr>
        <w:spacing w:after="0"/>
        <w:ind w:left="0"/>
        <w:jc w:val="both"/>
      </w:pPr>
      <w:r>
        <w:rPr>
          <w:rFonts w:ascii="Times New Roman"/>
          <w:b w:val="false"/>
          <w:i w:val="false"/>
          <w:color w:val="000000"/>
          <w:sz w:val="28"/>
        </w:rPr>
        <w:t xml:space="preserve">
      12. Міндеттері: </w:t>
      </w:r>
    </w:p>
    <w:bookmarkEnd w:id="1172"/>
    <w:bookmarkStart w:name="z1189" w:id="1173"/>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173"/>
    <w:bookmarkStart w:name="z1190" w:id="1174"/>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1174"/>
    <w:bookmarkStart w:name="z1191" w:id="1175"/>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1175"/>
    <w:bookmarkStart w:name="z1192" w:id="1176"/>
    <w:p>
      <w:pPr>
        <w:spacing w:after="0"/>
        <w:ind w:left="0"/>
        <w:jc w:val="both"/>
      </w:pPr>
      <w:r>
        <w:rPr>
          <w:rFonts w:ascii="Times New Roman"/>
          <w:b w:val="false"/>
          <w:i w:val="false"/>
          <w:color w:val="000000"/>
          <w:sz w:val="28"/>
        </w:rPr>
        <w:t xml:space="preserve">
      13. Функциялары: </w:t>
      </w:r>
    </w:p>
    <w:bookmarkEnd w:id="1176"/>
    <w:bookmarkStart w:name="z1193" w:id="1177"/>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1177"/>
    <w:bookmarkStart w:name="z1194" w:id="1178"/>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178"/>
    <w:bookmarkStart w:name="z1195" w:id="1179"/>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1179"/>
    <w:bookmarkStart w:name="z1196" w:id="1180"/>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1180"/>
    <w:bookmarkStart w:name="z1197" w:id="1181"/>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1181"/>
    <w:bookmarkStart w:name="z1198" w:id="1182"/>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1182"/>
    <w:bookmarkStart w:name="z1199" w:id="1183"/>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1183"/>
    <w:bookmarkStart w:name="z1200" w:id="1184"/>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1184"/>
    <w:bookmarkStart w:name="z1201" w:id="1185"/>
    <w:p>
      <w:pPr>
        <w:spacing w:after="0"/>
        <w:ind w:left="0"/>
        <w:jc w:val="both"/>
      </w:pPr>
      <w:r>
        <w:rPr>
          <w:rFonts w:ascii="Times New Roman"/>
          <w:b w:val="false"/>
          <w:i w:val="false"/>
          <w:color w:val="000000"/>
          <w:sz w:val="28"/>
        </w:rPr>
        <w:t>
      9) құзыретінің шегінде мониторинг жүргізу;</w:t>
      </w:r>
    </w:p>
    <w:bookmarkEnd w:id="1185"/>
    <w:bookmarkStart w:name="z1202" w:id="1186"/>
    <w:p>
      <w:pPr>
        <w:spacing w:after="0"/>
        <w:ind w:left="0"/>
        <w:jc w:val="both"/>
      </w:pPr>
      <w:r>
        <w:rPr>
          <w:rFonts w:ascii="Times New Roman"/>
          <w:b w:val="false"/>
          <w:i w:val="false"/>
          <w:color w:val="000000"/>
          <w:sz w:val="28"/>
        </w:rPr>
        <w:t>
      10) тамақ өнімі қауіпсіздігін қамтамасыз ету;</w:t>
      </w:r>
    </w:p>
    <w:bookmarkEnd w:id="1186"/>
    <w:bookmarkStart w:name="z1203" w:id="1187"/>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1187"/>
    <w:bookmarkStart w:name="z1204" w:id="1188"/>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1188"/>
    <w:bookmarkStart w:name="z1205" w:id="1189"/>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1189"/>
    <w:bookmarkStart w:name="z1206" w:id="1190"/>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1190"/>
    <w:bookmarkStart w:name="z1207" w:id="1191"/>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1191"/>
    <w:bookmarkStart w:name="z1208" w:id="1192"/>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192"/>
    <w:bookmarkStart w:name="z1209" w:id="1193"/>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1193"/>
    <w:bookmarkStart w:name="z1210" w:id="1194"/>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1194"/>
    <w:bookmarkStart w:name="z1211" w:id="1195"/>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1195"/>
    <w:bookmarkStart w:name="z1212" w:id="1196"/>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1196"/>
    <w:bookmarkStart w:name="z1213" w:id="1197"/>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1197"/>
    <w:bookmarkStart w:name="z1214" w:id="1198"/>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198"/>
    <w:bookmarkStart w:name="z1215" w:id="1199"/>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1199"/>
    <w:bookmarkStart w:name="z1216" w:id="1200"/>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1200"/>
    <w:bookmarkStart w:name="z1217" w:id="1201"/>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201"/>
    <w:bookmarkStart w:name="z1218" w:id="1202"/>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1202"/>
    <w:bookmarkStart w:name="z1219" w:id="1203"/>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1203"/>
    <w:bookmarkStart w:name="z1220" w:id="1204"/>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1204"/>
    <w:bookmarkStart w:name="z1221" w:id="1205"/>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205"/>
    <w:bookmarkStart w:name="z1222" w:id="1206"/>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1206"/>
    <w:bookmarkStart w:name="z1223" w:id="1207"/>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207"/>
    <w:bookmarkStart w:name="z1224" w:id="1208"/>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1208"/>
    <w:bookmarkStart w:name="z1225" w:id="1209"/>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1209"/>
    <w:bookmarkStart w:name="z1226" w:id="1210"/>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1210"/>
    <w:bookmarkStart w:name="z1227" w:id="1211"/>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1211"/>
    <w:bookmarkStart w:name="z1228" w:id="1212"/>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1212"/>
    <w:bookmarkStart w:name="z1229" w:id="1213"/>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1213"/>
    <w:bookmarkStart w:name="z1230" w:id="1214"/>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1214"/>
    <w:bookmarkStart w:name="z1231" w:id="1215"/>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215"/>
    <w:bookmarkStart w:name="z1232" w:id="1216"/>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1216"/>
    <w:bookmarkStart w:name="z1233" w:id="1217"/>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1217"/>
    <w:bookmarkStart w:name="z1234" w:id="1218"/>
    <w:p>
      <w:pPr>
        <w:spacing w:after="0"/>
        <w:ind w:left="0"/>
        <w:jc w:val="both"/>
      </w:pPr>
      <w:r>
        <w:rPr>
          <w:rFonts w:ascii="Times New Roman"/>
          <w:b w:val="false"/>
          <w:i w:val="false"/>
          <w:color w:val="000000"/>
          <w:sz w:val="28"/>
        </w:rPr>
        <w:t>
      42) реттелетін салада түсіндіру жұмысын ұйымдастыру;</w:t>
      </w:r>
    </w:p>
    <w:bookmarkEnd w:id="1218"/>
    <w:bookmarkStart w:name="z1235" w:id="1219"/>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1219"/>
    <w:bookmarkStart w:name="z1236" w:id="1220"/>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1220"/>
    <w:bookmarkStart w:name="z1237" w:id="1221"/>
    <w:p>
      <w:pPr>
        <w:spacing w:after="0"/>
        <w:ind w:left="0"/>
        <w:jc w:val="both"/>
      </w:pPr>
      <w:r>
        <w:rPr>
          <w:rFonts w:ascii="Times New Roman"/>
          <w:b w:val="false"/>
          <w:i w:val="false"/>
          <w:color w:val="000000"/>
          <w:sz w:val="28"/>
        </w:rPr>
        <w:t>
      14. Құқықтары мен міндеттері:</w:t>
      </w:r>
    </w:p>
    <w:bookmarkEnd w:id="1221"/>
    <w:bookmarkStart w:name="z1238" w:id="1222"/>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222"/>
    <w:bookmarkStart w:name="z1239" w:id="1223"/>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223"/>
    <w:bookmarkStart w:name="z1240" w:id="1224"/>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1224"/>
    <w:bookmarkStart w:name="z1241" w:id="1225"/>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1225"/>
    <w:bookmarkStart w:name="z1242" w:id="1226"/>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226"/>
    <w:bookmarkStart w:name="z1243" w:id="1227"/>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1227"/>
    <w:bookmarkStart w:name="z1244" w:id="1228"/>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1228"/>
    <w:bookmarkStart w:name="z1245" w:id="1229"/>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1229"/>
    <w:bookmarkStart w:name="z1246" w:id="1230"/>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1230"/>
    <w:bookmarkStart w:name="z1247" w:id="1231"/>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1231"/>
    <w:bookmarkStart w:name="z1248" w:id="1232"/>
    <w:p>
      <w:pPr>
        <w:spacing w:after="0"/>
        <w:ind w:left="0"/>
        <w:jc w:val="left"/>
      </w:pPr>
      <w:r>
        <w:rPr>
          <w:rFonts w:ascii="Times New Roman"/>
          <w:b/>
          <w:i w:val="false"/>
          <w:color w:val="000000"/>
        </w:rPr>
        <w:t xml:space="preserve"> 3-тарау. Басқарманың қызметін ұйымдастыру</w:t>
      </w:r>
    </w:p>
    <w:bookmarkEnd w:id="1232"/>
    <w:bookmarkStart w:name="z1249" w:id="1233"/>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1233"/>
    <w:bookmarkStart w:name="z1250" w:id="1234"/>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1234"/>
    <w:bookmarkStart w:name="z1251" w:id="1235"/>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1235"/>
    <w:bookmarkStart w:name="z1252" w:id="1236"/>
    <w:p>
      <w:pPr>
        <w:spacing w:after="0"/>
        <w:ind w:left="0"/>
        <w:jc w:val="both"/>
      </w:pPr>
      <w:r>
        <w:rPr>
          <w:rFonts w:ascii="Times New Roman"/>
          <w:b w:val="false"/>
          <w:i w:val="false"/>
          <w:color w:val="000000"/>
          <w:sz w:val="28"/>
        </w:rPr>
        <w:t xml:space="preserve">
      18. Басқарма басшысының өкілеттіктері: </w:t>
      </w:r>
    </w:p>
    <w:bookmarkEnd w:id="1236"/>
    <w:bookmarkStart w:name="z1253" w:id="1237"/>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1237"/>
    <w:bookmarkStart w:name="z1254" w:id="1238"/>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238"/>
    <w:bookmarkStart w:name="z1255" w:id="1239"/>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1239"/>
    <w:bookmarkStart w:name="z1256" w:id="1240"/>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240"/>
    <w:bookmarkStart w:name="z1257" w:id="1241"/>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1241"/>
    <w:bookmarkStart w:name="z1258" w:id="1242"/>
    <w:p>
      <w:pPr>
        <w:spacing w:after="0"/>
        <w:ind w:left="0"/>
        <w:jc w:val="left"/>
      </w:pPr>
      <w:r>
        <w:rPr>
          <w:rFonts w:ascii="Times New Roman"/>
          <w:b/>
          <w:i w:val="false"/>
          <w:color w:val="000000"/>
        </w:rPr>
        <w:t xml:space="preserve"> 4-тарау. Басқарманың мүлкі</w:t>
      </w:r>
    </w:p>
    <w:bookmarkEnd w:id="1242"/>
    <w:bookmarkStart w:name="z1259" w:id="1243"/>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1243"/>
    <w:bookmarkStart w:name="z1260" w:id="1244"/>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244"/>
    <w:bookmarkStart w:name="z1261" w:id="1245"/>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1245"/>
    <w:bookmarkStart w:name="z1262" w:id="1246"/>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246"/>
    <w:bookmarkStart w:name="z1263" w:id="1247"/>
    <w:p>
      <w:pPr>
        <w:spacing w:after="0"/>
        <w:ind w:left="0"/>
        <w:jc w:val="left"/>
      </w:pPr>
      <w:r>
        <w:rPr>
          <w:rFonts w:ascii="Times New Roman"/>
          <w:b/>
          <w:i w:val="false"/>
          <w:color w:val="000000"/>
        </w:rPr>
        <w:t xml:space="preserve"> 5-тарау. Басқарманы қайта ұйымдастыру және тарату</w:t>
      </w:r>
    </w:p>
    <w:bookmarkEnd w:id="1247"/>
    <w:bookmarkStart w:name="z1264" w:id="1248"/>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2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12-қосымша</w:t>
            </w:r>
          </w:p>
        </w:tc>
      </w:tr>
    </w:tbl>
    <w:bookmarkStart w:name="z1266" w:id="1249"/>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Жарқайың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1249"/>
    <w:bookmarkStart w:name="z1267" w:id="1250"/>
    <w:p>
      <w:pPr>
        <w:spacing w:after="0"/>
        <w:ind w:left="0"/>
        <w:jc w:val="left"/>
      </w:pPr>
      <w:r>
        <w:rPr>
          <w:rFonts w:ascii="Times New Roman"/>
          <w:b/>
          <w:i w:val="false"/>
          <w:color w:val="000000"/>
        </w:rPr>
        <w:t xml:space="preserve"> 1-тарау. Жалпы ережелер</w:t>
      </w:r>
    </w:p>
    <w:bookmarkEnd w:id="1250"/>
    <w:bookmarkStart w:name="z1268" w:id="1251"/>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Жарқайың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1251"/>
    <w:bookmarkStart w:name="z1269" w:id="1252"/>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1252"/>
    <w:bookmarkStart w:name="z1270" w:id="1253"/>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1253"/>
    <w:bookmarkStart w:name="z1271" w:id="1254"/>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1254"/>
    <w:bookmarkStart w:name="z1272" w:id="1255"/>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1255"/>
    <w:bookmarkStart w:name="z1273" w:id="1256"/>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1256"/>
    <w:bookmarkStart w:name="z1274" w:id="1257"/>
    <w:p>
      <w:pPr>
        <w:spacing w:after="0"/>
        <w:ind w:left="0"/>
        <w:jc w:val="both"/>
      </w:pPr>
      <w:r>
        <w:rPr>
          <w:rFonts w:ascii="Times New Roman"/>
          <w:b w:val="false"/>
          <w:i w:val="false"/>
          <w:color w:val="000000"/>
          <w:sz w:val="28"/>
        </w:rPr>
        <w:t>
      7. Басқарманың орналасқан жері – 021100, Қазақстан Республикасы, Ақмола облысы, Жарқайын ауданы, Державинск қаласы, Северный қиылысы, 10 үй, 1 ұй-жай.</w:t>
      </w:r>
    </w:p>
    <w:bookmarkEnd w:id="1257"/>
    <w:bookmarkStart w:name="z1275" w:id="1258"/>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Жарқайың аудандық тауарлар мен көрсетілетін қызметтердің сапасы мен қауіпсіздігін бақылау басқармасы".</w:t>
      </w:r>
    </w:p>
    <w:bookmarkEnd w:id="1258"/>
    <w:bookmarkStart w:name="z1276" w:id="1259"/>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259"/>
    <w:bookmarkStart w:name="z1277" w:id="1260"/>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1260"/>
    <w:bookmarkStart w:name="z1278" w:id="1261"/>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1261"/>
    <w:bookmarkStart w:name="z1279" w:id="1262"/>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1262"/>
    <w:bookmarkStart w:name="z1280" w:id="1263"/>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263"/>
    <w:bookmarkStart w:name="z1281" w:id="1264"/>
    <w:p>
      <w:pPr>
        <w:spacing w:after="0"/>
        <w:ind w:left="0"/>
        <w:jc w:val="both"/>
      </w:pPr>
      <w:r>
        <w:rPr>
          <w:rFonts w:ascii="Times New Roman"/>
          <w:b w:val="false"/>
          <w:i w:val="false"/>
          <w:color w:val="000000"/>
          <w:sz w:val="28"/>
        </w:rPr>
        <w:t xml:space="preserve">
      12. Міндеттері: </w:t>
      </w:r>
    </w:p>
    <w:bookmarkEnd w:id="1264"/>
    <w:bookmarkStart w:name="z1282" w:id="1265"/>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265"/>
    <w:bookmarkStart w:name="z1283" w:id="1266"/>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1266"/>
    <w:bookmarkStart w:name="z1284" w:id="1267"/>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1267"/>
    <w:bookmarkStart w:name="z1285" w:id="1268"/>
    <w:p>
      <w:pPr>
        <w:spacing w:after="0"/>
        <w:ind w:left="0"/>
        <w:jc w:val="both"/>
      </w:pPr>
      <w:r>
        <w:rPr>
          <w:rFonts w:ascii="Times New Roman"/>
          <w:b w:val="false"/>
          <w:i w:val="false"/>
          <w:color w:val="000000"/>
          <w:sz w:val="28"/>
        </w:rPr>
        <w:t xml:space="preserve">
      13. Функциялары: </w:t>
      </w:r>
    </w:p>
    <w:bookmarkEnd w:id="1268"/>
    <w:bookmarkStart w:name="z1286" w:id="1269"/>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1269"/>
    <w:bookmarkStart w:name="z1287" w:id="1270"/>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270"/>
    <w:bookmarkStart w:name="z1288" w:id="1271"/>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1271"/>
    <w:bookmarkStart w:name="z1289" w:id="1272"/>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1272"/>
    <w:bookmarkStart w:name="z1290" w:id="1273"/>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1273"/>
    <w:bookmarkStart w:name="z1291" w:id="1274"/>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1274"/>
    <w:bookmarkStart w:name="z1292" w:id="1275"/>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1275"/>
    <w:bookmarkStart w:name="z1293" w:id="1276"/>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1276"/>
    <w:bookmarkStart w:name="z1294" w:id="1277"/>
    <w:p>
      <w:pPr>
        <w:spacing w:after="0"/>
        <w:ind w:left="0"/>
        <w:jc w:val="both"/>
      </w:pPr>
      <w:r>
        <w:rPr>
          <w:rFonts w:ascii="Times New Roman"/>
          <w:b w:val="false"/>
          <w:i w:val="false"/>
          <w:color w:val="000000"/>
          <w:sz w:val="28"/>
        </w:rPr>
        <w:t>
      9) құзыретінің шегінде мониторинг жүргізу;</w:t>
      </w:r>
    </w:p>
    <w:bookmarkEnd w:id="1277"/>
    <w:bookmarkStart w:name="z1295" w:id="1278"/>
    <w:p>
      <w:pPr>
        <w:spacing w:after="0"/>
        <w:ind w:left="0"/>
        <w:jc w:val="both"/>
      </w:pPr>
      <w:r>
        <w:rPr>
          <w:rFonts w:ascii="Times New Roman"/>
          <w:b w:val="false"/>
          <w:i w:val="false"/>
          <w:color w:val="000000"/>
          <w:sz w:val="28"/>
        </w:rPr>
        <w:t>
      10) тамақ өнімі қауіпсіздігін қамтамасыз ету;</w:t>
      </w:r>
    </w:p>
    <w:bookmarkEnd w:id="1278"/>
    <w:bookmarkStart w:name="z1296" w:id="1279"/>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1279"/>
    <w:bookmarkStart w:name="z1297" w:id="1280"/>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1280"/>
    <w:bookmarkStart w:name="z1298" w:id="1281"/>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1281"/>
    <w:bookmarkStart w:name="z1299" w:id="1282"/>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1282"/>
    <w:bookmarkStart w:name="z1300" w:id="1283"/>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1283"/>
    <w:bookmarkStart w:name="z1301" w:id="1284"/>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284"/>
    <w:bookmarkStart w:name="z1302" w:id="1285"/>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1285"/>
    <w:bookmarkStart w:name="z1303" w:id="1286"/>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1286"/>
    <w:bookmarkStart w:name="z1304" w:id="1287"/>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1287"/>
    <w:bookmarkStart w:name="z1305" w:id="1288"/>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1288"/>
    <w:bookmarkStart w:name="z1306" w:id="1289"/>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1289"/>
    <w:bookmarkStart w:name="z1307" w:id="1290"/>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290"/>
    <w:bookmarkStart w:name="z1308" w:id="1291"/>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1291"/>
    <w:bookmarkStart w:name="z1309" w:id="1292"/>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1292"/>
    <w:bookmarkStart w:name="z1310" w:id="1293"/>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293"/>
    <w:bookmarkStart w:name="z1311" w:id="1294"/>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1294"/>
    <w:bookmarkStart w:name="z1312" w:id="1295"/>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1295"/>
    <w:bookmarkStart w:name="z1313" w:id="1296"/>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1296"/>
    <w:bookmarkStart w:name="z1314" w:id="1297"/>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297"/>
    <w:bookmarkStart w:name="z1315" w:id="1298"/>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1298"/>
    <w:bookmarkStart w:name="z1316" w:id="1299"/>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299"/>
    <w:bookmarkStart w:name="z1317" w:id="1300"/>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1300"/>
    <w:bookmarkStart w:name="z1318" w:id="1301"/>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1301"/>
    <w:bookmarkStart w:name="z1319" w:id="1302"/>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1302"/>
    <w:bookmarkStart w:name="z1320" w:id="1303"/>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1303"/>
    <w:bookmarkStart w:name="z1321" w:id="1304"/>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1304"/>
    <w:bookmarkStart w:name="z1322" w:id="1305"/>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1305"/>
    <w:bookmarkStart w:name="z1323" w:id="1306"/>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1306"/>
    <w:bookmarkStart w:name="z1324" w:id="1307"/>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307"/>
    <w:bookmarkStart w:name="z1325" w:id="1308"/>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1308"/>
    <w:bookmarkStart w:name="z1326" w:id="1309"/>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1309"/>
    <w:bookmarkStart w:name="z1327" w:id="1310"/>
    <w:p>
      <w:pPr>
        <w:spacing w:after="0"/>
        <w:ind w:left="0"/>
        <w:jc w:val="both"/>
      </w:pPr>
      <w:r>
        <w:rPr>
          <w:rFonts w:ascii="Times New Roman"/>
          <w:b w:val="false"/>
          <w:i w:val="false"/>
          <w:color w:val="000000"/>
          <w:sz w:val="28"/>
        </w:rPr>
        <w:t>
      42) реттелетін салада түсіндіру жұмысын ұйымдастыру;</w:t>
      </w:r>
    </w:p>
    <w:bookmarkEnd w:id="1310"/>
    <w:bookmarkStart w:name="z1328" w:id="1311"/>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1311"/>
    <w:bookmarkStart w:name="z1329" w:id="1312"/>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1312"/>
    <w:bookmarkStart w:name="z1330" w:id="1313"/>
    <w:p>
      <w:pPr>
        <w:spacing w:after="0"/>
        <w:ind w:left="0"/>
        <w:jc w:val="both"/>
      </w:pPr>
      <w:r>
        <w:rPr>
          <w:rFonts w:ascii="Times New Roman"/>
          <w:b w:val="false"/>
          <w:i w:val="false"/>
          <w:color w:val="000000"/>
          <w:sz w:val="28"/>
        </w:rPr>
        <w:t>
      14. Құқықтары мен міндеттері:</w:t>
      </w:r>
    </w:p>
    <w:bookmarkEnd w:id="1313"/>
    <w:bookmarkStart w:name="z1331" w:id="1314"/>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314"/>
    <w:bookmarkStart w:name="z1332" w:id="1315"/>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315"/>
    <w:bookmarkStart w:name="z1333" w:id="1316"/>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1316"/>
    <w:bookmarkStart w:name="z1334" w:id="1317"/>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1317"/>
    <w:bookmarkStart w:name="z1335" w:id="1318"/>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318"/>
    <w:bookmarkStart w:name="z1336" w:id="1319"/>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1319"/>
    <w:bookmarkStart w:name="z1337" w:id="1320"/>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1320"/>
    <w:bookmarkStart w:name="z1338" w:id="1321"/>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1321"/>
    <w:bookmarkStart w:name="z1339" w:id="1322"/>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1322"/>
    <w:bookmarkStart w:name="z1340" w:id="1323"/>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1323"/>
    <w:bookmarkStart w:name="z1341" w:id="1324"/>
    <w:p>
      <w:pPr>
        <w:spacing w:after="0"/>
        <w:ind w:left="0"/>
        <w:jc w:val="left"/>
      </w:pPr>
      <w:r>
        <w:rPr>
          <w:rFonts w:ascii="Times New Roman"/>
          <w:b/>
          <w:i w:val="false"/>
          <w:color w:val="000000"/>
        </w:rPr>
        <w:t xml:space="preserve"> 3-тарау. Басқарманың қызметін ұйымдастыру</w:t>
      </w:r>
    </w:p>
    <w:bookmarkEnd w:id="1324"/>
    <w:bookmarkStart w:name="z1342" w:id="1325"/>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1325"/>
    <w:bookmarkStart w:name="z1343" w:id="1326"/>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1326"/>
    <w:bookmarkStart w:name="z1344" w:id="1327"/>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1327"/>
    <w:bookmarkStart w:name="z1345" w:id="1328"/>
    <w:p>
      <w:pPr>
        <w:spacing w:after="0"/>
        <w:ind w:left="0"/>
        <w:jc w:val="both"/>
      </w:pPr>
      <w:r>
        <w:rPr>
          <w:rFonts w:ascii="Times New Roman"/>
          <w:b w:val="false"/>
          <w:i w:val="false"/>
          <w:color w:val="000000"/>
          <w:sz w:val="28"/>
        </w:rPr>
        <w:t xml:space="preserve">
      18. Басқарма басшысының өкілеттіктері: </w:t>
      </w:r>
    </w:p>
    <w:bookmarkEnd w:id="1328"/>
    <w:bookmarkStart w:name="z1346" w:id="1329"/>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1329"/>
    <w:bookmarkStart w:name="z1347" w:id="1330"/>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330"/>
    <w:bookmarkStart w:name="z1348" w:id="1331"/>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1331"/>
    <w:bookmarkStart w:name="z1349" w:id="1332"/>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332"/>
    <w:bookmarkStart w:name="z1350" w:id="1333"/>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1333"/>
    <w:bookmarkStart w:name="z1351" w:id="1334"/>
    <w:p>
      <w:pPr>
        <w:spacing w:after="0"/>
        <w:ind w:left="0"/>
        <w:jc w:val="left"/>
      </w:pPr>
      <w:r>
        <w:rPr>
          <w:rFonts w:ascii="Times New Roman"/>
          <w:b/>
          <w:i w:val="false"/>
          <w:color w:val="000000"/>
        </w:rPr>
        <w:t xml:space="preserve"> 4-тарау. Басқарманың мүлкі</w:t>
      </w:r>
    </w:p>
    <w:bookmarkEnd w:id="1334"/>
    <w:bookmarkStart w:name="z1352" w:id="1335"/>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1335"/>
    <w:bookmarkStart w:name="z1353" w:id="1336"/>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336"/>
    <w:bookmarkStart w:name="z1354" w:id="1337"/>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1337"/>
    <w:bookmarkStart w:name="z1355" w:id="1338"/>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338"/>
    <w:bookmarkStart w:name="z1356" w:id="1339"/>
    <w:p>
      <w:pPr>
        <w:spacing w:after="0"/>
        <w:ind w:left="0"/>
        <w:jc w:val="left"/>
      </w:pPr>
      <w:r>
        <w:rPr>
          <w:rFonts w:ascii="Times New Roman"/>
          <w:b/>
          <w:i w:val="false"/>
          <w:color w:val="000000"/>
        </w:rPr>
        <w:t xml:space="preserve"> 5-тарау. Басқарманы қайта ұйымдастыру және тарату</w:t>
      </w:r>
    </w:p>
    <w:bookmarkEnd w:id="1339"/>
    <w:bookmarkStart w:name="z1357" w:id="1340"/>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3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13-қосымша</w:t>
            </w:r>
          </w:p>
        </w:tc>
      </w:tr>
    </w:tbl>
    <w:bookmarkStart w:name="z1359" w:id="1341"/>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Зеренді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1341"/>
    <w:bookmarkStart w:name="z1360" w:id="1342"/>
    <w:p>
      <w:pPr>
        <w:spacing w:after="0"/>
        <w:ind w:left="0"/>
        <w:jc w:val="left"/>
      </w:pPr>
      <w:r>
        <w:rPr>
          <w:rFonts w:ascii="Times New Roman"/>
          <w:b/>
          <w:i w:val="false"/>
          <w:color w:val="000000"/>
        </w:rPr>
        <w:t xml:space="preserve"> 1-тарау. Жалпы ережелер</w:t>
      </w:r>
    </w:p>
    <w:bookmarkEnd w:id="1342"/>
    <w:bookmarkStart w:name="z1361" w:id="1343"/>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Зеренді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1343"/>
    <w:bookmarkStart w:name="z1362" w:id="1344"/>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1344"/>
    <w:bookmarkStart w:name="z1363" w:id="1345"/>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1345"/>
    <w:bookmarkStart w:name="z1364" w:id="1346"/>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1346"/>
    <w:bookmarkStart w:name="z1365" w:id="1347"/>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1347"/>
    <w:bookmarkStart w:name="z1366" w:id="1348"/>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1348"/>
    <w:bookmarkStart w:name="z1367" w:id="1349"/>
    <w:p>
      <w:pPr>
        <w:spacing w:after="0"/>
        <w:ind w:left="0"/>
        <w:jc w:val="both"/>
      </w:pPr>
      <w:r>
        <w:rPr>
          <w:rFonts w:ascii="Times New Roman"/>
          <w:b w:val="false"/>
          <w:i w:val="false"/>
          <w:color w:val="000000"/>
          <w:sz w:val="28"/>
        </w:rPr>
        <w:t>
      7. Басқарманың орналасқан жері – 021200, Қазақстан Республикасы, Ақмола облысы, Зереңді ауданы, Зереңді ауылы, Тәуелсіздік көшесі, 128 үй.</w:t>
      </w:r>
    </w:p>
    <w:bookmarkEnd w:id="1349"/>
    <w:bookmarkStart w:name="z1368" w:id="1350"/>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Зеренді аудандық тауарлар мен көрсетілетін қызметтердің сапасы мен қауіпсіздігін бақылау басқармасы".</w:t>
      </w:r>
    </w:p>
    <w:bookmarkEnd w:id="1350"/>
    <w:bookmarkStart w:name="z1369" w:id="1351"/>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351"/>
    <w:bookmarkStart w:name="z1370" w:id="1352"/>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1352"/>
    <w:bookmarkStart w:name="z1371" w:id="1353"/>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1353"/>
    <w:bookmarkStart w:name="z1372" w:id="1354"/>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1354"/>
    <w:bookmarkStart w:name="z1373" w:id="1355"/>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355"/>
    <w:bookmarkStart w:name="z1374" w:id="1356"/>
    <w:p>
      <w:pPr>
        <w:spacing w:after="0"/>
        <w:ind w:left="0"/>
        <w:jc w:val="both"/>
      </w:pPr>
      <w:r>
        <w:rPr>
          <w:rFonts w:ascii="Times New Roman"/>
          <w:b w:val="false"/>
          <w:i w:val="false"/>
          <w:color w:val="000000"/>
          <w:sz w:val="28"/>
        </w:rPr>
        <w:t xml:space="preserve">
      12. Міндеттері: </w:t>
      </w:r>
    </w:p>
    <w:bookmarkEnd w:id="1356"/>
    <w:bookmarkStart w:name="z1375" w:id="1357"/>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357"/>
    <w:bookmarkStart w:name="z1376" w:id="1358"/>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1358"/>
    <w:bookmarkStart w:name="z1377" w:id="1359"/>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1359"/>
    <w:bookmarkStart w:name="z1378" w:id="1360"/>
    <w:p>
      <w:pPr>
        <w:spacing w:after="0"/>
        <w:ind w:left="0"/>
        <w:jc w:val="both"/>
      </w:pPr>
      <w:r>
        <w:rPr>
          <w:rFonts w:ascii="Times New Roman"/>
          <w:b w:val="false"/>
          <w:i w:val="false"/>
          <w:color w:val="000000"/>
          <w:sz w:val="28"/>
        </w:rPr>
        <w:t xml:space="preserve">
      13. Функциялары: </w:t>
      </w:r>
    </w:p>
    <w:bookmarkEnd w:id="1360"/>
    <w:bookmarkStart w:name="z1379" w:id="1361"/>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1361"/>
    <w:bookmarkStart w:name="z1380" w:id="1362"/>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362"/>
    <w:bookmarkStart w:name="z1381" w:id="1363"/>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1363"/>
    <w:bookmarkStart w:name="z1382" w:id="1364"/>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1364"/>
    <w:bookmarkStart w:name="z1383" w:id="1365"/>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1365"/>
    <w:bookmarkStart w:name="z1384" w:id="1366"/>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1366"/>
    <w:bookmarkStart w:name="z1385" w:id="1367"/>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1367"/>
    <w:bookmarkStart w:name="z1386" w:id="1368"/>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1368"/>
    <w:bookmarkStart w:name="z1387" w:id="1369"/>
    <w:p>
      <w:pPr>
        <w:spacing w:after="0"/>
        <w:ind w:left="0"/>
        <w:jc w:val="both"/>
      </w:pPr>
      <w:r>
        <w:rPr>
          <w:rFonts w:ascii="Times New Roman"/>
          <w:b w:val="false"/>
          <w:i w:val="false"/>
          <w:color w:val="000000"/>
          <w:sz w:val="28"/>
        </w:rPr>
        <w:t>
      9) құзыретінің шегінде мониторинг жүргізу;</w:t>
      </w:r>
    </w:p>
    <w:bookmarkEnd w:id="1369"/>
    <w:bookmarkStart w:name="z1388" w:id="1370"/>
    <w:p>
      <w:pPr>
        <w:spacing w:after="0"/>
        <w:ind w:left="0"/>
        <w:jc w:val="both"/>
      </w:pPr>
      <w:r>
        <w:rPr>
          <w:rFonts w:ascii="Times New Roman"/>
          <w:b w:val="false"/>
          <w:i w:val="false"/>
          <w:color w:val="000000"/>
          <w:sz w:val="28"/>
        </w:rPr>
        <w:t>
      10) тамақ өнімі қауіпсіздігін қамтамасыз ету;</w:t>
      </w:r>
    </w:p>
    <w:bookmarkEnd w:id="1370"/>
    <w:bookmarkStart w:name="z1389" w:id="1371"/>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1371"/>
    <w:bookmarkStart w:name="z1390" w:id="1372"/>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1372"/>
    <w:bookmarkStart w:name="z1391" w:id="1373"/>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1373"/>
    <w:bookmarkStart w:name="z1392" w:id="1374"/>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1374"/>
    <w:bookmarkStart w:name="z1393" w:id="1375"/>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1375"/>
    <w:bookmarkStart w:name="z1394" w:id="1376"/>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376"/>
    <w:bookmarkStart w:name="z1395" w:id="1377"/>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1377"/>
    <w:bookmarkStart w:name="z1396" w:id="1378"/>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1378"/>
    <w:bookmarkStart w:name="z1397" w:id="1379"/>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1379"/>
    <w:bookmarkStart w:name="z1398" w:id="1380"/>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1380"/>
    <w:bookmarkStart w:name="z1399" w:id="1381"/>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1381"/>
    <w:bookmarkStart w:name="z1400" w:id="1382"/>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382"/>
    <w:bookmarkStart w:name="z1401" w:id="1383"/>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1383"/>
    <w:bookmarkStart w:name="z1402" w:id="1384"/>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1384"/>
    <w:bookmarkStart w:name="z1403" w:id="1385"/>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385"/>
    <w:bookmarkStart w:name="z1404" w:id="1386"/>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1386"/>
    <w:bookmarkStart w:name="z1405" w:id="1387"/>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1387"/>
    <w:bookmarkStart w:name="z1406" w:id="1388"/>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1388"/>
    <w:bookmarkStart w:name="z1407" w:id="1389"/>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389"/>
    <w:bookmarkStart w:name="z1408" w:id="1390"/>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1390"/>
    <w:bookmarkStart w:name="z1409" w:id="1391"/>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391"/>
    <w:bookmarkStart w:name="z1410" w:id="1392"/>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1392"/>
    <w:bookmarkStart w:name="z1411" w:id="1393"/>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1393"/>
    <w:bookmarkStart w:name="z1412" w:id="1394"/>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1394"/>
    <w:bookmarkStart w:name="z1413" w:id="1395"/>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1395"/>
    <w:bookmarkStart w:name="z1414" w:id="1396"/>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1396"/>
    <w:bookmarkStart w:name="z1415" w:id="1397"/>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1397"/>
    <w:bookmarkStart w:name="z1416" w:id="1398"/>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1398"/>
    <w:bookmarkStart w:name="z1417" w:id="1399"/>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399"/>
    <w:bookmarkStart w:name="z1418" w:id="1400"/>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1400"/>
    <w:bookmarkStart w:name="z1419" w:id="1401"/>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1401"/>
    <w:bookmarkStart w:name="z1420" w:id="1402"/>
    <w:p>
      <w:pPr>
        <w:spacing w:after="0"/>
        <w:ind w:left="0"/>
        <w:jc w:val="both"/>
      </w:pPr>
      <w:r>
        <w:rPr>
          <w:rFonts w:ascii="Times New Roman"/>
          <w:b w:val="false"/>
          <w:i w:val="false"/>
          <w:color w:val="000000"/>
          <w:sz w:val="28"/>
        </w:rPr>
        <w:t>
      42) реттелетін салада түсіндіру жұмысын ұйымдастыру;</w:t>
      </w:r>
    </w:p>
    <w:bookmarkEnd w:id="1402"/>
    <w:bookmarkStart w:name="z1421" w:id="1403"/>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1403"/>
    <w:bookmarkStart w:name="z1422" w:id="1404"/>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1404"/>
    <w:bookmarkStart w:name="z1423" w:id="1405"/>
    <w:p>
      <w:pPr>
        <w:spacing w:after="0"/>
        <w:ind w:left="0"/>
        <w:jc w:val="both"/>
      </w:pPr>
      <w:r>
        <w:rPr>
          <w:rFonts w:ascii="Times New Roman"/>
          <w:b w:val="false"/>
          <w:i w:val="false"/>
          <w:color w:val="000000"/>
          <w:sz w:val="28"/>
        </w:rPr>
        <w:t>
      14. Құқықтары мен міндеттері:</w:t>
      </w:r>
    </w:p>
    <w:bookmarkEnd w:id="1405"/>
    <w:bookmarkStart w:name="z1424" w:id="1406"/>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406"/>
    <w:bookmarkStart w:name="z1425" w:id="1407"/>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407"/>
    <w:bookmarkStart w:name="z1426" w:id="1408"/>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1408"/>
    <w:bookmarkStart w:name="z1427" w:id="1409"/>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1409"/>
    <w:bookmarkStart w:name="z1428" w:id="1410"/>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410"/>
    <w:bookmarkStart w:name="z1429" w:id="1411"/>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1411"/>
    <w:bookmarkStart w:name="z1430" w:id="1412"/>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1412"/>
    <w:bookmarkStart w:name="z1431" w:id="1413"/>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1413"/>
    <w:bookmarkStart w:name="z1432" w:id="1414"/>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1414"/>
    <w:bookmarkStart w:name="z1433" w:id="1415"/>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1415"/>
    <w:bookmarkStart w:name="z1434" w:id="1416"/>
    <w:p>
      <w:pPr>
        <w:spacing w:after="0"/>
        <w:ind w:left="0"/>
        <w:jc w:val="left"/>
      </w:pPr>
      <w:r>
        <w:rPr>
          <w:rFonts w:ascii="Times New Roman"/>
          <w:b/>
          <w:i w:val="false"/>
          <w:color w:val="000000"/>
        </w:rPr>
        <w:t xml:space="preserve"> 3-тарау. Басқарманың қызметін ұйымдастыру</w:t>
      </w:r>
    </w:p>
    <w:bookmarkEnd w:id="1416"/>
    <w:bookmarkStart w:name="z1435" w:id="1417"/>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1417"/>
    <w:bookmarkStart w:name="z1436" w:id="1418"/>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1418"/>
    <w:bookmarkStart w:name="z1437" w:id="1419"/>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1419"/>
    <w:bookmarkStart w:name="z1438" w:id="1420"/>
    <w:p>
      <w:pPr>
        <w:spacing w:after="0"/>
        <w:ind w:left="0"/>
        <w:jc w:val="both"/>
      </w:pPr>
      <w:r>
        <w:rPr>
          <w:rFonts w:ascii="Times New Roman"/>
          <w:b w:val="false"/>
          <w:i w:val="false"/>
          <w:color w:val="000000"/>
          <w:sz w:val="28"/>
        </w:rPr>
        <w:t xml:space="preserve">
      18. Басқарма басшысының өкілеттіктері: </w:t>
      </w:r>
    </w:p>
    <w:bookmarkEnd w:id="1420"/>
    <w:bookmarkStart w:name="z1439" w:id="1421"/>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1421"/>
    <w:bookmarkStart w:name="z1440" w:id="1422"/>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422"/>
    <w:bookmarkStart w:name="z1441" w:id="1423"/>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1423"/>
    <w:bookmarkStart w:name="z1442" w:id="1424"/>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424"/>
    <w:bookmarkStart w:name="z1443" w:id="1425"/>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1425"/>
    <w:bookmarkStart w:name="z1444" w:id="1426"/>
    <w:p>
      <w:pPr>
        <w:spacing w:after="0"/>
        <w:ind w:left="0"/>
        <w:jc w:val="left"/>
      </w:pPr>
      <w:r>
        <w:rPr>
          <w:rFonts w:ascii="Times New Roman"/>
          <w:b/>
          <w:i w:val="false"/>
          <w:color w:val="000000"/>
        </w:rPr>
        <w:t xml:space="preserve"> 4-тарау. Басқарманың мүлкі</w:t>
      </w:r>
    </w:p>
    <w:bookmarkEnd w:id="1426"/>
    <w:bookmarkStart w:name="z1445" w:id="1427"/>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1427"/>
    <w:bookmarkStart w:name="z1446" w:id="1428"/>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428"/>
    <w:bookmarkStart w:name="z1447" w:id="1429"/>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1429"/>
    <w:bookmarkStart w:name="z1448" w:id="1430"/>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430"/>
    <w:bookmarkStart w:name="z1449" w:id="1431"/>
    <w:p>
      <w:pPr>
        <w:spacing w:after="0"/>
        <w:ind w:left="0"/>
        <w:jc w:val="left"/>
      </w:pPr>
      <w:r>
        <w:rPr>
          <w:rFonts w:ascii="Times New Roman"/>
          <w:b/>
          <w:i w:val="false"/>
          <w:color w:val="000000"/>
        </w:rPr>
        <w:t xml:space="preserve"> 5-тарау. Басқарманы қайта ұйымдастыру және тарату</w:t>
      </w:r>
    </w:p>
    <w:bookmarkEnd w:id="1431"/>
    <w:bookmarkStart w:name="z1450" w:id="1432"/>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4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14-қосымша</w:t>
            </w:r>
          </w:p>
        </w:tc>
      </w:tr>
    </w:tbl>
    <w:bookmarkStart w:name="z1452" w:id="1433"/>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Көкшетау қалалық тауарлар мен көрсетілетін қызметтердің сапасы мен қауіпсіздігін бақылау басқармасы" республикалық мемлекеттік мекемесiнің ережесі</w:t>
      </w:r>
    </w:p>
    <w:bookmarkEnd w:id="1433"/>
    <w:bookmarkStart w:name="z1453" w:id="1434"/>
    <w:p>
      <w:pPr>
        <w:spacing w:after="0"/>
        <w:ind w:left="0"/>
        <w:jc w:val="left"/>
      </w:pPr>
      <w:r>
        <w:rPr>
          <w:rFonts w:ascii="Times New Roman"/>
          <w:b/>
          <w:i w:val="false"/>
          <w:color w:val="000000"/>
        </w:rPr>
        <w:t xml:space="preserve"> 1-тарау. Жалпы ережелер</w:t>
      </w:r>
    </w:p>
    <w:bookmarkEnd w:id="1434"/>
    <w:bookmarkStart w:name="z1454" w:id="1435"/>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Көкшетау қалалық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1435"/>
    <w:bookmarkStart w:name="z1455" w:id="1436"/>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1436"/>
    <w:bookmarkStart w:name="z1456" w:id="1437"/>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1437"/>
    <w:bookmarkStart w:name="z1457" w:id="1438"/>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1438"/>
    <w:bookmarkStart w:name="z1458" w:id="1439"/>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1439"/>
    <w:bookmarkStart w:name="z1459" w:id="1440"/>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1440"/>
    <w:bookmarkStart w:name="z1460" w:id="1441"/>
    <w:p>
      <w:pPr>
        <w:spacing w:after="0"/>
        <w:ind w:left="0"/>
        <w:jc w:val="both"/>
      </w:pPr>
      <w:r>
        <w:rPr>
          <w:rFonts w:ascii="Times New Roman"/>
          <w:b w:val="false"/>
          <w:i w:val="false"/>
          <w:color w:val="000000"/>
          <w:sz w:val="28"/>
        </w:rPr>
        <w:t>
      7. Басқарманың орналасқан жері – 020000, Қазақстан Республикасы, Ақмола облысы, Көкшетау қаласы, Құдайбердиев көшесі, 27 үй.</w:t>
      </w:r>
    </w:p>
    <w:bookmarkEnd w:id="1441"/>
    <w:bookmarkStart w:name="z1461" w:id="1442"/>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Көкшетау қалалық тауарлар мен көрсетілетін қызметтердің сапасы мен қауіпсіздігін бақылау басқармасы".</w:t>
      </w:r>
    </w:p>
    <w:bookmarkEnd w:id="1442"/>
    <w:bookmarkStart w:name="z1462" w:id="1443"/>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443"/>
    <w:bookmarkStart w:name="z1463" w:id="1444"/>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1444"/>
    <w:bookmarkStart w:name="z1464" w:id="1445"/>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1445"/>
    <w:bookmarkStart w:name="z1465" w:id="1446"/>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1446"/>
    <w:bookmarkStart w:name="z1466" w:id="1447"/>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447"/>
    <w:bookmarkStart w:name="z1467" w:id="1448"/>
    <w:p>
      <w:pPr>
        <w:spacing w:after="0"/>
        <w:ind w:left="0"/>
        <w:jc w:val="both"/>
      </w:pPr>
      <w:r>
        <w:rPr>
          <w:rFonts w:ascii="Times New Roman"/>
          <w:b w:val="false"/>
          <w:i w:val="false"/>
          <w:color w:val="000000"/>
          <w:sz w:val="28"/>
        </w:rPr>
        <w:t xml:space="preserve">
      12. Міндеттері: </w:t>
      </w:r>
    </w:p>
    <w:bookmarkEnd w:id="1448"/>
    <w:bookmarkStart w:name="z1468" w:id="1449"/>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449"/>
    <w:bookmarkStart w:name="z1469" w:id="1450"/>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1450"/>
    <w:bookmarkStart w:name="z1470" w:id="1451"/>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1451"/>
    <w:bookmarkStart w:name="z1471" w:id="1452"/>
    <w:p>
      <w:pPr>
        <w:spacing w:after="0"/>
        <w:ind w:left="0"/>
        <w:jc w:val="both"/>
      </w:pPr>
      <w:r>
        <w:rPr>
          <w:rFonts w:ascii="Times New Roman"/>
          <w:b w:val="false"/>
          <w:i w:val="false"/>
          <w:color w:val="000000"/>
          <w:sz w:val="28"/>
        </w:rPr>
        <w:t xml:space="preserve">
      13. Функциялары: </w:t>
      </w:r>
    </w:p>
    <w:bookmarkEnd w:id="1452"/>
    <w:bookmarkStart w:name="z1472" w:id="1453"/>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1453"/>
    <w:bookmarkStart w:name="z1473" w:id="1454"/>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454"/>
    <w:bookmarkStart w:name="z1474" w:id="1455"/>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1455"/>
    <w:bookmarkStart w:name="z1475" w:id="1456"/>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1456"/>
    <w:bookmarkStart w:name="z1476" w:id="1457"/>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1457"/>
    <w:bookmarkStart w:name="z1477" w:id="1458"/>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1458"/>
    <w:bookmarkStart w:name="z1478" w:id="1459"/>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1459"/>
    <w:bookmarkStart w:name="z1479" w:id="1460"/>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1460"/>
    <w:bookmarkStart w:name="z1480" w:id="1461"/>
    <w:p>
      <w:pPr>
        <w:spacing w:after="0"/>
        <w:ind w:left="0"/>
        <w:jc w:val="both"/>
      </w:pPr>
      <w:r>
        <w:rPr>
          <w:rFonts w:ascii="Times New Roman"/>
          <w:b w:val="false"/>
          <w:i w:val="false"/>
          <w:color w:val="000000"/>
          <w:sz w:val="28"/>
        </w:rPr>
        <w:t>
      9) құзыретінің шегінде мониторинг жүргізу;</w:t>
      </w:r>
    </w:p>
    <w:bookmarkEnd w:id="1461"/>
    <w:bookmarkStart w:name="z1481" w:id="1462"/>
    <w:p>
      <w:pPr>
        <w:spacing w:after="0"/>
        <w:ind w:left="0"/>
        <w:jc w:val="both"/>
      </w:pPr>
      <w:r>
        <w:rPr>
          <w:rFonts w:ascii="Times New Roman"/>
          <w:b w:val="false"/>
          <w:i w:val="false"/>
          <w:color w:val="000000"/>
          <w:sz w:val="28"/>
        </w:rPr>
        <w:t>
      10) тамақ өнімі қауіпсіздігін қамтамасыз ету;</w:t>
      </w:r>
    </w:p>
    <w:bookmarkEnd w:id="1462"/>
    <w:bookmarkStart w:name="z1482" w:id="1463"/>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1463"/>
    <w:bookmarkStart w:name="z1483" w:id="1464"/>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1464"/>
    <w:bookmarkStart w:name="z1484" w:id="1465"/>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1465"/>
    <w:bookmarkStart w:name="z1485" w:id="1466"/>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1466"/>
    <w:bookmarkStart w:name="z1486" w:id="1467"/>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1467"/>
    <w:bookmarkStart w:name="z1487" w:id="1468"/>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468"/>
    <w:bookmarkStart w:name="z1488" w:id="1469"/>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1469"/>
    <w:bookmarkStart w:name="z1489" w:id="1470"/>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1470"/>
    <w:bookmarkStart w:name="z1490" w:id="1471"/>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1471"/>
    <w:bookmarkStart w:name="z1491" w:id="1472"/>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1472"/>
    <w:bookmarkStart w:name="z1492" w:id="1473"/>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1473"/>
    <w:bookmarkStart w:name="z1493" w:id="1474"/>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474"/>
    <w:bookmarkStart w:name="z1494" w:id="1475"/>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1475"/>
    <w:bookmarkStart w:name="z1495" w:id="1476"/>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1476"/>
    <w:bookmarkStart w:name="z1496" w:id="1477"/>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477"/>
    <w:bookmarkStart w:name="z1497" w:id="1478"/>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1478"/>
    <w:bookmarkStart w:name="z1498" w:id="1479"/>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1479"/>
    <w:bookmarkStart w:name="z1499" w:id="1480"/>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1480"/>
    <w:bookmarkStart w:name="z1500" w:id="1481"/>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481"/>
    <w:bookmarkStart w:name="z1501" w:id="1482"/>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1482"/>
    <w:bookmarkStart w:name="z1502" w:id="1483"/>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483"/>
    <w:bookmarkStart w:name="z1503" w:id="1484"/>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1484"/>
    <w:bookmarkStart w:name="z1504" w:id="1485"/>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1485"/>
    <w:bookmarkStart w:name="z1505" w:id="1486"/>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1486"/>
    <w:bookmarkStart w:name="z1506" w:id="1487"/>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1487"/>
    <w:bookmarkStart w:name="z1507" w:id="1488"/>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1488"/>
    <w:bookmarkStart w:name="z1508" w:id="1489"/>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1489"/>
    <w:bookmarkStart w:name="z1509" w:id="1490"/>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1490"/>
    <w:bookmarkStart w:name="z1510" w:id="1491"/>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491"/>
    <w:bookmarkStart w:name="z1511" w:id="1492"/>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1492"/>
    <w:bookmarkStart w:name="z1512" w:id="1493"/>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1493"/>
    <w:bookmarkStart w:name="z1513" w:id="1494"/>
    <w:p>
      <w:pPr>
        <w:spacing w:after="0"/>
        <w:ind w:left="0"/>
        <w:jc w:val="both"/>
      </w:pPr>
      <w:r>
        <w:rPr>
          <w:rFonts w:ascii="Times New Roman"/>
          <w:b w:val="false"/>
          <w:i w:val="false"/>
          <w:color w:val="000000"/>
          <w:sz w:val="28"/>
        </w:rPr>
        <w:t>
      42) реттелетін салада түсіндіру жұмысын ұйымдастыру;</w:t>
      </w:r>
    </w:p>
    <w:bookmarkEnd w:id="1494"/>
    <w:bookmarkStart w:name="z1514" w:id="1495"/>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1495"/>
    <w:bookmarkStart w:name="z1515" w:id="1496"/>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1496"/>
    <w:bookmarkStart w:name="z1516" w:id="1497"/>
    <w:p>
      <w:pPr>
        <w:spacing w:after="0"/>
        <w:ind w:left="0"/>
        <w:jc w:val="both"/>
      </w:pPr>
      <w:r>
        <w:rPr>
          <w:rFonts w:ascii="Times New Roman"/>
          <w:b w:val="false"/>
          <w:i w:val="false"/>
          <w:color w:val="000000"/>
          <w:sz w:val="28"/>
        </w:rPr>
        <w:t>
      14. Құқықтары мен міндеттері:</w:t>
      </w:r>
    </w:p>
    <w:bookmarkEnd w:id="1497"/>
    <w:bookmarkStart w:name="z1517" w:id="1498"/>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498"/>
    <w:bookmarkStart w:name="z1518" w:id="1499"/>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499"/>
    <w:bookmarkStart w:name="z1519" w:id="1500"/>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1500"/>
    <w:bookmarkStart w:name="z1520" w:id="1501"/>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1501"/>
    <w:bookmarkStart w:name="z1521" w:id="1502"/>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502"/>
    <w:bookmarkStart w:name="z1522" w:id="1503"/>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1503"/>
    <w:bookmarkStart w:name="z1523" w:id="1504"/>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1504"/>
    <w:bookmarkStart w:name="z1524" w:id="1505"/>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1505"/>
    <w:bookmarkStart w:name="z1525" w:id="1506"/>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1506"/>
    <w:bookmarkStart w:name="z1526" w:id="1507"/>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1507"/>
    <w:bookmarkStart w:name="z1527" w:id="1508"/>
    <w:p>
      <w:pPr>
        <w:spacing w:after="0"/>
        <w:ind w:left="0"/>
        <w:jc w:val="left"/>
      </w:pPr>
      <w:r>
        <w:rPr>
          <w:rFonts w:ascii="Times New Roman"/>
          <w:b/>
          <w:i w:val="false"/>
          <w:color w:val="000000"/>
        </w:rPr>
        <w:t xml:space="preserve"> 3-тарау. Басқарманың қызметін ұйымдастыру</w:t>
      </w:r>
    </w:p>
    <w:bookmarkEnd w:id="1508"/>
    <w:bookmarkStart w:name="z1528" w:id="1509"/>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1509"/>
    <w:bookmarkStart w:name="z1529" w:id="1510"/>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1510"/>
    <w:bookmarkStart w:name="z1530" w:id="1511"/>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1511"/>
    <w:bookmarkStart w:name="z1531" w:id="1512"/>
    <w:p>
      <w:pPr>
        <w:spacing w:after="0"/>
        <w:ind w:left="0"/>
        <w:jc w:val="both"/>
      </w:pPr>
      <w:r>
        <w:rPr>
          <w:rFonts w:ascii="Times New Roman"/>
          <w:b w:val="false"/>
          <w:i w:val="false"/>
          <w:color w:val="000000"/>
          <w:sz w:val="28"/>
        </w:rPr>
        <w:t xml:space="preserve">
      18. Басқарма басшысының өкілеттіктері: </w:t>
      </w:r>
    </w:p>
    <w:bookmarkEnd w:id="1512"/>
    <w:bookmarkStart w:name="z1532" w:id="1513"/>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1513"/>
    <w:bookmarkStart w:name="z1533" w:id="1514"/>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514"/>
    <w:bookmarkStart w:name="z1534" w:id="1515"/>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1515"/>
    <w:bookmarkStart w:name="z1535" w:id="1516"/>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516"/>
    <w:bookmarkStart w:name="z1536" w:id="1517"/>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1517"/>
    <w:bookmarkStart w:name="z1537" w:id="1518"/>
    <w:p>
      <w:pPr>
        <w:spacing w:after="0"/>
        <w:ind w:left="0"/>
        <w:jc w:val="left"/>
      </w:pPr>
      <w:r>
        <w:rPr>
          <w:rFonts w:ascii="Times New Roman"/>
          <w:b/>
          <w:i w:val="false"/>
          <w:color w:val="000000"/>
        </w:rPr>
        <w:t xml:space="preserve"> 4-тарау. Басқарманың мүлкі</w:t>
      </w:r>
    </w:p>
    <w:bookmarkEnd w:id="1518"/>
    <w:bookmarkStart w:name="z1538" w:id="1519"/>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1519"/>
    <w:bookmarkStart w:name="z1539" w:id="1520"/>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520"/>
    <w:bookmarkStart w:name="z1540" w:id="1521"/>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1521"/>
    <w:bookmarkStart w:name="z1541" w:id="1522"/>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522"/>
    <w:bookmarkStart w:name="z1542" w:id="1523"/>
    <w:p>
      <w:pPr>
        <w:spacing w:after="0"/>
        <w:ind w:left="0"/>
        <w:jc w:val="left"/>
      </w:pPr>
      <w:r>
        <w:rPr>
          <w:rFonts w:ascii="Times New Roman"/>
          <w:b/>
          <w:i w:val="false"/>
          <w:color w:val="000000"/>
        </w:rPr>
        <w:t xml:space="preserve"> 5-тарау. Басқарманы қайта ұйымдастыру және тарату</w:t>
      </w:r>
    </w:p>
    <w:bookmarkEnd w:id="1523"/>
    <w:bookmarkStart w:name="z1543" w:id="1524"/>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5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15-қосымша</w:t>
            </w:r>
          </w:p>
        </w:tc>
      </w:tr>
    </w:tbl>
    <w:bookmarkStart w:name="z1545" w:id="1525"/>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Қорғалжын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1525"/>
    <w:bookmarkStart w:name="z1546" w:id="1526"/>
    <w:p>
      <w:pPr>
        <w:spacing w:after="0"/>
        <w:ind w:left="0"/>
        <w:jc w:val="left"/>
      </w:pPr>
      <w:r>
        <w:rPr>
          <w:rFonts w:ascii="Times New Roman"/>
          <w:b/>
          <w:i w:val="false"/>
          <w:color w:val="000000"/>
        </w:rPr>
        <w:t xml:space="preserve"> 1-тарау. Жалпы ережелер</w:t>
      </w:r>
    </w:p>
    <w:bookmarkEnd w:id="1526"/>
    <w:bookmarkStart w:name="z1547" w:id="1527"/>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Қорғалжын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1527"/>
    <w:bookmarkStart w:name="z1548" w:id="1528"/>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1528"/>
    <w:bookmarkStart w:name="z1549" w:id="1529"/>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1529"/>
    <w:bookmarkStart w:name="z1550" w:id="1530"/>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1530"/>
    <w:bookmarkStart w:name="z1551" w:id="1531"/>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1531"/>
    <w:bookmarkStart w:name="z1552" w:id="1532"/>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1532"/>
    <w:bookmarkStart w:name="z1553" w:id="1533"/>
    <w:p>
      <w:pPr>
        <w:spacing w:after="0"/>
        <w:ind w:left="0"/>
        <w:jc w:val="both"/>
      </w:pPr>
      <w:r>
        <w:rPr>
          <w:rFonts w:ascii="Times New Roman"/>
          <w:b w:val="false"/>
          <w:i w:val="false"/>
          <w:color w:val="000000"/>
          <w:sz w:val="28"/>
        </w:rPr>
        <w:t>
      7. Басқарманың орналасқан жері – 021300, Қазақстан Республикасы, Ақмола облысы, Қорғалжын ауданы, Қорғалжын ауылы, Болганбаев көшесі, 13/2 үй.</w:t>
      </w:r>
    </w:p>
    <w:bookmarkEnd w:id="1533"/>
    <w:bookmarkStart w:name="z1554" w:id="1534"/>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Қорғалжын аудандық тауарлар мен көрсетілетін қызметтердің сапасы мен қауіпсіздігін бақылау басқармасы".</w:t>
      </w:r>
    </w:p>
    <w:bookmarkEnd w:id="1534"/>
    <w:bookmarkStart w:name="z1555" w:id="1535"/>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535"/>
    <w:bookmarkStart w:name="z1556" w:id="1536"/>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1536"/>
    <w:bookmarkStart w:name="z1557" w:id="1537"/>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1537"/>
    <w:bookmarkStart w:name="z1558" w:id="1538"/>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1538"/>
    <w:bookmarkStart w:name="z1559" w:id="1539"/>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539"/>
    <w:bookmarkStart w:name="z1560" w:id="1540"/>
    <w:p>
      <w:pPr>
        <w:spacing w:after="0"/>
        <w:ind w:left="0"/>
        <w:jc w:val="both"/>
      </w:pPr>
      <w:r>
        <w:rPr>
          <w:rFonts w:ascii="Times New Roman"/>
          <w:b w:val="false"/>
          <w:i w:val="false"/>
          <w:color w:val="000000"/>
          <w:sz w:val="28"/>
        </w:rPr>
        <w:t xml:space="preserve">
      12. Міндеттері: </w:t>
      </w:r>
    </w:p>
    <w:bookmarkEnd w:id="1540"/>
    <w:bookmarkStart w:name="z1561" w:id="1541"/>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541"/>
    <w:bookmarkStart w:name="z1562" w:id="1542"/>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1542"/>
    <w:bookmarkStart w:name="z1563" w:id="1543"/>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1543"/>
    <w:bookmarkStart w:name="z1564" w:id="1544"/>
    <w:p>
      <w:pPr>
        <w:spacing w:after="0"/>
        <w:ind w:left="0"/>
        <w:jc w:val="both"/>
      </w:pPr>
      <w:r>
        <w:rPr>
          <w:rFonts w:ascii="Times New Roman"/>
          <w:b w:val="false"/>
          <w:i w:val="false"/>
          <w:color w:val="000000"/>
          <w:sz w:val="28"/>
        </w:rPr>
        <w:t xml:space="preserve">
      13. Функциялары: </w:t>
      </w:r>
    </w:p>
    <w:bookmarkEnd w:id="1544"/>
    <w:bookmarkStart w:name="z1565" w:id="1545"/>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1545"/>
    <w:bookmarkStart w:name="z1566" w:id="1546"/>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546"/>
    <w:bookmarkStart w:name="z1567" w:id="1547"/>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1547"/>
    <w:bookmarkStart w:name="z1568" w:id="1548"/>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1548"/>
    <w:bookmarkStart w:name="z1569" w:id="1549"/>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1549"/>
    <w:bookmarkStart w:name="z1570" w:id="1550"/>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1550"/>
    <w:bookmarkStart w:name="z1571" w:id="1551"/>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1551"/>
    <w:bookmarkStart w:name="z1572" w:id="1552"/>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1552"/>
    <w:bookmarkStart w:name="z1573" w:id="1553"/>
    <w:p>
      <w:pPr>
        <w:spacing w:after="0"/>
        <w:ind w:left="0"/>
        <w:jc w:val="both"/>
      </w:pPr>
      <w:r>
        <w:rPr>
          <w:rFonts w:ascii="Times New Roman"/>
          <w:b w:val="false"/>
          <w:i w:val="false"/>
          <w:color w:val="000000"/>
          <w:sz w:val="28"/>
        </w:rPr>
        <w:t>
      9) құзыретінің шегінде мониторинг жүргізу;</w:t>
      </w:r>
    </w:p>
    <w:bookmarkEnd w:id="1553"/>
    <w:bookmarkStart w:name="z1574" w:id="1554"/>
    <w:p>
      <w:pPr>
        <w:spacing w:after="0"/>
        <w:ind w:left="0"/>
        <w:jc w:val="both"/>
      </w:pPr>
      <w:r>
        <w:rPr>
          <w:rFonts w:ascii="Times New Roman"/>
          <w:b w:val="false"/>
          <w:i w:val="false"/>
          <w:color w:val="000000"/>
          <w:sz w:val="28"/>
        </w:rPr>
        <w:t>
      10) тамақ өнімі қауіпсіздігін қамтамасыз ету;</w:t>
      </w:r>
    </w:p>
    <w:bookmarkEnd w:id="1554"/>
    <w:bookmarkStart w:name="z1575" w:id="1555"/>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1555"/>
    <w:bookmarkStart w:name="z1576" w:id="1556"/>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1556"/>
    <w:bookmarkStart w:name="z1577" w:id="1557"/>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1557"/>
    <w:bookmarkStart w:name="z1578" w:id="1558"/>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1558"/>
    <w:bookmarkStart w:name="z1579" w:id="1559"/>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1559"/>
    <w:bookmarkStart w:name="z1580" w:id="1560"/>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560"/>
    <w:bookmarkStart w:name="z1581" w:id="1561"/>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1561"/>
    <w:bookmarkStart w:name="z1582" w:id="1562"/>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1562"/>
    <w:bookmarkStart w:name="z1583" w:id="1563"/>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1563"/>
    <w:bookmarkStart w:name="z1584" w:id="1564"/>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1564"/>
    <w:bookmarkStart w:name="z1585" w:id="1565"/>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1565"/>
    <w:bookmarkStart w:name="z1586" w:id="1566"/>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566"/>
    <w:bookmarkStart w:name="z1587" w:id="1567"/>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1567"/>
    <w:bookmarkStart w:name="z1588" w:id="1568"/>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1568"/>
    <w:bookmarkStart w:name="z1589" w:id="1569"/>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569"/>
    <w:bookmarkStart w:name="z1590" w:id="1570"/>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1570"/>
    <w:bookmarkStart w:name="z1591" w:id="1571"/>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1571"/>
    <w:bookmarkStart w:name="z1592" w:id="1572"/>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1572"/>
    <w:bookmarkStart w:name="z1593" w:id="1573"/>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573"/>
    <w:bookmarkStart w:name="z1594" w:id="1574"/>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1574"/>
    <w:bookmarkStart w:name="z1595" w:id="1575"/>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575"/>
    <w:bookmarkStart w:name="z1596" w:id="1576"/>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1576"/>
    <w:bookmarkStart w:name="z1597" w:id="1577"/>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1577"/>
    <w:bookmarkStart w:name="z1598" w:id="1578"/>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1578"/>
    <w:bookmarkStart w:name="z1599" w:id="1579"/>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1579"/>
    <w:bookmarkStart w:name="z1600" w:id="1580"/>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1580"/>
    <w:bookmarkStart w:name="z1601" w:id="1581"/>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1581"/>
    <w:bookmarkStart w:name="z1602" w:id="1582"/>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1582"/>
    <w:bookmarkStart w:name="z1603" w:id="1583"/>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583"/>
    <w:bookmarkStart w:name="z1604" w:id="1584"/>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1584"/>
    <w:bookmarkStart w:name="z1605" w:id="1585"/>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1585"/>
    <w:bookmarkStart w:name="z1606" w:id="1586"/>
    <w:p>
      <w:pPr>
        <w:spacing w:after="0"/>
        <w:ind w:left="0"/>
        <w:jc w:val="both"/>
      </w:pPr>
      <w:r>
        <w:rPr>
          <w:rFonts w:ascii="Times New Roman"/>
          <w:b w:val="false"/>
          <w:i w:val="false"/>
          <w:color w:val="000000"/>
          <w:sz w:val="28"/>
        </w:rPr>
        <w:t>
      42) реттелетін салада түсіндіру жұмысын ұйымдастыру;</w:t>
      </w:r>
    </w:p>
    <w:bookmarkEnd w:id="1586"/>
    <w:bookmarkStart w:name="z1607" w:id="1587"/>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1587"/>
    <w:bookmarkStart w:name="z1608" w:id="1588"/>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1588"/>
    <w:bookmarkStart w:name="z1609" w:id="1589"/>
    <w:p>
      <w:pPr>
        <w:spacing w:after="0"/>
        <w:ind w:left="0"/>
        <w:jc w:val="both"/>
      </w:pPr>
      <w:r>
        <w:rPr>
          <w:rFonts w:ascii="Times New Roman"/>
          <w:b w:val="false"/>
          <w:i w:val="false"/>
          <w:color w:val="000000"/>
          <w:sz w:val="28"/>
        </w:rPr>
        <w:t>
      14. Құқықтары мен міндеттері:</w:t>
      </w:r>
    </w:p>
    <w:bookmarkEnd w:id="1589"/>
    <w:bookmarkStart w:name="z1610" w:id="1590"/>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590"/>
    <w:bookmarkStart w:name="z1611" w:id="1591"/>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591"/>
    <w:bookmarkStart w:name="z1612" w:id="1592"/>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1592"/>
    <w:bookmarkStart w:name="z1613" w:id="1593"/>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1593"/>
    <w:bookmarkStart w:name="z1614" w:id="1594"/>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594"/>
    <w:bookmarkStart w:name="z1615" w:id="1595"/>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1595"/>
    <w:bookmarkStart w:name="z1616" w:id="1596"/>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1596"/>
    <w:bookmarkStart w:name="z1617" w:id="1597"/>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1597"/>
    <w:bookmarkStart w:name="z1618" w:id="1598"/>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1598"/>
    <w:bookmarkStart w:name="z1619" w:id="1599"/>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1599"/>
    <w:bookmarkStart w:name="z1620" w:id="1600"/>
    <w:p>
      <w:pPr>
        <w:spacing w:after="0"/>
        <w:ind w:left="0"/>
        <w:jc w:val="left"/>
      </w:pPr>
      <w:r>
        <w:rPr>
          <w:rFonts w:ascii="Times New Roman"/>
          <w:b/>
          <w:i w:val="false"/>
          <w:color w:val="000000"/>
        </w:rPr>
        <w:t xml:space="preserve"> 3-тарау. Басқарманың қызметін ұйымдастыру</w:t>
      </w:r>
    </w:p>
    <w:bookmarkEnd w:id="1600"/>
    <w:bookmarkStart w:name="z1621" w:id="1601"/>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1601"/>
    <w:bookmarkStart w:name="z1622" w:id="1602"/>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1602"/>
    <w:bookmarkStart w:name="z1623" w:id="1603"/>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1603"/>
    <w:bookmarkStart w:name="z1624" w:id="1604"/>
    <w:p>
      <w:pPr>
        <w:spacing w:after="0"/>
        <w:ind w:left="0"/>
        <w:jc w:val="both"/>
      </w:pPr>
      <w:r>
        <w:rPr>
          <w:rFonts w:ascii="Times New Roman"/>
          <w:b w:val="false"/>
          <w:i w:val="false"/>
          <w:color w:val="000000"/>
          <w:sz w:val="28"/>
        </w:rPr>
        <w:t xml:space="preserve">
      18. Басқарма басшысының өкілеттіктері: </w:t>
      </w:r>
    </w:p>
    <w:bookmarkEnd w:id="1604"/>
    <w:bookmarkStart w:name="z1625" w:id="1605"/>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1605"/>
    <w:bookmarkStart w:name="z1626" w:id="1606"/>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606"/>
    <w:bookmarkStart w:name="z1627" w:id="1607"/>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1607"/>
    <w:bookmarkStart w:name="z1628" w:id="1608"/>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608"/>
    <w:bookmarkStart w:name="z1629" w:id="1609"/>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1609"/>
    <w:bookmarkStart w:name="z1630" w:id="1610"/>
    <w:p>
      <w:pPr>
        <w:spacing w:after="0"/>
        <w:ind w:left="0"/>
        <w:jc w:val="left"/>
      </w:pPr>
      <w:r>
        <w:rPr>
          <w:rFonts w:ascii="Times New Roman"/>
          <w:b/>
          <w:i w:val="false"/>
          <w:color w:val="000000"/>
        </w:rPr>
        <w:t xml:space="preserve"> 4-тарау. Басқарманың мүлкі</w:t>
      </w:r>
    </w:p>
    <w:bookmarkEnd w:id="1610"/>
    <w:bookmarkStart w:name="z1631" w:id="1611"/>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1611"/>
    <w:bookmarkStart w:name="z1632" w:id="1612"/>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612"/>
    <w:bookmarkStart w:name="z1633" w:id="1613"/>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1613"/>
    <w:bookmarkStart w:name="z1634" w:id="1614"/>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614"/>
    <w:bookmarkStart w:name="z1635" w:id="1615"/>
    <w:p>
      <w:pPr>
        <w:spacing w:after="0"/>
        <w:ind w:left="0"/>
        <w:jc w:val="left"/>
      </w:pPr>
      <w:r>
        <w:rPr>
          <w:rFonts w:ascii="Times New Roman"/>
          <w:b/>
          <w:i w:val="false"/>
          <w:color w:val="000000"/>
        </w:rPr>
        <w:t xml:space="preserve"> 5-тарау. Басқарманы қайта ұйымдастыру және тарату</w:t>
      </w:r>
    </w:p>
    <w:bookmarkEnd w:id="1615"/>
    <w:bookmarkStart w:name="z1636" w:id="1616"/>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6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16-қосымша</w:t>
            </w:r>
          </w:p>
        </w:tc>
      </w:tr>
    </w:tbl>
    <w:bookmarkStart w:name="z1638" w:id="1617"/>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Сандықтау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1617"/>
    <w:bookmarkStart w:name="z1639" w:id="1618"/>
    <w:p>
      <w:pPr>
        <w:spacing w:after="0"/>
        <w:ind w:left="0"/>
        <w:jc w:val="left"/>
      </w:pPr>
      <w:r>
        <w:rPr>
          <w:rFonts w:ascii="Times New Roman"/>
          <w:b/>
          <w:i w:val="false"/>
          <w:color w:val="000000"/>
        </w:rPr>
        <w:t xml:space="preserve"> 1-тарау. Жалпы ережелер</w:t>
      </w:r>
    </w:p>
    <w:bookmarkEnd w:id="1618"/>
    <w:bookmarkStart w:name="z1640" w:id="1619"/>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Сандықтау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1619"/>
    <w:bookmarkStart w:name="z1641" w:id="1620"/>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1620"/>
    <w:bookmarkStart w:name="z1642" w:id="1621"/>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1621"/>
    <w:bookmarkStart w:name="z1643" w:id="1622"/>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1622"/>
    <w:bookmarkStart w:name="z1644" w:id="1623"/>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1623"/>
    <w:bookmarkStart w:name="z1645" w:id="1624"/>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1624"/>
    <w:bookmarkStart w:name="z1646" w:id="1625"/>
    <w:p>
      <w:pPr>
        <w:spacing w:after="0"/>
        <w:ind w:left="0"/>
        <w:jc w:val="both"/>
      </w:pPr>
      <w:r>
        <w:rPr>
          <w:rFonts w:ascii="Times New Roman"/>
          <w:b w:val="false"/>
          <w:i w:val="false"/>
          <w:color w:val="000000"/>
          <w:sz w:val="28"/>
        </w:rPr>
        <w:t>
      7. Басқарманың орналасқан жері – 021700, Қазақстан Республикасы, Ақмола облысы, Сандықтау ауданы, Балкашино ауылы, Рақымжан Қошқарбаев көшесі, 146 құрылыс.</w:t>
      </w:r>
    </w:p>
    <w:bookmarkEnd w:id="1625"/>
    <w:bookmarkStart w:name="z1647" w:id="1626"/>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Сандықтау аудандық тауарлар мен көрсетілетін қызметтердің сапасы мен қауіпсіздігін бақылау басқармасы".</w:t>
      </w:r>
    </w:p>
    <w:bookmarkEnd w:id="1626"/>
    <w:bookmarkStart w:name="z1648" w:id="1627"/>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627"/>
    <w:bookmarkStart w:name="z1649" w:id="1628"/>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1628"/>
    <w:bookmarkStart w:name="z1650" w:id="1629"/>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1629"/>
    <w:bookmarkStart w:name="z1651" w:id="1630"/>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1630"/>
    <w:bookmarkStart w:name="z1652" w:id="1631"/>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631"/>
    <w:bookmarkStart w:name="z1653" w:id="1632"/>
    <w:p>
      <w:pPr>
        <w:spacing w:after="0"/>
        <w:ind w:left="0"/>
        <w:jc w:val="both"/>
      </w:pPr>
      <w:r>
        <w:rPr>
          <w:rFonts w:ascii="Times New Roman"/>
          <w:b w:val="false"/>
          <w:i w:val="false"/>
          <w:color w:val="000000"/>
          <w:sz w:val="28"/>
        </w:rPr>
        <w:t xml:space="preserve">
      12. Міндеттері: </w:t>
      </w:r>
    </w:p>
    <w:bookmarkEnd w:id="1632"/>
    <w:bookmarkStart w:name="z1654" w:id="1633"/>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633"/>
    <w:bookmarkStart w:name="z1655" w:id="1634"/>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1634"/>
    <w:bookmarkStart w:name="z1656" w:id="1635"/>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1635"/>
    <w:bookmarkStart w:name="z1657" w:id="1636"/>
    <w:p>
      <w:pPr>
        <w:spacing w:after="0"/>
        <w:ind w:left="0"/>
        <w:jc w:val="both"/>
      </w:pPr>
      <w:r>
        <w:rPr>
          <w:rFonts w:ascii="Times New Roman"/>
          <w:b w:val="false"/>
          <w:i w:val="false"/>
          <w:color w:val="000000"/>
          <w:sz w:val="28"/>
        </w:rPr>
        <w:t xml:space="preserve">
      13. Функциялары: </w:t>
      </w:r>
    </w:p>
    <w:bookmarkEnd w:id="1636"/>
    <w:bookmarkStart w:name="z1658" w:id="1637"/>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1637"/>
    <w:bookmarkStart w:name="z1659" w:id="1638"/>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638"/>
    <w:bookmarkStart w:name="z1660" w:id="1639"/>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1639"/>
    <w:bookmarkStart w:name="z1661" w:id="1640"/>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1640"/>
    <w:bookmarkStart w:name="z1662" w:id="1641"/>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1641"/>
    <w:bookmarkStart w:name="z1663" w:id="1642"/>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1642"/>
    <w:bookmarkStart w:name="z1664" w:id="1643"/>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1643"/>
    <w:bookmarkStart w:name="z1665" w:id="1644"/>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1644"/>
    <w:bookmarkStart w:name="z1666" w:id="1645"/>
    <w:p>
      <w:pPr>
        <w:spacing w:after="0"/>
        <w:ind w:left="0"/>
        <w:jc w:val="both"/>
      </w:pPr>
      <w:r>
        <w:rPr>
          <w:rFonts w:ascii="Times New Roman"/>
          <w:b w:val="false"/>
          <w:i w:val="false"/>
          <w:color w:val="000000"/>
          <w:sz w:val="28"/>
        </w:rPr>
        <w:t>
      9) құзыретінің шегінде мониторинг жүргізу;</w:t>
      </w:r>
    </w:p>
    <w:bookmarkEnd w:id="1645"/>
    <w:bookmarkStart w:name="z1667" w:id="1646"/>
    <w:p>
      <w:pPr>
        <w:spacing w:after="0"/>
        <w:ind w:left="0"/>
        <w:jc w:val="both"/>
      </w:pPr>
      <w:r>
        <w:rPr>
          <w:rFonts w:ascii="Times New Roman"/>
          <w:b w:val="false"/>
          <w:i w:val="false"/>
          <w:color w:val="000000"/>
          <w:sz w:val="28"/>
        </w:rPr>
        <w:t>
      10) тамақ өнімі қауіпсіздігін қамтамасыз ету;</w:t>
      </w:r>
    </w:p>
    <w:bookmarkEnd w:id="1646"/>
    <w:bookmarkStart w:name="z1668" w:id="1647"/>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1647"/>
    <w:bookmarkStart w:name="z1669" w:id="1648"/>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1648"/>
    <w:bookmarkStart w:name="z1670" w:id="1649"/>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1649"/>
    <w:bookmarkStart w:name="z1671" w:id="1650"/>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1650"/>
    <w:bookmarkStart w:name="z1672" w:id="1651"/>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1651"/>
    <w:bookmarkStart w:name="z1673" w:id="1652"/>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652"/>
    <w:bookmarkStart w:name="z1674" w:id="1653"/>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1653"/>
    <w:bookmarkStart w:name="z1675" w:id="1654"/>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1654"/>
    <w:bookmarkStart w:name="z1676" w:id="1655"/>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1655"/>
    <w:bookmarkStart w:name="z1677" w:id="1656"/>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1656"/>
    <w:bookmarkStart w:name="z1678" w:id="1657"/>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1657"/>
    <w:bookmarkStart w:name="z1679" w:id="1658"/>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658"/>
    <w:bookmarkStart w:name="z1680" w:id="1659"/>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1659"/>
    <w:bookmarkStart w:name="z1681" w:id="1660"/>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1660"/>
    <w:bookmarkStart w:name="z1682" w:id="1661"/>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661"/>
    <w:bookmarkStart w:name="z1683" w:id="1662"/>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1662"/>
    <w:bookmarkStart w:name="z1684" w:id="1663"/>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1663"/>
    <w:bookmarkStart w:name="z1685" w:id="1664"/>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1664"/>
    <w:bookmarkStart w:name="z1686" w:id="1665"/>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665"/>
    <w:bookmarkStart w:name="z1687" w:id="1666"/>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1666"/>
    <w:bookmarkStart w:name="z1688" w:id="1667"/>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667"/>
    <w:bookmarkStart w:name="z1689" w:id="1668"/>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1668"/>
    <w:bookmarkStart w:name="z1690" w:id="1669"/>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1669"/>
    <w:bookmarkStart w:name="z1691" w:id="1670"/>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1670"/>
    <w:bookmarkStart w:name="z1692" w:id="1671"/>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1671"/>
    <w:bookmarkStart w:name="z1693" w:id="1672"/>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1672"/>
    <w:bookmarkStart w:name="z1694" w:id="1673"/>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1673"/>
    <w:bookmarkStart w:name="z1695" w:id="1674"/>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1674"/>
    <w:bookmarkStart w:name="z1696" w:id="1675"/>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675"/>
    <w:bookmarkStart w:name="z1697" w:id="1676"/>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1676"/>
    <w:bookmarkStart w:name="z1698" w:id="1677"/>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1677"/>
    <w:bookmarkStart w:name="z1699" w:id="1678"/>
    <w:p>
      <w:pPr>
        <w:spacing w:after="0"/>
        <w:ind w:left="0"/>
        <w:jc w:val="both"/>
      </w:pPr>
      <w:r>
        <w:rPr>
          <w:rFonts w:ascii="Times New Roman"/>
          <w:b w:val="false"/>
          <w:i w:val="false"/>
          <w:color w:val="000000"/>
          <w:sz w:val="28"/>
        </w:rPr>
        <w:t>
      42) реттелетін салада түсіндіру жұмысын ұйымдастыру;</w:t>
      </w:r>
    </w:p>
    <w:bookmarkEnd w:id="1678"/>
    <w:bookmarkStart w:name="z1700" w:id="1679"/>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1679"/>
    <w:bookmarkStart w:name="z1701" w:id="1680"/>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1680"/>
    <w:bookmarkStart w:name="z1702" w:id="1681"/>
    <w:p>
      <w:pPr>
        <w:spacing w:after="0"/>
        <w:ind w:left="0"/>
        <w:jc w:val="both"/>
      </w:pPr>
      <w:r>
        <w:rPr>
          <w:rFonts w:ascii="Times New Roman"/>
          <w:b w:val="false"/>
          <w:i w:val="false"/>
          <w:color w:val="000000"/>
          <w:sz w:val="28"/>
        </w:rPr>
        <w:t>
      14. Құқықтары мен міндеттері:</w:t>
      </w:r>
    </w:p>
    <w:bookmarkEnd w:id="1681"/>
    <w:bookmarkStart w:name="z1703" w:id="1682"/>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682"/>
    <w:bookmarkStart w:name="z1704" w:id="1683"/>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683"/>
    <w:bookmarkStart w:name="z1705" w:id="1684"/>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1684"/>
    <w:bookmarkStart w:name="z1706" w:id="1685"/>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1685"/>
    <w:bookmarkStart w:name="z1707" w:id="1686"/>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686"/>
    <w:bookmarkStart w:name="z1708" w:id="1687"/>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1687"/>
    <w:bookmarkStart w:name="z1709" w:id="1688"/>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1688"/>
    <w:bookmarkStart w:name="z1710" w:id="1689"/>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1689"/>
    <w:bookmarkStart w:name="z1711" w:id="1690"/>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1690"/>
    <w:bookmarkStart w:name="z1712" w:id="1691"/>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1691"/>
    <w:bookmarkStart w:name="z1713" w:id="1692"/>
    <w:p>
      <w:pPr>
        <w:spacing w:after="0"/>
        <w:ind w:left="0"/>
        <w:jc w:val="left"/>
      </w:pPr>
      <w:r>
        <w:rPr>
          <w:rFonts w:ascii="Times New Roman"/>
          <w:b/>
          <w:i w:val="false"/>
          <w:color w:val="000000"/>
        </w:rPr>
        <w:t xml:space="preserve"> 3-тарау. Басқарманың қызметін ұйымдастыру</w:t>
      </w:r>
    </w:p>
    <w:bookmarkEnd w:id="1692"/>
    <w:bookmarkStart w:name="z1714" w:id="1693"/>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1693"/>
    <w:bookmarkStart w:name="z1715" w:id="1694"/>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1694"/>
    <w:bookmarkStart w:name="z1716" w:id="1695"/>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1695"/>
    <w:bookmarkStart w:name="z1717" w:id="1696"/>
    <w:p>
      <w:pPr>
        <w:spacing w:after="0"/>
        <w:ind w:left="0"/>
        <w:jc w:val="both"/>
      </w:pPr>
      <w:r>
        <w:rPr>
          <w:rFonts w:ascii="Times New Roman"/>
          <w:b w:val="false"/>
          <w:i w:val="false"/>
          <w:color w:val="000000"/>
          <w:sz w:val="28"/>
        </w:rPr>
        <w:t xml:space="preserve">
      18. Басқарма басшысының өкілеттіктері: </w:t>
      </w:r>
    </w:p>
    <w:bookmarkEnd w:id="1696"/>
    <w:bookmarkStart w:name="z1718" w:id="1697"/>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1697"/>
    <w:bookmarkStart w:name="z1719" w:id="1698"/>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698"/>
    <w:bookmarkStart w:name="z1720" w:id="1699"/>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1699"/>
    <w:bookmarkStart w:name="z1721" w:id="1700"/>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700"/>
    <w:bookmarkStart w:name="z1722" w:id="1701"/>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1701"/>
    <w:bookmarkStart w:name="z1723" w:id="1702"/>
    <w:p>
      <w:pPr>
        <w:spacing w:after="0"/>
        <w:ind w:left="0"/>
        <w:jc w:val="left"/>
      </w:pPr>
      <w:r>
        <w:rPr>
          <w:rFonts w:ascii="Times New Roman"/>
          <w:b/>
          <w:i w:val="false"/>
          <w:color w:val="000000"/>
        </w:rPr>
        <w:t xml:space="preserve"> 4-тарау. Басқарманың мүлкі</w:t>
      </w:r>
    </w:p>
    <w:bookmarkEnd w:id="1702"/>
    <w:bookmarkStart w:name="z1724" w:id="1703"/>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1703"/>
    <w:bookmarkStart w:name="z1725" w:id="1704"/>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704"/>
    <w:bookmarkStart w:name="z1726" w:id="1705"/>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1705"/>
    <w:bookmarkStart w:name="z1727" w:id="1706"/>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706"/>
    <w:bookmarkStart w:name="z1728" w:id="1707"/>
    <w:p>
      <w:pPr>
        <w:spacing w:after="0"/>
        <w:ind w:left="0"/>
        <w:jc w:val="left"/>
      </w:pPr>
      <w:r>
        <w:rPr>
          <w:rFonts w:ascii="Times New Roman"/>
          <w:b/>
          <w:i w:val="false"/>
          <w:color w:val="000000"/>
        </w:rPr>
        <w:t xml:space="preserve"> 5-тарау. Басқарманы қайта ұйымдастыру және тарату</w:t>
      </w:r>
    </w:p>
    <w:bookmarkEnd w:id="1707"/>
    <w:bookmarkStart w:name="z1729" w:id="1708"/>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7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17-қосымша</w:t>
            </w:r>
          </w:p>
        </w:tc>
      </w:tr>
    </w:tbl>
    <w:bookmarkStart w:name="z1731" w:id="1709"/>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Степногор қалалық тауарлар мен көрсетілетін қызметтердің сапасы мен қауіпсіздігін бақылау басқармасы" республикалық мемлекеттік мекемесiнің ережесі</w:t>
      </w:r>
    </w:p>
    <w:bookmarkEnd w:id="1709"/>
    <w:bookmarkStart w:name="z1732" w:id="1710"/>
    <w:p>
      <w:pPr>
        <w:spacing w:after="0"/>
        <w:ind w:left="0"/>
        <w:jc w:val="left"/>
      </w:pPr>
      <w:r>
        <w:rPr>
          <w:rFonts w:ascii="Times New Roman"/>
          <w:b/>
          <w:i w:val="false"/>
          <w:color w:val="000000"/>
        </w:rPr>
        <w:t xml:space="preserve"> 1-тарау. Жалпы ережелер</w:t>
      </w:r>
    </w:p>
    <w:bookmarkEnd w:id="1710"/>
    <w:bookmarkStart w:name="z1733" w:id="1711"/>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Степногор қалалық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1711"/>
    <w:bookmarkStart w:name="z1734" w:id="1712"/>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1712"/>
    <w:bookmarkStart w:name="z1735" w:id="1713"/>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1713"/>
    <w:bookmarkStart w:name="z1736" w:id="1714"/>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1714"/>
    <w:bookmarkStart w:name="z1737" w:id="1715"/>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1715"/>
    <w:bookmarkStart w:name="z1738" w:id="1716"/>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1716"/>
    <w:bookmarkStart w:name="z1739" w:id="1717"/>
    <w:p>
      <w:pPr>
        <w:spacing w:after="0"/>
        <w:ind w:left="0"/>
        <w:jc w:val="both"/>
      </w:pPr>
      <w:r>
        <w:rPr>
          <w:rFonts w:ascii="Times New Roman"/>
          <w:b w:val="false"/>
          <w:i w:val="false"/>
          <w:color w:val="000000"/>
          <w:sz w:val="28"/>
        </w:rPr>
        <w:t>
      7. Басқарманың орналасқан жері – 021500, Қазақстан Республикасы, Ақмола облысы, Степногорск қаласы, Аурухана кешені, 6 ғимарат, 2 – жай мекенжайы.</w:t>
      </w:r>
    </w:p>
    <w:bookmarkEnd w:id="1717"/>
    <w:bookmarkStart w:name="z1740" w:id="1718"/>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Степногор қалалық тауарлар мен көрсетілетін қызметтердің сапасы мен қауіпсіздігін бақылау басқармасы".</w:t>
      </w:r>
    </w:p>
    <w:bookmarkEnd w:id="1718"/>
    <w:bookmarkStart w:name="z1741" w:id="1719"/>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719"/>
    <w:bookmarkStart w:name="z1742" w:id="1720"/>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1720"/>
    <w:bookmarkStart w:name="z1743" w:id="1721"/>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1721"/>
    <w:bookmarkStart w:name="z1744" w:id="1722"/>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1722"/>
    <w:bookmarkStart w:name="z1745" w:id="1723"/>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723"/>
    <w:bookmarkStart w:name="z1746" w:id="1724"/>
    <w:p>
      <w:pPr>
        <w:spacing w:after="0"/>
        <w:ind w:left="0"/>
        <w:jc w:val="both"/>
      </w:pPr>
      <w:r>
        <w:rPr>
          <w:rFonts w:ascii="Times New Roman"/>
          <w:b w:val="false"/>
          <w:i w:val="false"/>
          <w:color w:val="000000"/>
          <w:sz w:val="28"/>
        </w:rPr>
        <w:t xml:space="preserve">
      12. Міндеттері: </w:t>
      </w:r>
    </w:p>
    <w:bookmarkEnd w:id="1724"/>
    <w:bookmarkStart w:name="z1747" w:id="1725"/>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725"/>
    <w:bookmarkStart w:name="z1748" w:id="1726"/>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1726"/>
    <w:bookmarkStart w:name="z1749" w:id="1727"/>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1727"/>
    <w:bookmarkStart w:name="z1750" w:id="1728"/>
    <w:p>
      <w:pPr>
        <w:spacing w:after="0"/>
        <w:ind w:left="0"/>
        <w:jc w:val="both"/>
      </w:pPr>
      <w:r>
        <w:rPr>
          <w:rFonts w:ascii="Times New Roman"/>
          <w:b w:val="false"/>
          <w:i w:val="false"/>
          <w:color w:val="000000"/>
          <w:sz w:val="28"/>
        </w:rPr>
        <w:t xml:space="preserve">
      13. Функциялары: </w:t>
      </w:r>
    </w:p>
    <w:bookmarkEnd w:id="1728"/>
    <w:bookmarkStart w:name="z1751" w:id="1729"/>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1729"/>
    <w:bookmarkStart w:name="z1752" w:id="1730"/>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730"/>
    <w:bookmarkStart w:name="z1753" w:id="1731"/>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1731"/>
    <w:bookmarkStart w:name="z1754" w:id="1732"/>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1732"/>
    <w:bookmarkStart w:name="z1755" w:id="1733"/>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1733"/>
    <w:bookmarkStart w:name="z1756" w:id="1734"/>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1734"/>
    <w:bookmarkStart w:name="z1757" w:id="1735"/>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1735"/>
    <w:bookmarkStart w:name="z1758" w:id="1736"/>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1736"/>
    <w:bookmarkStart w:name="z1759" w:id="1737"/>
    <w:p>
      <w:pPr>
        <w:spacing w:after="0"/>
        <w:ind w:left="0"/>
        <w:jc w:val="both"/>
      </w:pPr>
      <w:r>
        <w:rPr>
          <w:rFonts w:ascii="Times New Roman"/>
          <w:b w:val="false"/>
          <w:i w:val="false"/>
          <w:color w:val="000000"/>
          <w:sz w:val="28"/>
        </w:rPr>
        <w:t>
      9) құзыретінің шегінде мониторинг жүргізу;</w:t>
      </w:r>
    </w:p>
    <w:bookmarkEnd w:id="1737"/>
    <w:bookmarkStart w:name="z1760" w:id="1738"/>
    <w:p>
      <w:pPr>
        <w:spacing w:after="0"/>
        <w:ind w:left="0"/>
        <w:jc w:val="both"/>
      </w:pPr>
      <w:r>
        <w:rPr>
          <w:rFonts w:ascii="Times New Roman"/>
          <w:b w:val="false"/>
          <w:i w:val="false"/>
          <w:color w:val="000000"/>
          <w:sz w:val="28"/>
        </w:rPr>
        <w:t>
      10) тамақ өнімі қауіпсіздігін қамтамасыз ету;</w:t>
      </w:r>
    </w:p>
    <w:bookmarkEnd w:id="1738"/>
    <w:bookmarkStart w:name="z1761" w:id="1739"/>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1739"/>
    <w:bookmarkStart w:name="z1762" w:id="1740"/>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1740"/>
    <w:bookmarkStart w:name="z1763" w:id="1741"/>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1741"/>
    <w:bookmarkStart w:name="z1764" w:id="1742"/>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1742"/>
    <w:bookmarkStart w:name="z1765" w:id="1743"/>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1743"/>
    <w:bookmarkStart w:name="z1766" w:id="1744"/>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744"/>
    <w:bookmarkStart w:name="z1767" w:id="1745"/>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1745"/>
    <w:bookmarkStart w:name="z1768" w:id="1746"/>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1746"/>
    <w:bookmarkStart w:name="z1769" w:id="1747"/>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1747"/>
    <w:bookmarkStart w:name="z1770" w:id="1748"/>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1748"/>
    <w:bookmarkStart w:name="z1771" w:id="1749"/>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1749"/>
    <w:bookmarkStart w:name="z1772" w:id="1750"/>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750"/>
    <w:bookmarkStart w:name="z1773" w:id="1751"/>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1751"/>
    <w:bookmarkStart w:name="z1774" w:id="1752"/>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1752"/>
    <w:bookmarkStart w:name="z1775" w:id="1753"/>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753"/>
    <w:bookmarkStart w:name="z1776" w:id="1754"/>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1754"/>
    <w:bookmarkStart w:name="z1777" w:id="1755"/>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1755"/>
    <w:bookmarkStart w:name="z1778" w:id="1756"/>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1756"/>
    <w:bookmarkStart w:name="z1779" w:id="1757"/>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757"/>
    <w:bookmarkStart w:name="z1780" w:id="1758"/>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1758"/>
    <w:bookmarkStart w:name="z1781" w:id="1759"/>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759"/>
    <w:bookmarkStart w:name="z1782" w:id="1760"/>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1760"/>
    <w:bookmarkStart w:name="z1783" w:id="1761"/>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1761"/>
    <w:bookmarkStart w:name="z1784" w:id="1762"/>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1762"/>
    <w:bookmarkStart w:name="z1785" w:id="1763"/>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1763"/>
    <w:bookmarkStart w:name="z1786" w:id="1764"/>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1764"/>
    <w:bookmarkStart w:name="z1787" w:id="1765"/>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1765"/>
    <w:bookmarkStart w:name="z1788" w:id="1766"/>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1766"/>
    <w:bookmarkStart w:name="z1789" w:id="1767"/>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767"/>
    <w:bookmarkStart w:name="z1790" w:id="1768"/>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1768"/>
    <w:bookmarkStart w:name="z1791" w:id="1769"/>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1769"/>
    <w:bookmarkStart w:name="z1792" w:id="1770"/>
    <w:p>
      <w:pPr>
        <w:spacing w:after="0"/>
        <w:ind w:left="0"/>
        <w:jc w:val="both"/>
      </w:pPr>
      <w:r>
        <w:rPr>
          <w:rFonts w:ascii="Times New Roman"/>
          <w:b w:val="false"/>
          <w:i w:val="false"/>
          <w:color w:val="000000"/>
          <w:sz w:val="28"/>
        </w:rPr>
        <w:t>
      42) реттелетін салада түсіндіру жұмысын ұйымдастыру;</w:t>
      </w:r>
    </w:p>
    <w:bookmarkEnd w:id="1770"/>
    <w:bookmarkStart w:name="z1793" w:id="1771"/>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1771"/>
    <w:bookmarkStart w:name="z1794" w:id="1772"/>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1772"/>
    <w:bookmarkStart w:name="z1795" w:id="1773"/>
    <w:p>
      <w:pPr>
        <w:spacing w:after="0"/>
        <w:ind w:left="0"/>
        <w:jc w:val="both"/>
      </w:pPr>
      <w:r>
        <w:rPr>
          <w:rFonts w:ascii="Times New Roman"/>
          <w:b w:val="false"/>
          <w:i w:val="false"/>
          <w:color w:val="000000"/>
          <w:sz w:val="28"/>
        </w:rPr>
        <w:t>
      14. Құқықтары мен міндеттері:</w:t>
      </w:r>
    </w:p>
    <w:bookmarkEnd w:id="1773"/>
    <w:bookmarkStart w:name="z1796" w:id="1774"/>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774"/>
    <w:bookmarkStart w:name="z1797" w:id="1775"/>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775"/>
    <w:bookmarkStart w:name="z1798" w:id="1776"/>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1776"/>
    <w:bookmarkStart w:name="z1799" w:id="1777"/>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1777"/>
    <w:bookmarkStart w:name="z1800" w:id="1778"/>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778"/>
    <w:bookmarkStart w:name="z1801" w:id="1779"/>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1779"/>
    <w:bookmarkStart w:name="z1802" w:id="1780"/>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1780"/>
    <w:bookmarkStart w:name="z1803" w:id="1781"/>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1781"/>
    <w:bookmarkStart w:name="z1804" w:id="1782"/>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1782"/>
    <w:bookmarkStart w:name="z1805" w:id="1783"/>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1783"/>
    <w:bookmarkStart w:name="z1806" w:id="1784"/>
    <w:p>
      <w:pPr>
        <w:spacing w:after="0"/>
        <w:ind w:left="0"/>
        <w:jc w:val="left"/>
      </w:pPr>
      <w:r>
        <w:rPr>
          <w:rFonts w:ascii="Times New Roman"/>
          <w:b/>
          <w:i w:val="false"/>
          <w:color w:val="000000"/>
        </w:rPr>
        <w:t xml:space="preserve"> 3-тарау. Басқарманың қызметін ұйымдастыру</w:t>
      </w:r>
    </w:p>
    <w:bookmarkEnd w:id="1784"/>
    <w:bookmarkStart w:name="z1807" w:id="1785"/>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1785"/>
    <w:bookmarkStart w:name="z1808" w:id="1786"/>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1786"/>
    <w:bookmarkStart w:name="z1809" w:id="1787"/>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1787"/>
    <w:bookmarkStart w:name="z1810" w:id="1788"/>
    <w:p>
      <w:pPr>
        <w:spacing w:after="0"/>
        <w:ind w:left="0"/>
        <w:jc w:val="both"/>
      </w:pPr>
      <w:r>
        <w:rPr>
          <w:rFonts w:ascii="Times New Roman"/>
          <w:b w:val="false"/>
          <w:i w:val="false"/>
          <w:color w:val="000000"/>
          <w:sz w:val="28"/>
        </w:rPr>
        <w:t xml:space="preserve">
      18. Басқарма басшысының өкілеттіктері: </w:t>
      </w:r>
    </w:p>
    <w:bookmarkEnd w:id="1788"/>
    <w:bookmarkStart w:name="z1811" w:id="1789"/>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1789"/>
    <w:bookmarkStart w:name="z1812" w:id="1790"/>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790"/>
    <w:bookmarkStart w:name="z1813" w:id="1791"/>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1791"/>
    <w:bookmarkStart w:name="z1814" w:id="1792"/>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792"/>
    <w:bookmarkStart w:name="z1815" w:id="1793"/>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1793"/>
    <w:bookmarkStart w:name="z1816" w:id="1794"/>
    <w:p>
      <w:pPr>
        <w:spacing w:after="0"/>
        <w:ind w:left="0"/>
        <w:jc w:val="left"/>
      </w:pPr>
      <w:r>
        <w:rPr>
          <w:rFonts w:ascii="Times New Roman"/>
          <w:b/>
          <w:i w:val="false"/>
          <w:color w:val="000000"/>
        </w:rPr>
        <w:t xml:space="preserve"> 4-тарау. Басқарманың мүлкі</w:t>
      </w:r>
    </w:p>
    <w:bookmarkEnd w:id="1794"/>
    <w:bookmarkStart w:name="z1817" w:id="1795"/>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1795"/>
    <w:bookmarkStart w:name="z1818" w:id="1796"/>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796"/>
    <w:bookmarkStart w:name="z1819" w:id="1797"/>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1797"/>
    <w:bookmarkStart w:name="z1820" w:id="1798"/>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798"/>
    <w:bookmarkStart w:name="z1821" w:id="1799"/>
    <w:p>
      <w:pPr>
        <w:spacing w:after="0"/>
        <w:ind w:left="0"/>
        <w:jc w:val="left"/>
      </w:pPr>
      <w:r>
        <w:rPr>
          <w:rFonts w:ascii="Times New Roman"/>
          <w:b/>
          <w:i w:val="false"/>
          <w:color w:val="000000"/>
        </w:rPr>
        <w:t xml:space="preserve"> 5-тарау. Басқарманы қайта ұйымдастыру және тарату</w:t>
      </w:r>
    </w:p>
    <w:bookmarkEnd w:id="1799"/>
    <w:bookmarkStart w:name="z1822" w:id="1800"/>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8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18-қосымша</w:t>
            </w:r>
          </w:p>
        </w:tc>
      </w:tr>
    </w:tbl>
    <w:bookmarkStart w:name="z1824" w:id="1801"/>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Целиноград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1801"/>
    <w:bookmarkStart w:name="z1825" w:id="1802"/>
    <w:p>
      <w:pPr>
        <w:spacing w:after="0"/>
        <w:ind w:left="0"/>
        <w:jc w:val="left"/>
      </w:pPr>
      <w:r>
        <w:rPr>
          <w:rFonts w:ascii="Times New Roman"/>
          <w:b/>
          <w:i w:val="false"/>
          <w:color w:val="000000"/>
        </w:rPr>
        <w:t xml:space="preserve"> 1-тарау. Жалпы ережелер</w:t>
      </w:r>
    </w:p>
    <w:bookmarkEnd w:id="1802"/>
    <w:bookmarkStart w:name="z1826" w:id="1803"/>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Целиноград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1803"/>
    <w:bookmarkStart w:name="z1827" w:id="1804"/>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1804"/>
    <w:bookmarkStart w:name="z1828" w:id="1805"/>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1805"/>
    <w:bookmarkStart w:name="z1829" w:id="1806"/>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1806"/>
    <w:bookmarkStart w:name="z1830" w:id="1807"/>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1807"/>
    <w:bookmarkStart w:name="z1831" w:id="1808"/>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1808"/>
    <w:bookmarkStart w:name="z1832" w:id="1809"/>
    <w:p>
      <w:pPr>
        <w:spacing w:after="0"/>
        <w:ind w:left="0"/>
        <w:jc w:val="both"/>
      </w:pPr>
      <w:r>
        <w:rPr>
          <w:rFonts w:ascii="Times New Roman"/>
          <w:b w:val="false"/>
          <w:i w:val="false"/>
          <w:color w:val="000000"/>
          <w:sz w:val="28"/>
        </w:rPr>
        <w:t>
      7. Басқарманың орналасқан жері – 021800, Қазақстан Республикасы, Ақмола облысы, Целиноград ауданы, Ақмол ауылы, Гагарин көшесі, 15 А үйі.</w:t>
      </w:r>
    </w:p>
    <w:bookmarkEnd w:id="1809"/>
    <w:bookmarkStart w:name="z1833" w:id="1810"/>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Целиноград аудандық тауарлар мен көрсетілетін қызметтердің сапасы мен қауіпсіздігін бақылау басқармасы".</w:t>
      </w:r>
    </w:p>
    <w:bookmarkEnd w:id="1810"/>
    <w:bookmarkStart w:name="z1834" w:id="1811"/>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811"/>
    <w:bookmarkStart w:name="z1835" w:id="1812"/>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1812"/>
    <w:bookmarkStart w:name="z1836" w:id="1813"/>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1813"/>
    <w:bookmarkStart w:name="z1837" w:id="1814"/>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1814"/>
    <w:bookmarkStart w:name="z1838" w:id="1815"/>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815"/>
    <w:bookmarkStart w:name="z1839" w:id="1816"/>
    <w:p>
      <w:pPr>
        <w:spacing w:after="0"/>
        <w:ind w:left="0"/>
        <w:jc w:val="both"/>
      </w:pPr>
      <w:r>
        <w:rPr>
          <w:rFonts w:ascii="Times New Roman"/>
          <w:b w:val="false"/>
          <w:i w:val="false"/>
          <w:color w:val="000000"/>
          <w:sz w:val="28"/>
        </w:rPr>
        <w:t xml:space="preserve">
      12. Міндеттері: </w:t>
      </w:r>
    </w:p>
    <w:bookmarkEnd w:id="1816"/>
    <w:bookmarkStart w:name="z1840" w:id="1817"/>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817"/>
    <w:bookmarkStart w:name="z1841" w:id="1818"/>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1818"/>
    <w:bookmarkStart w:name="z1842" w:id="1819"/>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1819"/>
    <w:bookmarkStart w:name="z1843" w:id="1820"/>
    <w:p>
      <w:pPr>
        <w:spacing w:after="0"/>
        <w:ind w:left="0"/>
        <w:jc w:val="both"/>
      </w:pPr>
      <w:r>
        <w:rPr>
          <w:rFonts w:ascii="Times New Roman"/>
          <w:b w:val="false"/>
          <w:i w:val="false"/>
          <w:color w:val="000000"/>
          <w:sz w:val="28"/>
        </w:rPr>
        <w:t xml:space="preserve">
      13. Функциялары: </w:t>
      </w:r>
    </w:p>
    <w:bookmarkEnd w:id="1820"/>
    <w:bookmarkStart w:name="z1844" w:id="1821"/>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1821"/>
    <w:bookmarkStart w:name="z1845" w:id="1822"/>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822"/>
    <w:bookmarkStart w:name="z1846" w:id="1823"/>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1823"/>
    <w:bookmarkStart w:name="z1847" w:id="1824"/>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1824"/>
    <w:bookmarkStart w:name="z1848" w:id="1825"/>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1825"/>
    <w:bookmarkStart w:name="z1849" w:id="1826"/>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1826"/>
    <w:bookmarkStart w:name="z1850" w:id="1827"/>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1827"/>
    <w:bookmarkStart w:name="z1851" w:id="1828"/>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1828"/>
    <w:bookmarkStart w:name="z1852" w:id="1829"/>
    <w:p>
      <w:pPr>
        <w:spacing w:after="0"/>
        <w:ind w:left="0"/>
        <w:jc w:val="both"/>
      </w:pPr>
      <w:r>
        <w:rPr>
          <w:rFonts w:ascii="Times New Roman"/>
          <w:b w:val="false"/>
          <w:i w:val="false"/>
          <w:color w:val="000000"/>
          <w:sz w:val="28"/>
        </w:rPr>
        <w:t>
      9) құзыретінің шегінде мониторинг жүргізу;</w:t>
      </w:r>
    </w:p>
    <w:bookmarkEnd w:id="1829"/>
    <w:bookmarkStart w:name="z1853" w:id="1830"/>
    <w:p>
      <w:pPr>
        <w:spacing w:after="0"/>
        <w:ind w:left="0"/>
        <w:jc w:val="both"/>
      </w:pPr>
      <w:r>
        <w:rPr>
          <w:rFonts w:ascii="Times New Roman"/>
          <w:b w:val="false"/>
          <w:i w:val="false"/>
          <w:color w:val="000000"/>
          <w:sz w:val="28"/>
        </w:rPr>
        <w:t>
      10) тамақ өнімі қауіпсіздігін қамтамасыз ету;</w:t>
      </w:r>
    </w:p>
    <w:bookmarkEnd w:id="1830"/>
    <w:bookmarkStart w:name="z1854" w:id="1831"/>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1831"/>
    <w:bookmarkStart w:name="z1855" w:id="1832"/>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1832"/>
    <w:bookmarkStart w:name="z1856" w:id="1833"/>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1833"/>
    <w:bookmarkStart w:name="z1857" w:id="1834"/>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1834"/>
    <w:bookmarkStart w:name="z1858" w:id="1835"/>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1835"/>
    <w:bookmarkStart w:name="z1859" w:id="1836"/>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836"/>
    <w:bookmarkStart w:name="z1860" w:id="1837"/>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1837"/>
    <w:bookmarkStart w:name="z1861" w:id="1838"/>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1838"/>
    <w:bookmarkStart w:name="z1862" w:id="1839"/>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1839"/>
    <w:bookmarkStart w:name="z1863" w:id="1840"/>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1840"/>
    <w:bookmarkStart w:name="z1864" w:id="1841"/>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1841"/>
    <w:bookmarkStart w:name="z1865" w:id="1842"/>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842"/>
    <w:bookmarkStart w:name="z1866" w:id="1843"/>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1843"/>
    <w:bookmarkStart w:name="z1867" w:id="1844"/>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1844"/>
    <w:bookmarkStart w:name="z1868" w:id="1845"/>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845"/>
    <w:bookmarkStart w:name="z1869" w:id="1846"/>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1846"/>
    <w:bookmarkStart w:name="z1870" w:id="1847"/>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1847"/>
    <w:bookmarkStart w:name="z1871" w:id="1848"/>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1848"/>
    <w:bookmarkStart w:name="z1872" w:id="1849"/>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849"/>
    <w:bookmarkStart w:name="z1873" w:id="1850"/>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1850"/>
    <w:bookmarkStart w:name="z1874" w:id="1851"/>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851"/>
    <w:bookmarkStart w:name="z1875" w:id="1852"/>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1852"/>
    <w:bookmarkStart w:name="z1876" w:id="1853"/>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1853"/>
    <w:bookmarkStart w:name="z1877" w:id="1854"/>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1854"/>
    <w:bookmarkStart w:name="z1878" w:id="1855"/>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1855"/>
    <w:bookmarkStart w:name="z1879" w:id="1856"/>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1856"/>
    <w:bookmarkStart w:name="z1880" w:id="1857"/>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1857"/>
    <w:bookmarkStart w:name="z1881" w:id="1858"/>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1858"/>
    <w:bookmarkStart w:name="z1882" w:id="1859"/>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859"/>
    <w:bookmarkStart w:name="z1883" w:id="1860"/>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1860"/>
    <w:bookmarkStart w:name="z1884" w:id="1861"/>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1861"/>
    <w:bookmarkStart w:name="z1885" w:id="1862"/>
    <w:p>
      <w:pPr>
        <w:spacing w:after="0"/>
        <w:ind w:left="0"/>
        <w:jc w:val="both"/>
      </w:pPr>
      <w:r>
        <w:rPr>
          <w:rFonts w:ascii="Times New Roman"/>
          <w:b w:val="false"/>
          <w:i w:val="false"/>
          <w:color w:val="000000"/>
          <w:sz w:val="28"/>
        </w:rPr>
        <w:t>
      42) реттелетін салада түсіндіру жұмысын ұйымдастыру;</w:t>
      </w:r>
    </w:p>
    <w:bookmarkEnd w:id="1862"/>
    <w:bookmarkStart w:name="z1886" w:id="1863"/>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1863"/>
    <w:bookmarkStart w:name="z1887" w:id="1864"/>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1864"/>
    <w:bookmarkStart w:name="z1888" w:id="1865"/>
    <w:p>
      <w:pPr>
        <w:spacing w:after="0"/>
        <w:ind w:left="0"/>
        <w:jc w:val="both"/>
      </w:pPr>
      <w:r>
        <w:rPr>
          <w:rFonts w:ascii="Times New Roman"/>
          <w:b w:val="false"/>
          <w:i w:val="false"/>
          <w:color w:val="000000"/>
          <w:sz w:val="28"/>
        </w:rPr>
        <w:t>
      14. Құқықтары мен міндеттері:</w:t>
      </w:r>
    </w:p>
    <w:bookmarkEnd w:id="1865"/>
    <w:bookmarkStart w:name="z1889" w:id="1866"/>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866"/>
    <w:bookmarkStart w:name="z1890" w:id="1867"/>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867"/>
    <w:bookmarkStart w:name="z1891" w:id="1868"/>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1868"/>
    <w:bookmarkStart w:name="z1892" w:id="1869"/>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1869"/>
    <w:bookmarkStart w:name="z1893" w:id="1870"/>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870"/>
    <w:bookmarkStart w:name="z1894" w:id="1871"/>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1871"/>
    <w:bookmarkStart w:name="z1895" w:id="1872"/>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1872"/>
    <w:bookmarkStart w:name="z1896" w:id="1873"/>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1873"/>
    <w:bookmarkStart w:name="z1897" w:id="1874"/>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1874"/>
    <w:bookmarkStart w:name="z1898" w:id="1875"/>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1875"/>
    <w:bookmarkStart w:name="z1899" w:id="1876"/>
    <w:p>
      <w:pPr>
        <w:spacing w:after="0"/>
        <w:ind w:left="0"/>
        <w:jc w:val="left"/>
      </w:pPr>
      <w:r>
        <w:rPr>
          <w:rFonts w:ascii="Times New Roman"/>
          <w:b/>
          <w:i w:val="false"/>
          <w:color w:val="000000"/>
        </w:rPr>
        <w:t xml:space="preserve"> 3-тарау. Басқарманың қызметін ұйымдастыру</w:t>
      </w:r>
    </w:p>
    <w:bookmarkEnd w:id="1876"/>
    <w:bookmarkStart w:name="z1900" w:id="1877"/>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1877"/>
    <w:bookmarkStart w:name="z1901" w:id="1878"/>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1878"/>
    <w:bookmarkStart w:name="z1902" w:id="1879"/>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1879"/>
    <w:bookmarkStart w:name="z1903" w:id="1880"/>
    <w:p>
      <w:pPr>
        <w:spacing w:after="0"/>
        <w:ind w:left="0"/>
        <w:jc w:val="both"/>
      </w:pPr>
      <w:r>
        <w:rPr>
          <w:rFonts w:ascii="Times New Roman"/>
          <w:b w:val="false"/>
          <w:i w:val="false"/>
          <w:color w:val="000000"/>
          <w:sz w:val="28"/>
        </w:rPr>
        <w:t xml:space="preserve">
      18. Басқарма басшысының өкілеттіктері: </w:t>
      </w:r>
    </w:p>
    <w:bookmarkEnd w:id="1880"/>
    <w:bookmarkStart w:name="z1904" w:id="1881"/>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1881"/>
    <w:bookmarkStart w:name="z1905" w:id="1882"/>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882"/>
    <w:bookmarkStart w:name="z1906" w:id="1883"/>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1883"/>
    <w:bookmarkStart w:name="z1907" w:id="1884"/>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884"/>
    <w:bookmarkStart w:name="z1908" w:id="1885"/>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1885"/>
    <w:bookmarkStart w:name="z1909" w:id="1886"/>
    <w:p>
      <w:pPr>
        <w:spacing w:after="0"/>
        <w:ind w:left="0"/>
        <w:jc w:val="left"/>
      </w:pPr>
      <w:r>
        <w:rPr>
          <w:rFonts w:ascii="Times New Roman"/>
          <w:b/>
          <w:i w:val="false"/>
          <w:color w:val="000000"/>
        </w:rPr>
        <w:t xml:space="preserve"> 4-тарау. Басқарманың мүлкі</w:t>
      </w:r>
    </w:p>
    <w:bookmarkEnd w:id="1886"/>
    <w:bookmarkStart w:name="z1910" w:id="1887"/>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1887"/>
    <w:bookmarkStart w:name="z1911" w:id="1888"/>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888"/>
    <w:bookmarkStart w:name="z1912" w:id="1889"/>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1889"/>
    <w:bookmarkStart w:name="z1913" w:id="1890"/>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890"/>
    <w:bookmarkStart w:name="z1914" w:id="1891"/>
    <w:p>
      <w:pPr>
        <w:spacing w:after="0"/>
        <w:ind w:left="0"/>
        <w:jc w:val="left"/>
      </w:pPr>
      <w:r>
        <w:rPr>
          <w:rFonts w:ascii="Times New Roman"/>
          <w:b/>
          <w:i w:val="false"/>
          <w:color w:val="000000"/>
        </w:rPr>
        <w:t xml:space="preserve"> 5-тарау. Басқарманы қайта ұйымдастыру және тарату</w:t>
      </w:r>
    </w:p>
    <w:bookmarkEnd w:id="1891"/>
    <w:bookmarkStart w:name="z1915" w:id="1892"/>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8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19-қосымша</w:t>
            </w:r>
          </w:p>
        </w:tc>
      </w:tr>
    </w:tbl>
    <w:bookmarkStart w:name="z1917" w:id="1893"/>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Шортанды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1893"/>
    <w:bookmarkStart w:name="z1918" w:id="1894"/>
    <w:p>
      <w:pPr>
        <w:spacing w:after="0"/>
        <w:ind w:left="0"/>
        <w:jc w:val="left"/>
      </w:pPr>
      <w:r>
        <w:rPr>
          <w:rFonts w:ascii="Times New Roman"/>
          <w:b/>
          <w:i w:val="false"/>
          <w:color w:val="000000"/>
        </w:rPr>
        <w:t xml:space="preserve"> 1-тарау. Жалпы ережелер</w:t>
      </w:r>
    </w:p>
    <w:bookmarkEnd w:id="1894"/>
    <w:bookmarkStart w:name="z1919" w:id="1895"/>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Шортанды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1895"/>
    <w:bookmarkStart w:name="z1920" w:id="1896"/>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1896"/>
    <w:bookmarkStart w:name="z1921" w:id="1897"/>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1897"/>
    <w:bookmarkStart w:name="z1922" w:id="1898"/>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1898"/>
    <w:bookmarkStart w:name="z1923" w:id="1899"/>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1899"/>
    <w:bookmarkStart w:name="z1924" w:id="1900"/>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1900"/>
    <w:bookmarkStart w:name="z1925" w:id="1901"/>
    <w:p>
      <w:pPr>
        <w:spacing w:after="0"/>
        <w:ind w:left="0"/>
        <w:jc w:val="both"/>
      </w:pPr>
      <w:r>
        <w:rPr>
          <w:rFonts w:ascii="Times New Roman"/>
          <w:b w:val="false"/>
          <w:i w:val="false"/>
          <w:color w:val="000000"/>
          <w:sz w:val="28"/>
        </w:rPr>
        <w:t>
      7. Басқарманың орналасқан жері – 021600, Қазақстан Республикасы, Ақмола облысы, Шортанды ауданы, Шортанды кенті, 30 лет Победы көшесі, 49 А үйі.</w:t>
      </w:r>
    </w:p>
    <w:bookmarkEnd w:id="1901"/>
    <w:bookmarkStart w:name="z1926" w:id="1902"/>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Ақмола облысының тауарлар мен көрсетілетін қызметтердің сапасы мен қауіпсіздігін бақылау департаментінің Шортанды аудандық тауарлар мен көрсетілетін қызметтердің сапасы мен қауіпсіздігін бақылау басқармасы".</w:t>
      </w:r>
    </w:p>
    <w:bookmarkEnd w:id="1902"/>
    <w:bookmarkStart w:name="z1927" w:id="1903"/>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903"/>
    <w:bookmarkStart w:name="z1928" w:id="1904"/>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1904"/>
    <w:bookmarkStart w:name="z1929" w:id="1905"/>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1905"/>
    <w:bookmarkStart w:name="z1930" w:id="1906"/>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1906"/>
    <w:bookmarkStart w:name="z1931" w:id="1907"/>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907"/>
    <w:bookmarkStart w:name="z1932" w:id="1908"/>
    <w:p>
      <w:pPr>
        <w:spacing w:after="0"/>
        <w:ind w:left="0"/>
        <w:jc w:val="both"/>
      </w:pPr>
      <w:r>
        <w:rPr>
          <w:rFonts w:ascii="Times New Roman"/>
          <w:b w:val="false"/>
          <w:i w:val="false"/>
          <w:color w:val="000000"/>
          <w:sz w:val="28"/>
        </w:rPr>
        <w:t xml:space="preserve">
      12. Міндеттері: </w:t>
      </w:r>
    </w:p>
    <w:bookmarkEnd w:id="1908"/>
    <w:bookmarkStart w:name="z1933" w:id="1909"/>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909"/>
    <w:bookmarkStart w:name="z1934" w:id="1910"/>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1910"/>
    <w:bookmarkStart w:name="z1935" w:id="1911"/>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1911"/>
    <w:bookmarkStart w:name="z1936" w:id="1912"/>
    <w:p>
      <w:pPr>
        <w:spacing w:after="0"/>
        <w:ind w:left="0"/>
        <w:jc w:val="both"/>
      </w:pPr>
      <w:r>
        <w:rPr>
          <w:rFonts w:ascii="Times New Roman"/>
          <w:b w:val="false"/>
          <w:i w:val="false"/>
          <w:color w:val="000000"/>
          <w:sz w:val="28"/>
        </w:rPr>
        <w:t xml:space="preserve">
      13. Функциялары: </w:t>
      </w:r>
    </w:p>
    <w:bookmarkEnd w:id="1912"/>
    <w:bookmarkStart w:name="z1937" w:id="1913"/>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1913"/>
    <w:bookmarkStart w:name="z1938" w:id="1914"/>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914"/>
    <w:bookmarkStart w:name="z1939" w:id="1915"/>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1915"/>
    <w:bookmarkStart w:name="z1940" w:id="1916"/>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1916"/>
    <w:bookmarkStart w:name="z1941" w:id="1917"/>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1917"/>
    <w:bookmarkStart w:name="z1942" w:id="1918"/>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1918"/>
    <w:bookmarkStart w:name="z1943" w:id="1919"/>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1919"/>
    <w:bookmarkStart w:name="z1944" w:id="1920"/>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1920"/>
    <w:bookmarkStart w:name="z1945" w:id="1921"/>
    <w:p>
      <w:pPr>
        <w:spacing w:after="0"/>
        <w:ind w:left="0"/>
        <w:jc w:val="both"/>
      </w:pPr>
      <w:r>
        <w:rPr>
          <w:rFonts w:ascii="Times New Roman"/>
          <w:b w:val="false"/>
          <w:i w:val="false"/>
          <w:color w:val="000000"/>
          <w:sz w:val="28"/>
        </w:rPr>
        <w:t>
      9) құзыретінің шегінде мониторинг жүргізу;</w:t>
      </w:r>
    </w:p>
    <w:bookmarkEnd w:id="1921"/>
    <w:bookmarkStart w:name="z1946" w:id="1922"/>
    <w:p>
      <w:pPr>
        <w:spacing w:after="0"/>
        <w:ind w:left="0"/>
        <w:jc w:val="both"/>
      </w:pPr>
      <w:r>
        <w:rPr>
          <w:rFonts w:ascii="Times New Roman"/>
          <w:b w:val="false"/>
          <w:i w:val="false"/>
          <w:color w:val="000000"/>
          <w:sz w:val="28"/>
        </w:rPr>
        <w:t>
      10) тамақ өнімі қауіпсіздігін қамтамасыз ету;</w:t>
      </w:r>
    </w:p>
    <w:bookmarkEnd w:id="1922"/>
    <w:bookmarkStart w:name="z1947" w:id="1923"/>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1923"/>
    <w:bookmarkStart w:name="z1948" w:id="1924"/>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1924"/>
    <w:bookmarkStart w:name="z1949" w:id="1925"/>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1925"/>
    <w:bookmarkStart w:name="z1950" w:id="1926"/>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1926"/>
    <w:bookmarkStart w:name="z1951" w:id="1927"/>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1927"/>
    <w:bookmarkStart w:name="z1952" w:id="1928"/>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928"/>
    <w:bookmarkStart w:name="z1953" w:id="1929"/>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1929"/>
    <w:bookmarkStart w:name="z1954" w:id="1930"/>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1930"/>
    <w:bookmarkStart w:name="z1955" w:id="1931"/>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1931"/>
    <w:bookmarkStart w:name="z1956" w:id="1932"/>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1932"/>
    <w:bookmarkStart w:name="z1957" w:id="1933"/>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1933"/>
    <w:bookmarkStart w:name="z1958" w:id="1934"/>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934"/>
    <w:bookmarkStart w:name="z1959" w:id="1935"/>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1935"/>
    <w:bookmarkStart w:name="z1960" w:id="1936"/>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1936"/>
    <w:bookmarkStart w:name="z1961" w:id="1937"/>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937"/>
    <w:bookmarkStart w:name="z1962" w:id="1938"/>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1938"/>
    <w:bookmarkStart w:name="z1963" w:id="1939"/>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1939"/>
    <w:bookmarkStart w:name="z1964" w:id="1940"/>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1940"/>
    <w:bookmarkStart w:name="z1965" w:id="1941"/>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941"/>
    <w:bookmarkStart w:name="z1966" w:id="1942"/>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1942"/>
    <w:bookmarkStart w:name="z1967" w:id="1943"/>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943"/>
    <w:bookmarkStart w:name="z1968" w:id="1944"/>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1944"/>
    <w:bookmarkStart w:name="z1969" w:id="1945"/>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1945"/>
    <w:bookmarkStart w:name="z1970" w:id="1946"/>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1946"/>
    <w:bookmarkStart w:name="z1971" w:id="1947"/>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1947"/>
    <w:bookmarkStart w:name="z1972" w:id="1948"/>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1948"/>
    <w:bookmarkStart w:name="z1973" w:id="1949"/>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1949"/>
    <w:bookmarkStart w:name="z1974" w:id="1950"/>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1950"/>
    <w:bookmarkStart w:name="z1975" w:id="1951"/>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951"/>
    <w:bookmarkStart w:name="z1976" w:id="1952"/>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1952"/>
    <w:bookmarkStart w:name="z1977" w:id="1953"/>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1953"/>
    <w:bookmarkStart w:name="z1978" w:id="1954"/>
    <w:p>
      <w:pPr>
        <w:spacing w:after="0"/>
        <w:ind w:left="0"/>
        <w:jc w:val="both"/>
      </w:pPr>
      <w:r>
        <w:rPr>
          <w:rFonts w:ascii="Times New Roman"/>
          <w:b w:val="false"/>
          <w:i w:val="false"/>
          <w:color w:val="000000"/>
          <w:sz w:val="28"/>
        </w:rPr>
        <w:t>
      42) реттелетін салада түсіндіру жұмысын ұйымдастыру;</w:t>
      </w:r>
    </w:p>
    <w:bookmarkEnd w:id="1954"/>
    <w:bookmarkStart w:name="z1979" w:id="1955"/>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1955"/>
    <w:bookmarkStart w:name="z1980" w:id="1956"/>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1956"/>
    <w:bookmarkStart w:name="z1981" w:id="1957"/>
    <w:p>
      <w:pPr>
        <w:spacing w:after="0"/>
        <w:ind w:left="0"/>
        <w:jc w:val="both"/>
      </w:pPr>
      <w:r>
        <w:rPr>
          <w:rFonts w:ascii="Times New Roman"/>
          <w:b w:val="false"/>
          <w:i w:val="false"/>
          <w:color w:val="000000"/>
          <w:sz w:val="28"/>
        </w:rPr>
        <w:t>
      14. Құқықтары мен міндеттері:</w:t>
      </w:r>
    </w:p>
    <w:bookmarkEnd w:id="1957"/>
    <w:bookmarkStart w:name="z1982" w:id="1958"/>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958"/>
    <w:bookmarkStart w:name="z1983" w:id="1959"/>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959"/>
    <w:bookmarkStart w:name="z1984" w:id="1960"/>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1960"/>
    <w:bookmarkStart w:name="z1985" w:id="1961"/>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1961"/>
    <w:bookmarkStart w:name="z1986" w:id="1962"/>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962"/>
    <w:bookmarkStart w:name="z1987" w:id="1963"/>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1963"/>
    <w:bookmarkStart w:name="z1988" w:id="1964"/>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1964"/>
    <w:bookmarkStart w:name="z1989" w:id="1965"/>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1965"/>
    <w:bookmarkStart w:name="z1990" w:id="1966"/>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1966"/>
    <w:bookmarkStart w:name="z1991" w:id="1967"/>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1967"/>
    <w:bookmarkStart w:name="z1992" w:id="1968"/>
    <w:p>
      <w:pPr>
        <w:spacing w:after="0"/>
        <w:ind w:left="0"/>
        <w:jc w:val="left"/>
      </w:pPr>
      <w:r>
        <w:rPr>
          <w:rFonts w:ascii="Times New Roman"/>
          <w:b/>
          <w:i w:val="false"/>
          <w:color w:val="000000"/>
        </w:rPr>
        <w:t xml:space="preserve"> 3-тарау. Басқарманың қызметін ұйымдастыру</w:t>
      </w:r>
    </w:p>
    <w:bookmarkEnd w:id="1968"/>
    <w:bookmarkStart w:name="z1993" w:id="1969"/>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1969"/>
    <w:bookmarkStart w:name="z1994" w:id="1970"/>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1970"/>
    <w:bookmarkStart w:name="z1995" w:id="1971"/>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1971"/>
    <w:bookmarkStart w:name="z1996" w:id="1972"/>
    <w:p>
      <w:pPr>
        <w:spacing w:after="0"/>
        <w:ind w:left="0"/>
        <w:jc w:val="both"/>
      </w:pPr>
      <w:r>
        <w:rPr>
          <w:rFonts w:ascii="Times New Roman"/>
          <w:b w:val="false"/>
          <w:i w:val="false"/>
          <w:color w:val="000000"/>
          <w:sz w:val="28"/>
        </w:rPr>
        <w:t xml:space="preserve">
      18. Басқарма басшысының өкілеттіктері: </w:t>
      </w:r>
    </w:p>
    <w:bookmarkEnd w:id="1972"/>
    <w:bookmarkStart w:name="z1997" w:id="1973"/>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1973"/>
    <w:bookmarkStart w:name="z1998" w:id="1974"/>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974"/>
    <w:bookmarkStart w:name="z1999" w:id="1975"/>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1975"/>
    <w:bookmarkStart w:name="z2000" w:id="1976"/>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976"/>
    <w:bookmarkStart w:name="z2001" w:id="1977"/>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1977"/>
    <w:bookmarkStart w:name="z2002" w:id="1978"/>
    <w:p>
      <w:pPr>
        <w:spacing w:after="0"/>
        <w:ind w:left="0"/>
        <w:jc w:val="left"/>
      </w:pPr>
      <w:r>
        <w:rPr>
          <w:rFonts w:ascii="Times New Roman"/>
          <w:b/>
          <w:i w:val="false"/>
          <w:color w:val="000000"/>
        </w:rPr>
        <w:t xml:space="preserve"> 4-тарау. Басқарманың мүлкі</w:t>
      </w:r>
    </w:p>
    <w:bookmarkEnd w:id="1978"/>
    <w:bookmarkStart w:name="z2003" w:id="1979"/>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1979"/>
    <w:bookmarkStart w:name="z2004" w:id="1980"/>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980"/>
    <w:bookmarkStart w:name="z2005" w:id="1981"/>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1981"/>
    <w:bookmarkStart w:name="z2006" w:id="1982"/>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982"/>
    <w:bookmarkStart w:name="z2007" w:id="1983"/>
    <w:p>
      <w:pPr>
        <w:spacing w:after="0"/>
        <w:ind w:left="0"/>
        <w:jc w:val="left"/>
      </w:pPr>
      <w:r>
        <w:rPr>
          <w:rFonts w:ascii="Times New Roman"/>
          <w:b/>
          <w:i w:val="false"/>
          <w:color w:val="000000"/>
        </w:rPr>
        <w:t xml:space="preserve"> 5-тарау. Басқарманы қайта ұйымдастыру және тарату</w:t>
      </w:r>
    </w:p>
    <w:bookmarkEnd w:id="1983"/>
    <w:bookmarkStart w:name="z2008" w:id="1984"/>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9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20-қосымша</w:t>
            </w:r>
          </w:p>
        </w:tc>
      </w:tr>
    </w:tbl>
    <w:bookmarkStart w:name="z2010" w:id="1985"/>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Ақтөбе облысының тауарлар мен көрсетілетін қызметтердің сапасы мен қауіпсіздігін бақылау департаментінің Ақтөбе қалалық тауарлар мен көрсетілетін қызметтердің сапасы мен қауіпсіздігін бақылау басқармасы" республикалық мемлекеттік мекемесiнің ережесі</w:t>
      </w:r>
    </w:p>
    <w:bookmarkEnd w:id="1985"/>
    <w:bookmarkStart w:name="z2011" w:id="1986"/>
    <w:p>
      <w:pPr>
        <w:spacing w:after="0"/>
        <w:ind w:left="0"/>
        <w:jc w:val="left"/>
      </w:pPr>
      <w:r>
        <w:rPr>
          <w:rFonts w:ascii="Times New Roman"/>
          <w:b/>
          <w:i w:val="false"/>
          <w:color w:val="000000"/>
        </w:rPr>
        <w:t xml:space="preserve"> 1-тарау. Жалпы ережелер</w:t>
      </w:r>
    </w:p>
    <w:bookmarkEnd w:id="1986"/>
    <w:bookmarkStart w:name="z2012" w:id="1987"/>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Ақтөбе облысының тауарлар мен көрсетілетін қызметтердің сапасы мен қауіпсіздігін бақылау департаментінің Ақтөбе қалалық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1987"/>
    <w:bookmarkStart w:name="z2013" w:id="1988"/>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1988"/>
    <w:bookmarkStart w:name="z2014" w:id="1989"/>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1989"/>
    <w:bookmarkStart w:name="z2015" w:id="1990"/>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1990"/>
    <w:bookmarkStart w:name="z2016" w:id="1991"/>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1991"/>
    <w:bookmarkStart w:name="z2017" w:id="1992"/>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1992"/>
    <w:bookmarkStart w:name="z2018" w:id="1993"/>
    <w:p>
      <w:pPr>
        <w:spacing w:after="0"/>
        <w:ind w:left="0"/>
        <w:jc w:val="both"/>
      </w:pPr>
      <w:r>
        <w:rPr>
          <w:rFonts w:ascii="Times New Roman"/>
          <w:b w:val="false"/>
          <w:i w:val="false"/>
          <w:color w:val="000000"/>
          <w:sz w:val="28"/>
        </w:rPr>
        <w:t>
      7. Басқарманың орналасқан жері – 030012, Қазақстан Республикасы, Ақтөбе облысы, Ақтөбе қаласы, Астана ауданы, Сәңкібай батыр даңғылы, 1 үй.</w:t>
      </w:r>
    </w:p>
    <w:bookmarkEnd w:id="1993"/>
    <w:bookmarkStart w:name="z2019" w:id="1994"/>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Ақтөбе облысының тауарлар мен көрсетілетін қызметтердің сапасы мен қауіпсіздігін бақылау департаментінің Ақтөбе қалалық тауарлар мен көрсетілетін қызметтердің сапасы мен қауіпсіздігін бақылау басқармасы".</w:t>
      </w:r>
    </w:p>
    <w:bookmarkEnd w:id="1994"/>
    <w:bookmarkStart w:name="z2020" w:id="1995"/>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995"/>
    <w:bookmarkStart w:name="z2021" w:id="1996"/>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1996"/>
    <w:bookmarkStart w:name="z2022" w:id="1997"/>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1997"/>
    <w:bookmarkStart w:name="z2023" w:id="1998"/>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1998"/>
    <w:bookmarkStart w:name="z2024" w:id="1999"/>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999"/>
    <w:bookmarkStart w:name="z2025" w:id="2000"/>
    <w:p>
      <w:pPr>
        <w:spacing w:after="0"/>
        <w:ind w:left="0"/>
        <w:jc w:val="both"/>
      </w:pPr>
      <w:r>
        <w:rPr>
          <w:rFonts w:ascii="Times New Roman"/>
          <w:b w:val="false"/>
          <w:i w:val="false"/>
          <w:color w:val="000000"/>
          <w:sz w:val="28"/>
        </w:rPr>
        <w:t xml:space="preserve">
      12. Міндеттері: </w:t>
      </w:r>
    </w:p>
    <w:bookmarkEnd w:id="2000"/>
    <w:bookmarkStart w:name="z2026" w:id="2001"/>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2001"/>
    <w:bookmarkStart w:name="z2027" w:id="2002"/>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2002"/>
    <w:bookmarkStart w:name="z2028" w:id="2003"/>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2003"/>
    <w:bookmarkStart w:name="z2029" w:id="2004"/>
    <w:p>
      <w:pPr>
        <w:spacing w:after="0"/>
        <w:ind w:left="0"/>
        <w:jc w:val="both"/>
      </w:pPr>
      <w:r>
        <w:rPr>
          <w:rFonts w:ascii="Times New Roman"/>
          <w:b w:val="false"/>
          <w:i w:val="false"/>
          <w:color w:val="000000"/>
          <w:sz w:val="28"/>
        </w:rPr>
        <w:t>
      13. Функциялары:</w:t>
      </w:r>
    </w:p>
    <w:bookmarkEnd w:id="2004"/>
    <w:bookmarkStart w:name="z2030" w:id="2005"/>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2005"/>
    <w:bookmarkStart w:name="z2031" w:id="2006"/>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2006"/>
    <w:bookmarkStart w:name="z2032" w:id="2007"/>
    <w:p>
      <w:pPr>
        <w:spacing w:after="0"/>
        <w:ind w:left="0"/>
        <w:jc w:val="both"/>
      </w:pPr>
      <w:r>
        <w:rPr>
          <w:rFonts w:ascii="Times New Roman"/>
          <w:b w:val="false"/>
          <w:i w:val="false"/>
          <w:color w:val="000000"/>
          <w:sz w:val="28"/>
        </w:rPr>
        <w:t xml:space="preserve">
      3) тиісті аумақта халықтың санитариялық-эпидемиологиялық саламаттылығын қамтамасыз ету; </w:t>
      </w:r>
    </w:p>
    <w:bookmarkEnd w:id="2007"/>
    <w:bookmarkStart w:name="z2033" w:id="2008"/>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2008"/>
    <w:bookmarkStart w:name="z2034" w:id="2009"/>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2009"/>
    <w:bookmarkStart w:name="z2035" w:id="2010"/>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2010"/>
    <w:bookmarkStart w:name="z2036" w:id="2011"/>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2011"/>
    <w:bookmarkStart w:name="z2037" w:id="2012"/>
    <w:p>
      <w:pPr>
        <w:spacing w:after="0"/>
        <w:ind w:left="0"/>
        <w:jc w:val="both"/>
      </w:pPr>
      <w:r>
        <w:rPr>
          <w:rFonts w:ascii="Times New Roman"/>
          <w:b w:val="false"/>
          <w:i w:val="false"/>
          <w:color w:val="000000"/>
          <w:sz w:val="28"/>
        </w:rPr>
        <w:t>
      8)медициналық көрсетілетін қызметтердің сапасына сырттай сараптама жүргізуге қатысу;</w:t>
      </w:r>
    </w:p>
    <w:bookmarkEnd w:id="2012"/>
    <w:bookmarkStart w:name="z2038" w:id="2013"/>
    <w:p>
      <w:pPr>
        <w:spacing w:after="0"/>
        <w:ind w:left="0"/>
        <w:jc w:val="both"/>
      </w:pPr>
      <w:r>
        <w:rPr>
          <w:rFonts w:ascii="Times New Roman"/>
          <w:b w:val="false"/>
          <w:i w:val="false"/>
          <w:color w:val="000000"/>
          <w:sz w:val="28"/>
        </w:rPr>
        <w:t>
      9) құзыретінің шегінде мониторинг жүргізу;</w:t>
      </w:r>
    </w:p>
    <w:bookmarkEnd w:id="2013"/>
    <w:bookmarkStart w:name="z2039" w:id="2014"/>
    <w:p>
      <w:pPr>
        <w:spacing w:after="0"/>
        <w:ind w:left="0"/>
        <w:jc w:val="both"/>
      </w:pPr>
      <w:r>
        <w:rPr>
          <w:rFonts w:ascii="Times New Roman"/>
          <w:b w:val="false"/>
          <w:i w:val="false"/>
          <w:color w:val="000000"/>
          <w:sz w:val="28"/>
        </w:rPr>
        <w:t>
      10) тамақ өнімі қауіпсіздігін қамтамасыз ету;</w:t>
      </w:r>
    </w:p>
    <w:bookmarkEnd w:id="2014"/>
    <w:bookmarkStart w:name="z2040" w:id="2015"/>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2015"/>
    <w:bookmarkStart w:name="z2041" w:id="2016"/>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2016"/>
    <w:bookmarkStart w:name="z2042" w:id="2017"/>
    <w:p>
      <w:pPr>
        <w:spacing w:after="0"/>
        <w:ind w:left="0"/>
        <w:jc w:val="both"/>
      </w:pPr>
      <w:r>
        <w:rPr>
          <w:rFonts w:ascii="Times New Roman"/>
          <w:b w:val="false"/>
          <w:i w:val="false"/>
          <w:color w:val="000000"/>
          <w:sz w:val="28"/>
        </w:rPr>
        <w:t xml:space="preserve">
      13) реттелетін салада мемлекеттік және өзге де бағдарламалардың және жобалардың іске асырылуын қамтамасыз ету; </w:t>
      </w:r>
    </w:p>
    <w:bookmarkEnd w:id="2017"/>
    <w:bookmarkStart w:name="z2043" w:id="2018"/>
    <w:p>
      <w:pPr>
        <w:spacing w:after="0"/>
        <w:ind w:left="0"/>
        <w:jc w:val="both"/>
      </w:pPr>
      <w:r>
        <w:rPr>
          <w:rFonts w:ascii="Times New Roman"/>
          <w:b w:val="false"/>
          <w:i w:val="false"/>
          <w:color w:val="000000"/>
          <w:sz w:val="28"/>
        </w:rPr>
        <w:t xml:space="preserve">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 </w:t>
      </w:r>
    </w:p>
    <w:bookmarkEnd w:id="2018"/>
    <w:bookmarkStart w:name="z2044" w:id="2019"/>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2019"/>
    <w:bookmarkStart w:name="z2045" w:id="2020"/>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2020"/>
    <w:bookmarkStart w:name="z2046" w:id="2021"/>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2021"/>
    <w:bookmarkStart w:name="z2047" w:id="2022"/>
    <w:p>
      <w:pPr>
        <w:spacing w:after="0"/>
        <w:ind w:left="0"/>
        <w:jc w:val="both"/>
      </w:pPr>
      <w:r>
        <w:rPr>
          <w:rFonts w:ascii="Times New Roman"/>
          <w:b w:val="false"/>
          <w:i w:val="false"/>
          <w:color w:val="000000"/>
          <w:sz w:val="28"/>
        </w:rPr>
        <w:t xml:space="preserve">
      18) Басқарманың құзыретіне кіретін мәселелер бойынша жеке және заңды тұлғалардың өтініштерін қарау; </w:t>
      </w:r>
    </w:p>
    <w:bookmarkEnd w:id="2022"/>
    <w:bookmarkStart w:name="z2048" w:id="2023"/>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2023"/>
    <w:bookmarkStart w:name="z2049" w:id="2024"/>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2024"/>
    <w:bookmarkStart w:name="z2050" w:id="2025"/>
    <w:p>
      <w:pPr>
        <w:spacing w:after="0"/>
        <w:ind w:left="0"/>
        <w:jc w:val="both"/>
      </w:pPr>
      <w:r>
        <w:rPr>
          <w:rFonts w:ascii="Times New Roman"/>
          <w:b w:val="false"/>
          <w:i w:val="false"/>
          <w:color w:val="000000"/>
          <w:sz w:val="28"/>
        </w:rPr>
        <w:t xml:space="preserve">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 </w:t>
      </w:r>
    </w:p>
    <w:bookmarkEnd w:id="2025"/>
    <w:bookmarkStart w:name="z2051" w:id="2026"/>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2026"/>
    <w:bookmarkStart w:name="z2052" w:id="2027"/>
    <w:p>
      <w:pPr>
        <w:spacing w:after="0"/>
        <w:ind w:left="0"/>
        <w:jc w:val="both"/>
      </w:pPr>
      <w:r>
        <w:rPr>
          <w:rFonts w:ascii="Times New Roman"/>
          <w:b w:val="false"/>
          <w:i w:val="false"/>
          <w:color w:val="000000"/>
          <w:sz w:val="28"/>
        </w:rPr>
        <w:t xml:space="preserve">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 </w:t>
      </w:r>
    </w:p>
    <w:bookmarkEnd w:id="2027"/>
    <w:bookmarkStart w:name="z2053" w:id="2028"/>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2028"/>
    <w:bookmarkStart w:name="z2054" w:id="2029"/>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2029"/>
    <w:bookmarkStart w:name="z2055" w:id="2030"/>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2030"/>
    <w:bookmarkStart w:name="z2056" w:id="2031"/>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2031"/>
    <w:bookmarkStart w:name="z2057" w:id="2032"/>
    <w:p>
      <w:pPr>
        <w:spacing w:after="0"/>
        <w:ind w:left="0"/>
        <w:jc w:val="both"/>
      </w:pPr>
      <w:r>
        <w:rPr>
          <w:rFonts w:ascii="Times New Roman"/>
          <w:b w:val="false"/>
          <w:i w:val="false"/>
          <w:color w:val="000000"/>
          <w:sz w:val="28"/>
        </w:rPr>
        <w:t xml:space="preserve">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 </w:t>
      </w:r>
    </w:p>
    <w:bookmarkEnd w:id="2032"/>
    <w:bookmarkStart w:name="z2058" w:id="2033"/>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2033"/>
    <w:bookmarkStart w:name="z2059" w:id="2034"/>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2034"/>
    <w:bookmarkStart w:name="z2060" w:id="2035"/>
    <w:p>
      <w:pPr>
        <w:spacing w:after="0"/>
        <w:ind w:left="0"/>
        <w:jc w:val="both"/>
      </w:pPr>
      <w:r>
        <w:rPr>
          <w:rFonts w:ascii="Times New Roman"/>
          <w:b w:val="false"/>
          <w:i w:val="false"/>
          <w:color w:val="000000"/>
          <w:sz w:val="28"/>
        </w:rPr>
        <w:t xml:space="preserve">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 </w:t>
      </w:r>
    </w:p>
    <w:bookmarkEnd w:id="2035"/>
    <w:bookmarkStart w:name="z2061" w:id="2036"/>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2036"/>
    <w:bookmarkStart w:name="z2062" w:id="2037"/>
    <w:p>
      <w:pPr>
        <w:spacing w:after="0"/>
        <w:ind w:left="0"/>
        <w:jc w:val="both"/>
      </w:pPr>
      <w:r>
        <w:rPr>
          <w:rFonts w:ascii="Times New Roman"/>
          <w:b w:val="false"/>
          <w:i w:val="false"/>
          <w:color w:val="000000"/>
          <w:sz w:val="28"/>
        </w:rPr>
        <w:t xml:space="preserve">
      33)реттелетін саладағы Қазақстан Республикасы заңнамасының талаптарын бұзушылықтарды жою туралы нұсқамалар беру; </w:t>
      </w:r>
    </w:p>
    <w:bookmarkEnd w:id="2037"/>
    <w:bookmarkStart w:name="z2063" w:id="2038"/>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2038"/>
    <w:bookmarkStart w:name="z2064" w:id="2039"/>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2039"/>
    <w:bookmarkStart w:name="z2065" w:id="2040"/>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2040"/>
    <w:bookmarkStart w:name="z2066" w:id="2041"/>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2041"/>
    <w:bookmarkStart w:name="z2067" w:id="2042"/>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2042"/>
    <w:bookmarkStart w:name="z2068" w:id="2043"/>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2043"/>
    <w:bookmarkStart w:name="z2069" w:id="2044"/>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2044"/>
    <w:bookmarkStart w:name="z2070" w:id="2045"/>
    <w:p>
      <w:pPr>
        <w:spacing w:after="0"/>
        <w:ind w:left="0"/>
        <w:jc w:val="both"/>
      </w:pPr>
      <w:r>
        <w:rPr>
          <w:rFonts w:ascii="Times New Roman"/>
          <w:b w:val="false"/>
          <w:i w:val="false"/>
          <w:color w:val="000000"/>
          <w:sz w:val="28"/>
        </w:rPr>
        <w:t xml:space="preserve">
      41) санитариялық-қорғаныш аймақтарының көлемін белгілеу; </w:t>
      </w:r>
    </w:p>
    <w:bookmarkEnd w:id="2045"/>
    <w:bookmarkStart w:name="z2071" w:id="2046"/>
    <w:p>
      <w:pPr>
        <w:spacing w:after="0"/>
        <w:ind w:left="0"/>
        <w:jc w:val="both"/>
      </w:pPr>
      <w:r>
        <w:rPr>
          <w:rFonts w:ascii="Times New Roman"/>
          <w:b w:val="false"/>
          <w:i w:val="false"/>
          <w:color w:val="000000"/>
          <w:sz w:val="28"/>
        </w:rPr>
        <w:t>
      42) реттелетін салада түсіндіру жұмысын ұйымдастыру;</w:t>
      </w:r>
    </w:p>
    <w:bookmarkEnd w:id="2046"/>
    <w:bookmarkStart w:name="z2072" w:id="2047"/>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2047"/>
    <w:bookmarkStart w:name="z2073" w:id="2048"/>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2048"/>
    <w:bookmarkStart w:name="z2074" w:id="2049"/>
    <w:p>
      <w:pPr>
        <w:spacing w:after="0"/>
        <w:ind w:left="0"/>
        <w:jc w:val="both"/>
      </w:pPr>
      <w:r>
        <w:rPr>
          <w:rFonts w:ascii="Times New Roman"/>
          <w:b w:val="false"/>
          <w:i w:val="false"/>
          <w:color w:val="000000"/>
          <w:sz w:val="28"/>
        </w:rPr>
        <w:t>
      14. Құқықтары мен міндеттері:</w:t>
      </w:r>
    </w:p>
    <w:bookmarkEnd w:id="2049"/>
    <w:bookmarkStart w:name="z2075" w:id="2050"/>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2050"/>
    <w:bookmarkStart w:name="z2076" w:id="2051"/>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2051"/>
    <w:bookmarkStart w:name="z2077" w:id="2052"/>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2052"/>
    <w:bookmarkStart w:name="z2078" w:id="2053"/>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2053"/>
    <w:bookmarkStart w:name="z2079" w:id="2054"/>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2054"/>
    <w:bookmarkStart w:name="z2080" w:id="2055"/>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2055"/>
    <w:bookmarkStart w:name="z2081" w:id="2056"/>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2056"/>
    <w:bookmarkStart w:name="z2082" w:id="2057"/>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2057"/>
    <w:bookmarkStart w:name="z2083" w:id="2058"/>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2058"/>
    <w:bookmarkStart w:name="z2084" w:id="2059"/>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2059"/>
    <w:bookmarkStart w:name="z2085" w:id="2060"/>
    <w:p>
      <w:pPr>
        <w:spacing w:after="0"/>
        <w:ind w:left="0"/>
        <w:jc w:val="left"/>
      </w:pPr>
      <w:r>
        <w:rPr>
          <w:rFonts w:ascii="Times New Roman"/>
          <w:b/>
          <w:i w:val="false"/>
          <w:color w:val="000000"/>
        </w:rPr>
        <w:t xml:space="preserve"> 3-тарау. Басқарманың қызметін ұйымдастыру</w:t>
      </w:r>
    </w:p>
    <w:bookmarkEnd w:id="2060"/>
    <w:bookmarkStart w:name="z2086" w:id="2061"/>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2061"/>
    <w:bookmarkStart w:name="z2087" w:id="2062"/>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2062"/>
    <w:bookmarkStart w:name="z2088" w:id="2063"/>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2063"/>
    <w:bookmarkStart w:name="z2089" w:id="2064"/>
    <w:p>
      <w:pPr>
        <w:spacing w:after="0"/>
        <w:ind w:left="0"/>
        <w:jc w:val="both"/>
      </w:pPr>
      <w:r>
        <w:rPr>
          <w:rFonts w:ascii="Times New Roman"/>
          <w:b w:val="false"/>
          <w:i w:val="false"/>
          <w:color w:val="000000"/>
          <w:sz w:val="28"/>
        </w:rPr>
        <w:t xml:space="preserve">
      18. Басқарма басшысының өкілеттіктері: </w:t>
      </w:r>
    </w:p>
    <w:bookmarkEnd w:id="2064"/>
    <w:bookmarkStart w:name="z2090" w:id="2065"/>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2065"/>
    <w:bookmarkStart w:name="z2091" w:id="2066"/>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2066"/>
    <w:bookmarkStart w:name="z2092" w:id="2067"/>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2067"/>
    <w:bookmarkStart w:name="z2093" w:id="2068"/>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2068"/>
    <w:bookmarkStart w:name="z2094" w:id="2069"/>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2069"/>
    <w:bookmarkStart w:name="z2095" w:id="2070"/>
    <w:p>
      <w:pPr>
        <w:spacing w:after="0"/>
        <w:ind w:left="0"/>
        <w:jc w:val="left"/>
      </w:pPr>
      <w:r>
        <w:rPr>
          <w:rFonts w:ascii="Times New Roman"/>
          <w:b/>
          <w:i w:val="false"/>
          <w:color w:val="000000"/>
        </w:rPr>
        <w:t xml:space="preserve"> 4-тарау. Басқарманың мүлкі</w:t>
      </w:r>
    </w:p>
    <w:bookmarkEnd w:id="2070"/>
    <w:bookmarkStart w:name="z2096" w:id="2071"/>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2071"/>
    <w:bookmarkStart w:name="z2097" w:id="2072"/>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2072"/>
    <w:bookmarkStart w:name="z2098" w:id="2073"/>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2073"/>
    <w:bookmarkStart w:name="z2099" w:id="2074"/>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074"/>
    <w:bookmarkStart w:name="z2100" w:id="2075"/>
    <w:p>
      <w:pPr>
        <w:spacing w:after="0"/>
        <w:ind w:left="0"/>
        <w:jc w:val="left"/>
      </w:pPr>
      <w:r>
        <w:rPr>
          <w:rFonts w:ascii="Times New Roman"/>
          <w:b/>
          <w:i w:val="false"/>
          <w:color w:val="000000"/>
        </w:rPr>
        <w:t xml:space="preserve"> 5-тарау. Басқарманы қайта ұйымдастыру және тарату</w:t>
      </w:r>
    </w:p>
    <w:bookmarkEnd w:id="2075"/>
    <w:bookmarkStart w:name="z2101" w:id="2076"/>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20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21-қосымша</w:t>
            </w:r>
          </w:p>
        </w:tc>
      </w:tr>
    </w:tbl>
    <w:bookmarkStart w:name="z2103" w:id="2077"/>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Ақтөбе облысының тауарлар мен көрсетілетін қызметтердің сапасы мен қауіпсіздігін бақылау департаментінің Алға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2077"/>
    <w:bookmarkStart w:name="z2104" w:id="2078"/>
    <w:p>
      <w:pPr>
        <w:spacing w:after="0"/>
        <w:ind w:left="0"/>
        <w:jc w:val="left"/>
      </w:pPr>
      <w:r>
        <w:rPr>
          <w:rFonts w:ascii="Times New Roman"/>
          <w:b/>
          <w:i w:val="false"/>
          <w:color w:val="000000"/>
        </w:rPr>
        <w:t xml:space="preserve"> 1-тарау. Жалпы ережелер</w:t>
      </w:r>
    </w:p>
    <w:bookmarkEnd w:id="2078"/>
    <w:bookmarkStart w:name="z2105" w:id="2079"/>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Ақтөбе облысының тауарлар мен көрсетілетін қызметтердің сапасы мен қауіпсіздігін бақылау департаментінің Алға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2079"/>
    <w:bookmarkStart w:name="z2106" w:id="2080"/>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2080"/>
    <w:bookmarkStart w:name="z2107" w:id="2081"/>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2081"/>
    <w:bookmarkStart w:name="z2108" w:id="2082"/>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2082"/>
    <w:bookmarkStart w:name="z2109" w:id="2083"/>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2083"/>
    <w:bookmarkStart w:name="z2110" w:id="2084"/>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2084"/>
    <w:bookmarkStart w:name="z2111" w:id="2085"/>
    <w:p>
      <w:pPr>
        <w:spacing w:after="0"/>
        <w:ind w:left="0"/>
        <w:jc w:val="both"/>
      </w:pPr>
      <w:r>
        <w:rPr>
          <w:rFonts w:ascii="Times New Roman"/>
          <w:b w:val="false"/>
          <w:i w:val="false"/>
          <w:color w:val="000000"/>
          <w:sz w:val="28"/>
        </w:rPr>
        <w:t>
      7. Басқарманың орналасқан жері – 030200, Қазақстан Республикасы, Ақтөбе облысы, Алға ауданы, Алға қаласы, Уәлиханов көшесі, 1 "А" үйі.</w:t>
      </w:r>
    </w:p>
    <w:bookmarkEnd w:id="2085"/>
    <w:bookmarkStart w:name="z2112" w:id="2086"/>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Ақтөбе облысының тауарлар мен көрсетілетін қызметтердің сапасы мен қауіпсіздігін бақылау департаментінің Алға аудандық тауарлар мен көрсетілетін қызметтердің сапасы мен қауіпсіздігін бақылау басқармасы".</w:t>
      </w:r>
    </w:p>
    <w:bookmarkEnd w:id="2086"/>
    <w:bookmarkStart w:name="z2113" w:id="2087"/>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2087"/>
    <w:bookmarkStart w:name="z2114" w:id="2088"/>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2088"/>
    <w:bookmarkStart w:name="z2115" w:id="2089"/>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2089"/>
    <w:bookmarkStart w:name="z2116" w:id="2090"/>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2090"/>
    <w:bookmarkStart w:name="z2117" w:id="2091"/>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2091"/>
    <w:bookmarkStart w:name="z2118" w:id="2092"/>
    <w:p>
      <w:pPr>
        <w:spacing w:after="0"/>
        <w:ind w:left="0"/>
        <w:jc w:val="both"/>
      </w:pPr>
      <w:r>
        <w:rPr>
          <w:rFonts w:ascii="Times New Roman"/>
          <w:b w:val="false"/>
          <w:i w:val="false"/>
          <w:color w:val="000000"/>
          <w:sz w:val="28"/>
        </w:rPr>
        <w:t xml:space="preserve">
      12. Міндеттері: </w:t>
      </w:r>
    </w:p>
    <w:bookmarkEnd w:id="2092"/>
    <w:bookmarkStart w:name="z2119" w:id="2093"/>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2093"/>
    <w:bookmarkStart w:name="z2120" w:id="2094"/>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2094"/>
    <w:bookmarkStart w:name="z2121" w:id="2095"/>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2095"/>
    <w:bookmarkStart w:name="z2122" w:id="2096"/>
    <w:p>
      <w:pPr>
        <w:spacing w:after="0"/>
        <w:ind w:left="0"/>
        <w:jc w:val="both"/>
      </w:pPr>
      <w:r>
        <w:rPr>
          <w:rFonts w:ascii="Times New Roman"/>
          <w:b w:val="false"/>
          <w:i w:val="false"/>
          <w:color w:val="000000"/>
          <w:sz w:val="28"/>
        </w:rPr>
        <w:t xml:space="preserve">
      13. Функциялары: </w:t>
      </w:r>
    </w:p>
    <w:bookmarkEnd w:id="2096"/>
    <w:bookmarkStart w:name="z2123" w:id="2097"/>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2097"/>
    <w:bookmarkStart w:name="z2124" w:id="2098"/>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2098"/>
    <w:bookmarkStart w:name="z2125" w:id="2099"/>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2099"/>
    <w:bookmarkStart w:name="z2126" w:id="2100"/>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2100"/>
    <w:bookmarkStart w:name="z2127" w:id="2101"/>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2101"/>
    <w:bookmarkStart w:name="z2128" w:id="2102"/>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2102"/>
    <w:bookmarkStart w:name="z2129" w:id="2103"/>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 8) медициналық көрсетілетін қызметтердің сапасына сырттай сараптама жүргізуге қатысу;</w:t>
      </w:r>
    </w:p>
    <w:bookmarkEnd w:id="2103"/>
    <w:bookmarkStart w:name="z2130" w:id="2104"/>
    <w:p>
      <w:pPr>
        <w:spacing w:after="0"/>
        <w:ind w:left="0"/>
        <w:jc w:val="both"/>
      </w:pPr>
      <w:r>
        <w:rPr>
          <w:rFonts w:ascii="Times New Roman"/>
          <w:b w:val="false"/>
          <w:i w:val="false"/>
          <w:color w:val="000000"/>
          <w:sz w:val="28"/>
        </w:rPr>
        <w:t>
      9) құзыретінің шегінде мониторинг жүргізу;</w:t>
      </w:r>
    </w:p>
    <w:bookmarkEnd w:id="2104"/>
    <w:bookmarkStart w:name="z2131" w:id="2105"/>
    <w:p>
      <w:pPr>
        <w:spacing w:after="0"/>
        <w:ind w:left="0"/>
        <w:jc w:val="both"/>
      </w:pPr>
      <w:r>
        <w:rPr>
          <w:rFonts w:ascii="Times New Roman"/>
          <w:b w:val="false"/>
          <w:i w:val="false"/>
          <w:color w:val="000000"/>
          <w:sz w:val="28"/>
        </w:rPr>
        <w:t>
      10) тамақ өнімі қауіпсіздігін қамтамасыз ету;</w:t>
      </w:r>
    </w:p>
    <w:bookmarkEnd w:id="2105"/>
    <w:bookmarkStart w:name="z2132" w:id="2106"/>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2106"/>
    <w:bookmarkStart w:name="z2133" w:id="2107"/>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2107"/>
    <w:bookmarkStart w:name="z2134" w:id="2108"/>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2108"/>
    <w:bookmarkStart w:name="z2135" w:id="2109"/>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2109"/>
    <w:bookmarkStart w:name="z2136" w:id="2110"/>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2110"/>
    <w:bookmarkStart w:name="z2137" w:id="2111"/>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2111"/>
    <w:bookmarkStart w:name="z2138" w:id="2112"/>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2112"/>
    <w:bookmarkStart w:name="z2139" w:id="2113"/>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2113"/>
    <w:bookmarkStart w:name="z2140" w:id="2114"/>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2114"/>
    <w:bookmarkStart w:name="z2141" w:id="2115"/>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2115"/>
    <w:bookmarkStart w:name="z2142" w:id="2116"/>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2116"/>
    <w:bookmarkStart w:name="z2143" w:id="2117"/>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2117"/>
    <w:bookmarkStart w:name="z2144" w:id="2118"/>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2118"/>
    <w:bookmarkStart w:name="z2145" w:id="2119"/>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2119"/>
    <w:bookmarkStart w:name="z2146" w:id="2120"/>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2120"/>
    <w:bookmarkStart w:name="z2147" w:id="2121"/>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2121"/>
    <w:bookmarkStart w:name="z2148" w:id="2122"/>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2122"/>
    <w:bookmarkStart w:name="z2149" w:id="2123"/>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2123"/>
    <w:bookmarkStart w:name="z2150" w:id="2124"/>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2124"/>
    <w:bookmarkStart w:name="z2151" w:id="2125"/>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2125"/>
    <w:bookmarkStart w:name="z2152" w:id="2126"/>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2126"/>
    <w:bookmarkStart w:name="z2153" w:id="2127"/>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2127"/>
    <w:bookmarkStart w:name="z2154" w:id="2128"/>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2128"/>
    <w:bookmarkStart w:name="z2155" w:id="2129"/>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2129"/>
    <w:bookmarkStart w:name="z2156" w:id="2130"/>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2130"/>
    <w:bookmarkStart w:name="z2157" w:id="2131"/>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2131"/>
    <w:bookmarkStart w:name="z2158" w:id="2132"/>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2132"/>
    <w:bookmarkStart w:name="z2159" w:id="2133"/>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2133"/>
    <w:bookmarkStart w:name="z2160" w:id="2134"/>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2134"/>
    <w:bookmarkStart w:name="z2161" w:id="2135"/>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2135"/>
    <w:bookmarkStart w:name="z2162" w:id="2136"/>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2136"/>
    <w:bookmarkStart w:name="z2163" w:id="2137"/>
    <w:p>
      <w:pPr>
        <w:spacing w:after="0"/>
        <w:ind w:left="0"/>
        <w:jc w:val="both"/>
      </w:pPr>
      <w:r>
        <w:rPr>
          <w:rFonts w:ascii="Times New Roman"/>
          <w:b w:val="false"/>
          <w:i w:val="false"/>
          <w:color w:val="000000"/>
          <w:sz w:val="28"/>
        </w:rPr>
        <w:t>
      42) реттелетін салада түсіндіру жұмысын ұйымдастыру;</w:t>
      </w:r>
    </w:p>
    <w:bookmarkEnd w:id="2137"/>
    <w:bookmarkStart w:name="z2164" w:id="2138"/>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2138"/>
    <w:bookmarkStart w:name="z2165" w:id="2139"/>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2139"/>
    <w:bookmarkStart w:name="z2166" w:id="2140"/>
    <w:p>
      <w:pPr>
        <w:spacing w:after="0"/>
        <w:ind w:left="0"/>
        <w:jc w:val="both"/>
      </w:pPr>
      <w:r>
        <w:rPr>
          <w:rFonts w:ascii="Times New Roman"/>
          <w:b w:val="false"/>
          <w:i w:val="false"/>
          <w:color w:val="000000"/>
          <w:sz w:val="28"/>
        </w:rPr>
        <w:t>
      14. Құқықтары мен міндеттері:</w:t>
      </w:r>
    </w:p>
    <w:bookmarkEnd w:id="2140"/>
    <w:bookmarkStart w:name="z2167" w:id="2141"/>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2141"/>
    <w:bookmarkStart w:name="z2168" w:id="2142"/>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2142"/>
    <w:bookmarkStart w:name="z2169" w:id="2143"/>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2143"/>
    <w:bookmarkStart w:name="z2170" w:id="2144"/>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2144"/>
    <w:bookmarkStart w:name="z2171" w:id="2145"/>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2145"/>
    <w:bookmarkStart w:name="z2172" w:id="2146"/>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2146"/>
    <w:bookmarkStart w:name="z2173" w:id="2147"/>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2147"/>
    <w:bookmarkStart w:name="z2174" w:id="2148"/>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2148"/>
    <w:bookmarkStart w:name="z2175" w:id="2149"/>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2149"/>
    <w:bookmarkStart w:name="z2176" w:id="2150"/>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2150"/>
    <w:bookmarkStart w:name="z2177" w:id="2151"/>
    <w:p>
      <w:pPr>
        <w:spacing w:after="0"/>
        <w:ind w:left="0"/>
        <w:jc w:val="left"/>
      </w:pPr>
      <w:r>
        <w:rPr>
          <w:rFonts w:ascii="Times New Roman"/>
          <w:b/>
          <w:i w:val="false"/>
          <w:color w:val="000000"/>
        </w:rPr>
        <w:t xml:space="preserve"> 3-тарау. Басқарманың қызметін ұйымдастыру</w:t>
      </w:r>
    </w:p>
    <w:bookmarkEnd w:id="2151"/>
    <w:bookmarkStart w:name="z2178" w:id="2152"/>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2152"/>
    <w:bookmarkStart w:name="z2179" w:id="2153"/>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2153"/>
    <w:bookmarkStart w:name="z2180" w:id="2154"/>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2154"/>
    <w:bookmarkStart w:name="z2181" w:id="2155"/>
    <w:p>
      <w:pPr>
        <w:spacing w:after="0"/>
        <w:ind w:left="0"/>
        <w:jc w:val="both"/>
      </w:pPr>
      <w:r>
        <w:rPr>
          <w:rFonts w:ascii="Times New Roman"/>
          <w:b w:val="false"/>
          <w:i w:val="false"/>
          <w:color w:val="000000"/>
          <w:sz w:val="28"/>
        </w:rPr>
        <w:t xml:space="preserve">
      18. Басқарма басшысының өкілеттіктері: </w:t>
      </w:r>
    </w:p>
    <w:bookmarkEnd w:id="2155"/>
    <w:bookmarkStart w:name="z2182" w:id="2156"/>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2156"/>
    <w:bookmarkStart w:name="z2183" w:id="2157"/>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2157"/>
    <w:bookmarkStart w:name="z2184" w:id="2158"/>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2158"/>
    <w:bookmarkStart w:name="z2185" w:id="2159"/>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2159"/>
    <w:bookmarkStart w:name="z2186" w:id="2160"/>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2160"/>
    <w:bookmarkStart w:name="z2187" w:id="2161"/>
    <w:p>
      <w:pPr>
        <w:spacing w:after="0"/>
        <w:ind w:left="0"/>
        <w:jc w:val="left"/>
      </w:pPr>
      <w:r>
        <w:rPr>
          <w:rFonts w:ascii="Times New Roman"/>
          <w:b/>
          <w:i w:val="false"/>
          <w:color w:val="000000"/>
        </w:rPr>
        <w:t xml:space="preserve"> 4-тарау. Басқарманың мүлкі</w:t>
      </w:r>
    </w:p>
    <w:bookmarkEnd w:id="2161"/>
    <w:bookmarkStart w:name="z2188" w:id="2162"/>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2162"/>
    <w:bookmarkStart w:name="z2189" w:id="2163"/>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2163"/>
    <w:bookmarkStart w:name="z2190" w:id="2164"/>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2164"/>
    <w:bookmarkStart w:name="z2191" w:id="2165"/>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165"/>
    <w:bookmarkStart w:name="z2192" w:id="2166"/>
    <w:p>
      <w:pPr>
        <w:spacing w:after="0"/>
        <w:ind w:left="0"/>
        <w:jc w:val="left"/>
      </w:pPr>
      <w:r>
        <w:rPr>
          <w:rFonts w:ascii="Times New Roman"/>
          <w:b/>
          <w:i w:val="false"/>
          <w:color w:val="000000"/>
        </w:rPr>
        <w:t xml:space="preserve"> 5-тарау. Басқарманы қайта ұйымдастыру және тарату</w:t>
      </w:r>
    </w:p>
    <w:bookmarkEnd w:id="2166"/>
    <w:bookmarkStart w:name="z2193" w:id="2167"/>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21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22-қосымша</w:t>
            </w:r>
          </w:p>
        </w:tc>
      </w:tr>
    </w:tbl>
    <w:bookmarkStart w:name="z2195" w:id="2168"/>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Ақтөбе облысының тауарлар мен көрсетілетін қызметтердің сапасы мен қауіпсіздігін бақылау департаментінің Әйтеке би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2168"/>
    <w:bookmarkStart w:name="z2196" w:id="2169"/>
    <w:p>
      <w:pPr>
        <w:spacing w:after="0"/>
        <w:ind w:left="0"/>
        <w:jc w:val="left"/>
      </w:pPr>
      <w:r>
        <w:rPr>
          <w:rFonts w:ascii="Times New Roman"/>
          <w:b/>
          <w:i w:val="false"/>
          <w:color w:val="000000"/>
        </w:rPr>
        <w:t xml:space="preserve"> 1-тарау. Жалпы ережелер</w:t>
      </w:r>
    </w:p>
    <w:bookmarkEnd w:id="2169"/>
    <w:bookmarkStart w:name="z2197" w:id="2170"/>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Ақтөбе облысының тауарлар мен көрсетілетін қызметтердің сапасы мен қауіпсіздігін бақылау департаментінің Әйтеке би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2170"/>
    <w:bookmarkStart w:name="z2198" w:id="2171"/>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2171"/>
    <w:bookmarkStart w:name="z2199" w:id="2172"/>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2172"/>
    <w:bookmarkStart w:name="z2200" w:id="2173"/>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2173"/>
    <w:bookmarkStart w:name="z2201" w:id="2174"/>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2174"/>
    <w:bookmarkStart w:name="z2202" w:id="2175"/>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2175"/>
    <w:bookmarkStart w:name="z2203" w:id="2176"/>
    <w:p>
      <w:pPr>
        <w:spacing w:after="0"/>
        <w:ind w:left="0"/>
        <w:jc w:val="both"/>
      </w:pPr>
      <w:r>
        <w:rPr>
          <w:rFonts w:ascii="Times New Roman"/>
          <w:b w:val="false"/>
          <w:i w:val="false"/>
          <w:color w:val="000000"/>
          <w:sz w:val="28"/>
        </w:rPr>
        <w:t>
      7. Басқарманың орналасқан жері – 030100, Қазақстан Республикасы, Ақтөбе облысы, Әйтеке би ауданы, Комсом ауылы, Жибек жолы көшесі, 16 В үйі.</w:t>
      </w:r>
    </w:p>
    <w:bookmarkEnd w:id="2176"/>
    <w:bookmarkStart w:name="z2204" w:id="2177"/>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Ақтөбе облысының тауарлар мен көрсетілетін қызметтердің сапасы мен қауіпсіздігін бақылау департаментінің Әйтеке би аудандық тауарлар мен көрсетілетін қызметтердің сапасы мен қауіпсіздігін бақылау басқармасы".</w:t>
      </w:r>
    </w:p>
    <w:bookmarkEnd w:id="2177"/>
    <w:bookmarkStart w:name="z2205" w:id="2178"/>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2178"/>
    <w:bookmarkStart w:name="z2206" w:id="2179"/>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2179"/>
    <w:bookmarkStart w:name="z2207" w:id="2180"/>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2180"/>
    <w:bookmarkStart w:name="z2208" w:id="2181"/>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2181"/>
    <w:bookmarkStart w:name="z2209" w:id="2182"/>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2182"/>
    <w:bookmarkStart w:name="z2210" w:id="2183"/>
    <w:p>
      <w:pPr>
        <w:spacing w:after="0"/>
        <w:ind w:left="0"/>
        <w:jc w:val="both"/>
      </w:pPr>
      <w:r>
        <w:rPr>
          <w:rFonts w:ascii="Times New Roman"/>
          <w:b w:val="false"/>
          <w:i w:val="false"/>
          <w:color w:val="000000"/>
          <w:sz w:val="28"/>
        </w:rPr>
        <w:t xml:space="preserve">
      12. Міндеттері: </w:t>
      </w:r>
    </w:p>
    <w:bookmarkEnd w:id="2183"/>
    <w:bookmarkStart w:name="z2211" w:id="2184"/>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2184"/>
    <w:bookmarkStart w:name="z2212" w:id="2185"/>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2185"/>
    <w:bookmarkStart w:name="z2213" w:id="2186"/>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2186"/>
    <w:bookmarkStart w:name="z2214" w:id="2187"/>
    <w:p>
      <w:pPr>
        <w:spacing w:after="0"/>
        <w:ind w:left="0"/>
        <w:jc w:val="both"/>
      </w:pPr>
      <w:r>
        <w:rPr>
          <w:rFonts w:ascii="Times New Roman"/>
          <w:b w:val="false"/>
          <w:i w:val="false"/>
          <w:color w:val="000000"/>
          <w:sz w:val="28"/>
        </w:rPr>
        <w:t xml:space="preserve">
      13. Функциялары: </w:t>
      </w:r>
    </w:p>
    <w:bookmarkEnd w:id="2187"/>
    <w:bookmarkStart w:name="z2215" w:id="2188"/>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2188"/>
    <w:bookmarkStart w:name="z2216" w:id="2189"/>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2189"/>
    <w:bookmarkStart w:name="z2217" w:id="2190"/>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2190"/>
    <w:bookmarkStart w:name="z2218" w:id="2191"/>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2191"/>
    <w:bookmarkStart w:name="z2219" w:id="2192"/>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2192"/>
    <w:bookmarkStart w:name="z2220" w:id="2193"/>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2193"/>
    <w:bookmarkStart w:name="z2221" w:id="2194"/>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2194"/>
    <w:bookmarkStart w:name="z2222" w:id="2195"/>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2195"/>
    <w:bookmarkStart w:name="z2223" w:id="2196"/>
    <w:p>
      <w:pPr>
        <w:spacing w:after="0"/>
        <w:ind w:left="0"/>
        <w:jc w:val="both"/>
      </w:pPr>
      <w:r>
        <w:rPr>
          <w:rFonts w:ascii="Times New Roman"/>
          <w:b w:val="false"/>
          <w:i w:val="false"/>
          <w:color w:val="000000"/>
          <w:sz w:val="28"/>
        </w:rPr>
        <w:t>
      9) құзыретінің шегінде мониторинг жүргізу;</w:t>
      </w:r>
    </w:p>
    <w:bookmarkEnd w:id="2196"/>
    <w:bookmarkStart w:name="z2224" w:id="2197"/>
    <w:p>
      <w:pPr>
        <w:spacing w:after="0"/>
        <w:ind w:left="0"/>
        <w:jc w:val="both"/>
      </w:pPr>
      <w:r>
        <w:rPr>
          <w:rFonts w:ascii="Times New Roman"/>
          <w:b w:val="false"/>
          <w:i w:val="false"/>
          <w:color w:val="000000"/>
          <w:sz w:val="28"/>
        </w:rPr>
        <w:t>
      10) тамақ өнімі қауіпсіздігін қамтамасыз ету;</w:t>
      </w:r>
    </w:p>
    <w:bookmarkEnd w:id="2197"/>
    <w:bookmarkStart w:name="z2225" w:id="2198"/>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2198"/>
    <w:bookmarkStart w:name="z2226" w:id="2199"/>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2199"/>
    <w:bookmarkStart w:name="z2227" w:id="2200"/>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2200"/>
    <w:bookmarkStart w:name="z2228" w:id="2201"/>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2201"/>
    <w:bookmarkStart w:name="z2229" w:id="2202"/>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2202"/>
    <w:bookmarkStart w:name="z2230" w:id="2203"/>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2203"/>
    <w:bookmarkStart w:name="z2231" w:id="2204"/>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2204"/>
    <w:bookmarkStart w:name="z2232" w:id="2205"/>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2205"/>
    <w:bookmarkStart w:name="z2233" w:id="2206"/>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2206"/>
    <w:bookmarkStart w:name="z2234" w:id="2207"/>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2207"/>
    <w:bookmarkStart w:name="z2235" w:id="2208"/>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2208"/>
    <w:bookmarkStart w:name="z2236" w:id="2209"/>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2209"/>
    <w:bookmarkStart w:name="z2237" w:id="2210"/>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2210"/>
    <w:bookmarkStart w:name="z2238" w:id="2211"/>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2211"/>
    <w:bookmarkStart w:name="z2239" w:id="2212"/>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2212"/>
    <w:bookmarkStart w:name="z2240" w:id="2213"/>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2213"/>
    <w:bookmarkStart w:name="z2241" w:id="2214"/>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2214"/>
    <w:bookmarkStart w:name="z2242" w:id="2215"/>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2215"/>
    <w:bookmarkStart w:name="z2243" w:id="2216"/>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2216"/>
    <w:bookmarkStart w:name="z2244" w:id="2217"/>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2217"/>
    <w:bookmarkStart w:name="z2245" w:id="2218"/>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2218"/>
    <w:bookmarkStart w:name="z2246" w:id="2219"/>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2219"/>
    <w:bookmarkStart w:name="z2247" w:id="2220"/>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2220"/>
    <w:bookmarkStart w:name="z2248" w:id="2221"/>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2221"/>
    <w:bookmarkStart w:name="z2249" w:id="2222"/>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2222"/>
    <w:bookmarkStart w:name="z2250" w:id="2223"/>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2223"/>
    <w:bookmarkStart w:name="z2251" w:id="2224"/>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2224"/>
    <w:bookmarkStart w:name="z2252" w:id="2225"/>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2225"/>
    <w:bookmarkStart w:name="z2253" w:id="2226"/>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2226"/>
    <w:bookmarkStart w:name="z2254" w:id="2227"/>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2227"/>
    <w:bookmarkStart w:name="z2255" w:id="2228"/>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2228"/>
    <w:bookmarkStart w:name="z2256" w:id="2229"/>
    <w:p>
      <w:pPr>
        <w:spacing w:after="0"/>
        <w:ind w:left="0"/>
        <w:jc w:val="both"/>
      </w:pPr>
      <w:r>
        <w:rPr>
          <w:rFonts w:ascii="Times New Roman"/>
          <w:b w:val="false"/>
          <w:i w:val="false"/>
          <w:color w:val="000000"/>
          <w:sz w:val="28"/>
        </w:rPr>
        <w:t>
      42) реттелетін салада түсіндіру жұмысын ұйымдастыру;</w:t>
      </w:r>
    </w:p>
    <w:bookmarkEnd w:id="2229"/>
    <w:bookmarkStart w:name="z2257" w:id="2230"/>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2230"/>
    <w:bookmarkStart w:name="z2258" w:id="2231"/>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2231"/>
    <w:bookmarkStart w:name="z2259" w:id="2232"/>
    <w:p>
      <w:pPr>
        <w:spacing w:after="0"/>
        <w:ind w:left="0"/>
        <w:jc w:val="both"/>
      </w:pPr>
      <w:r>
        <w:rPr>
          <w:rFonts w:ascii="Times New Roman"/>
          <w:b w:val="false"/>
          <w:i w:val="false"/>
          <w:color w:val="000000"/>
          <w:sz w:val="28"/>
        </w:rPr>
        <w:t>
      14. Құқықтары мен міндеттері:</w:t>
      </w:r>
    </w:p>
    <w:bookmarkEnd w:id="2232"/>
    <w:bookmarkStart w:name="z2260" w:id="2233"/>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2233"/>
    <w:bookmarkStart w:name="z2261" w:id="2234"/>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2234"/>
    <w:bookmarkStart w:name="z2262" w:id="2235"/>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2235"/>
    <w:bookmarkStart w:name="z2263" w:id="2236"/>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2236"/>
    <w:bookmarkStart w:name="z2264" w:id="2237"/>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2237"/>
    <w:bookmarkStart w:name="z2265" w:id="2238"/>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2238"/>
    <w:bookmarkStart w:name="z2266" w:id="2239"/>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2239"/>
    <w:bookmarkStart w:name="z2267" w:id="2240"/>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2240"/>
    <w:bookmarkStart w:name="z2268" w:id="2241"/>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2241"/>
    <w:bookmarkStart w:name="z2269" w:id="2242"/>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2242"/>
    <w:bookmarkStart w:name="z2270" w:id="2243"/>
    <w:p>
      <w:pPr>
        <w:spacing w:after="0"/>
        <w:ind w:left="0"/>
        <w:jc w:val="left"/>
      </w:pPr>
      <w:r>
        <w:rPr>
          <w:rFonts w:ascii="Times New Roman"/>
          <w:b/>
          <w:i w:val="false"/>
          <w:color w:val="000000"/>
        </w:rPr>
        <w:t xml:space="preserve"> 3-тарау. Басқарманың қызметін ұйымдастыру</w:t>
      </w:r>
    </w:p>
    <w:bookmarkEnd w:id="2243"/>
    <w:bookmarkStart w:name="z2271" w:id="2244"/>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2244"/>
    <w:bookmarkStart w:name="z2272" w:id="2245"/>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2245"/>
    <w:bookmarkStart w:name="z2273" w:id="2246"/>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2246"/>
    <w:bookmarkStart w:name="z2274" w:id="2247"/>
    <w:p>
      <w:pPr>
        <w:spacing w:after="0"/>
        <w:ind w:left="0"/>
        <w:jc w:val="both"/>
      </w:pPr>
      <w:r>
        <w:rPr>
          <w:rFonts w:ascii="Times New Roman"/>
          <w:b w:val="false"/>
          <w:i w:val="false"/>
          <w:color w:val="000000"/>
          <w:sz w:val="28"/>
        </w:rPr>
        <w:t xml:space="preserve">
      18. Басқарма басшысының өкілеттіктері: </w:t>
      </w:r>
    </w:p>
    <w:bookmarkEnd w:id="2247"/>
    <w:bookmarkStart w:name="z2275" w:id="2248"/>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2248"/>
    <w:bookmarkStart w:name="z2276" w:id="2249"/>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2249"/>
    <w:bookmarkStart w:name="z2277" w:id="2250"/>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2250"/>
    <w:bookmarkStart w:name="z2278" w:id="2251"/>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2251"/>
    <w:bookmarkStart w:name="z2279" w:id="2252"/>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2252"/>
    <w:bookmarkStart w:name="z2280" w:id="2253"/>
    <w:p>
      <w:pPr>
        <w:spacing w:after="0"/>
        <w:ind w:left="0"/>
        <w:jc w:val="left"/>
      </w:pPr>
      <w:r>
        <w:rPr>
          <w:rFonts w:ascii="Times New Roman"/>
          <w:b/>
          <w:i w:val="false"/>
          <w:color w:val="000000"/>
        </w:rPr>
        <w:t xml:space="preserve"> 4-тарау. Басқарманың мүлкі</w:t>
      </w:r>
    </w:p>
    <w:bookmarkEnd w:id="2253"/>
    <w:bookmarkStart w:name="z2281" w:id="2254"/>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2254"/>
    <w:bookmarkStart w:name="z2282" w:id="2255"/>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2255"/>
    <w:bookmarkStart w:name="z2283" w:id="2256"/>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2256"/>
    <w:bookmarkStart w:name="z2284" w:id="2257"/>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257"/>
    <w:bookmarkStart w:name="z2285" w:id="2258"/>
    <w:p>
      <w:pPr>
        <w:spacing w:after="0"/>
        <w:ind w:left="0"/>
        <w:jc w:val="left"/>
      </w:pPr>
      <w:r>
        <w:rPr>
          <w:rFonts w:ascii="Times New Roman"/>
          <w:b/>
          <w:i w:val="false"/>
          <w:color w:val="000000"/>
        </w:rPr>
        <w:t xml:space="preserve"> 5-тарау. Басқарманы қайта ұйымдастыру және тарату</w:t>
      </w:r>
    </w:p>
    <w:bookmarkEnd w:id="2258"/>
    <w:bookmarkStart w:name="z2286" w:id="2259"/>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22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23-қосымша</w:t>
            </w:r>
          </w:p>
        </w:tc>
      </w:tr>
    </w:tbl>
    <w:bookmarkStart w:name="z2288" w:id="2260"/>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Ақтөбе облысының тауарлар мен көрсетілетін қызметтердің сапасы мен қауіпсіздігін бақылау департаментінің Байғанин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2260"/>
    <w:bookmarkStart w:name="z2289" w:id="2261"/>
    <w:p>
      <w:pPr>
        <w:spacing w:after="0"/>
        <w:ind w:left="0"/>
        <w:jc w:val="left"/>
      </w:pPr>
      <w:r>
        <w:rPr>
          <w:rFonts w:ascii="Times New Roman"/>
          <w:b/>
          <w:i w:val="false"/>
          <w:color w:val="000000"/>
        </w:rPr>
        <w:t xml:space="preserve"> 1-тарау. Жалпы ережелер</w:t>
      </w:r>
    </w:p>
    <w:bookmarkEnd w:id="2261"/>
    <w:bookmarkStart w:name="z2290" w:id="2262"/>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Ақтөбе облысының тауарлар мен көрсетілетін қызметтердің сапасы мен қауіпсіздігін бақылау департаментінің Байғанин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2262"/>
    <w:bookmarkStart w:name="z2291" w:id="2263"/>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2263"/>
    <w:bookmarkStart w:name="z2292" w:id="2264"/>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2264"/>
    <w:bookmarkStart w:name="z2293" w:id="2265"/>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2265"/>
    <w:bookmarkStart w:name="z2294" w:id="2266"/>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2266"/>
    <w:bookmarkStart w:name="z2295" w:id="2267"/>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2267"/>
    <w:bookmarkStart w:name="z2296" w:id="2268"/>
    <w:p>
      <w:pPr>
        <w:spacing w:after="0"/>
        <w:ind w:left="0"/>
        <w:jc w:val="both"/>
      </w:pPr>
      <w:r>
        <w:rPr>
          <w:rFonts w:ascii="Times New Roman"/>
          <w:b w:val="false"/>
          <w:i w:val="false"/>
          <w:color w:val="000000"/>
          <w:sz w:val="28"/>
        </w:rPr>
        <w:t>
      7. Басқарманың орналасқан жері – 030300, Қазақстан Республикасы, Ақтөбе облысы, Байғанин ауданы, Қарауылкелді селосы, Барақ батыр көшесі, 37/4 үй.</w:t>
      </w:r>
    </w:p>
    <w:bookmarkEnd w:id="2268"/>
    <w:bookmarkStart w:name="z2297" w:id="2269"/>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Ақтөбе облысының тауарлар мен көрсетілетін қызметтердің сапасы мен қауіпсіздігін бақылау департаментінің Байғанин аудандық тауарлар мен көрсетілетін қызметтердің сапасы мен қауіпсіздігін бақылау басқармасы".</w:t>
      </w:r>
    </w:p>
    <w:bookmarkEnd w:id="2269"/>
    <w:bookmarkStart w:name="z2298" w:id="2270"/>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2270"/>
    <w:bookmarkStart w:name="z2299" w:id="2271"/>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2271"/>
    <w:bookmarkStart w:name="z2300" w:id="2272"/>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2272"/>
    <w:bookmarkStart w:name="z2301" w:id="2273"/>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2273"/>
    <w:bookmarkStart w:name="z2302" w:id="2274"/>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2274"/>
    <w:bookmarkStart w:name="z2303" w:id="2275"/>
    <w:p>
      <w:pPr>
        <w:spacing w:after="0"/>
        <w:ind w:left="0"/>
        <w:jc w:val="both"/>
      </w:pPr>
      <w:r>
        <w:rPr>
          <w:rFonts w:ascii="Times New Roman"/>
          <w:b w:val="false"/>
          <w:i w:val="false"/>
          <w:color w:val="000000"/>
          <w:sz w:val="28"/>
        </w:rPr>
        <w:t xml:space="preserve">
      12. Міндеттері: </w:t>
      </w:r>
    </w:p>
    <w:bookmarkEnd w:id="2275"/>
    <w:bookmarkStart w:name="z2304" w:id="2276"/>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2276"/>
    <w:bookmarkStart w:name="z2305" w:id="2277"/>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2277"/>
    <w:bookmarkStart w:name="z2306" w:id="2278"/>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2278"/>
    <w:bookmarkStart w:name="z2307" w:id="2279"/>
    <w:p>
      <w:pPr>
        <w:spacing w:after="0"/>
        <w:ind w:left="0"/>
        <w:jc w:val="both"/>
      </w:pPr>
      <w:r>
        <w:rPr>
          <w:rFonts w:ascii="Times New Roman"/>
          <w:b w:val="false"/>
          <w:i w:val="false"/>
          <w:color w:val="000000"/>
          <w:sz w:val="28"/>
        </w:rPr>
        <w:t xml:space="preserve">
      13. Функциялары: </w:t>
      </w:r>
    </w:p>
    <w:bookmarkEnd w:id="2279"/>
    <w:bookmarkStart w:name="z2308" w:id="2280"/>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2280"/>
    <w:bookmarkStart w:name="z2309" w:id="2281"/>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2281"/>
    <w:bookmarkStart w:name="z2310" w:id="2282"/>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2282"/>
    <w:bookmarkStart w:name="z2311" w:id="2283"/>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2283"/>
    <w:bookmarkStart w:name="z2312" w:id="2284"/>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2284"/>
    <w:bookmarkStart w:name="z2313" w:id="2285"/>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2285"/>
    <w:bookmarkStart w:name="z2314" w:id="2286"/>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2286"/>
    <w:bookmarkStart w:name="z2315" w:id="2287"/>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2287"/>
    <w:bookmarkStart w:name="z2316" w:id="2288"/>
    <w:p>
      <w:pPr>
        <w:spacing w:after="0"/>
        <w:ind w:left="0"/>
        <w:jc w:val="both"/>
      </w:pPr>
      <w:r>
        <w:rPr>
          <w:rFonts w:ascii="Times New Roman"/>
          <w:b w:val="false"/>
          <w:i w:val="false"/>
          <w:color w:val="000000"/>
          <w:sz w:val="28"/>
        </w:rPr>
        <w:t>
      9) құзыретінің шегінде мониторинг жүргізу;</w:t>
      </w:r>
    </w:p>
    <w:bookmarkEnd w:id="2288"/>
    <w:bookmarkStart w:name="z2317" w:id="2289"/>
    <w:p>
      <w:pPr>
        <w:spacing w:after="0"/>
        <w:ind w:left="0"/>
        <w:jc w:val="both"/>
      </w:pPr>
      <w:r>
        <w:rPr>
          <w:rFonts w:ascii="Times New Roman"/>
          <w:b w:val="false"/>
          <w:i w:val="false"/>
          <w:color w:val="000000"/>
          <w:sz w:val="28"/>
        </w:rPr>
        <w:t>
      10) тамақ өнімі қауіпсіздігін қамтамасыз ету;</w:t>
      </w:r>
    </w:p>
    <w:bookmarkEnd w:id="2289"/>
    <w:bookmarkStart w:name="z2318" w:id="2290"/>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2290"/>
    <w:bookmarkStart w:name="z2319" w:id="2291"/>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2291"/>
    <w:bookmarkStart w:name="z2320" w:id="2292"/>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2292"/>
    <w:bookmarkStart w:name="z2321" w:id="2293"/>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2293"/>
    <w:bookmarkStart w:name="z2322" w:id="2294"/>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2294"/>
    <w:bookmarkStart w:name="z2323" w:id="2295"/>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2295"/>
    <w:bookmarkStart w:name="z2324" w:id="2296"/>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2296"/>
    <w:bookmarkStart w:name="z2325" w:id="2297"/>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2297"/>
    <w:bookmarkStart w:name="z2326" w:id="2298"/>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2298"/>
    <w:bookmarkStart w:name="z2327" w:id="2299"/>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2299"/>
    <w:bookmarkStart w:name="z2328" w:id="2300"/>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2300"/>
    <w:bookmarkStart w:name="z2329" w:id="2301"/>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2301"/>
    <w:bookmarkStart w:name="z2330" w:id="2302"/>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2302"/>
    <w:bookmarkStart w:name="z2331" w:id="2303"/>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2303"/>
    <w:bookmarkStart w:name="z2332" w:id="2304"/>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2304"/>
    <w:bookmarkStart w:name="z2333" w:id="2305"/>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2305"/>
    <w:bookmarkStart w:name="z2334" w:id="2306"/>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2306"/>
    <w:bookmarkStart w:name="z2335" w:id="2307"/>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2307"/>
    <w:bookmarkStart w:name="z2336" w:id="2308"/>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2308"/>
    <w:bookmarkStart w:name="z2337" w:id="2309"/>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2309"/>
    <w:bookmarkStart w:name="z2338" w:id="2310"/>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2310"/>
    <w:bookmarkStart w:name="z2339" w:id="2311"/>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2311"/>
    <w:bookmarkStart w:name="z2340" w:id="2312"/>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2312"/>
    <w:bookmarkStart w:name="z2341" w:id="2313"/>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2313"/>
    <w:bookmarkStart w:name="z2342" w:id="2314"/>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2314"/>
    <w:bookmarkStart w:name="z2343" w:id="2315"/>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2315"/>
    <w:bookmarkStart w:name="z2344" w:id="2316"/>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2316"/>
    <w:bookmarkStart w:name="z2345" w:id="2317"/>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2317"/>
    <w:bookmarkStart w:name="z2346" w:id="2318"/>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2318"/>
    <w:bookmarkStart w:name="z2347" w:id="2319"/>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2319"/>
    <w:bookmarkStart w:name="z2348" w:id="2320"/>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2320"/>
    <w:bookmarkStart w:name="z2349" w:id="2321"/>
    <w:p>
      <w:pPr>
        <w:spacing w:after="0"/>
        <w:ind w:left="0"/>
        <w:jc w:val="both"/>
      </w:pPr>
      <w:r>
        <w:rPr>
          <w:rFonts w:ascii="Times New Roman"/>
          <w:b w:val="false"/>
          <w:i w:val="false"/>
          <w:color w:val="000000"/>
          <w:sz w:val="28"/>
        </w:rPr>
        <w:t>
      42) реттелетін салада түсіндіру жұмысын ұйымдастыру;</w:t>
      </w:r>
    </w:p>
    <w:bookmarkEnd w:id="2321"/>
    <w:bookmarkStart w:name="z2350" w:id="2322"/>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2322"/>
    <w:bookmarkStart w:name="z2351" w:id="2323"/>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2323"/>
    <w:bookmarkStart w:name="z2352" w:id="2324"/>
    <w:p>
      <w:pPr>
        <w:spacing w:after="0"/>
        <w:ind w:left="0"/>
        <w:jc w:val="both"/>
      </w:pPr>
      <w:r>
        <w:rPr>
          <w:rFonts w:ascii="Times New Roman"/>
          <w:b w:val="false"/>
          <w:i w:val="false"/>
          <w:color w:val="000000"/>
          <w:sz w:val="28"/>
        </w:rPr>
        <w:t>
      14. Құқықтары мен міндеттері:</w:t>
      </w:r>
    </w:p>
    <w:bookmarkEnd w:id="2324"/>
    <w:bookmarkStart w:name="z2353" w:id="2325"/>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2325"/>
    <w:bookmarkStart w:name="z2354" w:id="2326"/>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2326"/>
    <w:bookmarkStart w:name="z2355" w:id="2327"/>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2327"/>
    <w:bookmarkStart w:name="z2356" w:id="2328"/>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2328"/>
    <w:bookmarkStart w:name="z2357" w:id="2329"/>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2329"/>
    <w:bookmarkStart w:name="z2358" w:id="2330"/>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2330"/>
    <w:bookmarkStart w:name="z2359" w:id="2331"/>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2331"/>
    <w:bookmarkStart w:name="z2360" w:id="2332"/>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2332"/>
    <w:bookmarkStart w:name="z2361" w:id="2333"/>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2333"/>
    <w:bookmarkStart w:name="z2362" w:id="2334"/>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2334"/>
    <w:bookmarkStart w:name="z2363" w:id="2335"/>
    <w:p>
      <w:pPr>
        <w:spacing w:after="0"/>
        <w:ind w:left="0"/>
        <w:jc w:val="left"/>
      </w:pPr>
      <w:r>
        <w:rPr>
          <w:rFonts w:ascii="Times New Roman"/>
          <w:b/>
          <w:i w:val="false"/>
          <w:color w:val="000000"/>
        </w:rPr>
        <w:t xml:space="preserve"> 3-тарау. Басқарманың қызметін ұйымдастыру</w:t>
      </w:r>
    </w:p>
    <w:bookmarkEnd w:id="2335"/>
    <w:bookmarkStart w:name="z2364" w:id="2336"/>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2336"/>
    <w:bookmarkStart w:name="z2365" w:id="2337"/>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2337"/>
    <w:bookmarkStart w:name="z2366" w:id="2338"/>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2338"/>
    <w:bookmarkStart w:name="z2367" w:id="2339"/>
    <w:p>
      <w:pPr>
        <w:spacing w:after="0"/>
        <w:ind w:left="0"/>
        <w:jc w:val="both"/>
      </w:pPr>
      <w:r>
        <w:rPr>
          <w:rFonts w:ascii="Times New Roman"/>
          <w:b w:val="false"/>
          <w:i w:val="false"/>
          <w:color w:val="000000"/>
          <w:sz w:val="28"/>
        </w:rPr>
        <w:t xml:space="preserve">
      18. Басқарма басшысының өкілеттіктері: </w:t>
      </w:r>
    </w:p>
    <w:bookmarkEnd w:id="2339"/>
    <w:bookmarkStart w:name="z2368" w:id="2340"/>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2340"/>
    <w:bookmarkStart w:name="z2369" w:id="2341"/>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2341"/>
    <w:bookmarkStart w:name="z2370" w:id="2342"/>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2342"/>
    <w:bookmarkStart w:name="z2371" w:id="2343"/>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2343"/>
    <w:bookmarkStart w:name="z2372" w:id="2344"/>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2344"/>
    <w:bookmarkStart w:name="z2373" w:id="2345"/>
    <w:p>
      <w:pPr>
        <w:spacing w:after="0"/>
        <w:ind w:left="0"/>
        <w:jc w:val="left"/>
      </w:pPr>
      <w:r>
        <w:rPr>
          <w:rFonts w:ascii="Times New Roman"/>
          <w:b/>
          <w:i w:val="false"/>
          <w:color w:val="000000"/>
        </w:rPr>
        <w:t xml:space="preserve"> 4-тарау. Басқарманың мүлкі</w:t>
      </w:r>
    </w:p>
    <w:bookmarkEnd w:id="2345"/>
    <w:bookmarkStart w:name="z2374" w:id="2346"/>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2346"/>
    <w:bookmarkStart w:name="z2375" w:id="2347"/>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2347"/>
    <w:bookmarkStart w:name="z2376" w:id="2348"/>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2348"/>
    <w:bookmarkStart w:name="z2377" w:id="2349"/>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349"/>
    <w:bookmarkStart w:name="z2378" w:id="2350"/>
    <w:p>
      <w:pPr>
        <w:spacing w:after="0"/>
        <w:ind w:left="0"/>
        <w:jc w:val="left"/>
      </w:pPr>
      <w:r>
        <w:rPr>
          <w:rFonts w:ascii="Times New Roman"/>
          <w:b/>
          <w:i w:val="false"/>
          <w:color w:val="000000"/>
        </w:rPr>
        <w:t xml:space="preserve"> 5-тарау. Басқарманы қайта ұйымдастыру және тарату</w:t>
      </w:r>
    </w:p>
    <w:bookmarkEnd w:id="2350"/>
    <w:bookmarkStart w:name="z2379" w:id="2351"/>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23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24-қосымша</w:t>
            </w:r>
          </w:p>
        </w:tc>
      </w:tr>
    </w:tbl>
    <w:bookmarkStart w:name="z2381" w:id="2352"/>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Ақтөбе облысы тауарлар мен көрсетілетін қызметтердің сапасы мен қауіпсіздігін бақылау департаментінің Қарғалы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2352"/>
    <w:bookmarkStart w:name="z2382" w:id="2353"/>
    <w:p>
      <w:pPr>
        <w:spacing w:after="0"/>
        <w:ind w:left="0"/>
        <w:jc w:val="left"/>
      </w:pPr>
      <w:r>
        <w:rPr>
          <w:rFonts w:ascii="Times New Roman"/>
          <w:b/>
          <w:i w:val="false"/>
          <w:color w:val="000000"/>
        </w:rPr>
        <w:t xml:space="preserve"> 1-тарау. Жалпы ережелер</w:t>
      </w:r>
    </w:p>
    <w:bookmarkEnd w:id="2353"/>
    <w:bookmarkStart w:name="z2383" w:id="2354"/>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Ақтөбе облысы тауарлар мен көрсетілетін қызметтердің сапасы мен қауіпсіздігін бақылау департаментінің Қарғалы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2354"/>
    <w:bookmarkStart w:name="z2384" w:id="2355"/>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2355"/>
    <w:bookmarkStart w:name="z2385" w:id="2356"/>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2356"/>
    <w:bookmarkStart w:name="z2386" w:id="2357"/>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2357"/>
    <w:bookmarkStart w:name="z2387" w:id="2358"/>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2358"/>
    <w:bookmarkStart w:name="z2388" w:id="2359"/>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2359"/>
    <w:bookmarkStart w:name="z2389" w:id="2360"/>
    <w:p>
      <w:pPr>
        <w:spacing w:after="0"/>
        <w:ind w:left="0"/>
        <w:jc w:val="both"/>
      </w:pPr>
      <w:r>
        <w:rPr>
          <w:rFonts w:ascii="Times New Roman"/>
          <w:b w:val="false"/>
          <w:i w:val="false"/>
          <w:color w:val="000000"/>
          <w:sz w:val="28"/>
        </w:rPr>
        <w:t>
      7. Басқарманың орналасқан жері – 030500, Қазақстан Республикасы, Ақтөбе облысы, Қарғалы ауданы, Бадамша ауылы, Г. Карюка көшесі, 1А/1 үйі.</w:t>
      </w:r>
    </w:p>
    <w:bookmarkEnd w:id="2360"/>
    <w:bookmarkStart w:name="z2390" w:id="2361"/>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Ақтөбе облысы тауарлар мен көрсетілетін қызметтердің сапасы мен қауіпсіздігін бақылау департаментінің Қарғалы аудандық тауарлар мен көрсетілетін қызметтердің сапасы мен қауіпсіздігін бақылау басқармасы".</w:t>
      </w:r>
    </w:p>
    <w:bookmarkEnd w:id="2361"/>
    <w:bookmarkStart w:name="z2391" w:id="2362"/>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2362"/>
    <w:bookmarkStart w:name="z2392" w:id="2363"/>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2363"/>
    <w:bookmarkStart w:name="z2393" w:id="2364"/>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2364"/>
    <w:bookmarkStart w:name="z2394" w:id="2365"/>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2365"/>
    <w:bookmarkStart w:name="z2395" w:id="2366"/>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2366"/>
    <w:bookmarkStart w:name="z2396" w:id="2367"/>
    <w:p>
      <w:pPr>
        <w:spacing w:after="0"/>
        <w:ind w:left="0"/>
        <w:jc w:val="both"/>
      </w:pPr>
      <w:r>
        <w:rPr>
          <w:rFonts w:ascii="Times New Roman"/>
          <w:b w:val="false"/>
          <w:i w:val="false"/>
          <w:color w:val="000000"/>
          <w:sz w:val="28"/>
        </w:rPr>
        <w:t xml:space="preserve">
      12. Міндеттері: </w:t>
      </w:r>
    </w:p>
    <w:bookmarkEnd w:id="2367"/>
    <w:bookmarkStart w:name="z2397" w:id="2368"/>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2368"/>
    <w:bookmarkStart w:name="z2398" w:id="2369"/>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2369"/>
    <w:bookmarkStart w:name="z2399" w:id="2370"/>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2370"/>
    <w:bookmarkStart w:name="z2400" w:id="2371"/>
    <w:p>
      <w:pPr>
        <w:spacing w:after="0"/>
        <w:ind w:left="0"/>
        <w:jc w:val="both"/>
      </w:pPr>
      <w:r>
        <w:rPr>
          <w:rFonts w:ascii="Times New Roman"/>
          <w:b w:val="false"/>
          <w:i w:val="false"/>
          <w:color w:val="000000"/>
          <w:sz w:val="28"/>
        </w:rPr>
        <w:t xml:space="preserve">
      13. Функциялары: </w:t>
      </w:r>
    </w:p>
    <w:bookmarkEnd w:id="2371"/>
    <w:bookmarkStart w:name="z2401" w:id="2372"/>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2372"/>
    <w:bookmarkStart w:name="z2402" w:id="2373"/>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2373"/>
    <w:bookmarkStart w:name="z2403" w:id="2374"/>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2374"/>
    <w:bookmarkStart w:name="z2404" w:id="2375"/>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2375"/>
    <w:bookmarkStart w:name="z2405" w:id="2376"/>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2376"/>
    <w:bookmarkStart w:name="z2406" w:id="2377"/>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2377"/>
    <w:bookmarkStart w:name="z2407" w:id="2378"/>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2378"/>
    <w:bookmarkStart w:name="z2408" w:id="2379"/>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2379"/>
    <w:bookmarkStart w:name="z2409" w:id="2380"/>
    <w:p>
      <w:pPr>
        <w:spacing w:after="0"/>
        <w:ind w:left="0"/>
        <w:jc w:val="both"/>
      </w:pPr>
      <w:r>
        <w:rPr>
          <w:rFonts w:ascii="Times New Roman"/>
          <w:b w:val="false"/>
          <w:i w:val="false"/>
          <w:color w:val="000000"/>
          <w:sz w:val="28"/>
        </w:rPr>
        <w:t>
      9) құзыретінің шегінде мониторинг жүргізу;</w:t>
      </w:r>
    </w:p>
    <w:bookmarkEnd w:id="2380"/>
    <w:bookmarkStart w:name="z2410" w:id="2381"/>
    <w:p>
      <w:pPr>
        <w:spacing w:after="0"/>
        <w:ind w:left="0"/>
        <w:jc w:val="both"/>
      </w:pPr>
      <w:r>
        <w:rPr>
          <w:rFonts w:ascii="Times New Roman"/>
          <w:b w:val="false"/>
          <w:i w:val="false"/>
          <w:color w:val="000000"/>
          <w:sz w:val="28"/>
        </w:rPr>
        <w:t>
      10) тамақ өнімі қауіпсіздігін қамтамасыз ету;</w:t>
      </w:r>
    </w:p>
    <w:bookmarkEnd w:id="2381"/>
    <w:bookmarkStart w:name="z2411" w:id="2382"/>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2382"/>
    <w:bookmarkStart w:name="z2412" w:id="2383"/>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2383"/>
    <w:bookmarkStart w:name="z2413" w:id="2384"/>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2384"/>
    <w:bookmarkStart w:name="z2414" w:id="2385"/>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2385"/>
    <w:bookmarkStart w:name="z2415" w:id="2386"/>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2386"/>
    <w:bookmarkStart w:name="z2416" w:id="2387"/>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2387"/>
    <w:bookmarkStart w:name="z2417" w:id="2388"/>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2388"/>
    <w:bookmarkStart w:name="z2418" w:id="2389"/>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2389"/>
    <w:bookmarkStart w:name="z2419" w:id="2390"/>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2390"/>
    <w:bookmarkStart w:name="z2420" w:id="2391"/>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2391"/>
    <w:bookmarkStart w:name="z2421" w:id="2392"/>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2392"/>
    <w:bookmarkStart w:name="z2422" w:id="2393"/>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2393"/>
    <w:bookmarkStart w:name="z2423" w:id="2394"/>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2394"/>
    <w:bookmarkStart w:name="z2424" w:id="2395"/>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2395"/>
    <w:bookmarkStart w:name="z2425" w:id="2396"/>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2396"/>
    <w:bookmarkStart w:name="z2426" w:id="2397"/>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2397"/>
    <w:bookmarkStart w:name="z2427" w:id="2398"/>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2398"/>
    <w:bookmarkStart w:name="z2428" w:id="2399"/>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2399"/>
    <w:bookmarkStart w:name="z2429" w:id="2400"/>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2400"/>
    <w:bookmarkStart w:name="z2430" w:id="2401"/>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2401"/>
    <w:bookmarkStart w:name="z2431" w:id="2402"/>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2402"/>
    <w:bookmarkStart w:name="z2432" w:id="2403"/>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2403"/>
    <w:bookmarkStart w:name="z2433" w:id="2404"/>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2404"/>
    <w:bookmarkStart w:name="z2434" w:id="2405"/>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2405"/>
    <w:bookmarkStart w:name="z2435" w:id="2406"/>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2406"/>
    <w:bookmarkStart w:name="z2436" w:id="2407"/>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2407"/>
    <w:bookmarkStart w:name="z2437" w:id="2408"/>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2408"/>
    <w:bookmarkStart w:name="z2438" w:id="2409"/>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2409"/>
    <w:bookmarkStart w:name="z2439" w:id="2410"/>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2410"/>
    <w:bookmarkStart w:name="z2440" w:id="2411"/>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2411"/>
    <w:bookmarkStart w:name="z2441" w:id="2412"/>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2412"/>
    <w:bookmarkStart w:name="z2442" w:id="2413"/>
    <w:p>
      <w:pPr>
        <w:spacing w:after="0"/>
        <w:ind w:left="0"/>
        <w:jc w:val="both"/>
      </w:pPr>
      <w:r>
        <w:rPr>
          <w:rFonts w:ascii="Times New Roman"/>
          <w:b w:val="false"/>
          <w:i w:val="false"/>
          <w:color w:val="000000"/>
          <w:sz w:val="28"/>
        </w:rPr>
        <w:t>
      42) реттелетін салада түсіндіру жұмысын ұйымдастыру;</w:t>
      </w:r>
    </w:p>
    <w:bookmarkEnd w:id="2413"/>
    <w:bookmarkStart w:name="z2443" w:id="2414"/>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2414"/>
    <w:bookmarkStart w:name="z2444" w:id="2415"/>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2415"/>
    <w:bookmarkStart w:name="z2445" w:id="2416"/>
    <w:p>
      <w:pPr>
        <w:spacing w:after="0"/>
        <w:ind w:left="0"/>
        <w:jc w:val="both"/>
      </w:pPr>
      <w:r>
        <w:rPr>
          <w:rFonts w:ascii="Times New Roman"/>
          <w:b w:val="false"/>
          <w:i w:val="false"/>
          <w:color w:val="000000"/>
          <w:sz w:val="28"/>
        </w:rPr>
        <w:t>
      14. Құқықтары мен міндеттері:</w:t>
      </w:r>
    </w:p>
    <w:bookmarkEnd w:id="2416"/>
    <w:bookmarkStart w:name="z2446" w:id="2417"/>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2417"/>
    <w:bookmarkStart w:name="z2447" w:id="2418"/>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2418"/>
    <w:bookmarkStart w:name="z2448" w:id="2419"/>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2419"/>
    <w:bookmarkStart w:name="z2449" w:id="2420"/>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2420"/>
    <w:bookmarkStart w:name="z2450" w:id="2421"/>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2421"/>
    <w:bookmarkStart w:name="z2451" w:id="2422"/>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2422"/>
    <w:bookmarkStart w:name="z2452" w:id="2423"/>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2423"/>
    <w:bookmarkStart w:name="z2453" w:id="2424"/>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2424"/>
    <w:bookmarkStart w:name="z2454" w:id="2425"/>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2425"/>
    <w:bookmarkStart w:name="z2455" w:id="2426"/>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2426"/>
    <w:bookmarkStart w:name="z2456" w:id="2427"/>
    <w:p>
      <w:pPr>
        <w:spacing w:after="0"/>
        <w:ind w:left="0"/>
        <w:jc w:val="left"/>
      </w:pPr>
      <w:r>
        <w:rPr>
          <w:rFonts w:ascii="Times New Roman"/>
          <w:b/>
          <w:i w:val="false"/>
          <w:color w:val="000000"/>
        </w:rPr>
        <w:t xml:space="preserve"> 3-тарау. Басқарманың қызметін ұйымдастыру</w:t>
      </w:r>
    </w:p>
    <w:bookmarkEnd w:id="2427"/>
    <w:bookmarkStart w:name="z2457" w:id="2428"/>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2428"/>
    <w:bookmarkStart w:name="z2458" w:id="2429"/>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2429"/>
    <w:bookmarkStart w:name="z2459" w:id="2430"/>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2430"/>
    <w:bookmarkStart w:name="z2460" w:id="2431"/>
    <w:p>
      <w:pPr>
        <w:spacing w:after="0"/>
        <w:ind w:left="0"/>
        <w:jc w:val="both"/>
      </w:pPr>
      <w:r>
        <w:rPr>
          <w:rFonts w:ascii="Times New Roman"/>
          <w:b w:val="false"/>
          <w:i w:val="false"/>
          <w:color w:val="000000"/>
          <w:sz w:val="28"/>
        </w:rPr>
        <w:t xml:space="preserve">
      18. Басқарма басшысының өкілеттіктері: </w:t>
      </w:r>
    </w:p>
    <w:bookmarkEnd w:id="2431"/>
    <w:bookmarkStart w:name="z2461" w:id="2432"/>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2432"/>
    <w:bookmarkStart w:name="z2462" w:id="2433"/>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2433"/>
    <w:bookmarkStart w:name="z2463" w:id="2434"/>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2434"/>
    <w:bookmarkStart w:name="z2464" w:id="2435"/>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2435"/>
    <w:bookmarkStart w:name="z2465" w:id="2436"/>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2436"/>
    <w:bookmarkStart w:name="z2466" w:id="2437"/>
    <w:p>
      <w:pPr>
        <w:spacing w:after="0"/>
        <w:ind w:left="0"/>
        <w:jc w:val="left"/>
      </w:pPr>
      <w:r>
        <w:rPr>
          <w:rFonts w:ascii="Times New Roman"/>
          <w:b/>
          <w:i w:val="false"/>
          <w:color w:val="000000"/>
        </w:rPr>
        <w:t xml:space="preserve"> 4-тарау. Басқарманың мүлкі</w:t>
      </w:r>
    </w:p>
    <w:bookmarkEnd w:id="2437"/>
    <w:bookmarkStart w:name="z2467" w:id="2438"/>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2438"/>
    <w:bookmarkStart w:name="z2468" w:id="2439"/>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2439"/>
    <w:bookmarkStart w:name="z2469" w:id="2440"/>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2440"/>
    <w:bookmarkStart w:name="z2470" w:id="2441"/>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441"/>
    <w:bookmarkStart w:name="z2471" w:id="2442"/>
    <w:p>
      <w:pPr>
        <w:spacing w:after="0"/>
        <w:ind w:left="0"/>
        <w:jc w:val="left"/>
      </w:pPr>
      <w:r>
        <w:rPr>
          <w:rFonts w:ascii="Times New Roman"/>
          <w:b/>
          <w:i w:val="false"/>
          <w:color w:val="000000"/>
        </w:rPr>
        <w:t xml:space="preserve"> 5-тарау. Басқарманы қайта ұйымдастыру және тарату</w:t>
      </w:r>
    </w:p>
    <w:bookmarkEnd w:id="2442"/>
    <w:bookmarkStart w:name="z2472" w:id="2443"/>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24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25-қосымша</w:t>
            </w:r>
          </w:p>
        </w:tc>
      </w:tr>
    </w:tbl>
    <w:bookmarkStart w:name="z2474" w:id="2444"/>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Ақтөбе облысының тауарлар мен көрсетілетін қызметтердің сапасы мен қауіпсіздігін бақылау департаментінің Қобда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2444"/>
    <w:bookmarkStart w:name="z2475" w:id="2445"/>
    <w:p>
      <w:pPr>
        <w:spacing w:after="0"/>
        <w:ind w:left="0"/>
        <w:jc w:val="left"/>
      </w:pPr>
      <w:r>
        <w:rPr>
          <w:rFonts w:ascii="Times New Roman"/>
          <w:b/>
          <w:i w:val="false"/>
          <w:color w:val="000000"/>
        </w:rPr>
        <w:t xml:space="preserve"> 1-тарау. Жалпы ережелер</w:t>
      </w:r>
    </w:p>
    <w:bookmarkEnd w:id="2445"/>
    <w:bookmarkStart w:name="z2476" w:id="2446"/>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Ақтөбе облысының тауарлар мен көрсетілетін қызметтердің сапасы мен қауіпсіздігін бақылау департаментінің Қобда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2446"/>
    <w:bookmarkStart w:name="z2477" w:id="2447"/>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2447"/>
    <w:bookmarkStart w:name="z2478" w:id="2448"/>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2448"/>
    <w:bookmarkStart w:name="z2479" w:id="2449"/>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2449"/>
    <w:bookmarkStart w:name="z2480" w:id="2450"/>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2450"/>
    <w:bookmarkStart w:name="z2481" w:id="2451"/>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2451"/>
    <w:bookmarkStart w:name="z2482" w:id="2452"/>
    <w:p>
      <w:pPr>
        <w:spacing w:after="0"/>
        <w:ind w:left="0"/>
        <w:jc w:val="both"/>
      </w:pPr>
      <w:r>
        <w:rPr>
          <w:rFonts w:ascii="Times New Roman"/>
          <w:b w:val="false"/>
          <w:i w:val="false"/>
          <w:color w:val="000000"/>
          <w:sz w:val="28"/>
        </w:rPr>
        <w:t>
      7. Басқарманың орналасқан жері – 031000, Қазақстан Республикасы, Ақтөбе облысы, Қобда ауданы, Қобда ауылы, С. Сейфуллин көшесі, 49 А үйі.</w:t>
      </w:r>
    </w:p>
    <w:bookmarkEnd w:id="2452"/>
    <w:bookmarkStart w:name="z2483" w:id="2453"/>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Ақтөбе облысының тауарлар мен көрсетілетін қызметтердің сапасы мен қауіпсіздігін бақылау департаментінің Қобда аудандық тауарлар мен көрсетілетін қызметтердің сапасы мен қауіпсіздігін бақылау басқармасы".</w:t>
      </w:r>
    </w:p>
    <w:bookmarkEnd w:id="2453"/>
    <w:bookmarkStart w:name="z2484" w:id="2454"/>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2454"/>
    <w:bookmarkStart w:name="z2485" w:id="2455"/>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2455"/>
    <w:bookmarkStart w:name="z2486" w:id="2456"/>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2456"/>
    <w:bookmarkStart w:name="z2487" w:id="2457"/>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2457"/>
    <w:bookmarkStart w:name="z2488" w:id="2458"/>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2458"/>
    <w:bookmarkStart w:name="z2489" w:id="2459"/>
    <w:p>
      <w:pPr>
        <w:spacing w:after="0"/>
        <w:ind w:left="0"/>
        <w:jc w:val="both"/>
      </w:pPr>
      <w:r>
        <w:rPr>
          <w:rFonts w:ascii="Times New Roman"/>
          <w:b w:val="false"/>
          <w:i w:val="false"/>
          <w:color w:val="000000"/>
          <w:sz w:val="28"/>
        </w:rPr>
        <w:t xml:space="preserve">
      12. Міндеттері: </w:t>
      </w:r>
    </w:p>
    <w:bookmarkEnd w:id="2459"/>
    <w:bookmarkStart w:name="z2490" w:id="2460"/>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2460"/>
    <w:bookmarkStart w:name="z2491" w:id="2461"/>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2461"/>
    <w:bookmarkStart w:name="z2492" w:id="2462"/>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2462"/>
    <w:bookmarkStart w:name="z2493" w:id="2463"/>
    <w:p>
      <w:pPr>
        <w:spacing w:after="0"/>
        <w:ind w:left="0"/>
        <w:jc w:val="both"/>
      </w:pPr>
      <w:r>
        <w:rPr>
          <w:rFonts w:ascii="Times New Roman"/>
          <w:b w:val="false"/>
          <w:i w:val="false"/>
          <w:color w:val="000000"/>
          <w:sz w:val="28"/>
        </w:rPr>
        <w:t xml:space="preserve">
      13. Функциялары: </w:t>
      </w:r>
    </w:p>
    <w:bookmarkEnd w:id="2463"/>
    <w:bookmarkStart w:name="z2494" w:id="2464"/>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2464"/>
    <w:bookmarkStart w:name="z2495" w:id="2465"/>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2465"/>
    <w:bookmarkStart w:name="z2496" w:id="2466"/>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2466"/>
    <w:bookmarkStart w:name="z2497" w:id="2467"/>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2467"/>
    <w:bookmarkStart w:name="z2498" w:id="2468"/>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2468"/>
    <w:bookmarkStart w:name="z2499" w:id="2469"/>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2469"/>
    <w:bookmarkStart w:name="z2500" w:id="2470"/>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2470"/>
    <w:bookmarkStart w:name="z2501" w:id="2471"/>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2471"/>
    <w:bookmarkStart w:name="z2502" w:id="2472"/>
    <w:p>
      <w:pPr>
        <w:spacing w:after="0"/>
        <w:ind w:left="0"/>
        <w:jc w:val="both"/>
      </w:pPr>
      <w:r>
        <w:rPr>
          <w:rFonts w:ascii="Times New Roman"/>
          <w:b w:val="false"/>
          <w:i w:val="false"/>
          <w:color w:val="000000"/>
          <w:sz w:val="28"/>
        </w:rPr>
        <w:t>
      9) құзыретінің шегінде мониторинг жүргізу;</w:t>
      </w:r>
    </w:p>
    <w:bookmarkEnd w:id="2472"/>
    <w:bookmarkStart w:name="z2503" w:id="2473"/>
    <w:p>
      <w:pPr>
        <w:spacing w:after="0"/>
        <w:ind w:left="0"/>
        <w:jc w:val="both"/>
      </w:pPr>
      <w:r>
        <w:rPr>
          <w:rFonts w:ascii="Times New Roman"/>
          <w:b w:val="false"/>
          <w:i w:val="false"/>
          <w:color w:val="000000"/>
          <w:sz w:val="28"/>
        </w:rPr>
        <w:t>
      10) тамақ өнімі қауіпсіздігін қамтамасыз ету;</w:t>
      </w:r>
    </w:p>
    <w:bookmarkEnd w:id="2473"/>
    <w:bookmarkStart w:name="z2504" w:id="2474"/>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2474"/>
    <w:bookmarkStart w:name="z2505" w:id="2475"/>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2475"/>
    <w:bookmarkStart w:name="z2506" w:id="2476"/>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2476"/>
    <w:bookmarkStart w:name="z2507" w:id="2477"/>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2477"/>
    <w:bookmarkStart w:name="z2508" w:id="2478"/>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2478"/>
    <w:bookmarkStart w:name="z2509" w:id="2479"/>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2479"/>
    <w:bookmarkStart w:name="z2510" w:id="2480"/>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2480"/>
    <w:bookmarkStart w:name="z2511" w:id="2481"/>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2481"/>
    <w:bookmarkStart w:name="z2512" w:id="2482"/>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2482"/>
    <w:bookmarkStart w:name="z2513" w:id="2483"/>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2483"/>
    <w:bookmarkStart w:name="z2514" w:id="2484"/>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2484"/>
    <w:bookmarkStart w:name="z2515" w:id="2485"/>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2485"/>
    <w:bookmarkStart w:name="z2516" w:id="2486"/>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2486"/>
    <w:bookmarkStart w:name="z2517" w:id="2487"/>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2487"/>
    <w:bookmarkStart w:name="z2518" w:id="2488"/>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2488"/>
    <w:bookmarkStart w:name="z2519" w:id="2489"/>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2489"/>
    <w:bookmarkStart w:name="z2520" w:id="2490"/>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2490"/>
    <w:bookmarkStart w:name="z2521" w:id="2491"/>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2491"/>
    <w:bookmarkStart w:name="z2522" w:id="2492"/>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2492"/>
    <w:bookmarkStart w:name="z2523" w:id="2493"/>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2493"/>
    <w:bookmarkStart w:name="z2524" w:id="2494"/>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2494"/>
    <w:bookmarkStart w:name="z2525" w:id="2495"/>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2495"/>
    <w:bookmarkStart w:name="z2526" w:id="2496"/>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2496"/>
    <w:bookmarkStart w:name="z2527" w:id="2497"/>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2497"/>
    <w:bookmarkStart w:name="z2528" w:id="2498"/>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2498"/>
    <w:bookmarkStart w:name="z2529" w:id="2499"/>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2499"/>
    <w:bookmarkStart w:name="z2530" w:id="2500"/>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2500"/>
    <w:bookmarkStart w:name="z2531" w:id="2501"/>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2501"/>
    <w:bookmarkStart w:name="z2532" w:id="2502"/>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2502"/>
    <w:bookmarkStart w:name="z2533" w:id="2503"/>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2503"/>
    <w:bookmarkStart w:name="z2534" w:id="2504"/>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2504"/>
    <w:bookmarkStart w:name="z2535" w:id="2505"/>
    <w:p>
      <w:pPr>
        <w:spacing w:after="0"/>
        <w:ind w:left="0"/>
        <w:jc w:val="both"/>
      </w:pPr>
      <w:r>
        <w:rPr>
          <w:rFonts w:ascii="Times New Roman"/>
          <w:b w:val="false"/>
          <w:i w:val="false"/>
          <w:color w:val="000000"/>
          <w:sz w:val="28"/>
        </w:rPr>
        <w:t>
      42) реттелетін салада түсіндіру жұмысын ұйымдастыру;</w:t>
      </w:r>
    </w:p>
    <w:bookmarkEnd w:id="2505"/>
    <w:bookmarkStart w:name="z2536" w:id="2506"/>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2506"/>
    <w:bookmarkStart w:name="z2537" w:id="2507"/>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2507"/>
    <w:bookmarkStart w:name="z2538" w:id="2508"/>
    <w:p>
      <w:pPr>
        <w:spacing w:after="0"/>
        <w:ind w:left="0"/>
        <w:jc w:val="both"/>
      </w:pPr>
      <w:r>
        <w:rPr>
          <w:rFonts w:ascii="Times New Roman"/>
          <w:b w:val="false"/>
          <w:i w:val="false"/>
          <w:color w:val="000000"/>
          <w:sz w:val="28"/>
        </w:rPr>
        <w:t>
      14. Құқықтары мен міндеттері:</w:t>
      </w:r>
    </w:p>
    <w:bookmarkEnd w:id="2508"/>
    <w:bookmarkStart w:name="z2539" w:id="2509"/>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2509"/>
    <w:bookmarkStart w:name="z2540" w:id="2510"/>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2510"/>
    <w:bookmarkStart w:name="z2541" w:id="2511"/>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2511"/>
    <w:bookmarkStart w:name="z2542" w:id="2512"/>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2512"/>
    <w:bookmarkStart w:name="z2543" w:id="2513"/>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2513"/>
    <w:bookmarkStart w:name="z2544" w:id="2514"/>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2514"/>
    <w:bookmarkStart w:name="z2545" w:id="2515"/>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2515"/>
    <w:bookmarkStart w:name="z2546" w:id="2516"/>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2516"/>
    <w:bookmarkStart w:name="z2547" w:id="2517"/>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2517"/>
    <w:bookmarkStart w:name="z2548" w:id="2518"/>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2518"/>
    <w:bookmarkStart w:name="z2549" w:id="2519"/>
    <w:p>
      <w:pPr>
        <w:spacing w:after="0"/>
        <w:ind w:left="0"/>
        <w:jc w:val="left"/>
      </w:pPr>
      <w:r>
        <w:rPr>
          <w:rFonts w:ascii="Times New Roman"/>
          <w:b/>
          <w:i w:val="false"/>
          <w:color w:val="000000"/>
        </w:rPr>
        <w:t xml:space="preserve"> 3-тарау. Басқарманың қызметін ұйымдастыру</w:t>
      </w:r>
    </w:p>
    <w:bookmarkEnd w:id="2519"/>
    <w:bookmarkStart w:name="z2550" w:id="2520"/>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2520"/>
    <w:bookmarkStart w:name="z2551" w:id="2521"/>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2521"/>
    <w:bookmarkStart w:name="z2552" w:id="2522"/>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2522"/>
    <w:bookmarkStart w:name="z2553" w:id="2523"/>
    <w:p>
      <w:pPr>
        <w:spacing w:after="0"/>
        <w:ind w:left="0"/>
        <w:jc w:val="both"/>
      </w:pPr>
      <w:r>
        <w:rPr>
          <w:rFonts w:ascii="Times New Roman"/>
          <w:b w:val="false"/>
          <w:i w:val="false"/>
          <w:color w:val="000000"/>
          <w:sz w:val="28"/>
        </w:rPr>
        <w:t xml:space="preserve">
      18. Басқарма басшысының өкілеттіктері: </w:t>
      </w:r>
    </w:p>
    <w:bookmarkEnd w:id="2523"/>
    <w:bookmarkStart w:name="z2554" w:id="2524"/>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2524"/>
    <w:bookmarkStart w:name="z2555" w:id="2525"/>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2525"/>
    <w:bookmarkStart w:name="z2556" w:id="2526"/>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2526"/>
    <w:bookmarkStart w:name="z2557" w:id="2527"/>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2527"/>
    <w:bookmarkStart w:name="z2558" w:id="2528"/>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2528"/>
    <w:bookmarkStart w:name="z2559" w:id="2529"/>
    <w:p>
      <w:pPr>
        <w:spacing w:after="0"/>
        <w:ind w:left="0"/>
        <w:jc w:val="left"/>
      </w:pPr>
      <w:r>
        <w:rPr>
          <w:rFonts w:ascii="Times New Roman"/>
          <w:b/>
          <w:i w:val="false"/>
          <w:color w:val="000000"/>
        </w:rPr>
        <w:t xml:space="preserve"> 4-тарау. Басқарманың мүлкі</w:t>
      </w:r>
    </w:p>
    <w:bookmarkEnd w:id="2529"/>
    <w:bookmarkStart w:name="z2560" w:id="2530"/>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2530"/>
    <w:bookmarkStart w:name="z2561" w:id="2531"/>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2531"/>
    <w:bookmarkStart w:name="z2562" w:id="2532"/>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2532"/>
    <w:bookmarkStart w:name="z2563" w:id="2533"/>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533"/>
    <w:bookmarkStart w:name="z2564" w:id="2534"/>
    <w:p>
      <w:pPr>
        <w:spacing w:after="0"/>
        <w:ind w:left="0"/>
        <w:jc w:val="left"/>
      </w:pPr>
      <w:r>
        <w:rPr>
          <w:rFonts w:ascii="Times New Roman"/>
          <w:b/>
          <w:i w:val="false"/>
          <w:color w:val="000000"/>
        </w:rPr>
        <w:t xml:space="preserve"> 5-тарау. Басқарманы қайта ұйымдастыру және тарату</w:t>
      </w:r>
    </w:p>
    <w:bookmarkEnd w:id="2534"/>
    <w:bookmarkStart w:name="z2565" w:id="2535"/>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25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26-қосымша</w:t>
            </w:r>
          </w:p>
        </w:tc>
      </w:tr>
    </w:tbl>
    <w:bookmarkStart w:name="z2567" w:id="2536"/>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Ақтөбе облысының тауарлар мен көрсетілетін қызметтердің сапасы мен қауіпсіздігін бақылау департаментінің Мәртөк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2536"/>
    <w:bookmarkStart w:name="z2568" w:id="2537"/>
    <w:p>
      <w:pPr>
        <w:spacing w:after="0"/>
        <w:ind w:left="0"/>
        <w:jc w:val="left"/>
      </w:pPr>
      <w:r>
        <w:rPr>
          <w:rFonts w:ascii="Times New Roman"/>
          <w:b/>
          <w:i w:val="false"/>
          <w:color w:val="000000"/>
        </w:rPr>
        <w:t xml:space="preserve"> 1-тарау. Жалпы ережелер</w:t>
      </w:r>
    </w:p>
    <w:bookmarkEnd w:id="2537"/>
    <w:bookmarkStart w:name="z2569" w:id="2538"/>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Ақтөбе облысының тауарлар мен көрсетілетін қызметтердің сапасы мен қауіпсіздігін бақылау департаментінің Мәртөк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2538"/>
    <w:bookmarkStart w:name="z2570" w:id="2539"/>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2539"/>
    <w:bookmarkStart w:name="z2571" w:id="2540"/>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2540"/>
    <w:bookmarkStart w:name="z2572" w:id="2541"/>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2541"/>
    <w:bookmarkStart w:name="z2573" w:id="2542"/>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2542"/>
    <w:bookmarkStart w:name="z2574" w:id="2543"/>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2543"/>
    <w:bookmarkStart w:name="z2575" w:id="2544"/>
    <w:p>
      <w:pPr>
        <w:spacing w:after="0"/>
        <w:ind w:left="0"/>
        <w:jc w:val="both"/>
      </w:pPr>
      <w:r>
        <w:rPr>
          <w:rFonts w:ascii="Times New Roman"/>
          <w:b w:val="false"/>
          <w:i w:val="false"/>
          <w:color w:val="000000"/>
          <w:sz w:val="28"/>
        </w:rPr>
        <w:t>
      7. Басқарманың орналасқан жері – 030600, Қазақстан Республикасы, Ақтөбе облысы, Мәртөк ауданы, Мәртөк ауылы, Озмителя көшесі, 8 А үйі, 2 пәтер.</w:t>
      </w:r>
    </w:p>
    <w:bookmarkEnd w:id="2544"/>
    <w:bookmarkStart w:name="z2576" w:id="2545"/>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Ақтөбе облысының тауарлар мен көрсетілетін қызметтердің сапасы мен қауіпсіздігін бақылау департаментінің Мәртөк аудандық тауарлар мен көрсетілетін қызметтердің сапасы мен қауіпсіздігін бақылау басқармасы".</w:t>
      </w:r>
    </w:p>
    <w:bookmarkEnd w:id="2545"/>
    <w:bookmarkStart w:name="z2577" w:id="2546"/>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2546"/>
    <w:bookmarkStart w:name="z2578" w:id="2547"/>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2547"/>
    <w:bookmarkStart w:name="z2579" w:id="2548"/>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2548"/>
    <w:bookmarkStart w:name="z2580" w:id="2549"/>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2549"/>
    <w:bookmarkStart w:name="z2581" w:id="2550"/>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2550"/>
    <w:bookmarkStart w:name="z2582" w:id="2551"/>
    <w:p>
      <w:pPr>
        <w:spacing w:after="0"/>
        <w:ind w:left="0"/>
        <w:jc w:val="both"/>
      </w:pPr>
      <w:r>
        <w:rPr>
          <w:rFonts w:ascii="Times New Roman"/>
          <w:b w:val="false"/>
          <w:i w:val="false"/>
          <w:color w:val="000000"/>
          <w:sz w:val="28"/>
        </w:rPr>
        <w:t xml:space="preserve">
      12. Міндеттері: </w:t>
      </w:r>
    </w:p>
    <w:bookmarkEnd w:id="2551"/>
    <w:bookmarkStart w:name="z2583" w:id="2552"/>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2552"/>
    <w:bookmarkStart w:name="z2584" w:id="2553"/>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2553"/>
    <w:bookmarkStart w:name="z2585" w:id="2554"/>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2554"/>
    <w:bookmarkStart w:name="z2586" w:id="2555"/>
    <w:p>
      <w:pPr>
        <w:spacing w:after="0"/>
        <w:ind w:left="0"/>
        <w:jc w:val="both"/>
      </w:pPr>
      <w:r>
        <w:rPr>
          <w:rFonts w:ascii="Times New Roman"/>
          <w:b w:val="false"/>
          <w:i w:val="false"/>
          <w:color w:val="000000"/>
          <w:sz w:val="28"/>
        </w:rPr>
        <w:t xml:space="preserve">
      13. Функциялары: </w:t>
      </w:r>
    </w:p>
    <w:bookmarkEnd w:id="2555"/>
    <w:bookmarkStart w:name="z2587" w:id="2556"/>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2556"/>
    <w:bookmarkStart w:name="z2588" w:id="2557"/>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2557"/>
    <w:bookmarkStart w:name="z2589" w:id="2558"/>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2558"/>
    <w:bookmarkStart w:name="z2590" w:id="2559"/>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2559"/>
    <w:bookmarkStart w:name="z2591" w:id="2560"/>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2560"/>
    <w:bookmarkStart w:name="z2592" w:id="2561"/>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2561"/>
    <w:bookmarkStart w:name="z2593" w:id="2562"/>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2562"/>
    <w:bookmarkStart w:name="z2594" w:id="2563"/>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2563"/>
    <w:bookmarkStart w:name="z2595" w:id="2564"/>
    <w:p>
      <w:pPr>
        <w:spacing w:after="0"/>
        <w:ind w:left="0"/>
        <w:jc w:val="both"/>
      </w:pPr>
      <w:r>
        <w:rPr>
          <w:rFonts w:ascii="Times New Roman"/>
          <w:b w:val="false"/>
          <w:i w:val="false"/>
          <w:color w:val="000000"/>
          <w:sz w:val="28"/>
        </w:rPr>
        <w:t>
      9) құзыретінің шегінде мониторинг жүргізу;</w:t>
      </w:r>
    </w:p>
    <w:bookmarkEnd w:id="2564"/>
    <w:bookmarkStart w:name="z2596" w:id="2565"/>
    <w:p>
      <w:pPr>
        <w:spacing w:after="0"/>
        <w:ind w:left="0"/>
        <w:jc w:val="both"/>
      </w:pPr>
      <w:r>
        <w:rPr>
          <w:rFonts w:ascii="Times New Roman"/>
          <w:b w:val="false"/>
          <w:i w:val="false"/>
          <w:color w:val="000000"/>
          <w:sz w:val="28"/>
        </w:rPr>
        <w:t>
      10) тамақ өнімі қауіпсіздігін қамтамасыз ету;</w:t>
      </w:r>
    </w:p>
    <w:bookmarkEnd w:id="2565"/>
    <w:bookmarkStart w:name="z2597" w:id="2566"/>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2566"/>
    <w:bookmarkStart w:name="z2598" w:id="2567"/>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2567"/>
    <w:bookmarkStart w:name="z2599" w:id="2568"/>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2568"/>
    <w:bookmarkStart w:name="z2600" w:id="2569"/>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2569"/>
    <w:bookmarkStart w:name="z2601" w:id="2570"/>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2570"/>
    <w:bookmarkStart w:name="z2602" w:id="2571"/>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2571"/>
    <w:bookmarkStart w:name="z2603" w:id="2572"/>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2572"/>
    <w:bookmarkStart w:name="z2604" w:id="2573"/>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2573"/>
    <w:bookmarkStart w:name="z2605" w:id="2574"/>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2574"/>
    <w:bookmarkStart w:name="z2606" w:id="2575"/>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2575"/>
    <w:bookmarkStart w:name="z2607" w:id="2576"/>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2576"/>
    <w:bookmarkStart w:name="z2608" w:id="2577"/>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2577"/>
    <w:bookmarkStart w:name="z2609" w:id="2578"/>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2578"/>
    <w:bookmarkStart w:name="z2610" w:id="2579"/>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2579"/>
    <w:bookmarkStart w:name="z2611" w:id="2580"/>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2580"/>
    <w:bookmarkStart w:name="z2612" w:id="2581"/>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2581"/>
    <w:bookmarkStart w:name="z2613" w:id="2582"/>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2582"/>
    <w:bookmarkStart w:name="z2614" w:id="2583"/>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2583"/>
    <w:bookmarkStart w:name="z2615" w:id="2584"/>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2584"/>
    <w:bookmarkStart w:name="z2616" w:id="2585"/>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2585"/>
    <w:bookmarkStart w:name="z2617" w:id="2586"/>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2586"/>
    <w:bookmarkStart w:name="z2618" w:id="2587"/>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2587"/>
    <w:bookmarkStart w:name="z2619" w:id="2588"/>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2588"/>
    <w:bookmarkStart w:name="z2620" w:id="2589"/>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2589"/>
    <w:bookmarkStart w:name="z2621" w:id="2590"/>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2590"/>
    <w:bookmarkStart w:name="z2622" w:id="2591"/>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2591"/>
    <w:bookmarkStart w:name="z2623" w:id="2592"/>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2592"/>
    <w:bookmarkStart w:name="z2624" w:id="2593"/>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2593"/>
    <w:bookmarkStart w:name="z2625" w:id="2594"/>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2594"/>
    <w:bookmarkStart w:name="z2626" w:id="2595"/>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2595"/>
    <w:bookmarkStart w:name="z2627" w:id="2596"/>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2596"/>
    <w:bookmarkStart w:name="z2628" w:id="2597"/>
    <w:p>
      <w:pPr>
        <w:spacing w:after="0"/>
        <w:ind w:left="0"/>
        <w:jc w:val="both"/>
      </w:pPr>
      <w:r>
        <w:rPr>
          <w:rFonts w:ascii="Times New Roman"/>
          <w:b w:val="false"/>
          <w:i w:val="false"/>
          <w:color w:val="000000"/>
          <w:sz w:val="28"/>
        </w:rPr>
        <w:t>
      42) реттелетін салада түсіндіру жұмысын ұйымдастыру;</w:t>
      </w:r>
    </w:p>
    <w:bookmarkEnd w:id="2597"/>
    <w:bookmarkStart w:name="z2629" w:id="2598"/>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2598"/>
    <w:bookmarkStart w:name="z2630" w:id="2599"/>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2599"/>
    <w:bookmarkStart w:name="z2631" w:id="2600"/>
    <w:p>
      <w:pPr>
        <w:spacing w:after="0"/>
        <w:ind w:left="0"/>
        <w:jc w:val="both"/>
      </w:pPr>
      <w:r>
        <w:rPr>
          <w:rFonts w:ascii="Times New Roman"/>
          <w:b w:val="false"/>
          <w:i w:val="false"/>
          <w:color w:val="000000"/>
          <w:sz w:val="28"/>
        </w:rPr>
        <w:t>
      14. Құқықтары мен міндеттері:</w:t>
      </w:r>
    </w:p>
    <w:bookmarkEnd w:id="2600"/>
    <w:bookmarkStart w:name="z2632" w:id="2601"/>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2601"/>
    <w:bookmarkStart w:name="z2633" w:id="2602"/>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2602"/>
    <w:bookmarkStart w:name="z2634" w:id="2603"/>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2603"/>
    <w:bookmarkStart w:name="z2635" w:id="2604"/>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2604"/>
    <w:bookmarkStart w:name="z2636" w:id="2605"/>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2605"/>
    <w:bookmarkStart w:name="z2637" w:id="2606"/>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2606"/>
    <w:bookmarkStart w:name="z2638" w:id="2607"/>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2607"/>
    <w:bookmarkStart w:name="z2639" w:id="2608"/>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2608"/>
    <w:bookmarkStart w:name="z2640" w:id="2609"/>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2609"/>
    <w:bookmarkStart w:name="z2641" w:id="2610"/>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2610"/>
    <w:bookmarkStart w:name="z2642" w:id="2611"/>
    <w:p>
      <w:pPr>
        <w:spacing w:after="0"/>
        <w:ind w:left="0"/>
        <w:jc w:val="left"/>
      </w:pPr>
      <w:r>
        <w:rPr>
          <w:rFonts w:ascii="Times New Roman"/>
          <w:b/>
          <w:i w:val="false"/>
          <w:color w:val="000000"/>
        </w:rPr>
        <w:t xml:space="preserve"> 3-тарау. Басқарманың қызметін ұйымдастыру</w:t>
      </w:r>
    </w:p>
    <w:bookmarkEnd w:id="2611"/>
    <w:bookmarkStart w:name="z2643" w:id="2612"/>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2612"/>
    <w:bookmarkStart w:name="z2644" w:id="2613"/>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2613"/>
    <w:bookmarkStart w:name="z2645" w:id="2614"/>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2614"/>
    <w:bookmarkStart w:name="z2646" w:id="2615"/>
    <w:p>
      <w:pPr>
        <w:spacing w:after="0"/>
        <w:ind w:left="0"/>
        <w:jc w:val="both"/>
      </w:pPr>
      <w:r>
        <w:rPr>
          <w:rFonts w:ascii="Times New Roman"/>
          <w:b w:val="false"/>
          <w:i w:val="false"/>
          <w:color w:val="000000"/>
          <w:sz w:val="28"/>
        </w:rPr>
        <w:t xml:space="preserve">
      18. Басқарма басшысының өкілеттіктері: </w:t>
      </w:r>
    </w:p>
    <w:bookmarkEnd w:id="2615"/>
    <w:bookmarkStart w:name="z2647" w:id="2616"/>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2616"/>
    <w:bookmarkStart w:name="z2648" w:id="2617"/>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2617"/>
    <w:bookmarkStart w:name="z2649" w:id="2618"/>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2618"/>
    <w:bookmarkStart w:name="z2650" w:id="2619"/>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2619"/>
    <w:bookmarkStart w:name="z2651" w:id="2620"/>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2620"/>
    <w:bookmarkStart w:name="z2652" w:id="2621"/>
    <w:p>
      <w:pPr>
        <w:spacing w:after="0"/>
        <w:ind w:left="0"/>
        <w:jc w:val="left"/>
      </w:pPr>
      <w:r>
        <w:rPr>
          <w:rFonts w:ascii="Times New Roman"/>
          <w:b/>
          <w:i w:val="false"/>
          <w:color w:val="000000"/>
        </w:rPr>
        <w:t xml:space="preserve"> 4-тарау. Басқарманың мүлкі</w:t>
      </w:r>
    </w:p>
    <w:bookmarkEnd w:id="2621"/>
    <w:bookmarkStart w:name="z2653" w:id="2622"/>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2622"/>
    <w:bookmarkStart w:name="z2654" w:id="2623"/>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2623"/>
    <w:bookmarkStart w:name="z2655" w:id="2624"/>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2624"/>
    <w:bookmarkStart w:name="z2656" w:id="2625"/>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625"/>
    <w:bookmarkStart w:name="z2657" w:id="2626"/>
    <w:p>
      <w:pPr>
        <w:spacing w:after="0"/>
        <w:ind w:left="0"/>
        <w:jc w:val="left"/>
      </w:pPr>
      <w:r>
        <w:rPr>
          <w:rFonts w:ascii="Times New Roman"/>
          <w:b/>
          <w:i w:val="false"/>
          <w:color w:val="000000"/>
        </w:rPr>
        <w:t xml:space="preserve"> 5-тарау. Басқарманы қайта ұйымдастыру және тарату</w:t>
      </w:r>
    </w:p>
    <w:bookmarkEnd w:id="2626"/>
    <w:bookmarkStart w:name="z2658" w:id="2627"/>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26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27-қосымша</w:t>
            </w:r>
          </w:p>
        </w:tc>
      </w:tr>
    </w:tbl>
    <w:bookmarkStart w:name="z2660" w:id="2628"/>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Ақтөбе облысының Тауарлар мен көрсетілетін қызметтердің сапасы мен қауіпсіздігін бақылау департаментінің Мұғалжар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2628"/>
    <w:bookmarkStart w:name="z2661" w:id="2629"/>
    <w:p>
      <w:pPr>
        <w:spacing w:after="0"/>
        <w:ind w:left="0"/>
        <w:jc w:val="left"/>
      </w:pPr>
      <w:r>
        <w:rPr>
          <w:rFonts w:ascii="Times New Roman"/>
          <w:b/>
          <w:i w:val="false"/>
          <w:color w:val="000000"/>
        </w:rPr>
        <w:t xml:space="preserve"> 1-тарау. Жалпы ережелер</w:t>
      </w:r>
    </w:p>
    <w:bookmarkEnd w:id="2629"/>
    <w:bookmarkStart w:name="z2662" w:id="2630"/>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Ақтөбе облысының Тауарлар мен көрсетілетін қызметтердің сапасы мен қауіпсіздігін бақылау департаментінің Мұғалжар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2630"/>
    <w:bookmarkStart w:name="z2663" w:id="2631"/>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2631"/>
    <w:bookmarkStart w:name="z2664" w:id="2632"/>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2632"/>
    <w:bookmarkStart w:name="z2665" w:id="2633"/>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2633"/>
    <w:bookmarkStart w:name="z2666" w:id="2634"/>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2634"/>
    <w:bookmarkStart w:name="z2667" w:id="2635"/>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2635"/>
    <w:bookmarkStart w:name="z2668" w:id="2636"/>
    <w:p>
      <w:pPr>
        <w:spacing w:after="0"/>
        <w:ind w:left="0"/>
        <w:jc w:val="both"/>
      </w:pPr>
      <w:r>
        <w:rPr>
          <w:rFonts w:ascii="Times New Roman"/>
          <w:b w:val="false"/>
          <w:i w:val="false"/>
          <w:color w:val="000000"/>
          <w:sz w:val="28"/>
        </w:rPr>
        <w:t>
      7. Басқарманың орналасқан жері – 030700, Қазақстан Республикасы, Ақтөбе облысы, Мұғалжар ауданы, Қандыағаш қаласы, Теміржолшылар көшесі, 1 "Д" үйі.</w:t>
      </w:r>
    </w:p>
    <w:bookmarkEnd w:id="2636"/>
    <w:bookmarkStart w:name="z2669" w:id="2637"/>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Ақтөбе облысының Тауарлар мен көрсетілетін қызметтердің сапасы мен қауіпсіздігін бақылау департаментінің Мұғалжар аудандық Тауарлар мен көрсетілетін қызметтердің сапасы мен қауіпсіздігін бақылау басқармасы".</w:t>
      </w:r>
    </w:p>
    <w:bookmarkEnd w:id="2637"/>
    <w:bookmarkStart w:name="z2670" w:id="2638"/>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2638"/>
    <w:bookmarkStart w:name="z2671" w:id="2639"/>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2639"/>
    <w:bookmarkStart w:name="z2672" w:id="2640"/>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2640"/>
    <w:bookmarkStart w:name="z2673" w:id="2641"/>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2641"/>
    <w:bookmarkStart w:name="z2674" w:id="2642"/>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2642"/>
    <w:bookmarkStart w:name="z2675" w:id="2643"/>
    <w:p>
      <w:pPr>
        <w:spacing w:after="0"/>
        <w:ind w:left="0"/>
        <w:jc w:val="both"/>
      </w:pPr>
      <w:r>
        <w:rPr>
          <w:rFonts w:ascii="Times New Roman"/>
          <w:b w:val="false"/>
          <w:i w:val="false"/>
          <w:color w:val="000000"/>
          <w:sz w:val="28"/>
        </w:rPr>
        <w:t xml:space="preserve">
      12. Міндеттері: </w:t>
      </w:r>
    </w:p>
    <w:bookmarkEnd w:id="2643"/>
    <w:bookmarkStart w:name="z2676" w:id="2644"/>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2644"/>
    <w:bookmarkStart w:name="z2677" w:id="2645"/>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2645"/>
    <w:bookmarkStart w:name="z2678" w:id="2646"/>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2646"/>
    <w:bookmarkStart w:name="z2679" w:id="2647"/>
    <w:p>
      <w:pPr>
        <w:spacing w:after="0"/>
        <w:ind w:left="0"/>
        <w:jc w:val="both"/>
      </w:pPr>
      <w:r>
        <w:rPr>
          <w:rFonts w:ascii="Times New Roman"/>
          <w:b w:val="false"/>
          <w:i w:val="false"/>
          <w:color w:val="000000"/>
          <w:sz w:val="28"/>
        </w:rPr>
        <w:t xml:space="preserve">
      13. Функциялары: </w:t>
      </w:r>
    </w:p>
    <w:bookmarkEnd w:id="2647"/>
    <w:bookmarkStart w:name="z2680" w:id="2648"/>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2648"/>
    <w:bookmarkStart w:name="z2681" w:id="2649"/>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2649"/>
    <w:bookmarkStart w:name="z2682" w:id="2650"/>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2650"/>
    <w:bookmarkStart w:name="z2683" w:id="2651"/>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2651"/>
    <w:bookmarkStart w:name="z2684" w:id="2652"/>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2652"/>
    <w:bookmarkStart w:name="z2685" w:id="2653"/>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2653"/>
    <w:bookmarkStart w:name="z2686" w:id="2654"/>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2654"/>
    <w:bookmarkStart w:name="z2687" w:id="2655"/>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2655"/>
    <w:bookmarkStart w:name="z2688" w:id="2656"/>
    <w:p>
      <w:pPr>
        <w:spacing w:after="0"/>
        <w:ind w:left="0"/>
        <w:jc w:val="both"/>
      </w:pPr>
      <w:r>
        <w:rPr>
          <w:rFonts w:ascii="Times New Roman"/>
          <w:b w:val="false"/>
          <w:i w:val="false"/>
          <w:color w:val="000000"/>
          <w:sz w:val="28"/>
        </w:rPr>
        <w:t>
      9) құзыретінің шегінде мониторинг жүргізу;</w:t>
      </w:r>
    </w:p>
    <w:bookmarkEnd w:id="2656"/>
    <w:bookmarkStart w:name="z2689" w:id="2657"/>
    <w:p>
      <w:pPr>
        <w:spacing w:after="0"/>
        <w:ind w:left="0"/>
        <w:jc w:val="both"/>
      </w:pPr>
      <w:r>
        <w:rPr>
          <w:rFonts w:ascii="Times New Roman"/>
          <w:b w:val="false"/>
          <w:i w:val="false"/>
          <w:color w:val="000000"/>
          <w:sz w:val="28"/>
        </w:rPr>
        <w:t>
      10) тамақ өнімі қауіпсіздігін қамтамасыз ету;</w:t>
      </w:r>
    </w:p>
    <w:bookmarkEnd w:id="2657"/>
    <w:bookmarkStart w:name="z2690" w:id="2658"/>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2658"/>
    <w:bookmarkStart w:name="z2691" w:id="2659"/>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2659"/>
    <w:bookmarkStart w:name="z2692" w:id="2660"/>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2660"/>
    <w:bookmarkStart w:name="z2693" w:id="2661"/>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2661"/>
    <w:bookmarkStart w:name="z2694" w:id="2662"/>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2662"/>
    <w:bookmarkStart w:name="z2695" w:id="2663"/>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2663"/>
    <w:bookmarkStart w:name="z2696" w:id="2664"/>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2664"/>
    <w:bookmarkStart w:name="z2697" w:id="2665"/>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2665"/>
    <w:bookmarkStart w:name="z2698" w:id="2666"/>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2666"/>
    <w:bookmarkStart w:name="z2699" w:id="2667"/>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2667"/>
    <w:bookmarkStart w:name="z2700" w:id="2668"/>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2668"/>
    <w:bookmarkStart w:name="z2701" w:id="2669"/>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2669"/>
    <w:bookmarkStart w:name="z2702" w:id="2670"/>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2670"/>
    <w:bookmarkStart w:name="z2703" w:id="2671"/>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2671"/>
    <w:bookmarkStart w:name="z2704" w:id="2672"/>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2672"/>
    <w:bookmarkStart w:name="z2705" w:id="2673"/>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2673"/>
    <w:bookmarkStart w:name="z2706" w:id="2674"/>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2674"/>
    <w:bookmarkStart w:name="z2707" w:id="2675"/>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2675"/>
    <w:bookmarkStart w:name="z2708" w:id="2676"/>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2676"/>
    <w:bookmarkStart w:name="z2709" w:id="2677"/>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2677"/>
    <w:bookmarkStart w:name="z2710" w:id="2678"/>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2678"/>
    <w:bookmarkStart w:name="z2711" w:id="2679"/>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2679"/>
    <w:bookmarkStart w:name="z2712" w:id="2680"/>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2680"/>
    <w:bookmarkStart w:name="z2713" w:id="2681"/>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2681"/>
    <w:bookmarkStart w:name="z2714" w:id="2682"/>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2682"/>
    <w:bookmarkStart w:name="z2715" w:id="2683"/>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2683"/>
    <w:bookmarkStart w:name="z2716" w:id="2684"/>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2684"/>
    <w:bookmarkStart w:name="z2717" w:id="2685"/>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2685"/>
    <w:bookmarkStart w:name="z2718" w:id="2686"/>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2686"/>
    <w:bookmarkStart w:name="z2719" w:id="2687"/>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2687"/>
    <w:bookmarkStart w:name="z2720" w:id="2688"/>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2688"/>
    <w:bookmarkStart w:name="z2721" w:id="2689"/>
    <w:p>
      <w:pPr>
        <w:spacing w:after="0"/>
        <w:ind w:left="0"/>
        <w:jc w:val="both"/>
      </w:pPr>
      <w:r>
        <w:rPr>
          <w:rFonts w:ascii="Times New Roman"/>
          <w:b w:val="false"/>
          <w:i w:val="false"/>
          <w:color w:val="000000"/>
          <w:sz w:val="28"/>
        </w:rPr>
        <w:t>
      42) реттелетін салада түсіндіру жұмысын ұйымдастыру;</w:t>
      </w:r>
    </w:p>
    <w:bookmarkEnd w:id="2689"/>
    <w:bookmarkStart w:name="z2722" w:id="2690"/>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2690"/>
    <w:bookmarkStart w:name="z2723" w:id="2691"/>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2691"/>
    <w:bookmarkStart w:name="z2724" w:id="2692"/>
    <w:p>
      <w:pPr>
        <w:spacing w:after="0"/>
        <w:ind w:left="0"/>
        <w:jc w:val="both"/>
      </w:pPr>
      <w:r>
        <w:rPr>
          <w:rFonts w:ascii="Times New Roman"/>
          <w:b w:val="false"/>
          <w:i w:val="false"/>
          <w:color w:val="000000"/>
          <w:sz w:val="28"/>
        </w:rPr>
        <w:t>
      14. Құқықтары мен міндеттері:</w:t>
      </w:r>
    </w:p>
    <w:bookmarkEnd w:id="2692"/>
    <w:bookmarkStart w:name="z2725" w:id="2693"/>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2693"/>
    <w:bookmarkStart w:name="z2726" w:id="2694"/>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2694"/>
    <w:bookmarkStart w:name="z2727" w:id="2695"/>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2695"/>
    <w:bookmarkStart w:name="z2728" w:id="2696"/>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2696"/>
    <w:bookmarkStart w:name="z2729" w:id="2697"/>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2697"/>
    <w:bookmarkStart w:name="z2730" w:id="2698"/>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2698"/>
    <w:bookmarkStart w:name="z2731" w:id="2699"/>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2699"/>
    <w:bookmarkStart w:name="z2732" w:id="2700"/>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2700"/>
    <w:bookmarkStart w:name="z2733" w:id="2701"/>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2701"/>
    <w:bookmarkStart w:name="z2734" w:id="2702"/>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2702"/>
    <w:bookmarkStart w:name="z2735" w:id="2703"/>
    <w:p>
      <w:pPr>
        <w:spacing w:after="0"/>
        <w:ind w:left="0"/>
        <w:jc w:val="left"/>
      </w:pPr>
      <w:r>
        <w:rPr>
          <w:rFonts w:ascii="Times New Roman"/>
          <w:b/>
          <w:i w:val="false"/>
          <w:color w:val="000000"/>
        </w:rPr>
        <w:t xml:space="preserve"> 3-тарау. Басқарманың қызметін ұйымдастыру</w:t>
      </w:r>
    </w:p>
    <w:bookmarkEnd w:id="2703"/>
    <w:bookmarkStart w:name="z2736" w:id="2704"/>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2704"/>
    <w:bookmarkStart w:name="z2737" w:id="2705"/>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2705"/>
    <w:bookmarkStart w:name="z2738" w:id="2706"/>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2706"/>
    <w:bookmarkStart w:name="z2739" w:id="2707"/>
    <w:p>
      <w:pPr>
        <w:spacing w:after="0"/>
        <w:ind w:left="0"/>
        <w:jc w:val="both"/>
      </w:pPr>
      <w:r>
        <w:rPr>
          <w:rFonts w:ascii="Times New Roman"/>
          <w:b w:val="false"/>
          <w:i w:val="false"/>
          <w:color w:val="000000"/>
          <w:sz w:val="28"/>
        </w:rPr>
        <w:t xml:space="preserve">
      18. Басқарма басшысының өкілеттіктері: </w:t>
      </w:r>
    </w:p>
    <w:bookmarkEnd w:id="2707"/>
    <w:bookmarkStart w:name="z2740" w:id="2708"/>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2708"/>
    <w:bookmarkStart w:name="z2741" w:id="2709"/>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2709"/>
    <w:bookmarkStart w:name="z2742" w:id="2710"/>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2710"/>
    <w:bookmarkStart w:name="z2743" w:id="2711"/>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2711"/>
    <w:bookmarkStart w:name="z2744" w:id="2712"/>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2712"/>
    <w:bookmarkStart w:name="z2745" w:id="2713"/>
    <w:p>
      <w:pPr>
        <w:spacing w:after="0"/>
        <w:ind w:left="0"/>
        <w:jc w:val="left"/>
      </w:pPr>
      <w:r>
        <w:rPr>
          <w:rFonts w:ascii="Times New Roman"/>
          <w:b/>
          <w:i w:val="false"/>
          <w:color w:val="000000"/>
        </w:rPr>
        <w:t xml:space="preserve"> 4-тарау. Басқарманың мүлкі</w:t>
      </w:r>
    </w:p>
    <w:bookmarkEnd w:id="2713"/>
    <w:bookmarkStart w:name="z2746" w:id="2714"/>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2714"/>
    <w:bookmarkStart w:name="z2747" w:id="2715"/>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2715"/>
    <w:bookmarkStart w:name="z2748" w:id="2716"/>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2716"/>
    <w:bookmarkStart w:name="z2749" w:id="2717"/>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717"/>
    <w:bookmarkStart w:name="z2750" w:id="2718"/>
    <w:p>
      <w:pPr>
        <w:spacing w:after="0"/>
        <w:ind w:left="0"/>
        <w:jc w:val="left"/>
      </w:pPr>
      <w:r>
        <w:rPr>
          <w:rFonts w:ascii="Times New Roman"/>
          <w:b/>
          <w:i w:val="false"/>
          <w:color w:val="000000"/>
        </w:rPr>
        <w:t xml:space="preserve"> 5-тарау. Басқарманы қайта ұйымдастыру және тарату</w:t>
      </w:r>
    </w:p>
    <w:bookmarkEnd w:id="2718"/>
    <w:bookmarkStart w:name="z2751" w:id="2719"/>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27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28-қосымша</w:t>
            </w:r>
          </w:p>
        </w:tc>
      </w:tr>
    </w:tbl>
    <w:bookmarkStart w:name="z2753" w:id="2720"/>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Ақтөбе облысының тауарлар мен көрсетілетін қызметтердің сапасы мен қауіпсіздігін бақылау департаментінің Ойыл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2720"/>
    <w:bookmarkStart w:name="z2754" w:id="2721"/>
    <w:p>
      <w:pPr>
        <w:spacing w:after="0"/>
        <w:ind w:left="0"/>
        <w:jc w:val="left"/>
      </w:pPr>
      <w:r>
        <w:rPr>
          <w:rFonts w:ascii="Times New Roman"/>
          <w:b/>
          <w:i w:val="false"/>
          <w:color w:val="000000"/>
        </w:rPr>
        <w:t xml:space="preserve"> 1-тарау. Жалпы ережелер</w:t>
      </w:r>
    </w:p>
    <w:bookmarkEnd w:id="2721"/>
    <w:bookmarkStart w:name="z2755" w:id="2722"/>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Ақтөбе облысының тауарлар мен көрсетілетін қызметтердің сапасы мен қауіпсіздігін бақылау департаментінің Ойыл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2722"/>
    <w:bookmarkStart w:name="z2756" w:id="2723"/>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2723"/>
    <w:bookmarkStart w:name="z2757" w:id="2724"/>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2724"/>
    <w:bookmarkStart w:name="z2758" w:id="2725"/>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2725"/>
    <w:bookmarkStart w:name="z2759" w:id="2726"/>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2726"/>
    <w:bookmarkStart w:name="z2760" w:id="2727"/>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2727"/>
    <w:bookmarkStart w:name="z2761" w:id="2728"/>
    <w:p>
      <w:pPr>
        <w:spacing w:after="0"/>
        <w:ind w:left="0"/>
        <w:jc w:val="both"/>
      </w:pPr>
      <w:r>
        <w:rPr>
          <w:rFonts w:ascii="Times New Roman"/>
          <w:b w:val="false"/>
          <w:i w:val="false"/>
          <w:color w:val="000000"/>
          <w:sz w:val="28"/>
        </w:rPr>
        <w:t>
      7. Басқарманың орналасқан жері – 030900, Қазақстан Республикасы, Ақтөбе облысы, Ойыл ауданы, Ойыл ауылы, Шернияз көшесі, 60 үй.</w:t>
      </w:r>
    </w:p>
    <w:bookmarkEnd w:id="2728"/>
    <w:bookmarkStart w:name="z2762" w:id="2729"/>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Ақтөбе облысының тауарлар мен көрсетілетін қызметтердің сапасы мен қауіпсіздігін бақылау департаментінің Ойыл аудандық тауарлар мен көрсетілетін қызметтердің сапасы мен қауіпсіздігін бақылау басқармасы".</w:t>
      </w:r>
    </w:p>
    <w:bookmarkEnd w:id="2729"/>
    <w:bookmarkStart w:name="z2763" w:id="2730"/>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2730"/>
    <w:bookmarkStart w:name="z2764" w:id="2731"/>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2731"/>
    <w:bookmarkStart w:name="z2765" w:id="2732"/>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2732"/>
    <w:bookmarkStart w:name="z2766" w:id="2733"/>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2733"/>
    <w:bookmarkStart w:name="z2767" w:id="2734"/>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2734"/>
    <w:bookmarkStart w:name="z2768" w:id="2735"/>
    <w:p>
      <w:pPr>
        <w:spacing w:after="0"/>
        <w:ind w:left="0"/>
        <w:jc w:val="both"/>
      </w:pPr>
      <w:r>
        <w:rPr>
          <w:rFonts w:ascii="Times New Roman"/>
          <w:b w:val="false"/>
          <w:i w:val="false"/>
          <w:color w:val="000000"/>
          <w:sz w:val="28"/>
        </w:rPr>
        <w:t xml:space="preserve">
      12. Міндеттері: </w:t>
      </w:r>
    </w:p>
    <w:bookmarkEnd w:id="2735"/>
    <w:bookmarkStart w:name="z2769" w:id="2736"/>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2736"/>
    <w:bookmarkStart w:name="z2770" w:id="2737"/>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2737"/>
    <w:bookmarkStart w:name="z2771" w:id="2738"/>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2738"/>
    <w:bookmarkStart w:name="z2772" w:id="2739"/>
    <w:p>
      <w:pPr>
        <w:spacing w:after="0"/>
        <w:ind w:left="0"/>
        <w:jc w:val="both"/>
      </w:pPr>
      <w:r>
        <w:rPr>
          <w:rFonts w:ascii="Times New Roman"/>
          <w:b w:val="false"/>
          <w:i w:val="false"/>
          <w:color w:val="000000"/>
          <w:sz w:val="28"/>
        </w:rPr>
        <w:t xml:space="preserve">
      13. Функциялары: </w:t>
      </w:r>
    </w:p>
    <w:bookmarkEnd w:id="2739"/>
    <w:bookmarkStart w:name="z2773" w:id="2740"/>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2740"/>
    <w:bookmarkStart w:name="z2774" w:id="2741"/>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2741"/>
    <w:bookmarkStart w:name="z2775" w:id="2742"/>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2742"/>
    <w:bookmarkStart w:name="z2776" w:id="2743"/>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2743"/>
    <w:bookmarkStart w:name="z2777" w:id="2744"/>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2744"/>
    <w:bookmarkStart w:name="z2778" w:id="2745"/>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2745"/>
    <w:bookmarkStart w:name="z2779" w:id="2746"/>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2746"/>
    <w:bookmarkStart w:name="z2780" w:id="2747"/>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2747"/>
    <w:bookmarkStart w:name="z2781" w:id="2748"/>
    <w:p>
      <w:pPr>
        <w:spacing w:after="0"/>
        <w:ind w:left="0"/>
        <w:jc w:val="both"/>
      </w:pPr>
      <w:r>
        <w:rPr>
          <w:rFonts w:ascii="Times New Roman"/>
          <w:b w:val="false"/>
          <w:i w:val="false"/>
          <w:color w:val="000000"/>
          <w:sz w:val="28"/>
        </w:rPr>
        <w:t>
      9) құзыретінің шегінде мониторинг жүргізу;</w:t>
      </w:r>
    </w:p>
    <w:bookmarkEnd w:id="2748"/>
    <w:bookmarkStart w:name="z2782" w:id="2749"/>
    <w:p>
      <w:pPr>
        <w:spacing w:after="0"/>
        <w:ind w:left="0"/>
        <w:jc w:val="both"/>
      </w:pPr>
      <w:r>
        <w:rPr>
          <w:rFonts w:ascii="Times New Roman"/>
          <w:b w:val="false"/>
          <w:i w:val="false"/>
          <w:color w:val="000000"/>
          <w:sz w:val="28"/>
        </w:rPr>
        <w:t>
      10) тамақ өнімі қауіпсіздігін қамтамасыз ету;</w:t>
      </w:r>
    </w:p>
    <w:bookmarkEnd w:id="2749"/>
    <w:bookmarkStart w:name="z2783" w:id="2750"/>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2750"/>
    <w:bookmarkStart w:name="z2784" w:id="2751"/>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2751"/>
    <w:bookmarkStart w:name="z2785" w:id="2752"/>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2752"/>
    <w:bookmarkStart w:name="z2786" w:id="2753"/>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2753"/>
    <w:bookmarkStart w:name="z2787" w:id="2754"/>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2754"/>
    <w:bookmarkStart w:name="z2788" w:id="2755"/>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2755"/>
    <w:bookmarkStart w:name="z2789" w:id="2756"/>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2756"/>
    <w:bookmarkStart w:name="z2790" w:id="2757"/>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2757"/>
    <w:bookmarkStart w:name="z2791" w:id="2758"/>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2758"/>
    <w:bookmarkStart w:name="z2792" w:id="2759"/>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2759"/>
    <w:bookmarkStart w:name="z2793" w:id="2760"/>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2760"/>
    <w:bookmarkStart w:name="z2794" w:id="2761"/>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2761"/>
    <w:bookmarkStart w:name="z2795" w:id="2762"/>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2762"/>
    <w:bookmarkStart w:name="z2796" w:id="2763"/>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2763"/>
    <w:bookmarkStart w:name="z2797" w:id="2764"/>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2764"/>
    <w:bookmarkStart w:name="z2798" w:id="2765"/>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2765"/>
    <w:bookmarkStart w:name="z2799" w:id="2766"/>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2766"/>
    <w:bookmarkStart w:name="z2800" w:id="2767"/>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2767"/>
    <w:bookmarkStart w:name="z2801" w:id="2768"/>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2768"/>
    <w:bookmarkStart w:name="z2802" w:id="2769"/>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2769"/>
    <w:bookmarkStart w:name="z2803" w:id="2770"/>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2770"/>
    <w:bookmarkStart w:name="z2804" w:id="2771"/>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2771"/>
    <w:bookmarkStart w:name="z2805" w:id="2772"/>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2772"/>
    <w:bookmarkStart w:name="z2806" w:id="2773"/>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2773"/>
    <w:bookmarkStart w:name="z2807" w:id="2774"/>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2774"/>
    <w:bookmarkStart w:name="z2808" w:id="2775"/>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2775"/>
    <w:bookmarkStart w:name="z2809" w:id="2776"/>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2776"/>
    <w:bookmarkStart w:name="z2810" w:id="2777"/>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2777"/>
    <w:bookmarkStart w:name="z2811" w:id="2778"/>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2778"/>
    <w:bookmarkStart w:name="z2812" w:id="2779"/>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2779"/>
    <w:bookmarkStart w:name="z2813" w:id="2780"/>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2780"/>
    <w:bookmarkStart w:name="z2814" w:id="2781"/>
    <w:p>
      <w:pPr>
        <w:spacing w:after="0"/>
        <w:ind w:left="0"/>
        <w:jc w:val="both"/>
      </w:pPr>
      <w:r>
        <w:rPr>
          <w:rFonts w:ascii="Times New Roman"/>
          <w:b w:val="false"/>
          <w:i w:val="false"/>
          <w:color w:val="000000"/>
          <w:sz w:val="28"/>
        </w:rPr>
        <w:t>
      42) реттелетін салада түсіндіру жұмысын ұйымдастыру;</w:t>
      </w:r>
    </w:p>
    <w:bookmarkEnd w:id="2781"/>
    <w:bookmarkStart w:name="z2815" w:id="2782"/>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2782"/>
    <w:bookmarkStart w:name="z2816" w:id="2783"/>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2783"/>
    <w:bookmarkStart w:name="z2817" w:id="2784"/>
    <w:p>
      <w:pPr>
        <w:spacing w:after="0"/>
        <w:ind w:left="0"/>
        <w:jc w:val="both"/>
      </w:pPr>
      <w:r>
        <w:rPr>
          <w:rFonts w:ascii="Times New Roman"/>
          <w:b w:val="false"/>
          <w:i w:val="false"/>
          <w:color w:val="000000"/>
          <w:sz w:val="28"/>
        </w:rPr>
        <w:t>
      14. Құқықтары мен міндеттері:</w:t>
      </w:r>
    </w:p>
    <w:bookmarkEnd w:id="2784"/>
    <w:bookmarkStart w:name="z2818" w:id="2785"/>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2785"/>
    <w:bookmarkStart w:name="z2819" w:id="2786"/>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2786"/>
    <w:bookmarkStart w:name="z2820" w:id="2787"/>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2787"/>
    <w:bookmarkStart w:name="z2821" w:id="2788"/>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2788"/>
    <w:bookmarkStart w:name="z2822" w:id="2789"/>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2789"/>
    <w:bookmarkStart w:name="z2823" w:id="2790"/>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2790"/>
    <w:bookmarkStart w:name="z2824" w:id="2791"/>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2791"/>
    <w:bookmarkStart w:name="z2825" w:id="2792"/>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2792"/>
    <w:bookmarkStart w:name="z2826" w:id="2793"/>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2793"/>
    <w:bookmarkStart w:name="z2827" w:id="2794"/>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2794"/>
    <w:bookmarkStart w:name="z2828" w:id="2795"/>
    <w:p>
      <w:pPr>
        <w:spacing w:after="0"/>
        <w:ind w:left="0"/>
        <w:jc w:val="left"/>
      </w:pPr>
      <w:r>
        <w:rPr>
          <w:rFonts w:ascii="Times New Roman"/>
          <w:b/>
          <w:i w:val="false"/>
          <w:color w:val="000000"/>
        </w:rPr>
        <w:t xml:space="preserve"> 3-тарау. Басқарманың қызметін ұйымдастыру</w:t>
      </w:r>
    </w:p>
    <w:bookmarkEnd w:id="2795"/>
    <w:bookmarkStart w:name="z2829" w:id="2796"/>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2796"/>
    <w:bookmarkStart w:name="z2830" w:id="2797"/>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2797"/>
    <w:bookmarkStart w:name="z2831" w:id="2798"/>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2798"/>
    <w:bookmarkStart w:name="z2832" w:id="2799"/>
    <w:p>
      <w:pPr>
        <w:spacing w:after="0"/>
        <w:ind w:left="0"/>
        <w:jc w:val="both"/>
      </w:pPr>
      <w:r>
        <w:rPr>
          <w:rFonts w:ascii="Times New Roman"/>
          <w:b w:val="false"/>
          <w:i w:val="false"/>
          <w:color w:val="000000"/>
          <w:sz w:val="28"/>
        </w:rPr>
        <w:t xml:space="preserve">
      18. Басқарма басшысының өкілеттіктері: </w:t>
      </w:r>
    </w:p>
    <w:bookmarkEnd w:id="2799"/>
    <w:bookmarkStart w:name="z2833" w:id="2800"/>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2800"/>
    <w:bookmarkStart w:name="z2834" w:id="2801"/>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2801"/>
    <w:bookmarkStart w:name="z2835" w:id="2802"/>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2802"/>
    <w:bookmarkStart w:name="z2836" w:id="2803"/>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2803"/>
    <w:bookmarkStart w:name="z2837" w:id="2804"/>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2804"/>
    <w:bookmarkStart w:name="z2838" w:id="2805"/>
    <w:p>
      <w:pPr>
        <w:spacing w:after="0"/>
        <w:ind w:left="0"/>
        <w:jc w:val="left"/>
      </w:pPr>
      <w:r>
        <w:rPr>
          <w:rFonts w:ascii="Times New Roman"/>
          <w:b/>
          <w:i w:val="false"/>
          <w:color w:val="000000"/>
        </w:rPr>
        <w:t xml:space="preserve"> 4-тарау. Басқарманың мүлкі</w:t>
      </w:r>
    </w:p>
    <w:bookmarkEnd w:id="2805"/>
    <w:bookmarkStart w:name="z2839" w:id="2806"/>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2806"/>
    <w:bookmarkStart w:name="z2840" w:id="2807"/>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2807"/>
    <w:bookmarkStart w:name="z2841" w:id="2808"/>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2808"/>
    <w:bookmarkStart w:name="z2842" w:id="2809"/>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809"/>
    <w:bookmarkStart w:name="z2843" w:id="2810"/>
    <w:p>
      <w:pPr>
        <w:spacing w:after="0"/>
        <w:ind w:left="0"/>
        <w:jc w:val="left"/>
      </w:pPr>
      <w:r>
        <w:rPr>
          <w:rFonts w:ascii="Times New Roman"/>
          <w:b/>
          <w:i w:val="false"/>
          <w:color w:val="000000"/>
        </w:rPr>
        <w:t xml:space="preserve"> 5-тарау. Басқарманы қайта ұйымдастыру және тарату</w:t>
      </w:r>
    </w:p>
    <w:bookmarkEnd w:id="2810"/>
    <w:bookmarkStart w:name="z2844" w:id="2811"/>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28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29-қосымша</w:t>
            </w:r>
          </w:p>
        </w:tc>
      </w:tr>
    </w:tbl>
    <w:bookmarkStart w:name="z2846" w:id="2812"/>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Ақтөбе облысының тауарлар мен көрсетілетін қызметтердің сапасы мен қауіпсіздігін бақылау департаментінің Темір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2812"/>
    <w:bookmarkStart w:name="z2847" w:id="2813"/>
    <w:p>
      <w:pPr>
        <w:spacing w:after="0"/>
        <w:ind w:left="0"/>
        <w:jc w:val="left"/>
      </w:pPr>
      <w:r>
        <w:rPr>
          <w:rFonts w:ascii="Times New Roman"/>
          <w:b/>
          <w:i w:val="false"/>
          <w:color w:val="000000"/>
        </w:rPr>
        <w:t xml:space="preserve"> 1-тарау. Жалпы ережелер</w:t>
      </w:r>
    </w:p>
    <w:bookmarkEnd w:id="2813"/>
    <w:bookmarkStart w:name="z2848" w:id="2814"/>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Ақтөбе облысының тауарлар мен көрсетілетін қызметтердің сапасы мен қауіпсіздігін бақылау департаментінің Темір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2814"/>
    <w:bookmarkStart w:name="z2849" w:id="2815"/>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2815"/>
    <w:bookmarkStart w:name="z2850" w:id="2816"/>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2816"/>
    <w:bookmarkStart w:name="z2851" w:id="2817"/>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2817"/>
    <w:bookmarkStart w:name="z2852" w:id="2818"/>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2818"/>
    <w:bookmarkStart w:name="z2853" w:id="2819"/>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2819"/>
    <w:bookmarkStart w:name="z2854" w:id="2820"/>
    <w:p>
      <w:pPr>
        <w:spacing w:after="0"/>
        <w:ind w:left="0"/>
        <w:jc w:val="both"/>
      </w:pPr>
      <w:r>
        <w:rPr>
          <w:rFonts w:ascii="Times New Roman"/>
          <w:b w:val="false"/>
          <w:i w:val="false"/>
          <w:color w:val="000000"/>
          <w:sz w:val="28"/>
        </w:rPr>
        <w:t>
      7. Басқарманың орналасқан жері – 030800, Қазақстан Республикасы, Ақтөбе облысы, Темір ауданы, Шұбарқұдық кенті, Теміржол көшесі, кұрылыс 10 А.</w:t>
      </w:r>
    </w:p>
    <w:bookmarkEnd w:id="2820"/>
    <w:bookmarkStart w:name="z2855" w:id="2821"/>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Ақтөбе облысының тауарлар мен көрсетілетін қызметтердің сапасы мен қауіпсіздігін бақылау департаментінің Темір аудандық тауарлар мен көрсетілетін қызметтердің сапасы мен қауіпсіздігін бақылау басқармасы".</w:t>
      </w:r>
    </w:p>
    <w:bookmarkEnd w:id="2821"/>
    <w:bookmarkStart w:name="z2856" w:id="2822"/>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2822"/>
    <w:bookmarkStart w:name="z2857" w:id="2823"/>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2823"/>
    <w:bookmarkStart w:name="z2858" w:id="2824"/>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2824"/>
    <w:bookmarkStart w:name="z2859" w:id="2825"/>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2825"/>
    <w:bookmarkStart w:name="z2860" w:id="2826"/>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2826"/>
    <w:bookmarkStart w:name="z2861" w:id="2827"/>
    <w:p>
      <w:pPr>
        <w:spacing w:after="0"/>
        <w:ind w:left="0"/>
        <w:jc w:val="both"/>
      </w:pPr>
      <w:r>
        <w:rPr>
          <w:rFonts w:ascii="Times New Roman"/>
          <w:b w:val="false"/>
          <w:i w:val="false"/>
          <w:color w:val="000000"/>
          <w:sz w:val="28"/>
        </w:rPr>
        <w:t xml:space="preserve">
      12. Міндеттері: </w:t>
      </w:r>
    </w:p>
    <w:bookmarkEnd w:id="2827"/>
    <w:bookmarkStart w:name="z2862" w:id="2828"/>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2828"/>
    <w:bookmarkStart w:name="z2863" w:id="2829"/>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2829"/>
    <w:bookmarkStart w:name="z2864" w:id="2830"/>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2830"/>
    <w:bookmarkStart w:name="z2865" w:id="2831"/>
    <w:p>
      <w:pPr>
        <w:spacing w:after="0"/>
        <w:ind w:left="0"/>
        <w:jc w:val="both"/>
      </w:pPr>
      <w:r>
        <w:rPr>
          <w:rFonts w:ascii="Times New Roman"/>
          <w:b w:val="false"/>
          <w:i w:val="false"/>
          <w:color w:val="000000"/>
          <w:sz w:val="28"/>
        </w:rPr>
        <w:t xml:space="preserve">
      13. Функциялары: </w:t>
      </w:r>
    </w:p>
    <w:bookmarkEnd w:id="2831"/>
    <w:bookmarkStart w:name="z2866" w:id="2832"/>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2832"/>
    <w:bookmarkStart w:name="z2867" w:id="2833"/>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2833"/>
    <w:bookmarkStart w:name="z2868" w:id="2834"/>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2834"/>
    <w:bookmarkStart w:name="z2869" w:id="2835"/>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2835"/>
    <w:bookmarkStart w:name="z2870" w:id="2836"/>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2836"/>
    <w:bookmarkStart w:name="z2871" w:id="2837"/>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2837"/>
    <w:bookmarkStart w:name="z2872" w:id="2838"/>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2838"/>
    <w:bookmarkStart w:name="z2873" w:id="2839"/>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2839"/>
    <w:bookmarkStart w:name="z2874" w:id="2840"/>
    <w:p>
      <w:pPr>
        <w:spacing w:after="0"/>
        <w:ind w:left="0"/>
        <w:jc w:val="both"/>
      </w:pPr>
      <w:r>
        <w:rPr>
          <w:rFonts w:ascii="Times New Roman"/>
          <w:b w:val="false"/>
          <w:i w:val="false"/>
          <w:color w:val="000000"/>
          <w:sz w:val="28"/>
        </w:rPr>
        <w:t>
      9) құзыретінің шегінде мониторинг жүргізу;</w:t>
      </w:r>
    </w:p>
    <w:bookmarkEnd w:id="2840"/>
    <w:bookmarkStart w:name="z2875" w:id="2841"/>
    <w:p>
      <w:pPr>
        <w:spacing w:after="0"/>
        <w:ind w:left="0"/>
        <w:jc w:val="both"/>
      </w:pPr>
      <w:r>
        <w:rPr>
          <w:rFonts w:ascii="Times New Roman"/>
          <w:b w:val="false"/>
          <w:i w:val="false"/>
          <w:color w:val="000000"/>
          <w:sz w:val="28"/>
        </w:rPr>
        <w:t>
      10) тамақ өнімі қауіпсіздігін қамтамасыз ету;</w:t>
      </w:r>
    </w:p>
    <w:bookmarkEnd w:id="2841"/>
    <w:bookmarkStart w:name="z2876" w:id="2842"/>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2842"/>
    <w:bookmarkStart w:name="z2877" w:id="2843"/>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2843"/>
    <w:bookmarkStart w:name="z2878" w:id="2844"/>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2844"/>
    <w:bookmarkStart w:name="z2879" w:id="2845"/>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2845"/>
    <w:bookmarkStart w:name="z2880" w:id="2846"/>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2846"/>
    <w:bookmarkStart w:name="z2881" w:id="2847"/>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2847"/>
    <w:bookmarkStart w:name="z2882" w:id="2848"/>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2848"/>
    <w:bookmarkStart w:name="z2883" w:id="2849"/>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2849"/>
    <w:bookmarkStart w:name="z2884" w:id="2850"/>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2850"/>
    <w:bookmarkStart w:name="z2885" w:id="2851"/>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2851"/>
    <w:bookmarkStart w:name="z2886" w:id="2852"/>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2852"/>
    <w:bookmarkStart w:name="z2887" w:id="2853"/>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2853"/>
    <w:bookmarkStart w:name="z2888" w:id="2854"/>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2854"/>
    <w:bookmarkStart w:name="z2889" w:id="2855"/>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2855"/>
    <w:bookmarkStart w:name="z2890" w:id="2856"/>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2856"/>
    <w:bookmarkStart w:name="z2891" w:id="2857"/>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2857"/>
    <w:bookmarkStart w:name="z2892" w:id="2858"/>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2858"/>
    <w:bookmarkStart w:name="z2893" w:id="2859"/>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2859"/>
    <w:bookmarkStart w:name="z2894" w:id="2860"/>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2860"/>
    <w:bookmarkStart w:name="z2895" w:id="2861"/>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2861"/>
    <w:bookmarkStart w:name="z2896" w:id="2862"/>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2862"/>
    <w:bookmarkStart w:name="z2897" w:id="2863"/>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2863"/>
    <w:bookmarkStart w:name="z2898" w:id="2864"/>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2864"/>
    <w:bookmarkStart w:name="z2899" w:id="2865"/>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2865"/>
    <w:bookmarkStart w:name="z2900" w:id="2866"/>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2866"/>
    <w:bookmarkStart w:name="z2901" w:id="2867"/>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2867"/>
    <w:bookmarkStart w:name="z2902" w:id="2868"/>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2868"/>
    <w:bookmarkStart w:name="z2903" w:id="2869"/>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2869"/>
    <w:bookmarkStart w:name="z2904" w:id="2870"/>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2870"/>
    <w:bookmarkStart w:name="z2905" w:id="2871"/>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2871"/>
    <w:bookmarkStart w:name="z2906" w:id="2872"/>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2872"/>
    <w:bookmarkStart w:name="z2907" w:id="2873"/>
    <w:p>
      <w:pPr>
        <w:spacing w:after="0"/>
        <w:ind w:left="0"/>
        <w:jc w:val="both"/>
      </w:pPr>
      <w:r>
        <w:rPr>
          <w:rFonts w:ascii="Times New Roman"/>
          <w:b w:val="false"/>
          <w:i w:val="false"/>
          <w:color w:val="000000"/>
          <w:sz w:val="28"/>
        </w:rPr>
        <w:t>
      42) реттелетін салада түсіндіру жұмысын ұйымдастыру;</w:t>
      </w:r>
    </w:p>
    <w:bookmarkEnd w:id="2873"/>
    <w:bookmarkStart w:name="z2908" w:id="2874"/>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2874"/>
    <w:bookmarkStart w:name="z2909" w:id="2875"/>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2875"/>
    <w:bookmarkStart w:name="z2910" w:id="2876"/>
    <w:p>
      <w:pPr>
        <w:spacing w:after="0"/>
        <w:ind w:left="0"/>
        <w:jc w:val="both"/>
      </w:pPr>
      <w:r>
        <w:rPr>
          <w:rFonts w:ascii="Times New Roman"/>
          <w:b w:val="false"/>
          <w:i w:val="false"/>
          <w:color w:val="000000"/>
          <w:sz w:val="28"/>
        </w:rPr>
        <w:t>
      14. Құқықтары мен міндеттері:</w:t>
      </w:r>
    </w:p>
    <w:bookmarkEnd w:id="2876"/>
    <w:bookmarkStart w:name="z2911" w:id="2877"/>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2877"/>
    <w:bookmarkStart w:name="z2912" w:id="2878"/>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2878"/>
    <w:bookmarkStart w:name="z2913" w:id="2879"/>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2879"/>
    <w:bookmarkStart w:name="z2914" w:id="2880"/>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2880"/>
    <w:bookmarkStart w:name="z2915" w:id="2881"/>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2881"/>
    <w:bookmarkStart w:name="z2916" w:id="2882"/>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2882"/>
    <w:bookmarkStart w:name="z2917" w:id="2883"/>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2883"/>
    <w:bookmarkStart w:name="z2918" w:id="2884"/>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2884"/>
    <w:bookmarkStart w:name="z2919" w:id="2885"/>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2885"/>
    <w:bookmarkStart w:name="z2920" w:id="2886"/>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2886"/>
    <w:bookmarkStart w:name="z2921" w:id="2887"/>
    <w:p>
      <w:pPr>
        <w:spacing w:after="0"/>
        <w:ind w:left="0"/>
        <w:jc w:val="left"/>
      </w:pPr>
      <w:r>
        <w:rPr>
          <w:rFonts w:ascii="Times New Roman"/>
          <w:b/>
          <w:i w:val="false"/>
          <w:color w:val="000000"/>
        </w:rPr>
        <w:t xml:space="preserve"> 3-тарау. Басқарманың қызметін ұйымдастыру</w:t>
      </w:r>
    </w:p>
    <w:bookmarkEnd w:id="2887"/>
    <w:bookmarkStart w:name="z2922" w:id="2888"/>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2888"/>
    <w:bookmarkStart w:name="z2923" w:id="2889"/>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2889"/>
    <w:bookmarkStart w:name="z2924" w:id="2890"/>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2890"/>
    <w:bookmarkStart w:name="z2925" w:id="2891"/>
    <w:p>
      <w:pPr>
        <w:spacing w:after="0"/>
        <w:ind w:left="0"/>
        <w:jc w:val="both"/>
      </w:pPr>
      <w:r>
        <w:rPr>
          <w:rFonts w:ascii="Times New Roman"/>
          <w:b w:val="false"/>
          <w:i w:val="false"/>
          <w:color w:val="000000"/>
          <w:sz w:val="28"/>
        </w:rPr>
        <w:t xml:space="preserve">
      18. Басқарма басшысының өкілеттіктері: </w:t>
      </w:r>
    </w:p>
    <w:bookmarkEnd w:id="2891"/>
    <w:bookmarkStart w:name="z2926" w:id="2892"/>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2892"/>
    <w:bookmarkStart w:name="z2927" w:id="2893"/>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2893"/>
    <w:bookmarkStart w:name="z2928" w:id="2894"/>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2894"/>
    <w:bookmarkStart w:name="z2929" w:id="2895"/>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2895"/>
    <w:bookmarkStart w:name="z2930" w:id="2896"/>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2896"/>
    <w:bookmarkStart w:name="z2931" w:id="2897"/>
    <w:p>
      <w:pPr>
        <w:spacing w:after="0"/>
        <w:ind w:left="0"/>
        <w:jc w:val="left"/>
      </w:pPr>
      <w:r>
        <w:rPr>
          <w:rFonts w:ascii="Times New Roman"/>
          <w:b/>
          <w:i w:val="false"/>
          <w:color w:val="000000"/>
        </w:rPr>
        <w:t xml:space="preserve"> 4-тарау. Басқарманың мүлкі</w:t>
      </w:r>
    </w:p>
    <w:bookmarkEnd w:id="2897"/>
    <w:bookmarkStart w:name="z2932" w:id="2898"/>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2898"/>
    <w:bookmarkStart w:name="z2933" w:id="2899"/>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2899"/>
    <w:bookmarkStart w:name="z2934" w:id="2900"/>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2900"/>
    <w:bookmarkStart w:name="z2935" w:id="2901"/>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901"/>
    <w:bookmarkStart w:name="z2936" w:id="2902"/>
    <w:p>
      <w:pPr>
        <w:spacing w:after="0"/>
        <w:ind w:left="0"/>
        <w:jc w:val="left"/>
      </w:pPr>
      <w:r>
        <w:rPr>
          <w:rFonts w:ascii="Times New Roman"/>
          <w:b/>
          <w:i w:val="false"/>
          <w:color w:val="000000"/>
        </w:rPr>
        <w:t xml:space="preserve"> 5-тарау. Басқарманы қайта ұйымдастыру және тарату</w:t>
      </w:r>
    </w:p>
    <w:bookmarkEnd w:id="2902"/>
    <w:bookmarkStart w:name="z2937" w:id="2903"/>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29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30-қосымша</w:t>
            </w:r>
          </w:p>
        </w:tc>
      </w:tr>
    </w:tbl>
    <w:bookmarkStart w:name="z2939" w:id="2904"/>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Ақтөбе облысының тауарлар мен көрсетілетін қызметтердің сапасы мен қауіпсіздігін бақылау департаментінің Хромтау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2904"/>
    <w:bookmarkStart w:name="z2940" w:id="2905"/>
    <w:p>
      <w:pPr>
        <w:spacing w:after="0"/>
        <w:ind w:left="0"/>
        <w:jc w:val="left"/>
      </w:pPr>
      <w:r>
        <w:rPr>
          <w:rFonts w:ascii="Times New Roman"/>
          <w:b/>
          <w:i w:val="false"/>
          <w:color w:val="000000"/>
        </w:rPr>
        <w:t xml:space="preserve"> 1-тарау. Жалпы ережелер</w:t>
      </w:r>
    </w:p>
    <w:bookmarkEnd w:id="2905"/>
    <w:bookmarkStart w:name="z2941" w:id="2906"/>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Ақтөбе облысының тауарлар мен көрсетілетін қызметтердің сапасы мен қауіпсіздігін бақылау департаментінің Хромтау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2906"/>
    <w:bookmarkStart w:name="z2942" w:id="2907"/>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2907"/>
    <w:bookmarkStart w:name="z2943" w:id="2908"/>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2908"/>
    <w:bookmarkStart w:name="z2944" w:id="2909"/>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2909"/>
    <w:bookmarkStart w:name="z2945" w:id="2910"/>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2910"/>
    <w:bookmarkStart w:name="z2946" w:id="2911"/>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2911"/>
    <w:bookmarkStart w:name="z2947" w:id="2912"/>
    <w:p>
      <w:pPr>
        <w:spacing w:after="0"/>
        <w:ind w:left="0"/>
        <w:jc w:val="both"/>
      </w:pPr>
      <w:r>
        <w:rPr>
          <w:rFonts w:ascii="Times New Roman"/>
          <w:b w:val="false"/>
          <w:i w:val="false"/>
          <w:color w:val="000000"/>
          <w:sz w:val="28"/>
        </w:rPr>
        <w:t>
      7. Басқарманың орналасқан жері – 031100, Қазақстан Республикасы, Ақтқбе облысы, Хромтау ауданы,Хромтау қаласы, Абай даңғылы, 11 А үйі.</w:t>
      </w:r>
    </w:p>
    <w:bookmarkEnd w:id="2912"/>
    <w:bookmarkStart w:name="z2948" w:id="2913"/>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Ақтөбе облысының тауарлар мен көрсетілетін қызметтердің сапасы мен қауіпсіздігін бақылау департаментінің Хромтау аудандық тауарлар мен көрсетілетін қызметтердің сапасы мен қауіпсіздігін бақылау басқармасы".</w:t>
      </w:r>
    </w:p>
    <w:bookmarkEnd w:id="2913"/>
    <w:bookmarkStart w:name="z2949" w:id="2914"/>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2914"/>
    <w:bookmarkStart w:name="z2950" w:id="2915"/>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2915"/>
    <w:bookmarkStart w:name="z2951" w:id="2916"/>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2916"/>
    <w:bookmarkStart w:name="z2952" w:id="2917"/>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2917"/>
    <w:bookmarkStart w:name="z2953" w:id="2918"/>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2918"/>
    <w:bookmarkStart w:name="z2954" w:id="2919"/>
    <w:p>
      <w:pPr>
        <w:spacing w:after="0"/>
        <w:ind w:left="0"/>
        <w:jc w:val="both"/>
      </w:pPr>
      <w:r>
        <w:rPr>
          <w:rFonts w:ascii="Times New Roman"/>
          <w:b w:val="false"/>
          <w:i w:val="false"/>
          <w:color w:val="000000"/>
          <w:sz w:val="28"/>
        </w:rPr>
        <w:t xml:space="preserve">
      12. Міндеттері: </w:t>
      </w:r>
    </w:p>
    <w:bookmarkEnd w:id="2919"/>
    <w:bookmarkStart w:name="z2955" w:id="2920"/>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2920"/>
    <w:bookmarkStart w:name="z2956" w:id="2921"/>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2921"/>
    <w:bookmarkStart w:name="z2957" w:id="2922"/>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2922"/>
    <w:bookmarkStart w:name="z2958" w:id="2923"/>
    <w:p>
      <w:pPr>
        <w:spacing w:after="0"/>
        <w:ind w:left="0"/>
        <w:jc w:val="both"/>
      </w:pPr>
      <w:r>
        <w:rPr>
          <w:rFonts w:ascii="Times New Roman"/>
          <w:b w:val="false"/>
          <w:i w:val="false"/>
          <w:color w:val="000000"/>
          <w:sz w:val="28"/>
        </w:rPr>
        <w:t xml:space="preserve">
      13. Функциялары: </w:t>
      </w:r>
    </w:p>
    <w:bookmarkEnd w:id="2923"/>
    <w:bookmarkStart w:name="z2959" w:id="2924"/>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2924"/>
    <w:bookmarkStart w:name="z2960" w:id="2925"/>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2925"/>
    <w:bookmarkStart w:name="z2961" w:id="2926"/>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2926"/>
    <w:bookmarkStart w:name="z2962" w:id="2927"/>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2927"/>
    <w:bookmarkStart w:name="z2963" w:id="2928"/>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2928"/>
    <w:bookmarkStart w:name="z2964" w:id="2929"/>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2929"/>
    <w:bookmarkStart w:name="z2965" w:id="2930"/>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2930"/>
    <w:bookmarkStart w:name="z2966" w:id="2931"/>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2931"/>
    <w:bookmarkStart w:name="z2967" w:id="2932"/>
    <w:p>
      <w:pPr>
        <w:spacing w:after="0"/>
        <w:ind w:left="0"/>
        <w:jc w:val="both"/>
      </w:pPr>
      <w:r>
        <w:rPr>
          <w:rFonts w:ascii="Times New Roman"/>
          <w:b w:val="false"/>
          <w:i w:val="false"/>
          <w:color w:val="000000"/>
          <w:sz w:val="28"/>
        </w:rPr>
        <w:t>
      9) құзыретінің шегінде мониторинг жүргізу;</w:t>
      </w:r>
    </w:p>
    <w:bookmarkEnd w:id="2932"/>
    <w:bookmarkStart w:name="z2968" w:id="2933"/>
    <w:p>
      <w:pPr>
        <w:spacing w:after="0"/>
        <w:ind w:left="0"/>
        <w:jc w:val="both"/>
      </w:pPr>
      <w:r>
        <w:rPr>
          <w:rFonts w:ascii="Times New Roman"/>
          <w:b w:val="false"/>
          <w:i w:val="false"/>
          <w:color w:val="000000"/>
          <w:sz w:val="28"/>
        </w:rPr>
        <w:t>
      10) тамақ өнімі қауіпсіздігін қамтамасыз ету;</w:t>
      </w:r>
    </w:p>
    <w:bookmarkEnd w:id="2933"/>
    <w:bookmarkStart w:name="z2969" w:id="2934"/>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2934"/>
    <w:bookmarkStart w:name="z2970" w:id="2935"/>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2935"/>
    <w:bookmarkStart w:name="z2971" w:id="2936"/>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2936"/>
    <w:bookmarkStart w:name="z2972" w:id="2937"/>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2937"/>
    <w:bookmarkStart w:name="z2973" w:id="2938"/>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2938"/>
    <w:bookmarkStart w:name="z2974" w:id="2939"/>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2939"/>
    <w:bookmarkStart w:name="z2975" w:id="2940"/>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2940"/>
    <w:bookmarkStart w:name="z2976" w:id="2941"/>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2941"/>
    <w:bookmarkStart w:name="z2977" w:id="2942"/>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2942"/>
    <w:bookmarkStart w:name="z2978" w:id="2943"/>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2943"/>
    <w:bookmarkStart w:name="z2979" w:id="2944"/>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2944"/>
    <w:bookmarkStart w:name="z2980" w:id="2945"/>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2945"/>
    <w:bookmarkStart w:name="z2981" w:id="2946"/>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2946"/>
    <w:bookmarkStart w:name="z2982" w:id="2947"/>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2947"/>
    <w:bookmarkStart w:name="z2983" w:id="2948"/>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2948"/>
    <w:bookmarkStart w:name="z2984" w:id="2949"/>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2949"/>
    <w:bookmarkStart w:name="z2985" w:id="2950"/>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2950"/>
    <w:bookmarkStart w:name="z2986" w:id="2951"/>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2951"/>
    <w:bookmarkStart w:name="z2987" w:id="2952"/>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2952"/>
    <w:bookmarkStart w:name="z2988" w:id="2953"/>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2953"/>
    <w:bookmarkStart w:name="z2989" w:id="2954"/>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2954"/>
    <w:bookmarkStart w:name="z2990" w:id="2955"/>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2955"/>
    <w:bookmarkStart w:name="z2991" w:id="2956"/>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2956"/>
    <w:bookmarkStart w:name="z2992" w:id="2957"/>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2957"/>
    <w:bookmarkStart w:name="z2993" w:id="2958"/>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2958"/>
    <w:bookmarkStart w:name="z2994" w:id="2959"/>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2959"/>
    <w:bookmarkStart w:name="z2995" w:id="2960"/>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2960"/>
    <w:bookmarkStart w:name="z2996" w:id="2961"/>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2961"/>
    <w:bookmarkStart w:name="z2997" w:id="2962"/>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2962"/>
    <w:bookmarkStart w:name="z2998" w:id="2963"/>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2963"/>
    <w:bookmarkStart w:name="z2999" w:id="2964"/>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2964"/>
    <w:bookmarkStart w:name="z3000" w:id="2965"/>
    <w:p>
      <w:pPr>
        <w:spacing w:after="0"/>
        <w:ind w:left="0"/>
        <w:jc w:val="both"/>
      </w:pPr>
      <w:r>
        <w:rPr>
          <w:rFonts w:ascii="Times New Roman"/>
          <w:b w:val="false"/>
          <w:i w:val="false"/>
          <w:color w:val="000000"/>
          <w:sz w:val="28"/>
        </w:rPr>
        <w:t>
      42) реттелетін салада түсіндіру жұмысын ұйымдастыру;</w:t>
      </w:r>
    </w:p>
    <w:bookmarkEnd w:id="2965"/>
    <w:bookmarkStart w:name="z3001" w:id="2966"/>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2966"/>
    <w:bookmarkStart w:name="z3002" w:id="2967"/>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2967"/>
    <w:bookmarkStart w:name="z3003" w:id="2968"/>
    <w:p>
      <w:pPr>
        <w:spacing w:after="0"/>
        <w:ind w:left="0"/>
        <w:jc w:val="both"/>
      </w:pPr>
      <w:r>
        <w:rPr>
          <w:rFonts w:ascii="Times New Roman"/>
          <w:b w:val="false"/>
          <w:i w:val="false"/>
          <w:color w:val="000000"/>
          <w:sz w:val="28"/>
        </w:rPr>
        <w:t>
      14. Құқықтары мен міндеттері:</w:t>
      </w:r>
    </w:p>
    <w:bookmarkEnd w:id="2968"/>
    <w:bookmarkStart w:name="z3004" w:id="2969"/>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2969"/>
    <w:bookmarkStart w:name="z3005" w:id="2970"/>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2970"/>
    <w:bookmarkStart w:name="z3006" w:id="2971"/>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2971"/>
    <w:bookmarkStart w:name="z3007" w:id="2972"/>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2972"/>
    <w:bookmarkStart w:name="z3008" w:id="2973"/>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2973"/>
    <w:bookmarkStart w:name="z3009" w:id="2974"/>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2974"/>
    <w:bookmarkStart w:name="z3010" w:id="2975"/>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2975"/>
    <w:bookmarkStart w:name="z3011" w:id="2976"/>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2976"/>
    <w:bookmarkStart w:name="z3012" w:id="2977"/>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2977"/>
    <w:bookmarkStart w:name="z3013" w:id="2978"/>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2978"/>
    <w:bookmarkStart w:name="z3014" w:id="2979"/>
    <w:p>
      <w:pPr>
        <w:spacing w:after="0"/>
        <w:ind w:left="0"/>
        <w:jc w:val="left"/>
      </w:pPr>
      <w:r>
        <w:rPr>
          <w:rFonts w:ascii="Times New Roman"/>
          <w:b/>
          <w:i w:val="false"/>
          <w:color w:val="000000"/>
        </w:rPr>
        <w:t xml:space="preserve"> 3-тарау. Басқарманың қызметін ұйымдастыру</w:t>
      </w:r>
    </w:p>
    <w:bookmarkEnd w:id="2979"/>
    <w:bookmarkStart w:name="z3015" w:id="2980"/>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2980"/>
    <w:bookmarkStart w:name="z3016" w:id="2981"/>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2981"/>
    <w:bookmarkStart w:name="z3017" w:id="2982"/>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2982"/>
    <w:bookmarkStart w:name="z3018" w:id="2983"/>
    <w:p>
      <w:pPr>
        <w:spacing w:after="0"/>
        <w:ind w:left="0"/>
        <w:jc w:val="both"/>
      </w:pPr>
      <w:r>
        <w:rPr>
          <w:rFonts w:ascii="Times New Roman"/>
          <w:b w:val="false"/>
          <w:i w:val="false"/>
          <w:color w:val="000000"/>
          <w:sz w:val="28"/>
        </w:rPr>
        <w:t xml:space="preserve">
      18. Басқарма басшысының өкілеттіктері: </w:t>
      </w:r>
    </w:p>
    <w:bookmarkEnd w:id="2983"/>
    <w:bookmarkStart w:name="z3019" w:id="2984"/>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2984"/>
    <w:bookmarkStart w:name="z3020" w:id="2985"/>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2985"/>
    <w:bookmarkStart w:name="z3021" w:id="2986"/>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2986"/>
    <w:bookmarkStart w:name="z3022" w:id="2987"/>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2987"/>
    <w:bookmarkStart w:name="z3023" w:id="2988"/>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2988"/>
    <w:bookmarkStart w:name="z3024" w:id="2989"/>
    <w:p>
      <w:pPr>
        <w:spacing w:after="0"/>
        <w:ind w:left="0"/>
        <w:jc w:val="left"/>
      </w:pPr>
      <w:r>
        <w:rPr>
          <w:rFonts w:ascii="Times New Roman"/>
          <w:b/>
          <w:i w:val="false"/>
          <w:color w:val="000000"/>
        </w:rPr>
        <w:t xml:space="preserve"> 4-тарау. Басқарманың мүлкі</w:t>
      </w:r>
    </w:p>
    <w:bookmarkEnd w:id="2989"/>
    <w:bookmarkStart w:name="z3025" w:id="2990"/>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2990"/>
    <w:bookmarkStart w:name="z3026" w:id="2991"/>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2991"/>
    <w:bookmarkStart w:name="z3027" w:id="2992"/>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2992"/>
    <w:bookmarkStart w:name="z3028" w:id="2993"/>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993"/>
    <w:bookmarkStart w:name="z3029" w:id="2994"/>
    <w:p>
      <w:pPr>
        <w:spacing w:after="0"/>
        <w:ind w:left="0"/>
        <w:jc w:val="left"/>
      </w:pPr>
      <w:r>
        <w:rPr>
          <w:rFonts w:ascii="Times New Roman"/>
          <w:b/>
          <w:i w:val="false"/>
          <w:color w:val="000000"/>
        </w:rPr>
        <w:t xml:space="preserve"> 5-тарау. Басқарманы қайта ұйымдастыру және тарату</w:t>
      </w:r>
    </w:p>
    <w:bookmarkEnd w:id="2994"/>
    <w:bookmarkStart w:name="z3030" w:id="2995"/>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29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31-қосымша</w:t>
            </w:r>
          </w:p>
        </w:tc>
      </w:tr>
    </w:tbl>
    <w:bookmarkStart w:name="z3032" w:id="2996"/>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Ақтөбе облысының Тауарлар мен көрсетілетін қызметтердің сапасы мен қауіпсіздігін бақылау департаментінің Шалқар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2996"/>
    <w:bookmarkStart w:name="z3033" w:id="2997"/>
    <w:p>
      <w:pPr>
        <w:spacing w:after="0"/>
        <w:ind w:left="0"/>
        <w:jc w:val="left"/>
      </w:pPr>
      <w:r>
        <w:rPr>
          <w:rFonts w:ascii="Times New Roman"/>
          <w:b/>
          <w:i w:val="false"/>
          <w:color w:val="000000"/>
        </w:rPr>
        <w:t xml:space="preserve"> 1-тарау. Жалпы ережелер</w:t>
      </w:r>
    </w:p>
    <w:bookmarkEnd w:id="2997"/>
    <w:bookmarkStart w:name="z3034" w:id="2998"/>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Ақтөбе облысының Тауарлар мен көрсетілетін қызметтердің сапасы мен қауіпсіздігін бақылау департаментінің Шалқар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2998"/>
    <w:bookmarkStart w:name="z3035" w:id="2999"/>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2999"/>
    <w:bookmarkStart w:name="z3036" w:id="3000"/>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3000"/>
    <w:bookmarkStart w:name="z3037" w:id="3001"/>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3001"/>
    <w:bookmarkStart w:name="z3038" w:id="3002"/>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3002"/>
    <w:bookmarkStart w:name="z3039" w:id="3003"/>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3003"/>
    <w:bookmarkStart w:name="z3040" w:id="3004"/>
    <w:p>
      <w:pPr>
        <w:spacing w:after="0"/>
        <w:ind w:left="0"/>
        <w:jc w:val="both"/>
      </w:pPr>
      <w:r>
        <w:rPr>
          <w:rFonts w:ascii="Times New Roman"/>
          <w:b w:val="false"/>
          <w:i w:val="false"/>
          <w:color w:val="000000"/>
          <w:sz w:val="28"/>
        </w:rPr>
        <w:t>
      7. Басқарманың орналасқан жері – 031200, Қазақстан Республикасы, Ақтөбе облысы, Шалқар ауданы, Шалқар қаласы, Жұбанов көшесі, 2 А үйі.</w:t>
      </w:r>
    </w:p>
    <w:bookmarkEnd w:id="3004"/>
    <w:bookmarkStart w:name="z3041" w:id="3005"/>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Ақтөбе облысының Тауарлар мен көрсетілетін қызметтердің сапасы мен қауіпсіздігін бақылау департаментінің Шалқар аудандық тауарлар мен көрсетілетін қызметтердің сапасы мен қауіпсіздігін бақылау басқармасы".</w:t>
      </w:r>
    </w:p>
    <w:bookmarkEnd w:id="3005"/>
    <w:bookmarkStart w:name="z3042" w:id="3006"/>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3006"/>
    <w:bookmarkStart w:name="z3043" w:id="3007"/>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3007"/>
    <w:bookmarkStart w:name="z3044" w:id="3008"/>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3008"/>
    <w:bookmarkStart w:name="z3045" w:id="3009"/>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3009"/>
    <w:bookmarkStart w:name="z3046" w:id="3010"/>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3010"/>
    <w:bookmarkStart w:name="z3047" w:id="3011"/>
    <w:p>
      <w:pPr>
        <w:spacing w:after="0"/>
        <w:ind w:left="0"/>
        <w:jc w:val="both"/>
      </w:pPr>
      <w:r>
        <w:rPr>
          <w:rFonts w:ascii="Times New Roman"/>
          <w:b w:val="false"/>
          <w:i w:val="false"/>
          <w:color w:val="000000"/>
          <w:sz w:val="28"/>
        </w:rPr>
        <w:t xml:space="preserve">
      12. Міндеттері: </w:t>
      </w:r>
    </w:p>
    <w:bookmarkEnd w:id="3011"/>
    <w:bookmarkStart w:name="z3048" w:id="3012"/>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3012"/>
    <w:bookmarkStart w:name="z3049" w:id="3013"/>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3013"/>
    <w:bookmarkStart w:name="z3050" w:id="3014"/>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3014"/>
    <w:bookmarkStart w:name="z3051" w:id="3015"/>
    <w:p>
      <w:pPr>
        <w:spacing w:after="0"/>
        <w:ind w:left="0"/>
        <w:jc w:val="both"/>
      </w:pPr>
      <w:r>
        <w:rPr>
          <w:rFonts w:ascii="Times New Roman"/>
          <w:b w:val="false"/>
          <w:i w:val="false"/>
          <w:color w:val="000000"/>
          <w:sz w:val="28"/>
        </w:rPr>
        <w:t xml:space="preserve">
      13. Функциялары: </w:t>
      </w:r>
    </w:p>
    <w:bookmarkEnd w:id="3015"/>
    <w:bookmarkStart w:name="z3052" w:id="3016"/>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3016"/>
    <w:bookmarkStart w:name="z3053" w:id="3017"/>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3017"/>
    <w:bookmarkStart w:name="z3054" w:id="3018"/>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3018"/>
    <w:bookmarkStart w:name="z3055" w:id="3019"/>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3019"/>
    <w:bookmarkStart w:name="z3056" w:id="3020"/>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3020"/>
    <w:bookmarkStart w:name="z3057" w:id="3021"/>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3021"/>
    <w:bookmarkStart w:name="z3058" w:id="3022"/>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3022"/>
    <w:bookmarkStart w:name="z3059" w:id="3023"/>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3023"/>
    <w:bookmarkStart w:name="z3060" w:id="3024"/>
    <w:p>
      <w:pPr>
        <w:spacing w:after="0"/>
        <w:ind w:left="0"/>
        <w:jc w:val="both"/>
      </w:pPr>
      <w:r>
        <w:rPr>
          <w:rFonts w:ascii="Times New Roman"/>
          <w:b w:val="false"/>
          <w:i w:val="false"/>
          <w:color w:val="000000"/>
          <w:sz w:val="28"/>
        </w:rPr>
        <w:t>
      9) құзыретінің шегінде мониторинг жүргізу;</w:t>
      </w:r>
    </w:p>
    <w:bookmarkEnd w:id="3024"/>
    <w:bookmarkStart w:name="z3061" w:id="3025"/>
    <w:p>
      <w:pPr>
        <w:spacing w:after="0"/>
        <w:ind w:left="0"/>
        <w:jc w:val="both"/>
      </w:pPr>
      <w:r>
        <w:rPr>
          <w:rFonts w:ascii="Times New Roman"/>
          <w:b w:val="false"/>
          <w:i w:val="false"/>
          <w:color w:val="000000"/>
          <w:sz w:val="28"/>
        </w:rPr>
        <w:t>
      10) тамақ өнімі қауіпсіздігін қамтамасыз ету;</w:t>
      </w:r>
    </w:p>
    <w:bookmarkEnd w:id="3025"/>
    <w:bookmarkStart w:name="z3062" w:id="3026"/>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3026"/>
    <w:bookmarkStart w:name="z3063" w:id="3027"/>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3027"/>
    <w:bookmarkStart w:name="z3064" w:id="3028"/>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3028"/>
    <w:bookmarkStart w:name="z3065" w:id="3029"/>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3029"/>
    <w:bookmarkStart w:name="z3066" w:id="3030"/>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3030"/>
    <w:bookmarkStart w:name="z3067" w:id="3031"/>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3031"/>
    <w:bookmarkStart w:name="z3068" w:id="3032"/>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3032"/>
    <w:bookmarkStart w:name="z3069" w:id="3033"/>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3033"/>
    <w:bookmarkStart w:name="z3070" w:id="3034"/>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3034"/>
    <w:bookmarkStart w:name="z3071" w:id="3035"/>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3035"/>
    <w:bookmarkStart w:name="z3072" w:id="3036"/>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3036"/>
    <w:bookmarkStart w:name="z3073" w:id="3037"/>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3037"/>
    <w:bookmarkStart w:name="z3074" w:id="3038"/>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3038"/>
    <w:bookmarkStart w:name="z3075" w:id="3039"/>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3039"/>
    <w:bookmarkStart w:name="z3076" w:id="3040"/>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3040"/>
    <w:bookmarkStart w:name="z3077" w:id="3041"/>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3041"/>
    <w:bookmarkStart w:name="z3078" w:id="3042"/>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3042"/>
    <w:bookmarkStart w:name="z3079" w:id="3043"/>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3043"/>
    <w:bookmarkStart w:name="z3080" w:id="3044"/>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3044"/>
    <w:bookmarkStart w:name="z3081" w:id="3045"/>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3045"/>
    <w:bookmarkStart w:name="z3082" w:id="3046"/>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3046"/>
    <w:bookmarkStart w:name="z3083" w:id="3047"/>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3047"/>
    <w:bookmarkStart w:name="z3084" w:id="3048"/>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3048"/>
    <w:bookmarkStart w:name="z3085" w:id="3049"/>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3049"/>
    <w:bookmarkStart w:name="z3086" w:id="3050"/>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3050"/>
    <w:bookmarkStart w:name="z3087" w:id="3051"/>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3051"/>
    <w:bookmarkStart w:name="z3088" w:id="3052"/>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3052"/>
    <w:bookmarkStart w:name="z3089" w:id="3053"/>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3053"/>
    <w:bookmarkStart w:name="z3090" w:id="3054"/>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3054"/>
    <w:bookmarkStart w:name="z3091" w:id="3055"/>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3055"/>
    <w:bookmarkStart w:name="z3092" w:id="3056"/>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3056"/>
    <w:bookmarkStart w:name="z3093" w:id="3057"/>
    <w:p>
      <w:pPr>
        <w:spacing w:after="0"/>
        <w:ind w:left="0"/>
        <w:jc w:val="both"/>
      </w:pPr>
      <w:r>
        <w:rPr>
          <w:rFonts w:ascii="Times New Roman"/>
          <w:b w:val="false"/>
          <w:i w:val="false"/>
          <w:color w:val="000000"/>
          <w:sz w:val="28"/>
        </w:rPr>
        <w:t>
      42) реттелетін салада түсіндіру жұмысын ұйымдастыру;</w:t>
      </w:r>
    </w:p>
    <w:bookmarkEnd w:id="3057"/>
    <w:bookmarkStart w:name="z3094" w:id="3058"/>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3058"/>
    <w:bookmarkStart w:name="z3095" w:id="3059"/>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3059"/>
    <w:bookmarkStart w:name="z3096" w:id="3060"/>
    <w:p>
      <w:pPr>
        <w:spacing w:after="0"/>
        <w:ind w:left="0"/>
        <w:jc w:val="both"/>
      </w:pPr>
      <w:r>
        <w:rPr>
          <w:rFonts w:ascii="Times New Roman"/>
          <w:b w:val="false"/>
          <w:i w:val="false"/>
          <w:color w:val="000000"/>
          <w:sz w:val="28"/>
        </w:rPr>
        <w:t>
      14. Құқықтары мен міндеттері:</w:t>
      </w:r>
    </w:p>
    <w:bookmarkEnd w:id="3060"/>
    <w:bookmarkStart w:name="z3097" w:id="3061"/>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3061"/>
    <w:bookmarkStart w:name="z3098" w:id="3062"/>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3062"/>
    <w:bookmarkStart w:name="z3099" w:id="3063"/>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3063"/>
    <w:bookmarkStart w:name="z3100" w:id="3064"/>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3064"/>
    <w:bookmarkStart w:name="z3101" w:id="3065"/>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3065"/>
    <w:bookmarkStart w:name="z3102" w:id="3066"/>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3066"/>
    <w:bookmarkStart w:name="z3103" w:id="3067"/>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3067"/>
    <w:bookmarkStart w:name="z3104" w:id="3068"/>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3068"/>
    <w:bookmarkStart w:name="z3105" w:id="3069"/>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3069"/>
    <w:bookmarkStart w:name="z3106" w:id="3070"/>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3070"/>
    <w:bookmarkStart w:name="z3107" w:id="3071"/>
    <w:p>
      <w:pPr>
        <w:spacing w:after="0"/>
        <w:ind w:left="0"/>
        <w:jc w:val="left"/>
      </w:pPr>
      <w:r>
        <w:rPr>
          <w:rFonts w:ascii="Times New Roman"/>
          <w:b/>
          <w:i w:val="false"/>
          <w:color w:val="000000"/>
        </w:rPr>
        <w:t xml:space="preserve"> 3-тарау. Басқарманың қызметін ұйымдастыру</w:t>
      </w:r>
    </w:p>
    <w:bookmarkEnd w:id="3071"/>
    <w:bookmarkStart w:name="z3108" w:id="3072"/>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3072"/>
    <w:bookmarkStart w:name="z3109" w:id="3073"/>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3073"/>
    <w:bookmarkStart w:name="z3110" w:id="3074"/>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3074"/>
    <w:bookmarkStart w:name="z3111" w:id="3075"/>
    <w:p>
      <w:pPr>
        <w:spacing w:after="0"/>
        <w:ind w:left="0"/>
        <w:jc w:val="both"/>
      </w:pPr>
      <w:r>
        <w:rPr>
          <w:rFonts w:ascii="Times New Roman"/>
          <w:b w:val="false"/>
          <w:i w:val="false"/>
          <w:color w:val="000000"/>
          <w:sz w:val="28"/>
        </w:rPr>
        <w:t xml:space="preserve">
      18. Басқарма басшысының өкілеттіктері: </w:t>
      </w:r>
    </w:p>
    <w:bookmarkEnd w:id="3075"/>
    <w:bookmarkStart w:name="z3112" w:id="3076"/>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3076"/>
    <w:bookmarkStart w:name="z3113" w:id="3077"/>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3077"/>
    <w:bookmarkStart w:name="z3114" w:id="3078"/>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3078"/>
    <w:bookmarkStart w:name="z3115" w:id="3079"/>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3079"/>
    <w:bookmarkStart w:name="z3116" w:id="3080"/>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3080"/>
    <w:bookmarkStart w:name="z3117" w:id="3081"/>
    <w:p>
      <w:pPr>
        <w:spacing w:after="0"/>
        <w:ind w:left="0"/>
        <w:jc w:val="left"/>
      </w:pPr>
      <w:r>
        <w:rPr>
          <w:rFonts w:ascii="Times New Roman"/>
          <w:b/>
          <w:i w:val="false"/>
          <w:color w:val="000000"/>
        </w:rPr>
        <w:t xml:space="preserve"> 4-тарау. Басқарманың мүлкі</w:t>
      </w:r>
    </w:p>
    <w:bookmarkEnd w:id="3081"/>
    <w:bookmarkStart w:name="z3118" w:id="3082"/>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3082"/>
    <w:bookmarkStart w:name="z3119" w:id="3083"/>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3083"/>
    <w:bookmarkStart w:name="z3120" w:id="3084"/>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3084"/>
    <w:bookmarkStart w:name="z3121" w:id="3085"/>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085"/>
    <w:bookmarkStart w:name="z3122" w:id="3086"/>
    <w:p>
      <w:pPr>
        <w:spacing w:after="0"/>
        <w:ind w:left="0"/>
        <w:jc w:val="left"/>
      </w:pPr>
      <w:r>
        <w:rPr>
          <w:rFonts w:ascii="Times New Roman"/>
          <w:b/>
          <w:i w:val="false"/>
          <w:color w:val="000000"/>
        </w:rPr>
        <w:t xml:space="preserve"> 5-тарау. Басқарманы қайта ұйымдастыру және тарату</w:t>
      </w:r>
    </w:p>
    <w:bookmarkEnd w:id="3086"/>
    <w:bookmarkStart w:name="z3123" w:id="3087"/>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30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32-қосымша</w:t>
            </w:r>
          </w:p>
        </w:tc>
      </w:tr>
    </w:tbl>
    <w:bookmarkStart w:name="z3125" w:id="3088"/>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Ақтөбе облысының тауарлар мен көрсетілетін қызметтердің сапасы мен қауіпсіздігін бақылау департаментінің Ырғыз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3088"/>
    <w:bookmarkStart w:name="z3126" w:id="3089"/>
    <w:p>
      <w:pPr>
        <w:spacing w:after="0"/>
        <w:ind w:left="0"/>
        <w:jc w:val="left"/>
      </w:pPr>
      <w:r>
        <w:rPr>
          <w:rFonts w:ascii="Times New Roman"/>
          <w:b/>
          <w:i w:val="false"/>
          <w:color w:val="000000"/>
        </w:rPr>
        <w:t xml:space="preserve"> 1-тарау. Жалпы ережелер</w:t>
      </w:r>
    </w:p>
    <w:bookmarkEnd w:id="3089"/>
    <w:bookmarkStart w:name="z3127" w:id="3090"/>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Ақтөбе облысының тауарлар мен көрсетілетін қызметтердің сапасы мен қауіпсіздігін бақылау департаментінің Ырғыз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3090"/>
    <w:bookmarkStart w:name="z3128" w:id="3091"/>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3091"/>
    <w:bookmarkStart w:name="z3129" w:id="3092"/>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3092"/>
    <w:bookmarkStart w:name="z3130" w:id="3093"/>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3093"/>
    <w:bookmarkStart w:name="z3131" w:id="3094"/>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3094"/>
    <w:bookmarkStart w:name="z3132" w:id="3095"/>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3095"/>
    <w:bookmarkStart w:name="z3133" w:id="3096"/>
    <w:p>
      <w:pPr>
        <w:spacing w:after="0"/>
        <w:ind w:left="0"/>
        <w:jc w:val="both"/>
      </w:pPr>
      <w:r>
        <w:rPr>
          <w:rFonts w:ascii="Times New Roman"/>
          <w:b w:val="false"/>
          <w:i w:val="false"/>
          <w:color w:val="000000"/>
          <w:sz w:val="28"/>
        </w:rPr>
        <w:t>
      7. Басқарманың орналасқан жері – 030400, Қазақстан Республикасы, Ақтөбе облысы, Ырғыз ауданы, Ырғыз ауылы, Жүргенов көшесі, 56 А үйі.</w:t>
      </w:r>
    </w:p>
    <w:bookmarkEnd w:id="3096"/>
    <w:bookmarkStart w:name="z3134" w:id="3097"/>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Ақтөбе облысының тауарлар мен көрсетілетін қызметтердің сапасы мен қауіпсіздігін бақылау департаментінің Ырғыз аудандық тауарлар мен көрсетілетін қызметтердің сапасы мен қауіпсіздігін бақылау басқармасы".</w:t>
      </w:r>
    </w:p>
    <w:bookmarkEnd w:id="3097"/>
    <w:bookmarkStart w:name="z3135" w:id="3098"/>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3098"/>
    <w:bookmarkStart w:name="z3136" w:id="3099"/>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3099"/>
    <w:bookmarkStart w:name="z3137" w:id="3100"/>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3100"/>
    <w:bookmarkStart w:name="z3138" w:id="3101"/>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3101"/>
    <w:bookmarkStart w:name="z3139" w:id="3102"/>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3102"/>
    <w:bookmarkStart w:name="z3140" w:id="3103"/>
    <w:p>
      <w:pPr>
        <w:spacing w:after="0"/>
        <w:ind w:left="0"/>
        <w:jc w:val="both"/>
      </w:pPr>
      <w:r>
        <w:rPr>
          <w:rFonts w:ascii="Times New Roman"/>
          <w:b w:val="false"/>
          <w:i w:val="false"/>
          <w:color w:val="000000"/>
          <w:sz w:val="28"/>
        </w:rPr>
        <w:t xml:space="preserve">
      12. Міндеттері: </w:t>
      </w:r>
    </w:p>
    <w:bookmarkEnd w:id="3103"/>
    <w:bookmarkStart w:name="z3141" w:id="3104"/>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3104"/>
    <w:bookmarkStart w:name="z3142" w:id="3105"/>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3105"/>
    <w:bookmarkStart w:name="z3143" w:id="3106"/>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3106"/>
    <w:bookmarkStart w:name="z3144" w:id="3107"/>
    <w:p>
      <w:pPr>
        <w:spacing w:after="0"/>
        <w:ind w:left="0"/>
        <w:jc w:val="both"/>
      </w:pPr>
      <w:r>
        <w:rPr>
          <w:rFonts w:ascii="Times New Roman"/>
          <w:b w:val="false"/>
          <w:i w:val="false"/>
          <w:color w:val="000000"/>
          <w:sz w:val="28"/>
        </w:rPr>
        <w:t xml:space="preserve">
      13. Функциялары: </w:t>
      </w:r>
    </w:p>
    <w:bookmarkEnd w:id="3107"/>
    <w:bookmarkStart w:name="z3145" w:id="3108"/>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3108"/>
    <w:bookmarkStart w:name="z3146" w:id="3109"/>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3109"/>
    <w:bookmarkStart w:name="z3147" w:id="3110"/>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3110"/>
    <w:bookmarkStart w:name="z3148" w:id="3111"/>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3111"/>
    <w:bookmarkStart w:name="z3149" w:id="3112"/>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3112"/>
    <w:bookmarkStart w:name="z3150" w:id="3113"/>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3113"/>
    <w:bookmarkStart w:name="z3151" w:id="3114"/>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3114"/>
    <w:bookmarkStart w:name="z3152" w:id="3115"/>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3115"/>
    <w:bookmarkStart w:name="z3153" w:id="3116"/>
    <w:p>
      <w:pPr>
        <w:spacing w:after="0"/>
        <w:ind w:left="0"/>
        <w:jc w:val="both"/>
      </w:pPr>
      <w:r>
        <w:rPr>
          <w:rFonts w:ascii="Times New Roman"/>
          <w:b w:val="false"/>
          <w:i w:val="false"/>
          <w:color w:val="000000"/>
          <w:sz w:val="28"/>
        </w:rPr>
        <w:t>
      9) құзыретінің шегінде мониторинг жүргізу;</w:t>
      </w:r>
    </w:p>
    <w:bookmarkEnd w:id="3116"/>
    <w:bookmarkStart w:name="z3154" w:id="3117"/>
    <w:p>
      <w:pPr>
        <w:spacing w:after="0"/>
        <w:ind w:left="0"/>
        <w:jc w:val="both"/>
      </w:pPr>
      <w:r>
        <w:rPr>
          <w:rFonts w:ascii="Times New Roman"/>
          <w:b w:val="false"/>
          <w:i w:val="false"/>
          <w:color w:val="000000"/>
          <w:sz w:val="28"/>
        </w:rPr>
        <w:t>
      10) тамақ өнімі қауіпсіздігін қамтамасыз ету;</w:t>
      </w:r>
    </w:p>
    <w:bookmarkEnd w:id="3117"/>
    <w:bookmarkStart w:name="z3155" w:id="3118"/>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3118"/>
    <w:bookmarkStart w:name="z3156" w:id="3119"/>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3119"/>
    <w:bookmarkStart w:name="z3157" w:id="3120"/>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3120"/>
    <w:bookmarkStart w:name="z3158" w:id="3121"/>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3121"/>
    <w:bookmarkStart w:name="z3159" w:id="3122"/>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3122"/>
    <w:bookmarkStart w:name="z3160" w:id="3123"/>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3123"/>
    <w:bookmarkStart w:name="z3161" w:id="3124"/>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3124"/>
    <w:bookmarkStart w:name="z3162" w:id="3125"/>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3125"/>
    <w:bookmarkStart w:name="z3163" w:id="3126"/>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3126"/>
    <w:bookmarkStart w:name="z3164" w:id="3127"/>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3127"/>
    <w:bookmarkStart w:name="z3165" w:id="3128"/>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3128"/>
    <w:bookmarkStart w:name="z3166" w:id="3129"/>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3129"/>
    <w:bookmarkStart w:name="z3167" w:id="3130"/>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3130"/>
    <w:bookmarkStart w:name="z3168" w:id="3131"/>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3131"/>
    <w:bookmarkStart w:name="z3169" w:id="3132"/>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3132"/>
    <w:bookmarkStart w:name="z3170" w:id="3133"/>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3133"/>
    <w:bookmarkStart w:name="z3171" w:id="3134"/>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3134"/>
    <w:bookmarkStart w:name="z3172" w:id="3135"/>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3135"/>
    <w:bookmarkStart w:name="z3173" w:id="3136"/>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3136"/>
    <w:bookmarkStart w:name="z3174" w:id="3137"/>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3137"/>
    <w:bookmarkStart w:name="z3175" w:id="3138"/>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3138"/>
    <w:bookmarkStart w:name="z3176" w:id="3139"/>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3139"/>
    <w:bookmarkStart w:name="z3177" w:id="3140"/>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3140"/>
    <w:bookmarkStart w:name="z3178" w:id="3141"/>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3141"/>
    <w:bookmarkStart w:name="z3179" w:id="3142"/>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3142"/>
    <w:bookmarkStart w:name="z3180" w:id="3143"/>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3143"/>
    <w:bookmarkStart w:name="z3181" w:id="3144"/>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3144"/>
    <w:bookmarkStart w:name="z3182" w:id="3145"/>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3145"/>
    <w:bookmarkStart w:name="z3183" w:id="3146"/>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3146"/>
    <w:bookmarkStart w:name="z3184" w:id="3147"/>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3147"/>
    <w:bookmarkStart w:name="z3185" w:id="3148"/>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3148"/>
    <w:bookmarkStart w:name="z3186" w:id="3149"/>
    <w:p>
      <w:pPr>
        <w:spacing w:after="0"/>
        <w:ind w:left="0"/>
        <w:jc w:val="both"/>
      </w:pPr>
      <w:r>
        <w:rPr>
          <w:rFonts w:ascii="Times New Roman"/>
          <w:b w:val="false"/>
          <w:i w:val="false"/>
          <w:color w:val="000000"/>
          <w:sz w:val="28"/>
        </w:rPr>
        <w:t>
      42) реттелетін салада түсіндіру жұмысын ұйымдастыру;</w:t>
      </w:r>
    </w:p>
    <w:bookmarkEnd w:id="3149"/>
    <w:bookmarkStart w:name="z3187" w:id="3150"/>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3150"/>
    <w:bookmarkStart w:name="z3188" w:id="3151"/>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3151"/>
    <w:bookmarkStart w:name="z3189" w:id="3152"/>
    <w:p>
      <w:pPr>
        <w:spacing w:after="0"/>
        <w:ind w:left="0"/>
        <w:jc w:val="both"/>
      </w:pPr>
      <w:r>
        <w:rPr>
          <w:rFonts w:ascii="Times New Roman"/>
          <w:b w:val="false"/>
          <w:i w:val="false"/>
          <w:color w:val="000000"/>
          <w:sz w:val="28"/>
        </w:rPr>
        <w:t>
      14. Құқықтары мен міндеттері:</w:t>
      </w:r>
    </w:p>
    <w:bookmarkEnd w:id="3152"/>
    <w:bookmarkStart w:name="z3190" w:id="3153"/>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3153"/>
    <w:bookmarkStart w:name="z3191" w:id="3154"/>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3154"/>
    <w:bookmarkStart w:name="z3192" w:id="3155"/>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3155"/>
    <w:bookmarkStart w:name="z3193" w:id="3156"/>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3156"/>
    <w:bookmarkStart w:name="z3194" w:id="3157"/>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3157"/>
    <w:bookmarkStart w:name="z3195" w:id="3158"/>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3158"/>
    <w:bookmarkStart w:name="z3196" w:id="3159"/>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3159"/>
    <w:bookmarkStart w:name="z3197" w:id="3160"/>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3160"/>
    <w:bookmarkStart w:name="z3198" w:id="3161"/>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3161"/>
    <w:bookmarkStart w:name="z3199" w:id="3162"/>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3162"/>
    <w:bookmarkStart w:name="z3200" w:id="3163"/>
    <w:p>
      <w:pPr>
        <w:spacing w:after="0"/>
        <w:ind w:left="0"/>
        <w:jc w:val="left"/>
      </w:pPr>
      <w:r>
        <w:rPr>
          <w:rFonts w:ascii="Times New Roman"/>
          <w:b/>
          <w:i w:val="false"/>
          <w:color w:val="000000"/>
        </w:rPr>
        <w:t xml:space="preserve"> 3-тарау. Басқарманың қызметін ұйымдастыру</w:t>
      </w:r>
    </w:p>
    <w:bookmarkEnd w:id="3163"/>
    <w:bookmarkStart w:name="z3201" w:id="3164"/>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3164"/>
    <w:bookmarkStart w:name="z3202" w:id="3165"/>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3165"/>
    <w:bookmarkStart w:name="z3203" w:id="3166"/>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3166"/>
    <w:bookmarkStart w:name="z3204" w:id="3167"/>
    <w:p>
      <w:pPr>
        <w:spacing w:after="0"/>
        <w:ind w:left="0"/>
        <w:jc w:val="both"/>
      </w:pPr>
      <w:r>
        <w:rPr>
          <w:rFonts w:ascii="Times New Roman"/>
          <w:b w:val="false"/>
          <w:i w:val="false"/>
          <w:color w:val="000000"/>
          <w:sz w:val="28"/>
        </w:rPr>
        <w:t xml:space="preserve">
      18. Басқарма басшысының өкілеттіктері: </w:t>
      </w:r>
    </w:p>
    <w:bookmarkEnd w:id="3167"/>
    <w:bookmarkStart w:name="z3205" w:id="3168"/>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3168"/>
    <w:bookmarkStart w:name="z3206" w:id="3169"/>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3169"/>
    <w:bookmarkStart w:name="z3207" w:id="3170"/>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3170"/>
    <w:bookmarkStart w:name="z3208" w:id="3171"/>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3171"/>
    <w:bookmarkStart w:name="z3209" w:id="3172"/>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3172"/>
    <w:bookmarkStart w:name="z3210" w:id="3173"/>
    <w:p>
      <w:pPr>
        <w:spacing w:after="0"/>
        <w:ind w:left="0"/>
        <w:jc w:val="left"/>
      </w:pPr>
      <w:r>
        <w:rPr>
          <w:rFonts w:ascii="Times New Roman"/>
          <w:b/>
          <w:i w:val="false"/>
          <w:color w:val="000000"/>
        </w:rPr>
        <w:t xml:space="preserve"> 4-тарау. Басқарманың мүлкі</w:t>
      </w:r>
    </w:p>
    <w:bookmarkEnd w:id="3173"/>
    <w:bookmarkStart w:name="z3211" w:id="3174"/>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3174"/>
    <w:bookmarkStart w:name="z3212" w:id="3175"/>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3175"/>
    <w:bookmarkStart w:name="z3213" w:id="3176"/>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3176"/>
    <w:bookmarkStart w:name="z3214" w:id="3177"/>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177"/>
    <w:bookmarkStart w:name="z3215" w:id="3178"/>
    <w:p>
      <w:pPr>
        <w:spacing w:after="0"/>
        <w:ind w:left="0"/>
        <w:jc w:val="left"/>
      </w:pPr>
      <w:r>
        <w:rPr>
          <w:rFonts w:ascii="Times New Roman"/>
          <w:b/>
          <w:i w:val="false"/>
          <w:color w:val="000000"/>
        </w:rPr>
        <w:t xml:space="preserve"> 5-тарау. Басқарманы қайта ұйымдастыру және тарату</w:t>
      </w:r>
    </w:p>
    <w:bookmarkEnd w:id="3178"/>
    <w:bookmarkStart w:name="z3216" w:id="3179"/>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31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33-қосымша</w:t>
            </w:r>
          </w:p>
        </w:tc>
      </w:tr>
    </w:tbl>
    <w:bookmarkStart w:name="z3218" w:id="3180"/>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Алматы қаласы тауарлар мен көрсетілетін қызметтердің сапасы мен қауіпсіздігін бақылау департаментінің Алматы қаласы Алатау ауданы тауарлар мен көрсетілетін қызметтердің сапасы мен қауіпсіздігін бақылау басқармасы" республикалық мемлекеттік мекемесiнің ережесі</w:t>
      </w:r>
    </w:p>
    <w:bookmarkEnd w:id="3180"/>
    <w:bookmarkStart w:name="z3219" w:id="3181"/>
    <w:p>
      <w:pPr>
        <w:spacing w:after="0"/>
        <w:ind w:left="0"/>
        <w:jc w:val="left"/>
      </w:pPr>
      <w:r>
        <w:rPr>
          <w:rFonts w:ascii="Times New Roman"/>
          <w:b/>
          <w:i w:val="false"/>
          <w:color w:val="000000"/>
        </w:rPr>
        <w:t xml:space="preserve"> 1-тарау. Жалпы ережелер</w:t>
      </w:r>
    </w:p>
    <w:bookmarkEnd w:id="3181"/>
    <w:bookmarkStart w:name="z3220" w:id="3182"/>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Алматы қаласы тауарлар мен көрсетілетін қызметтердің сапасы мен қауіпсіздігін бақылау департаментінің Алматы қаласы Алатау ауданы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3182"/>
    <w:bookmarkStart w:name="z3221" w:id="3183"/>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3183"/>
    <w:bookmarkStart w:name="z3222" w:id="3184"/>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3184"/>
    <w:bookmarkStart w:name="z3223" w:id="3185"/>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3185"/>
    <w:bookmarkStart w:name="z3224" w:id="3186"/>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3186"/>
    <w:bookmarkStart w:name="z3225" w:id="3187"/>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3187"/>
    <w:bookmarkStart w:name="z3226" w:id="3188"/>
    <w:p>
      <w:pPr>
        <w:spacing w:after="0"/>
        <w:ind w:left="0"/>
        <w:jc w:val="both"/>
      </w:pPr>
      <w:r>
        <w:rPr>
          <w:rFonts w:ascii="Times New Roman"/>
          <w:b w:val="false"/>
          <w:i w:val="false"/>
          <w:color w:val="000000"/>
          <w:sz w:val="28"/>
        </w:rPr>
        <w:t>
      7. Басқарманың орналасқан жері – 050065, Қазақстан Республикасы, Алматы қаласы, Алатау ауданы, Жанқожа батыр көшесі, 24 үй.</w:t>
      </w:r>
    </w:p>
    <w:bookmarkEnd w:id="3188"/>
    <w:bookmarkStart w:name="z3227" w:id="3189"/>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Алматы қаласы тауарлар мен көрсетілетін қызметтердің сапасы мен қауіпсіздігін бақылау департаментінің Алматы қаласы Алатау ауданы тауарлар мен көрсетілетін қызметтердің сапасы мен қауіпсіздігін бақылау басқармасы".</w:t>
      </w:r>
    </w:p>
    <w:bookmarkEnd w:id="3189"/>
    <w:bookmarkStart w:name="z3228" w:id="3190"/>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3190"/>
    <w:bookmarkStart w:name="z3229" w:id="3191"/>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3191"/>
    <w:bookmarkStart w:name="z3230" w:id="3192"/>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3192"/>
    <w:bookmarkStart w:name="z3231" w:id="3193"/>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3193"/>
    <w:bookmarkStart w:name="z3232" w:id="3194"/>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3194"/>
    <w:bookmarkStart w:name="z3233" w:id="3195"/>
    <w:p>
      <w:pPr>
        <w:spacing w:after="0"/>
        <w:ind w:left="0"/>
        <w:jc w:val="both"/>
      </w:pPr>
      <w:r>
        <w:rPr>
          <w:rFonts w:ascii="Times New Roman"/>
          <w:b w:val="false"/>
          <w:i w:val="false"/>
          <w:color w:val="000000"/>
          <w:sz w:val="28"/>
        </w:rPr>
        <w:t xml:space="preserve">
      12. Міндеттері: </w:t>
      </w:r>
    </w:p>
    <w:bookmarkEnd w:id="3195"/>
    <w:bookmarkStart w:name="z3234" w:id="3196"/>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3196"/>
    <w:bookmarkStart w:name="z3235" w:id="3197"/>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3197"/>
    <w:bookmarkStart w:name="z3236" w:id="3198"/>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3198"/>
    <w:bookmarkStart w:name="z3237" w:id="3199"/>
    <w:p>
      <w:pPr>
        <w:spacing w:after="0"/>
        <w:ind w:left="0"/>
        <w:jc w:val="both"/>
      </w:pPr>
      <w:r>
        <w:rPr>
          <w:rFonts w:ascii="Times New Roman"/>
          <w:b w:val="false"/>
          <w:i w:val="false"/>
          <w:color w:val="000000"/>
          <w:sz w:val="28"/>
        </w:rPr>
        <w:t xml:space="preserve">
      13. Функциялары: </w:t>
      </w:r>
    </w:p>
    <w:bookmarkEnd w:id="3199"/>
    <w:bookmarkStart w:name="z3238" w:id="3200"/>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3200"/>
    <w:bookmarkStart w:name="z3239" w:id="3201"/>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3201"/>
    <w:bookmarkStart w:name="z3240" w:id="3202"/>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3202"/>
    <w:bookmarkStart w:name="z3241" w:id="3203"/>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3203"/>
    <w:bookmarkStart w:name="z3242" w:id="3204"/>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3204"/>
    <w:bookmarkStart w:name="z3243" w:id="3205"/>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3205"/>
    <w:bookmarkStart w:name="z3244" w:id="3206"/>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3206"/>
    <w:bookmarkStart w:name="z3245" w:id="3207"/>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3207"/>
    <w:bookmarkStart w:name="z3246" w:id="3208"/>
    <w:p>
      <w:pPr>
        <w:spacing w:after="0"/>
        <w:ind w:left="0"/>
        <w:jc w:val="both"/>
      </w:pPr>
      <w:r>
        <w:rPr>
          <w:rFonts w:ascii="Times New Roman"/>
          <w:b w:val="false"/>
          <w:i w:val="false"/>
          <w:color w:val="000000"/>
          <w:sz w:val="28"/>
        </w:rPr>
        <w:t>
      9) құзыретінің шегінде мониторинг жүргізу;</w:t>
      </w:r>
    </w:p>
    <w:bookmarkEnd w:id="3208"/>
    <w:bookmarkStart w:name="z3247" w:id="3209"/>
    <w:p>
      <w:pPr>
        <w:spacing w:after="0"/>
        <w:ind w:left="0"/>
        <w:jc w:val="both"/>
      </w:pPr>
      <w:r>
        <w:rPr>
          <w:rFonts w:ascii="Times New Roman"/>
          <w:b w:val="false"/>
          <w:i w:val="false"/>
          <w:color w:val="000000"/>
          <w:sz w:val="28"/>
        </w:rPr>
        <w:t>
      10) тамақ өнімі қауіпсіздігін қамтамасыз ету;</w:t>
      </w:r>
    </w:p>
    <w:bookmarkEnd w:id="3209"/>
    <w:bookmarkStart w:name="z3248" w:id="3210"/>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3210"/>
    <w:bookmarkStart w:name="z3249" w:id="3211"/>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3211"/>
    <w:bookmarkStart w:name="z3250" w:id="3212"/>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3212"/>
    <w:bookmarkStart w:name="z3251" w:id="3213"/>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3213"/>
    <w:bookmarkStart w:name="z3252" w:id="3214"/>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3214"/>
    <w:bookmarkStart w:name="z3253" w:id="3215"/>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3215"/>
    <w:bookmarkStart w:name="z3254" w:id="3216"/>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3216"/>
    <w:bookmarkStart w:name="z3255" w:id="3217"/>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3217"/>
    <w:bookmarkStart w:name="z3256" w:id="3218"/>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3218"/>
    <w:bookmarkStart w:name="z3257" w:id="3219"/>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3219"/>
    <w:bookmarkStart w:name="z3258" w:id="3220"/>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3220"/>
    <w:bookmarkStart w:name="z3259" w:id="3221"/>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3221"/>
    <w:bookmarkStart w:name="z3260" w:id="3222"/>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3222"/>
    <w:bookmarkStart w:name="z3261" w:id="3223"/>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3223"/>
    <w:bookmarkStart w:name="z3262" w:id="3224"/>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3224"/>
    <w:bookmarkStart w:name="z3263" w:id="3225"/>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3225"/>
    <w:bookmarkStart w:name="z3264" w:id="3226"/>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3226"/>
    <w:bookmarkStart w:name="z3265" w:id="3227"/>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3227"/>
    <w:bookmarkStart w:name="z3266" w:id="3228"/>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3228"/>
    <w:bookmarkStart w:name="z3267" w:id="3229"/>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3229"/>
    <w:bookmarkStart w:name="z3268" w:id="3230"/>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3230"/>
    <w:bookmarkStart w:name="z3269" w:id="3231"/>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3231"/>
    <w:bookmarkStart w:name="z3270" w:id="3232"/>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3232"/>
    <w:bookmarkStart w:name="z3271" w:id="3233"/>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3233"/>
    <w:bookmarkStart w:name="z3272" w:id="3234"/>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3234"/>
    <w:bookmarkStart w:name="z3273" w:id="3235"/>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3235"/>
    <w:bookmarkStart w:name="z3274" w:id="3236"/>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3236"/>
    <w:bookmarkStart w:name="z3275" w:id="3237"/>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3237"/>
    <w:bookmarkStart w:name="z3276" w:id="3238"/>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3238"/>
    <w:bookmarkStart w:name="z3277" w:id="3239"/>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3239"/>
    <w:bookmarkStart w:name="z3278" w:id="3240"/>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3240"/>
    <w:bookmarkStart w:name="z3279" w:id="3241"/>
    <w:p>
      <w:pPr>
        <w:spacing w:after="0"/>
        <w:ind w:left="0"/>
        <w:jc w:val="both"/>
      </w:pPr>
      <w:r>
        <w:rPr>
          <w:rFonts w:ascii="Times New Roman"/>
          <w:b w:val="false"/>
          <w:i w:val="false"/>
          <w:color w:val="000000"/>
          <w:sz w:val="28"/>
        </w:rPr>
        <w:t>
      42) реттелетін салада түсіндіру жұмысын ұйымдастыру;</w:t>
      </w:r>
    </w:p>
    <w:bookmarkEnd w:id="3241"/>
    <w:bookmarkStart w:name="z3280" w:id="3242"/>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3242"/>
    <w:bookmarkStart w:name="z3281" w:id="3243"/>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3243"/>
    <w:bookmarkStart w:name="z3282" w:id="3244"/>
    <w:p>
      <w:pPr>
        <w:spacing w:after="0"/>
        <w:ind w:left="0"/>
        <w:jc w:val="both"/>
      </w:pPr>
      <w:r>
        <w:rPr>
          <w:rFonts w:ascii="Times New Roman"/>
          <w:b w:val="false"/>
          <w:i w:val="false"/>
          <w:color w:val="000000"/>
          <w:sz w:val="28"/>
        </w:rPr>
        <w:t>
      14. Құқықтары мен міндеттері:</w:t>
      </w:r>
    </w:p>
    <w:bookmarkEnd w:id="3244"/>
    <w:bookmarkStart w:name="z3283" w:id="3245"/>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3245"/>
    <w:bookmarkStart w:name="z3284" w:id="3246"/>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3246"/>
    <w:bookmarkStart w:name="z3285" w:id="3247"/>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3247"/>
    <w:bookmarkStart w:name="z3286" w:id="3248"/>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3248"/>
    <w:bookmarkStart w:name="z3287" w:id="3249"/>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3249"/>
    <w:bookmarkStart w:name="z3288" w:id="3250"/>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3250"/>
    <w:bookmarkStart w:name="z3289" w:id="3251"/>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3251"/>
    <w:bookmarkStart w:name="z3290" w:id="3252"/>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3252"/>
    <w:bookmarkStart w:name="z3291" w:id="3253"/>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3253"/>
    <w:bookmarkStart w:name="z3292" w:id="3254"/>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3254"/>
    <w:bookmarkStart w:name="z3293" w:id="3255"/>
    <w:p>
      <w:pPr>
        <w:spacing w:after="0"/>
        <w:ind w:left="0"/>
        <w:jc w:val="left"/>
      </w:pPr>
      <w:r>
        <w:rPr>
          <w:rFonts w:ascii="Times New Roman"/>
          <w:b/>
          <w:i w:val="false"/>
          <w:color w:val="000000"/>
        </w:rPr>
        <w:t xml:space="preserve"> 3-тарау. Басқарманың қызметін ұйымдастыру</w:t>
      </w:r>
    </w:p>
    <w:bookmarkEnd w:id="3255"/>
    <w:bookmarkStart w:name="z3294" w:id="3256"/>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3256"/>
    <w:bookmarkStart w:name="z3295" w:id="3257"/>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3257"/>
    <w:bookmarkStart w:name="z3296" w:id="3258"/>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3258"/>
    <w:bookmarkStart w:name="z3297" w:id="3259"/>
    <w:p>
      <w:pPr>
        <w:spacing w:after="0"/>
        <w:ind w:left="0"/>
        <w:jc w:val="both"/>
      </w:pPr>
      <w:r>
        <w:rPr>
          <w:rFonts w:ascii="Times New Roman"/>
          <w:b w:val="false"/>
          <w:i w:val="false"/>
          <w:color w:val="000000"/>
          <w:sz w:val="28"/>
        </w:rPr>
        <w:t xml:space="preserve">
      18. Басқарма басшысының өкілеттіктері: </w:t>
      </w:r>
    </w:p>
    <w:bookmarkEnd w:id="3259"/>
    <w:bookmarkStart w:name="z3298" w:id="3260"/>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3260"/>
    <w:bookmarkStart w:name="z3299" w:id="3261"/>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3261"/>
    <w:bookmarkStart w:name="z3300" w:id="3262"/>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3262"/>
    <w:bookmarkStart w:name="z3301" w:id="3263"/>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3263"/>
    <w:bookmarkStart w:name="z3302" w:id="3264"/>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3264"/>
    <w:bookmarkStart w:name="z3303" w:id="3265"/>
    <w:p>
      <w:pPr>
        <w:spacing w:after="0"/>
        <w:ind w:left="0"/>
        <w:jc w:val="left"/>
      </w:pPr>
      <w:r>
        <w:rPr>
          <w:rFonts w:ascii="Times New Roman"/>
          <w:b/>
          <w:i w:val="false"/>
          <w:color w:val="000000"/>
        </w:rPr>
        <w:t xml:space="preserve"> 4-тарау. Басқарманың мүлкі</w:t>
      </w:r>
    </w:p>
    <w:bookmarkEnd w:id="3265"/>
    <w:bookmarkStart w:name="z3304" w:id="3266"/>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3266"/>
    <w:bookmarkStart w:name="z3305" w:id="3267"/>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3267"/>
    <w:bookmarkStart w:name="z3306" w:id="3268"/>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3268"/>
    <w:bookmarkStart w:name="z3307" w:id="3269"/>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269"/>
    <w:bookmarkStart w:name="z3308" w:id="3270"/>
    <w:p>
      <w:pPr>
        <w:spacing w:after="0"/>
        <w:ind w:left="0"/>
        <w:jc w:val="left"/>
      </w:pPr>
      <w:r>
        <w:rPr>
          <w:rFonts w:ascii="Times New Roman"/>
          <w:b/>
          <w:i w:val="false"/>
          <w:color w:val="000000"/>
        </w:rPr>
        <w:t xml:space="preserve"> 5-тарау. Басқарманы қайта ұйымдастыру және тарату</w:t>
      </w:r>
    </w:p>
    <w:bookmarkEnd w:id="3270"/>
    <w:bookmarkStart w:name="z3309" w:id="3271"/>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32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34-қосымша</w:t>
            </w:r>
          </w:p>
        </w:tc>
      </w:tr>
    </w:tbl>
    <w:bookmarkStart w:name="z3311" w:id="3272"/>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Алматы қаласының тауарлар мен көрсетілетін қызметтердің сапасы мен қауіпсіздігін бақылау департаментінің Алматы қаласы Алмалы ауданы тауарлар мен көрсетілетін қызметтердің сапасы мен қауіпсіздігін бақылау басқармасы" республикалық мемлекеттік мекемесiнің ережесі</w:t>
      </w:r>
    </w:p>
    <w:bookmarkEnd w:id="3272"/>
    <w:bookmarkStart w:name="z3312" w:id="3273"/>
    <w:p>
      <w:pPr>
        <w:spacing w:after="0"/>
        <w:ind w:left="0"/>
        <w:jc w:val="left"/>
      </w:pPr>
      <w:r>
        <w:rPr>
          <w:rFonts w:ascii="Times New Roman"/>
          <w:b/>
          <w:i w:val="false"/>
          <w:color w:val="000000"/>
        </w:rPr>
        <w:t xml:space="preserve"> 1-тарау. Жалпы ережелер</w:t>
      </w:r>
    </w:p>
    <w:bookmarkEnd w:id="3273"/>
    <w:bookmarkStart w:name="z3313" w:id="3274"/>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Алматы қаласының тауарлар мен көрсетілетін қызметтердің сапасы мен қауіпсіздігін бақылау департаментінің Алматы қаласы Алмалы ауданы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3274"/>
    <w:bookmarkStart w:name="z3314" w:id="3275"/>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3275"/>
    <w:bookmarkStart w:name="z3315" w:id="3276"/>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3276"/>
    <w:bookmarkStart w:name="z3316" w:id="3277"/>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3277"/>
    <w:bookmarkStart w:name="z3317" w:id="3278"/>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3278"/>
    <w:bookmarkStart w:name="z3318" w:id="3279"/>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3279"/>
    <w:bookmarkStart w:name="z3319" w:id="3280"/>
    <w:p>
      <w:pPr>
        <w:spacing w:after="0"/>
        <w:ind w:left="0"/>
        <w:jc w:val="both"/>
      </w:pPr>
      <w:r>
        <w:rPr>
          <w:rFonts w:ascii="Times New Roman"/>
          <w:b w:val="false"/>
          <w:i w:val="false"/>
          <w:color w:val="000000"/>
          <w:sz w:val="28"/>
        </w:rPr>
        <w:t>
      7. Басқарманың орналасқан жері – 050026, Қазақстан Республикасы, Алматы қаласы, Алмалы ауданы, Төле би көшесі, 130/221 үй.</w:t>
      </w:r>
    </w:p>
    <w:bookmarkEnd w:id="3280"/>
    <w:bookmarkStart w:name="z3320" w:id="3281"/>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Алматы қаласының тауарлар мен көрсетілетін қызметтердің сапасы мен қауіпсіздігін бақылау департаментінің Алматы қаласы Алмалы ауданы тауарлар мен көрсетілетін қызметтердің сапасы мен қауіпсіздігін бақылау басқармасы".</w:t>
      </w:r>
    </w:p>
    <w:bookmarkEnd w:id="3281"/>
    <w:bookmarkStart w:name="z3321" w:id="3282"/>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3282"/>
    <w:bookmarkStart w:name="z3322" w:id="3283"/>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3283"/>
    <w:bookmarkStart w:name="z3323" w:id="3284"/>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3284"/>
    <w:bookmarkStart w:name="z3324" w:id="3285"/>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3285"/>
    <w:bookmarkStart w:name="z3325" w:id="3286"/>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3286"/>
    <w:bookmarkStart w:name="z3326" w:id="3287"/>
    <w:p>
      <w:pPr>
        <w:spacing w:after="0"/>
        <w:ind w:left="0"/>
        <w:jc w:val="both"/>
      </w:pPr>
      <w:r>
        <w:rPr>
          <w:rFonts w:ascii="Times New Roman"/>
          <w:b w:val="false"/>
          <w:i w:val="false"/>
          <w:color w:val="000000"/>
          <w:sz w:val="28"/>
        </w:rPr>
        <w:t xml:space="preserve">
      12. Міндеттері: </w:t>
      </w:r>
    </w:p>
    <w:bookmarkEnd w:id="3287"/>
    <w:bookmarkStart w:name="z3327" w:id="3288"/>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3288"/>
    <w:bookmarkStart w:name="z3328" w:id="3289"/>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3289"/>
    <w:bookmarkStart w:name="z3329" w:id="3290"/>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3290"/>
    <w:bookmarkStart w:name="z3330" w:id="3291"/>
    <w:p>
      <w:pPr>
        <w:spacing w:after="0"/>
        <w:ind w:left="0"/>
        <w:jc w:val="both"/>
      </w:pPr>
      <w:r>
        <w:rPr>
          <w:rFonts w:ascii="Times New Roman"/>
          <w:b w:val="false"/>
          <w:i w:val="false"/>
          <w:color w:val="000000"/>
          <w:sz w:val="28"/>
        </w:rPr>
        <w:t xml:space="preserve">
      13. Функциялары: </w:t>
      </w:r>
    </w:p>
    <w:bookmarkEnd w:id="3291"/>
    <w:bookmarkStart w:name="z3331" w:id="3292"/>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3292"/>
    <w:bookmarkStart w:name="z3332" w:id="3293"/>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3293"/>
    <w:bookmarkStart w:name="z3333" w:id="3294"/>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3294"/>
    <w:bookmarkStart w:name="z3334" w:id="3295"/>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3295"/>
    <w:bookmarkStart w:name="z3335" w:id="3296"/>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3296"/>
    <w:bookmarkStart w:name="z3336" w:id="3297"/>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3297"/>
    <w:bookmarkStart w:name="z3337" w:id="3298"/>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3298"/>
    <w:bookmarkStart w:name="z3338" w:id="3299"/>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3299"/>
    <w:bookmarkStart w:name="z3339" w:id="3300"/>
    <w:p>
      <w:pPr>
        <w:spacing w:after="0"/>
        <w:ind w:left="0"/>
        <w:jc w:val="both"/>
      </w:pPr>
      <w:r>
        <w:rPr>
          <w:rFonts w:ascii="Times New Roman"/>
          <w:b w:val="false"/>
          <w:i w:val="false"/>
          <w:color w:val="000000"/>
          <w:sz w:val="28"/>
        </w:rPr>
        <w:t>
      9) құзыретінің шегінде мониторинг жүргізу;</w:t>
      </w:r>
    </w:p>
    <w:bookmarkEnd w:id="3300"/>
    <w:bookmarkStart w:name="z3340" w:id="3301"/>
    <w:p>
      <w:pPr>
        <w:spacing w:after="0"/>
        <w:ind w:left="0"/>
        <w:jc w:val="both"/>
      </w:pPr>
      <w:r>
        <w:rPr>
          <w:rFonts w:ascii="Times New Roman"/>
          <w:b w:val="false"/>
          <w:i w:val="false"/>
          <w:color w:val="000000"/>
          <w:sz w:val="28"/>
        </w:rPr>
        <w:t>
      10) тамақ өнімі қауіпсіздігін қамтамасыз ету;</w:t>
      </w:r>
    </w:p>
    <w:bookmarkEnd w:id="3301"/>
    <w:bookmarkStart w:name="z3341" w:id="3302"/>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3302"/>
    <w:bookmarkStart w:name="z3342" w:id="3303"/>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3303"/>
    <w:bookmarkStart w:name="z3343" w:id="3304"/>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3304"/>
    <w:bookmarkStart w:name="z3344" w:id="3305"/>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3305"/>
    <w:bookmarkStart w:name="z3345" w:id="3306"/>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3306"/>
    <w:bookmarkStart w:name="z3346" w:id="3307"/>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3307"/>
    <w:bookmarkStart w:name="z3347" w:id="3308"/>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3308"/>
    <w:bookmarkStart w:name="z3348" w:id="3309"/>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3309"/>
    <w:bookmarkStart w:name="z3349" w:id="3310"/>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3310"/>
    <w:bookmarkStart w:name="z3350" w:id="3311"/>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3311"/>
    <w:bookmarkStart w:name="z3351" w:id="3312"/>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3312"/>
    <w:bookmarkStart w:name="z3352" w:id="3313"/>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3313"/>
    <w:bookmarkStart w:name="z3353" w:id="3314"/>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3314"/>
    <w:bookmarkStart w:name="z3354" w:id="3315"/>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3315"/>
    <w:bookmarkStart w:name="z3355" w:id="3316"/>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3316"/>
    <w:bookmarkStart w:name="z3356" w:id="3317"/>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3317"/>
    <w:bookmarkStart w:name="z3357" w:id="3318"/>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3318"/>
    <w:bookmarkStart w:name="z3358" w:id="3319"/>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3319"/>
    <w:bookmarkStart w:name="z3359" w:id="3320"/>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3320"/>
    <w:bookmarkStart w:name="z3360" w:id="3321"/>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3321"/>
    <w:bookmarkStart w:name="z3361" w:id="3322"/>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3322"/>
    <w:bookmarkStart w:name="z3362" w:id="3323"/>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3323"/>
    <w:bookmarkStart w:name="z3363" w:id="3324"/>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3324"/>
    <w:bookmarkStart w:name="z3364" w:id="3325"/>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3325"/>
    <w:bookmarkStart w:name="z3365" w:id="3326"/>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3326"/>
    <w:bookmarkStart w:name="z3366" w:id="3327"/>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3327"/>
    <w:bookmarkStart w:name="z3367" w:id="3328"/>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3328"/>
    <w:bookmarkStart w:name="z3368" w:id="3329"/>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3329"/>
    <w:bookmarkStart w:name="z3369" w:id="3330"/>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3330"/>
    <w:bookmarkStart w:name="z3370" w:id="3331"/>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3331"/>
    <w:bookmarkStart w:name="z3371" w:id="3332"/>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3332"/>
    <w:bookmarkStart w:name="z3372" w:id="3333"/>
    <w:p>
      <w:pPr>
        <w:spacing w:after="0"/>
        <w:ind w:left="0"/>
        <w:jc w:val="both"/>
      </w:pPr>
      <w:r>
        <w:rPr>
          <w:rFonts w:ascii="Times New Roman"/>
          <w:b w:val="false"/>
          <w:i w:val="false"/>
          <w:color w:val="000000"/>
          <w:sz w:val="28"/>
        </w:rPr>
        <w:t>
      42) реттелетін салада түсіндіру жұмысын ұйымдастыру;</w:t>
      </w:r>
    </w:p>
    <w:bookmarkEnd w:id="3333"/>
    <w:bookmarkStart w:name="z3373" w:id="3334"/>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3334"/>
    <w:bookmarkStart w:name="z3374" w:id="3335"/>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3335"/>
    <w:bookmarkStart w:name="z3375" w:id="3336"/>
    <w:p>
      <w:pPr>
        <w:spacing w:after="0"/>
        <w:ind w:left="0"/>
        <w:jc w:val="both"/>
      </w:pPr>
      <w:r>
        <w:rPr>
          <w:rFonts w:ascii="Times New Roman"/>
          <w:b w:val="false"/>
          <w:i w:val="false"/>
          <w:color w:val="000000"/>
          <w:sz w:val="28"/>
        </w:rPr>
        <w:t>
      14. Құқықтары мен міндеттері:</w:t>
      </w:r>
    </w:p>
    <w:bookmarkEnd w:id="3336"/>
    <w:bookmarkStart w:name="z3376" w:id="3337"/>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3337"/>
    <w:bookmarkStart w:name="z3377" w:id="3338"/>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3338"/>
    <w:bookmarkStart w:name="z3378" w:id="3339"/>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3339"/>
    <w:bookmarkStart w:name="z3379" w:id="3340"/>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3340"/>
    <w:bookmarkStart w:name="z3380" w:id="3341"/>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3341"/>
    <w:bookmarkStart w:name="z3381" w:id="3342"/>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3342"/>
    <w:bookmarkStart w:name="z3382" w:id="3343"/>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3343"/>
    <w:bookmarkStart w:name="z3383" w:id="3344"/>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3344"/>
    <w:bookmarkStart w:name="z3384" w:id="3345"/>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3345"/>
    <w:bookmarkStart w:name="z3385" w:id="3346"/>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3346"/>
    <w:bookmarkStart w:name="z3386" w:id="3347"/>
    <w:p>
      <w:pPr>
        <w:spacing w:after="0"/>
        <w:ind w:left="0"/>
        <w:jc w:val="left"/>
      </w:pPr>
      <w:r>
        <w:rPr>
          <w:rFonts w:ascii="Times New Roman"/>
          <w:b/>
          <w:i w:val="false"/>
          <w:color w:val="000000"/>
        </w:rPr>
        <w:t xml:space="preserve"> 3-тарау. Басқарманың қызметін ұйымдастыру</w:t>
      </w:r>
    </w:p>
    <w:bookmarkEnd w:id="3347"/>
    <w:bookmarkStart w:name="z3387" w:id="3348"/>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3348"/>
    <w:bookmarkStart w:name="z3388" w:id="3349"/>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3349"/>
    <w:bookmarkStart w:name="z3389" w:id="3350"/>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3350"/>
    <w:bookmarkStart w:name="z3390" w:id="3351"/>
    <w:p>
      <w:pPr>
        <w:spacing w:after="0"/>
        <w:ind w:left="0"/>
        <w:jc w:val="both"/>
      </w:pPr>
      <w:r>
        <w:rPr>
          <w:rFonts w:ascii="Times New Roman"/>
          <w:b w:val="false"/>
          <w:i w:val="false"/>
          <w:color w:val="000000"/>
          <w:sz w:val="28"/>
        </w:rPr>
        <w:t xml:space="preserve">
      18. Басқарма басшысының өкілеттіктері: </w:t>
      </w:r>
    </w:p>
    <w:bookmarkEnd w:id="3351"/>
    <w:bookmarkStart w:name="z3391" w:id="3352"/>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3352"/>
    <w:bookmarkStart w:name="z3392" w:id="3353"/>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3353"/>
    <w:bookmarkStart w:name="z3393" w:id="3354"/>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3354"/>
    <w:bookmarkStart w:name="z3394" w:id="3355"/>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3355"/>
    <w:bookmarkStart w:name="z3395" w:id="3356"/>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3356"/>
    <w:bookmarkStart w:name="z3396" w:id="3357"/>
    <w:p>
      <w:pPr>
        <w:spacing w:after="0"/>
        <w:ind w:left="0"/>
        <w:jc w:val="left"/>
      </w:pPr>
      <w:r>
        <w:rPr>
          <w:rFonts w:ascii="Times New Roman"/>
          <w:b/>
          <w:i w:val="false"/>
          <w:color w:val="000000"/>
        </w:rPr>
        <w:t xml:space="preserve"> 4-тарау. Басқарманың мүлкі</w:t>
      </w:r>
    </w:p>
    <w:bookmarkEnd w:id="3357"/>
    <w:bookmarkStart w:name="z3397" w:id="3358"/>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3358"/>
    <w:bookmarkStart w:name="z3398" w:id="3359"/>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3359"/>
    <w:bookmarkStart w:name="z3399" w:id="3360"/>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3360"/>
    <w:bookmarkStart w:name="z3400" w:id="3361"/>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361"/>
    <w:bookmarkStart w:name="z3401" w:id="3362"/>
    <w:p>
      <w:pPr>
        <w:spacing w:after="0"/>
        <w:ind w:left="0"/>
        <w:jc w:val="left"/>
      </w:pPr>
      <w:r>
        <w:rPr>
          <w:rFonts w:ascii="Times New Roman"/>
          <w:b/>
          <w:i w:val="false"/>
          <w:color w:val="000000"/>
        </w:rPr>
        <w:t xml:space="preserve"> 5-тарау. Басқарманы қайта ұйымдастыру және тарату</w:t>
      </w:r>
    </w:p>
    <w:bookmarkEnd w:id="3362"/>
    <w:bookmarkStart w:name="z3402" w:id="3363"/>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33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35-қосымша</w:t>
            </w:r>
          </w:p>
        </w:tc>
      </w:tr>
    </w:tbl>
    <w:bookmarkStart w:name="z3404" w:id="3364"/>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Алматы қаласының тауарлар мен көрсетілетін қызметтердің сапасы мен қауіпсіздігін бақылау департаментінің Алматы қаласы Әуезов ауданы тауарлар мен көрсетілетін қызметтердің сапасы мен қауіпсіздігін бақылау басқармасы" республикалық мемлекеттік мекемесiнің ережесі</w:t>
      </w:r>
    </w:p>
    <w:bookmarkEnd w:id="3364"/>
    <w:bookmarkStart w:name="z3405" w:id="3365"/>
    <w:p>
      <w:pPr>
        <w:spacing w:after="0"/>
        <w:ind w:left="0"/>
        <w:jc w:val="left"/>
      </w:pPr>
      <w:r>
        <w:rPr>
          <w:rFonts w:ascii="Times New Roman"/>
          <w:b/>
          <w:i w:val="false"/>
          <w:color w:val="000000"/>
        </w:rPr>
        <w:t xml:space="preserve"> 1-тарау. Жалпы ережелер</w:t>
      </w:r>
    </w:p>
    <w:bookmarkEnd w:id="3365"/>
    <w:bookmarkStart w:name="z3406" w:id="3366"/>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Алматы қаласының тауарлар мен көрсетілетін қызметтердің сапасы мен қауіпсіздігін бақылау департаментінің Алматы қаласы Әуезов ауданы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3366"/>
    <w:bookmarkStart w:name="z3407" w:id="3367"/>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3367"/>
    <w:bookmarkStart w:name="z3408" w:id="3368"/>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3368"/>
    <w:bookmarkStart w:name="z3409" w:id="3369"/>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3369"/>
    <w:bookmarkStart w:name="z3410" w:id="3370"/>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3370"/>
    <w:bookmarkStart w:name="z3411" w:id="3371"/>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3371"/>
    <w:bookmarkStart w:name="z3412" w:id="3372"/>
    <w:p>
      <w:pPr>
        <w:spacing w:after="0"/>
        <w:ind w:left="0"/>
        <w:jc w:val="both"/>
      </w:pPr>
      <w:r>
        <w:rPr>
          <w:rFonts w:ascii="Times New Roman"/>
          <w:b w:val="false"/>
          <w:i w:val="false"/>
          <w:color w:val="000000"/>
          <w:sz w:val="28"/>
        </w:rPr>
        <w:t>
      7. Басқарманың орналасқан жері – 050063, Қазақстан Республикасы, Алматы қаласы, Әуезов ауданы, Жетысу-3 ықшам ауданы, 64 үй.</w:t>
      </w:r>
    </w:p>
    <w:bookmarkEnd w:id="3372"/>
    <w:bookmarkStart w:name="z3413" w:id="3373"/>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Алматы қаласының тауарлар мен көрсетілетін қызметтердің сапасы мен қауіпсіздігін бақылау департаментінің Алматы қаласы Әуезов ауданы тауарлар мен көрсетілетін қызметтердің сапасы мен қауіпсіздігін бақылау басқармасы".</w:t>
      </w:r>
    </w:p>
    <w:bookmarkEnd w:id="3373"/>
    <w:bookmarkStart w:name="z3414" w:id="3374"/>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3374"/>
    <w:bookmarkStart w:name="z3415" w:id="3375"/>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3375"/>
    <w:bookmarkStart w:name="z3416" w:id="3376"/>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3376"/>
    <w:bookmarkStart w:name="z3417" w:id="3377"/>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3377"/>
    <w:bookmarkStart w:name="z3418" w:id="3378"/>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3378"/>
    <w:bookmarkStart w:name="z3419" w:id="3379"/>
    <w:p>
      <w:pPr>
        <w:spacing w:after="0"/>
        <w:ind w:left="0"/>
        <w:jc w:val="both"/>
      </w:pPr>
      <w:r>
        <w:rPr>
          <w:rFonts w:ascii="Times New Roman"/>
          <w:b w:val="false"/>
          <w:i w:val="false"/>
          <w:color w:val="000000"/>
          <w:sz w:val="28"/>
        </w:rPr>
        <w:t xml:space="preserve">
      12. Міндеттері: </w:t>
      </w:r>
    </w:p>
    <w:bookmarkEnd w:id="3379"/>
    <w:bookmarkStart w:name="z3420" w:id="3380"/>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3380"/>
    <w:bookmarkStart w:name="z3421" w:id="3381"/>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3381"/>
    <w:bookmarkStart w:name="z3422" w:id="3382"/>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3382"/>
    <w:bookmarkStart w:name="z3423" w:id="3383"/>
    <w:p>
      <w:pPr>
        <w:spacing w:after="0"/>
        <w:ind w:left="0"/>
        <w:jc w:val="both"/>
      </w:pPr>
      <w:r>
        <w:rPr>
          <w:rFonts w:ascii="Times New Roman"/>
          <w:b w:val="false"/>
          <w:i w:val="false"/>
          <w:color w:val="000000"/>
          <w:sz w:val="28"/>
        </w:rPr>
        <w:t xml:space="preserve">
      13. Функциялары: </w:t>
      </w:r>
    </w:p>
    <w:bookmarkEnd w:id="3383"/>
    <w:bookmarkStart w:name="z3424" w:id="3384"/>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3384"/>
    <w:bookmarkStart w:name="z3425" w:id="3385"/>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3385"/>
    <w:bookmarkStart w:name="z3426" w:id="3386"/>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3386"/>
    <w:bookmarkStart w:name="z3427" w:id="3387"/>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3387"/>
    <w:bookmarkStart w:name="z3428" w:id="3388"/>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3388"/>
    <w:bookmarkStart w:name="z3429" w:id="3389"/>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3389"/>
    <w:bookmarkStart w:name="z3430" w:id="3390"/>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3390"/>
    <w:bookmarkStart w:name="z3431" w:id="3391"/>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3391"/>
    <w:bookmarkStart w:name="z3432" w:id="3392"/>
    <w:p>
      <w:pPr>
        <w:spacing w:after="0"/>
        <w:ind w:left="0"/>
        <w:jc w:val="both"/>
      </w:pPr>
      <w:r>
        <w:rPr>
          <w:rFonts w:ascii="Times New Roman"/>
          <w:b w:val="false"/>
          <w:i w:val="false"/>
          <w:color w:val="000000"/>
          <w:sz w:val="28"/>
        </w:rPr>
        <w:t>
      9) құзыретінің шегінде мониторинг жүргізу;</w:t>
      </w:r>
    </w:p>
    <w:bookmarkEnd w:id="3392"/>
    <w:bookmarkStart w:name="z3433" w:id="3393"/>
    <w:p>
      <w:pPr>
        <w:spacing w:after="0"/>
        <w:ind w:left="0"/>
        <w:jc w:val="both"/>
      </w:pPr>
      <w:r>
        <w:rPr>
          <w:rFonts w:ascii="Times New Roman"/>
          <w:b w:val="false"/>
          <w:i w:val="false"/>
          <w:color w:val="000000"/>
          <w:sz w:val="28"/>
        </w:rPr>
        <w:t>
      10) тамақ өнімі қауіпсіздігін қамтамасыз ету;</w:t>
      </w:r>
    </w:p>
    <w:bookmarkEnd w:id="3393"/>
    <w:bookmarkStart w:name="z3434" w:id="3394"/>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3394"/>
    <w:bookmarkStart w:name="z3435" w:id="3395"/>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3395"/>
    <w:bookmarkStart w:name="z3436" w:id="3396"/>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3396"/>
    <w:bookmarkStart w:name="z3437" w:id="3397"/>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3397"/>
    <w:bookmarkStart w:name="z3438" w:id="3398"/>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3398"/>
    <w:bookmarkStart w:name="z3439" w:id="3399"/>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3399"/>
    <w:bookmarkStart w:name="z3440" w:id="3400"/>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3400"/>
    <w:bookmarkStart w:name="z3441" w:id="3401"/>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3401"/>
    <w:bookmarkStart w:name="z3442" w:id="3402"/>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3402"/>
    <w:bookmarkStart w:name="z3443" w:id="3403"/>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3403"/>
    <w:bookmarkStart w:name="z3444" w:id="3404"/>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3404"/>
    <w:bookmarkStart w:name="z3445" w:id="3405"/>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3405"/>
    <w:bookmarkStart w:name="z3446" w:id="3406"/>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3406"/>
    <w:bookmarkStart w:name="z3447" w:id="3407"/>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3407"/>
    <w:bookmarkStart w:name="z3448" w:id="3408"/>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3408"/>
    <w:bookmarkStart w:name="z3449" w:id="3409"/>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3409"/>
    <w:bookmarkStart w:name="z3450" w:id="3410"/>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3410"/>
    <w:bookmarkStart w:name="z3451" w:id="3411"/>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3411"/>
    <w:bookmarkStart w:name="z3452" w:id="3412"/>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3412"/>
    <w:bookmarkStart w:name="z3453" w:id="3413"/>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3413"/>
    <w:bookmarkStart w:name="z3454" w:id="3414"/>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3414"/>
    <w:bookmarkStart w:name="z3455" w:id="3415"/>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3415"/>
    <w:bookmarkStart w:name="z3456" w:id="3416"/>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3416"/>
    <w:bookmarkStart w:name="z3457" w:id="3417"/>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3417"/>
    <w:bookmarkStart w:name="z3458" w:id="3418"/>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3418"/>
    <w:bookmarkStart w:name="z3459" w:id="3419"/>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3419"/>
    <w:bookmarkStart w:name="z3460" w:id="3420"/>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3420"/>
    <w:bookmarkStart w:name="z3461" w:id="3421"/>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3421"/>
    <w:bookmarkStart w:name="z3462" w:id="3422"/>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3422"/>
    <w:bookmarkStart w:name="z3463" w:id="3423"/>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3423"/>
    <w:bookmarkStart w:name="z3464" w:id="3424"/>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3424"/>
    <w:bookmarkStart w:name="z3465" w:id="3425"/>
    <w:p>
      <w:pPr>
        <w:spacing w:after="0"/>
        <w:ind w:left="0"/>
        <w:jc w:val="both"/>
      </w:pPr>
      <w:r>
        <w:rPr>
          <w:rFonts w:ascii="Times New Roman"/>
          <w:b w:val="false"/>
          <w:i w:val="false"/>
          <w:color w:val="000000"/>
          <w:sz w:val="28"/>
        </w:rPr>
        <w:t>
      42) реттелетін салада түсіндіру жұмысын ұйымдастыру;</w:t>
      </w:r>
    </w:p>
    <w:bookmarkEnd w:id="3425"/>
    <w:bookmarkStart w:name="z3466" w:id="3426"/>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3426"/>
    <w:bookmarkStart w:name="z3467" w:id="3427"/>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3427"/>
    <w:bookmarkStart w:name="z3468" w:id="3428"/>
    <w:p>
      <w:pPr>
        <w:spacing w:after="0"/>
        <w:ind w:left="0"/>
        <w:jc w:val="both"/>
      </w:pPr>
      <w:r>
        <w:rPr>
          <w:rFonts w:ascii="Times New Roman"/>
          <w:b w:val="false"/>
          <w:i w:val="false"/>
          <w:color w:val="000000"/>
          <w:sz w:val="28"/>
        </w:rPr>
        <w:t>
      14. Құқықтары мен міндеттері:</w:t>
      </w:r>
    </w:p>
    <w:bookmarkEnd w:id="3428"/>
    <w:bookmarkStart w:name="z3469" w:id="3429"/>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3429"/>
    <w:bookmarkStart w:name="z3470" w:id="3430"/>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3430"/>
    <w:bookmarkStart w:name="z3471" w:id="3431"/>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3431"/>
    <w:bookmarkStart w:name="z3472" w:id="3432"/>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3432"/>
    <w:bookmarkStart w:name="z3473" w:id="3433"/>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3433"/>
    <w:bookmarkStart w:name="z3474" w:id="3434"/>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3434"/>
    <w:bookmarkStart w:name="z3475" w:id="3435"/>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3435"/>
    <w:bookmarkStart w:name="z3476" w:id="3436"/>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3436"/>
    <w:bookmarkStart w:name="z3477" w:id="3437"/>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3437"/>
    <w:bookmarkStart w:name="z3478" w:id="3438"/>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3438"/>
    <w:bookmarkStart w:name="z3479" w:id="3439"/>
    <w:p>
      <w:pPr>
        <w:spacing w:after="0"/>
        <w:ind w:left="0"/>
        <w:jc w:val="left"/>
      </w:pPr>
      <w:r>
        <w:rPr>
          <w:rFonts w:ascii="Times New Roman"/>
          <w:b/>
          <w:i w:val="false"/>
          <w:color w:val="000000"/>
        </w:rPr>
        <w:t xml:space="preserve"> 3-тарау. Басқарманың қызметін ұйымдастыру</w:t>
      </w:r>
    </w:p>
    <w:bookmarkEnd w:id="3439"/>
    <w:bookmarkStart w:name="z3480" w:id="3440"/>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3440"/>
    <w:bookmarkStart w:name="z3481" w:id="3441"/>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3441"/>
    <w:bookmarkStart w:name="z3482" w:id="3442"/>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3442"/>
    <w:bookmarkStart w:name="z3483" w:id="3443"/>
    <w:p>
      <w:pPr>
        <w:spacing w:after="0"/>
        <w:ind w:left="0"/>
        <w:jc w:val="both"/>
      </w:pPr>
      <w:r>
        <w:rPr>
          <w:rFonts w:ascii="Times New Roman"/>
          <w:b w:val="false"/>
          <w:i w:val="false"/>
          <w:color w:val="000000"/>
          <w:sz w:val="28"/>
        </w:rPr>
        <w:t xml:space="preserve">
      18. Басқарма басшысының өкілеттіктері: </w:t>
      </w:r>
    </w:p>
    <w:bookmarkEnd w:id="3443"/>
    <w:bookmarkStart w:name="z3484" w:id="3444"/>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3444"/>
    <w:bookmarkStart w:name="z3485" w:id="3445"/>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3445"/>
    <w:bookmarkStart w:name="z3486" w:id="3446"/>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3446"/>
    <w:bookmarkStart w:name="z3487" w:id="3447"/>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3447"/>
    <w:bookmarkStart w:name="z3488" w:id="3448"/>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3448"/>
    <w:bookmarkStart w:name="z3489" w:id="3449"/>
    <w:p>
      <w:pPr>
        <w:spacing w:after="0"/>
        <w:ind w:left="0"/>
        <w:jc w:val="left"/>
      </w:pPr>
      <w:r>
        <w:rPr>
          <w:rFonts w:ascii="Times New Roman"/>
          <w:b/>
          <w:i w:val="false"/>
          <w:color w:val="000000"/>
        </w:rPr>
        <w:t xml:space="preserve"> 4-тарау. Басқарманың мүлкі</w:t>
      </w:r>
    </w:p>
    <w:bookmarkEnd w:id="3449"/>
    <w:bookmarkStart w:name="z3490" w:id="3450"/>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3450"/>
    <w:bookmarkStart w:name="z3491" w:id="3451"/>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3451"/>
    <w:bookmarkStart w:name="z3492" w:id="3452"/>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3452"/>
    <w:bookmarkStart w:name="z3493" w:id="3453"/>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453"/>
    <w:bookmarkStart w:name="z3494" w:id="3454"/>
    <w:p>
      <w:pPr>
        <w:spacing w:after="0"/>
        <w:ind w:left="0"/>
        <w:jc w:val="left"/>
      </w:pPr>
      <w:r>
        <w:rPr>
          <w:rFonts w:ascii="Times New Roman"/>
          <w:b/>
          <w:i w:val="false"/>
          <w:color w:val="000000"/>
        </w:rPr>
        <w:t xml:space="preserve"> 5-тарау. Басқарманы қайта ұйымдастыру және тарату</w:t>
      </w:r>
    </w:p>
    <w:bookmarkEnd w:id="3454"/>
    <w:bookmarkStart w:name="z3495" w:id="3455"/>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34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36-қосымша</w:t>
            </w:r>
          </w:p>
        </w:tc>
      </w:tr>
    </w:tbl>
    <w:bookmarkStart w:name="z3498" w:id="3456"/>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Алматы қаласының тауарлар мен көрсетілетін қызметтердің сапасы мен қауіпсіздігін бақылау департаментінің Алматы қаласы Бостандық ауданы тауарлар мен көрсетілетін қызметтердің сапасы мен қауіпсіздігін бақылау басқармасы" республикалық мемлекеттік мекемесiнің ережесі</w:t>
      </w:r>
    </w:p>
    <w:bookmarkEnd w:id="3456"/>
    <w:bookmarkStart w:name="z3499" w:id="3457"/>
    <w:p>
      <w:pPr>
        <w:spacing w:after="0"/>
        <w:ind w:left="0"/>
        <w:jc w:val="left"/>
      </w:pPr>
      <w:r>
        <w:rPr>
          <w:rFonts w:ascii="Times New Roman"/>
          <w:b/>
          <w:i w:val="false"/>
          <w:color w:val="000000"/>
        </w:rPr>
        <w:t xml:space="preserve"> 1-тарау. Жалпы ережелер</w:t>
      </w:r>
    </w:p>
    <w:bookmarkEnd w:id="3457"/>
    <w:bookmarkStart w:name="z3500" w:id="3458"/>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Алматы қаласының тауарлар мен көрсетілетін қызметтердің сапасы мен қауіпсіздігін бақылау департаментінің Алматы қаласы Бостандық ауданы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3458"/>
    <w:bookmarkStart w:name="z3501" w:id="3459"/>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3459"/>
    <w:bookmarkStart w:name="z3502" w:id="3460"/>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3460"/>
    <w:bookmarkStart w:name="z3503" w:id="3461"/>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3461"/>
    <w:bookmarkStart w:name="z3504" w:id="3462"/>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3462"/>
    <w:bookmarkStart w:name="z3505" w:id="3463"/>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3463"/>
    <w:bookmarkStart w:name="z3506" w:id="3464"/>
    <w:p>
      <w:pPr>
        <w:spacing w:after="0"/>
        <w:ind w:left="0"/>
        <w:jc w:val="both"/>
      </w:pPr>
      <w:r>
        <w:rPr>
          <w:rFonts w:ascii="Times New Roman"/>
          <w:b w:val="false"/>
          <w:i w:val="false"/>
          <w:color w:val="000000"/>
          <w:sz w:val="28"/>
        </w:rPr>
        <w:t>
      7. Басқарманың орналасқан жері – 050060, Қазақстан Республикасы, Алматы қаласы, Бостандық ауданы, Вахтангов көшесі, 2 А үйі.</w:t>
      </w:r>
    </w:p>
    <w:bookmarkEnd w:id="3464"/>
    <w:bookmarkStart w:name="z3507" w:id="3465"/>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Алматы қаласының тауарлар мен көрсетілетін қызметтердің сапасы мен қауіпсіздігін бақылау департаментінің Алматы қаласы Бостандық ауданы тауарлар мен көрсетілетін қызметтердің сапасы мен қауіпсіздігін бақылау басқармасы".</w:t>
      </w:r>
    </w:p>
    <w:bookmarkEnd w:id="3465"/>
    <w:bookmarkStart w:name="z3508" w:id="3466"/>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3466"/>
    <w:bookmarkStart w:name="z3509" w:id="3467"/>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3467"/>
    <w:bookmarkStart w:name="z3510" w:id="3468"/>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3468"/>
    <w:bookmarkStart w:name="z3511" w:id="3469"/>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3469"/>
    <w:bookmarkStart w:name="z3512" w:id="3470"/>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3470"/>
    <w:bookmarkStart w:name="z3513" w:id="3471"/>
    <w:p>
      <w:pPr>
        <w:spacing w:after="0"/>
        <w:ind w:left="0"/>
        <w:jc w:val="both"/>
      </w:pPr>
      <w:r>
        <w:rPr>
          <w:rFonts w:ascii="Times New Roman"/>
          <w:b w:val="false"/>
          <w:i w:val="false"/>
          <w:color w:val="000000"/>
          <w:sz w:val="28"/>
        </w:rPr>
        <w:t xml:space="preserve">
      12. Міндеттері: </w:t>
      </w:r>
    </w:p>
    <w:bookmarkEnd w:id="3471"/>
    <w:bookmarkStart w:name="z3514" w:id="3472"/>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3472"/>
    <w:bookmarkStart w:name="z3515" w:id="3473"/>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3473"/>
    <w:bookmarkStart w:name="z3516" w:id="3474"/>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3474"/>
    <w:bookmarkStart w:name="z3517" w:id="3475"/>
    <w:p>
      <w:pPr>
        <w:spacing w:after="0"/>
        <w:ind w:left="0"/>
        <w:jc w:val="both"/>
      </w:pPr>
      <w:r>
        <w:rPr>
          <w:rFonts w:ascii="Times New Roman"/>
          <w:b w:val="false"/>
          <w:i w:val="false"/>
          <w:color w:val="000000"/>
          <w:sz w:val="28"/>
        </w:rPr>
        <w:t xml:space="preserve">
      13. Функциялары: </w:t>
      </w:r>
    </w:p>
    <w:bookmarkEnd w:id="3475"/>
    <w:bookmarkStart w:name="z3518" w:id="3476"/>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3476"/>
    <w:bookmarkStart w:name="z3519" w:id="3477"/>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3477"/>
    <w:bookmarkStart w:name="z3520" w:id="3478"/>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3478"/>
    <w:bookmarkStart w:name="z3521" w:id="3479"/>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3479"/>
    <w:bookmarkStart w:name="z3522" w:id="3480"/>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3480"/>
    <w:bookmarkStart w:name="z3523" w:id="3481"/>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3481"/>
    <w:bookmarkStart w:name="z3524" w:id="3482"/>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3482"/>
    <w:bookmarkStart w:name="z3525" w:id="3483"/>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3483"/>
    <w:bookmarkStart w:name="z3526" w:id="3484"/>
    <w:p>
      <w:pPr>
        <w:spacing w:after="0"/>
        <w:ind w:left="0"/>
        <w:jc w:val="both"/>
      </w:pPr>
      <w:r>
        <w:rPr>
          <w:rFonts w:ascii="Times New Roman"/>
          <w:b w:val="false"/>
          <w:i w:val="false"/>
          <w:color w:val="000000"/>
          <w:sz w:val="28"/>
        </w:rPr>
        <w:t>
      9) құзыретінің шегінде мониторинг жүргізу;</w:t>
      </w:r>
    </w:p>
    <w:bookmarkEnd w:id="3484"/>
    <w:bookmarkStart w:name="z3527" w:id="3485"/>
    <w:p>
      <w:pPr>
        <w:spacing w:after="0"/>
        <w:ind w:left="0"/>
        <w:jc w:val="both"/>
      </w:pPr>
      <w:r>
        <w:rPr>
          <w:rFonts w:ascii="Times New Roman"/>
          <w:b w:val="false"/>
          <w:i w:val="false"/>
          <w:color w:val="000000"/>
          <w:sz w:val="28"/>
        </w:rPr>
        <w:t>
      10) тамақ өнімі қауіпсіздігін қамтамасыз ету;</w:t>
      </w:r>
    </w:p>
    <w:bookmarkEnd w:id="3485"/>
    <w:bookmarkStart w:name="z3528" w:id="3486"/>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3486"/>
    <w:bookmarkStart w:name="z3529" w:id="3487"/>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3487"/>
    <w:bookmarkStart w:name="z3530" w:id="3488"/>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3488"/>
    <w:bookmarkStart w:name="z3531" w:id="3489"/>
    <w:p>
      <w:pPr>
        <w:spacing w:after="0"/>
        <w:ind w:left="0"/>
        <w:jc w:val="both"/>
      </w:pPr>
      <w:r>
        <w:rPr>
          <w:rFonts w:ascii="Times New Roman"/>
          <w:b w:val="false"/>
          <w:i w:val="false"/>
          <w:color w:val="000000"/>
          <w:sz w:val="28"/>
        </w:rPr>
        <w:t xml:space="preserve">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 </w:t>
      </w:r>
    </w:p>
    <w:bookmarkEnd w:id="3489"/>
    <w:bookmarkStart w:name="z21706" w:id="3490"/>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3490"/>
    <w:bookmarkStart w:name="z3532" w:id="3491"/>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3491"/>
    <w:bookmarkStart w:name="z3533" w:id="3492"/>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3492"/>
    <w:bookmarkStart w:name="z3534" w:id="3493"/>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3493"/>
    <w:bookmarkStart w:name="z3535" w:id="3494"/>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3494"/>
    <w:bookmarkStart w:name="z3536" w:id="3495"/>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3495"/>
    <w:bookmarkStart w:name="z3537" w:id="3496"/>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3496"/>
    <w:bookmarkStart w:name="z3538" w:id="3497"/>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3497"/>
    <w:bookmarkStart w:name="z3539" w:id="3498"/>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3498"/>
    <w:bookmarkStart w:name="z3540" w:id="3499"/>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3499"/>
    <w:bookmarkStart w:name="z3541" w:id="3500"/>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3500"/>
    <w:bookmarkStart w:name="z3542" w:id="3501"/>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3501"/>
    <w:bookmarkStart w:name="z3543" w:id="3502"/>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3502"/>
    <w:bookmarkStart w:name="z3544" w:id="3503"/>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3503"/>
    <w:bookmarkStart w:name="z3545" w:id="3504"/>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3504"/>
    <w:bookmarkStart w:name="z3546" w:id="3505"/>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3505"/>
    <w:bookmarkStart w:name="z3547" w:id="3506"/>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3506"/>
    <w:bookmarkStart w:name="z3548" w:id="3507"/>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3507"/>
    <w:bookmarkStart w:name="z3549" w:id="3508"/>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3508"/>
    <w:bookmarkStart w:name="z3550" w:id="3509"/>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3509"/>
    <w:bookmarkStart w:name="z3551" w:id="3510"/>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3510"/>
    <w:bookmarkStart w:name="z3552" w:id="3511"/>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3511"/>
    <w:bookmarkStart w:name="z3553" w:id="3512"/>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3512"/>
    <w:bookmarkStart w:name="z3554" w:id="3513"/>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3513"/>
    <w:bookmarkStart w:name="z3555" w:id="3514"/>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3514"/>
    <w:bookmarkStart w:name="z3556" w:id="3515"/>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3515"/>
    <w:bookmarkStart w:name="z3557" w:id="3516"/>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3516"/>
    <w:bookmarkStart w:name="z3558" w:id="3517"/>
    <w:p>
      <w:pPr>
        <w:spacing w:after="0"/>
        <w:ind w:left="0"/>
        <w:jc w:val="both"/>
      </w:pPr>
      <w:r>
        <w:rPr>
          <w:rFonts w:ascii="Times New Roman"/>
          <w:b w:val="false"/>
          <w:i w:val="false"/>
          <w:color w:val="000000"/>
          <w:sz w:val="28"/>
        </w:rPr>
        <w:t>
      42) реттелетін салада түсіндіру жұмысын ұйымдастыру;</w:t>
      </w:r>
    </w:p>
    <w:bookmarkEnd w:id="3517"/>
    <w:bookmarkStart w:name="z3559" w:id="3518"/>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3518"/>
    <w:bookmarkStart w:name="z3560" w:id="3519"/>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3519"/>
    <w:bookmarkStart w:name="z3561" w:id="3520"/>
    <w:p>
      <w:pPr>
        <w:spacing w:after="0"/>
        <w:ind w:left="0"/>
        <w:jc w:val="both"/>
      </w:pPr>
      <w:r>
        <w:rPr>
          <w:rFonts w:ascii="Times New Roman"/>
          <w:b w:val="false"/>
          <w:i w:val="false"/>
          <w:color w:val="000000"/>
          <w:sz w:val="28"/>
        </w:rPr>
        <w:t>
      14. Құқықтары мен міндеттері:</w:t>
      </w:r>
    </w:p>
    <w:bookmarkEnd w:id="3520"/>
    <w:bookmarkStart w:name="z3562" w:id="3521"/>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3521"/>
    <w:bookmarkStart w:name="z3563" w:id="3522"/>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3522"/>
    <w:bookmarkStart w:name="z3564" w:id="3523"/>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3523"/>
    <w:bookmarkStart w:name="z3565" w:id="3524"/>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3524"/>
    <w:bookmarkStart w:name="z3566" w:id="3525"/>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3525"/>
    <w:bookmarkStart w:name="z3567" w:id="3526"/>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3526"/>
    <w:bookmarkStart w:name="z3568" w:id="3527"/>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3527"/>
    <w:bookmarkStart w:name="z3569" w:id="3528"/>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3528"/>
    <w:bookmarkStart w:name="z3570" w:id="3529"/>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3529"/>
    <w:bookmarkStart w:name="z3571" w:id="3530"/>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3530"/>
    <w:bookmarkStart w:name="z3572" w:id="3531"/>
    <w:p>
      <w:pPr>
        <w:spacing w:after="0"/>
        <w:ind w:left="0"/>
        <w:jc w:val="left"/>
      </w:pPr>
      <w:r>
        <w:rPr>
          <w:rFonts w:ascii="Times New Roman"/>
          <w:b/>
          <w:i w:val="false"/>
          <w:color w:val="000000"/>
        </w:rPr>
        <w:t xml:space="preserve"> 3-тарау. Басқарманың қызметін ұйымдастыру</w:t>
      </w:r>
    </w:p>
    <w:bookmarkEnd w:id="3531"/>
    <w:bookmarkStart w:name="z3573" w:id="3532"/>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3532"/>
    <w:bookmarkStart w:name="z3574" w:id="3533"/>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3533"/>
    <w:bookmarkStart w:name="z3575" w:id="3534"/>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3534"/>
    <w:bookmarkStart w:name="z3576" w:id="3535"/>
    <w:p>
      <w:pPr>
        <w:spacing w:after="0"/>
        <w:ind w:left="0"/>
        <w:jc w:val="both"/>
      </w:pPr>
      <w:r>
        <w:rPr>
          <w:rFonts w:ascii="Times New Roman"/>
          <w:b w:val="false"/>
          <w:i w:val="false"/>
          <w:color w:val="000000"/>
          <w:sz w:val="28"/>
        </w:rPr>
        <w:t xml:space="preserve">
      18. Басқарма басшысының өкілеттіктері: </w:t>
      </w:r>
    </w:p>
    <w:bookmarkEnd w:id="3535"/>
    <w:bookmarkStart w:name="z3577" w:id="3536"/>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3536"/>
    <w:bookmarkStart w:name="z3578" w:id="3537"/>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3537"/>
    <w:bookmarkStart w:name="z3579" w:id="3538"/>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3538"/>
    <w:bookmarkStart w:name="z3580" w:id="3539"/>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3539"/>
    <w:bookmarkStart w:name="z3581" w:id="3540"/>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3540"/>
    <w:bookmarkStart w:name="z3582" w:id="3541"/>
    <w:p>
      <w:pPr>
        <w:spacing w:after="0"/>
        <w:ind w:left="0"/>
        <w:jc w:val="left"/>
      </w:pPr>
      <w:r>
        <w:rPr>
          <w:rFonts w:ascii="Times New Roman"/>
          <w:b/>
          <w:i w:val="false"/>
          <w:color w:val="000000"/>
        </w:rPr>
        <w:t xml:space="preserve"> 4-тарау. Басқарманың мүлкі</w:t>
      </w:r>
    </w:p>
    <w:bookmarkEnd w:id="3541"/>
    <w:bookmarkStart w:name="z3583" w:id="3542"/>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3542"/>
    <w:bookmarkStart w:name="z3584" w:id="3543"/>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3543"/>
    <w:bookmarkStart w:name="z3585" w:id="3544"/>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3544"/>
    <w:bookmarkStart w:name="z3586" w:id="3545"/>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545"/>
    <w:bookmarkStart w:name="z3587" w:id="3546"/>
    <w:p>
      <w:pPr>
        <w:spacing w:after="0"/>
        <w:ind w:left="0"/>
        <w:jc w:val="left"/>
      </w:pPr>
      <w:r>
        <w:rPr>
          <w:rFonts w:ascii="Times New Roman"/>
          <w:b/>
          <w:i w:val="false"/>
          <w:color w:val="000000"/>
        </w:rPr>
        <w:t xml:space="preserve"> 5-тарау. Басқарманы қайта ұйымдастыру және тарату</w:t>
      </w:r>
    </w:p>
    <w:bookmarkEnd w:id="3546"/>
    <w:bookmarkStart w:name="z3588" w:id="3547"/>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35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37-қосымша</w:t>
            </w:r>
          </w:p>
        </w:tc>
      </w:tr>
    </w:tbl>
    <w:bookmarkStart w:name="z3590" w:id="3548"/>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Алматы қаласының тауарлар мен көрсетілетін қызметтердің сапасы мен қауіпсіздігін бақылау департаментінің Алматы қаласы Жетісу ауданы тауарлар мен көрсетілетін қызметтердің сапасы мен қауіпсіздігін бақылау басқармасы" республикалық мемлекеттік мекемесiнің ережесі</w:t>
      </w:r>
    </w:p>
    <w:bookmarkEnd w:id="3548"/>
    <w:bookmarkStart w:name="z3591" w:id="3549"/>
    <w:p>
      <w:pPr>
        <w:spacing w:after="0"/>
        <w:ind w:left="0"/>
        <w:jc w:val="left"/>
      </w:pPr>
      <w:r>
        <w:rPr>
          <w:rFonts w:ascii="Times New Roman"/>
          <w:b/>
          <w:i w:val="false"/>
          <w:color w:val="000000"/>
        </w:rPr>
        <w:t xml:space="preserve"> 1-тарау. Жалпы ережелер</w:t>
      </w:r>
    </w:p>
    <w:bookmarkEnd w:id="3549"/>
    <w:bookmarkStart w:name="z3592" w:id="3550"/>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Алматы қаласының тауарлар мен көрсетілетін қызметтердің сапасы мен қауіпсіздігін бақылау департаментінің Алматы қаласы Жетісу ауданы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3550"/>
    <w:bookmarkStart w:name="z3593" w:id="3551"/>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3551"/>
    <w:bookmarkStart w:name="z3594" w:id="3552"/>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3552"/>
    <w:bookmarkStart w:name="z3595" w:id="3553"/>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3553"/>
    <w:bookmarkStart w:name="z3596" w:id="3554"/>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3554"/>
    <w:bookmarkStart w:name="z3597" w:id="3555"/>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3555"/>
    <w:bookmarkStart w:name="z3598" w:id="3556"/>
    <w:p>
      <w:pPr>
        <w:spacing w:after="0"/>
        <w:ind w:left="0"/>
        <w:jc w:val="both"/>
      </w:pPr>
      <w:r>
        <w:rPr>
          <w:rFonts w:ascii="Times New Roman"/>
          <w:b w:val="false"/>
          <w:i w:val="false"/>
          <w:color w:val="000000"/>
          <w:sz w:val="28"/>
        </w:rPr>
        <w:t>
      7. Басқарманың орналасқан жері – 050026, Қазақстан Республикасы, Алматы қаласы, Алмалы ауданы, Қожамқұлов көшесі, 77 үй.</w:t>
      </w:r>
    </w:p>
    <w:bookmarkEnd w:id="3556"/>
    <w:bookmarkStart w:name="z3599" w:id="3557"/>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Алматы қаласының тауарлар мен көрсетілетін қызметтердің сапасы мен қауіпсіздігін бақылау департаментінің Алматы қаласы Жетісу ауданы тауарлар мен көрсетілетін қызметтердің сапасы мен қауіпсіздігін бақылау басқармасы".</w:t>
      </w:r>
    </w:p>
    <w:bookmarkEnd w:id="3557"/>
    <w:bookmarkStart w:name="z3600" w:id="3558"/>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3558"/>
    <w:bookmarkStart w:name="z3601" w:id="3559"/>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3559"/>
    <w:bookmarkStart w:name="z3602" w:id="3560"/>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3560"/>
    <w:bookmarkStart w:name="z3603" w:id="3561"/>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3561"/>
    <w:bookmarkStart w:name="z3604" w:id="3562"/>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3562"/>
    <w:bookmarkStart w:name="z3605" w:id="3563"/>
    <w:p>
      <w:pPr>
        <w:spacing w:after="0"/>
        <w:ind w:left="0"/>
        <w:jc w:val="both"/>
      </w:pPr>
      <w:r>
        <w:rPr>
          <w:rFonts w:ascii="Times New Roman"/>
          <w:b w:val="false"/>
          <w:i w:val="false"/>
          <w:color w:val="000000"/>
          <w:sz w:val="28"/>
        </w:rPr>
        <w:t xml:space="preserve">
      12. Міндеттері: </w:t>
      </w:r>
    </w:p>
    <w:bookmarkEnd w:id="3563"/>
    <w:bookmarkStart w:name="z3606" w:id="3564"/>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3564"/>
    <w:bookmarkStart w:name="z3607" w:id="3565"/>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3565"/>
    <w:bookmarkStart w:name="z3608" w:id="3566"/>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3566"/>
    <w:bookmarkStart w:name="z3609" w:id="3567"/>
    <w:p>
      <w:pPr>
        <w:spacing w:after="0"/>
        <w:ind w:left="0"/>
        <w:jc w:val="both"/>
      </w:pPr>
      <w:r>
        <w:rPr>
          <w:rFonts w:ascii="Times New Roman"/>
          <w:b w:val="false"/>
          <w:i w:val="false"/>
          <w:color w:val="000000"/>
          <w:sz w:val="28"/>
        </w:rPr>
        <w:t xml:space="preserve">
      13. Функциялары: </w:t>
      </w:r>
    </w:p>
    <w:bookmarkEnd w:id="3567"/>
    <w:bookmarkStart w:name="z3610" w:id="3568"/>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3568"/>
    <w:bookmarkStart w:name="z3611" w:id="3569"/>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3569"/>
    <w:bookmarkStart w:name="z3612" w:id="3570"/>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3570"/>
    <w:bookmarkStart w:name="z3613" w:id="3571"/>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3571"/>
    <w:bookmarkStart w:name="z3614" w:id="3572"/>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3572"/>
    <w:bookmarkStart w:name="z3615" w:id="3573"/>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3573"/>
    <w:bookmarkStart w:name="z3616" w:id="3574"/>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3574"/>
    <w:bookmarkStart w:name="z3617" w:id="3575"/>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3575"/>
    <w:bookmarkStart w:name="z3618" w:id="3576"/>
    <w:p>
      <w:pPr>
        <w:spacing w:after="0"/>
        <w:ind w:left="0"/>
        <w:jc w:val="both"/>
      </w:pPr>
      <w:r>
        <w:rPr>
          <w:rFonts w:ascii="Times New Roman"/>
          <w:b w:val="false"/>
          <w:i w:val="false"/>
          <w:color w:val="000000"/>
          <w:sz w:val="28"/>
        </w:rPr>
        <w:t>
      9) құзыретінің шегінде мониторинг жүргізу;</w:t>
      </w:r>
    </w:p>
    <w:bookmarkEnd w:id="3576"/>
    <w:bookmarkStart w:name="z3619" w:id="3577"/>
    <w:p>
      <w:pPr>
        <w:spacing w:after="0"/>
        <w:ind w:left="0"/>
        <w:jc w:val="both"/>
      </w:pPr>
      <w:r>
        <w:rPr>
          <w:rFonts w:ascii="Times New Roman"/>
          <w:b w:val="false"/>
          <w:i w:val="false"/>
          <w:color w:val="000000"/>
          <w:sz w:val="28"/>
        </w:rPr>
        <w:t>
      10) тамақ өнімі қауіпсіздігін қамтамасыз ету;</w:t>
      </w:r>
    </w:p>
    <w:bookmarkEnd w:id="3577"/>
    <w:bookmarkStart w:name="z3620" w:id="3578"/>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3578"/>
    <w:bookmarkStart w:name="z3621" w:id="3579"/>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3579"/>
    <w:bookmarkStart w:name="z3622" w:id="3580"/>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3580"/>
    <w:bookmarkStart w:name="z3623" w:id="3581"/>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3581"/>
    <w:bookmarkStart w:name="z3624" w:id="3582"/>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3582"/>
    <w:bookmarkStart w:name="z3625" w:id="3583"/>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3583"/>
    <w:bookmarkStart w:name="z3626" w:id="3584"/>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3584"/>
    <w:bookmarkStart w:name="z3627" w:id="3585"/>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3585"/>
    <w:bookmarkStart w:name="z3628" w:id="3586"/>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3586"/>
    <w:bookmarkStart w:name="z3629" w:id="3587"/>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3587"/>
    <w:bookmarkStart w:name="z3630" w:id="3588"/>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3588"/>
    <w:bookmarkStart w:name="z3631" w:id="3589"/>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3589"/>
    <w:bookmarkStart w:name="z3632" w:id="3590"/>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3590"/>
    <w:bookmarkStart w:name="z3633" w:id="3591"/>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3591"/>
    <w:bookmarkStart w:name="z3634" w:id="3592"/>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3592"/>
    <w:bookmarkStart w:name="z3635" w:id="3593"/>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3593"/>
    <w:bookmarkStart w:name="z3636" w:id="3594"/>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3594"/>
    <w:bookmarkStart w:name="z3637" w:id="3595"/>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3595"/>
    <w:bookmarkStart w:name="z3638" w:id="3596"/>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3596"/>
    <w:bookmarkStart w:name="z3639" w:id="3597"/>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3597"/>
    <w:bookmarkStart w:name="z3640" w:id="3598"/>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3598"/>
    <w:bookmarkStart w:name="z3641" w:id="3599"/>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3599"/>
    <w:bookmarkStart w:name="z3642" w:id="3600"/>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3600"/>
    <w:bookmarkStart w:name="z3643" w:id="3601"/>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3601"/>
    <w:bookmarkStart w:name="z3644" w:id="3602"/>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3602"/>
    <w:bookmarkStart w:name="z3645" w:id="3603"/>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3603"/>
    <w:bookmarkStart w:name="z3646" w:id="3604"/>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3604"/>
    <w:bookmarkStart w:name="z3647" w:id="3605"/>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3605"/>
    <w:bookmarkStart w:name="z3648" w:id="3606"/>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3606"/>
    <w:bookmarkStart w:name="z3649" w:id="3607"/>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3607"/>
    <w:bookmarkStart w:name="z3650" w:id="3608"/>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3608"/>
    <w:bookmarkStart w:name="z3651" w:id="3609"/>
    <w:p>
      <w:pPr>
        <w:spacing w:after="0"/>
        <w:ind w:left="0"/>
        <w:jc w:val="both"/>
      </w:pPr>
      <w:r>
        <w:rPr>
          <w:rFonts w:ascii="Times New Roman"/>
          <w:b w:val="false"/>
          <w:i w:val="false"/>
          <w:color w:val="000000"/>
          <w:sz w:val="28"/>
        </w:rPr>
        <w:t>
      42) реттелетін салада түсіндіру жұмысын ұйымдастыру;</w:t>
      </w:r>
    </w:p>
    <w:bookmarkEnd w:id="3609"/>
    <w:bookmarkStart w:name="z3652" w:id="3610"/>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3610"/>
    <w:bookmarkStart w:name="z3653" w:id="3611"/>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3611"/>
    <w:bookmarkStart w:name="z3654" w:id="3612"/>
    <w:p>
      <w:pPr>
        <w:spacing w:after="0"/>
        <w:ind w:left="0"/>
        <w:jc w:val="both"/>
      </w:pPr>
      <w:r>
        <w:rPr>
          <w:rFonts w:ascii="Times New Roman"/>
          <w:b w:val="false"/>
          <w:i w:val="false"/>
          <w:color w:val="000000"/>
          <w:sz w:val="28"/>
        </w:rPr>
        <w:t>
      14. Құқықтары мен міндеттері:</w:t>
      </w:r>
    </w:p>
    <w:bookmarkEnd w:id="3612"/>
    <w:bookmarkStart w:name="z3655" w:id="3613"/>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3613"/>
    <w:bookmarkStart w:name="z3656" w:id="3614"/>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3614"/>
    <w:bookmarkStart w:name="z3657" w:id="3615"/>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3615"/>
    <w:bookmarkStart w:name="z3658" w:id="3616"/>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3616"/>
    <w:bookmarkStart w:name="z3659" w:id="3617"/>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3617"/>
    <w:bookmarkStart w:name="z3660" w:id="3618"/>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3618"/>
    <w:bookmarkStart w:name="z3661" w:id="3619"/>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3619"/>
    <w:bookmarkStart w:name="z3662" w:id="3620"/>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3620"/>
    <w:bookmarkStart w:name="z3663" w:id="3621"/>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3621"/>
    <w:bookmarkStart w:name="z3664" w:id="3622"/>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3622"/>
    <w:bookmarkStart w:name="z3665" w:id="3623"/>
    <w:p>
      <w:pPr>
        <w:spacing w:after="0"/>
        <w:ind w:left="0"/>
        <w:jc w:val="left"/>
      </w:pPr>
      <w:r>
        <w:rPr>
          <w:rFonts w:ascii="Times New Roman"/>
          <w:b/>
          <w:i w:val="false"/>
          <w:color w:val="000000"/>
        </w:rPr>
        <w:t xml:space="preserve"> 3-тарау. Басқарманың қызметін ұйымдастыру</w:t>
      </w:r>
    </w:p>
    <w:bookmarkEnd w:id="3623"/>
    <w:bookmarkStart w:name="z3666" w:id="3624"/>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3624"/>
    <w:bookmarkStart w:name="z3667" w:id="3625"/>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3625"/>
    <w:bookmarkStart w:name="z3668" w:id="3626"/>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3626"/>
    <w:bookmarkStart w:name="z3669" w:id="3627"/>
    <w:p>
      <w:pPr>
        <w:spacing w:after="0"/>
        <w:ind w:left="0"/>
        <w:jc w:val="both"/>
      </w:pPr>
      <w:r>
        <w:rPr>
          <w:rFonts w:ascii="Times New Roman"/>
          <w:b w:val="false"/>
          <w:i w:val="false"/>
          <w:color w:val="000000"/>
          <w:sz w:val="28"/>
        </w:rPr>
        <w:t xml:space="preserve">
      18. Басқарма басшысының өкілеттіктері: </w:t>
      </w:r>
    </w:p>
    <w:bookmarkEnd w:id="3627"/>
    <w:bookmarkStart w:name="z3670" w:id="3628"/>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3628"/>
    <w:bookmarkStart w:name="z3671" w:id="3629"/>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3629"/>
    <w:bookmarkStart w:name="z3672" w:id="3630"/>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3630"/>
    <w:bookmarkStart w:name="z3673" w:id="3631"/>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3631"/>
    <w:bookmarkStart w:name="z3674" w:id="3632"/>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3632"/>
    <w:bookmarkStart w:name="z3675" w:id="3633"/>
    <w:p>
      <w:pPr>
        <w:spacing w:after="0"/>
        <w:ind w:left="0"/>
        <w:jc w:val="left"/>
      </w:pPr>
      <w:r>
        <w:rPr>
          <w:rFonts w:ascii="Times New Roman"/>
          <w:b/>
          <w:i w:val="false"/>
          <w:color w:val="000000"/>
        </w:rPr>
        <w:t xml:space="preserve"> 4-тарау. Басқарманың мүлкі</w:t>
      </w:r>
    </w:p>
    <w:bookmarkEnd w:id="3633"/>
    <w:bookmarkStart w:name="z3676" w:id="3634"/>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3634"/>
    <w:bookmarkStart w:name="z3677" w:id="3635"/>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3635"/>
    <w:bookmarkStart w:name="z3678" w:id="3636"/>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3636"/>
    <w:bookmarkStart w:name="z3679" w:id="3637"/>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637"/>
    <w:bookmarkStart w:name="z3680" w:id="3638"/>
    <w:p>
      <w:pPr>
        <w:spacing w:after="0"/>
        <w:ind w:left="0"/>
        <w:jc w:val="left"/>
      </w:pPr>
      <w:r>
        <w:rPr>
          <w:rFonts w:ascii="Times New Roman"/>
          <w:b/>
          <w:i w:val="false"/>
          <w:color w:val="000000"/>
        </w:rPr>
        <w:t xml:space="preserve"> 5-тарау. Басқарманы қайта ұйымдастыру және тарату</w:t>
      </w:r>
    </w:p>
    <w:bookmarkEnd w:id="3638"/>
    <w:bookmarkStart w:name="z3681" w:id="3639"/>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36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38-қосымша</w:t>
            </w:r>
          </w:p>
        </w:tc>
      </w:tr>
    </w:tbl>
    <w:bookmarkStart w:name="z3683" w:id="3640"/>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Алматы қаласының тауарлар мен көрсетілетін қызметтердің сапасы мен қауіпсіздігін бақылау департаментінің Алматы қаласы Медеу ауданы тауарлар мен көрсетілетін қызметтердің сапасы мен қауіпсіздігін бақылау басқармасы" республикалық мемлекеттік мекемесiнің ережесі</w:t>
      </w:r>
    </w:p>
    <w:bookmarkEnd w:id="3640"/>
    <w:bookmarkStart w:name="z3684" w:id="3641"/>
    <w:p>
      <w:pPr>
        <w:spacing w:after="0"/>
        <w:ind w:left="0"/>
        <w:jc w:val="left"/>
      </w:pPr>
      <w:r>
        <w:rPr>
          <w:rFonts w:ascii="Times New Roman"/>
          <w:b/>
          <w:i w:val="false"/>
          <w:color w:val="000000"/>
        </w:rPr>
        <w:t xml:space="preserve"> 1-тарау. Жалпы ережелер</w:t>
      </w:r>
    </w:p>
    <w:bookmarkEnd w:id="3641"/>
    <w:bookmarkStart w:name="z3685" w:id="3642"/>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Алматы қаласының тауарлар мен көрсетілетін қызметтердің сапасы мен қауіпсіздігін бақылау департаментінің Алматы қаласы Медеу ауданы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3642"/>
    <w:bookmarkStart w:name="z3686" w:id="3643"/>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3643"/>
    <w:bookmarkStart w:name="z3687" w:id="3644"/>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3644"/>
    <w:bookmarkStart w:name="z3688" w:id="3645"/>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3645"/>
    <w:bookmarkStart w:name="z3689" w:id="3646"/>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3646"/>
    <w:bookmarkStart w:name="z3690" w:id="3647"/>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3647"/>
    <w:bookmarkStart w:name="z3691" w:id="3648"/>
    <w:p>
      <w:pPr>
        <w:spacing w:after="0"/>
        <w:ind w:left="0"/>
        <w:jc w:val="both"/>
      </w:pPr>
      <w:r>
        <w:rPr>
          <w:rFonts w:ascii="Times New Roman"/>
          <w:b w:val="false"/>
          <w:i w:val="false"/>
          <w:color w:val="000000"/>
          <w:sz w:val="28"/>
        </w:rPr>
        <w:t>
      7. Басқарманың орналасқан жері – 050002, Қазақстан Республикасы, Алматы қаласы, Гоголь көшесі, 45 үй.</w:t>
      </w:r>
    </w:p>
    <w:bookmarkEnd w:id="3648"/>
    <w:bookmarkStart w:name="z3692" w:id="3649"/>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Алматы қаласының тауарлар мен көрсетілетін қызметтердің сапасы мен қауіпсіздігін бақылау департаментінің Алматы қаласы Медеу ауданы тауарлар мен көрсетілетін қызметтердің сапасы мен қауіпсіздігін бақылау басқармасы".</w:t>
      </w:r>
    </w:p>
    <w:bookmarkEnd w:id="3649"/>
    <w:bookmarkStart w:name="z3693" w:id="3650"/>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3650"/>
    <w:bookmarkStart w:name="z3694" w:id="3651"/>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3651"/>
    <w:bookmarkStart w:name="z3695" w:id="3652"/>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3652"/>
    <w:bookmarkStart w:name="z3696" w:id="3653"/>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3653"/>
    <w:bookmarkStart w:name="z3697" w:id="3654"/>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3654"/>
    <w:bookmarkStart w:name="z3698" w:id="3655"/>
    <w:p>
      <w:pPr>
        <w:spacing w:after="0"/>
        <w:ind w:left="0"/>
        <w:jc w:val="both"/>
      </w:pPr>
      <w:r>
        <w:rPr>
          <w:rFonts w:ascii="Times New Roman"/>
          <w:b w:val="false"/>
          <w:i w:val="false"/>
          <w:color w:val="000000"/>
          <w:sz w:val="28"/>
        </w:rPr>
        <w:t xml:space="preserve">
      12. Міндеттері: </w:t>
      </w:r>
    </w:p>
    <w:bookmarkEnd w:id="3655"/>
    <w:bookmarkStart w:name="z3699" w:id="3656"/>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3656"/>
    <w:bookmarkStart w:name="z3700" w:id="3657"/>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3657"/>
    <w:bookmarkStart w:name="z3701" w:id="3658"/>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3658"/>
    <w:bookmarkStart w:name="z3702" w:id="3659"/>
    <w:p>
      <w:pPr>
        <w:spacing w:after="0"/>
        <w:ind w:left="0"/>
        <w:jc w:val="both"/>
      </w:pPr>
      <w:r>
        <w:rPr>
          <w:rFonts w:ascii="Times New Roman"/>
          <w:b w:val="false"/>
          <w:i w:val="false"/>
          <w:color w:val="000000"/>
          <w:sz w:val="28"/>
        </w:rPr>
        <w:t xml:space="preserve">
      13. Функциялары: </w:t>
      </w:r>
    </w:p>
    <w:bookmarkEnd w:id="3659"/>
    <w:bookmarkStart w:name="z3703" w:id="3660"/>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3660"/>
    <w:bookmarkStart w:name="z3704" w:id="3661"/>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3661"/>
    <w:bookmarkStart w:name="z3705" w:id="3662"/>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3662"/>
    <w:bookmarkStart w:name="z3706" w:id="3663"/>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3663"/>
    <w:bookmarkStart w:name="z3707" w:id="3664"/>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3664"/>
    <w:bookmarkStart w:name="z3708" w:id="3665"/>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3665"/>
    <w:bookmarkStart w:name="z3709" w:id="3666"/>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3666"/>
    <w:bookmarkStart w:name="z3710" w:id="3667"/>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3667"/>
    <w:bookmarkStart w:name="z3711" w:id="3668"/>
    <w:p>
      <w:pPr>
        <w:spacing w:after="0"/>
        <w:ind w:left="0"/>
        <w:jc w:val="both"/>
      </w:pPr>
      <w:r>
        <w:rPr>
          <w:rFonts w:ascii="Times New Roman"/>
          <w:b w:val="false"/>
          <w:i w:val="false"/>
          <w:color w:val="000000"/>
          <w:sz w:val="28"/>
        </w:rPr>
        <w:t>
      9) құзыретінің шегінде мониторинг жүргізу;</w:t>
      </w:r>
    </w:p>
    <w:bookmarkEnd w:id="3668"/>
    <w:bookmarkStart w:name="z3712" w:id="3669"/>
    <w:p>
      <w:pPr>
        <w:spacing w:after="0"/>
        <w:ind w:left="0"/>
        <w:jc w:val="both"/>
      </w:pPr>
      <w:r>
        <w:rPr>
          <w:rFonts w:ascii="Times New Roman"/>
          <w:b w:val="false"/>
          <w:i w:val="false"/>
          <w:color w:val="000000"/>
          <w:sz w:val="28"/>
        </w:rPr>
        <w:t>
      10) тамақ өнімі қауіпсіздігін қамтамасыз ету;</w:t>
      </w:r>
    </w:p>
    <w:bookmarkEnd w:id="3669"/>
    <w:bookmarkStart w:name="z3713" w:id="3670"/>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3670"/>
    <w:bookmarkStart w:name="z3714" w:id="3671"/>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3671"/>
    <w:bookmarkStart w:name="z3715" w:id="3672"/>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3672"/>
    <w:bookmarkStart w:name="z3716" w:id="3673"/>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3673"/>
    <w:bookmarkStart w:name="z3717" w:id="3674"/>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3674"/>
    <w:bookmarkStart w:name="z3718" w:id="3675"/>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3675"/>
    <w:bookmarkStart w:name="z3719" w:id="3676"/>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3676"/>
    <w:bookmarkStart w:name="z3720" w:id="3677"/>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3677"/>
    <w:bookmarkStart w:name="z3721" w:id="3678"/>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3678"/>
    <w:bookmarkStart w:name="z3722" w:id="3679"/>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3679"/>
    <w:bookmarkStart w:name="z3723" w:id="3680"/>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3680"/>
    <w:bookmarkStart w:name="z3724" w:id="3681"/>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3681"/>
    <w:bookmarkStart w:name="z3725" w:id="3682"/>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3682"/>
    <w:bookmarkStart w:name="z3726" w:id="3683"/>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3683"/>
    <w:bookmarkStart w:name="z3727" w:id="3684"/>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3684"/>
    <w:bookmarkStart w:name="z3728" w:id="3685"/>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3685"/>
    <w:bookmarkStart w:name="z3729" w:id="3686"/>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3686"/>
    <w:bookmarkStart w:name="z3730" w:id="3687"/>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3687"/>
    <w:bookmarkStart w:name="z3731" w:id="3688"/>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3688"/>
    <w:bookmarkStart w:name="z3732" w:id="3689"/>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3689"/>
    <w:bookmarkStart w:name="z3733" w:id="3690"/>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3690"/>
    <w:bookmarkStart w:name="z3734" w:id="3691"/>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3691"/>
    <w:bookmarkStart w:name="z3735" w:id="3692"/>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3692"/>
    <w:bookmarkStart w:name="z3736" w:id="3693"/>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3693"/>
    <w:bookmarkStart w:name="z3737" w:id="3694"/>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3694"/>
    <w:bookmarkStart w:name="z3738" w:id="3695"/>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3695"/>
    <w:bookmarkStart w:name="z3739" w:id="3696"/>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3696"/>
    <w:bookmarkStart w:name="z3740" w:id="3697"/>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3697"/>
    <w:bookmarkStart w:name="z3741" w:id="3698"/>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3698"/>
    <w:bookmarkStart w:name="z3742" w:id="3699"/>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3699"/>
    <w:bookmarkStart w:name="z3743" w:id="3700"/>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3700"/>
    <w:bookmarkStart w:name="z3744" w:id="3701"/>
    <w:p>
      <w:pPr>
        <w:spacing w:after="0"/>
        <w:ind w:left="0"/>
        <w:jc w:val="both"/>
      </w:pPr>
      <w:r>
        <w:rPr>
          <w:rFonts w:ascii="Times New Roman"/>
          <w:b w:val="false"/>
          <w:i w:val="false"/>
          <w:color w:val="000000"/>
          <w:sz w:val="28"/>
        </w:rPr>
        <w:t>
      42) реттелетін салада түсіндіру жұмысын ұйымдастыру;</w:t>
      </w:r>
    </w:p>
    <w:bookmarkEnd w:id="3701"/>
    <w:bookmarkStart w:name="z3745" w:id="3702"/>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3702"/>
    <w:bookmarkStart w:name="z3746" w:id="3703"/>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3703"/>
    <w:bookmarkStart w:name="z3747" w:id="3704"/>
    <w:p>
      <w:pPr>
        <w:spacing w:after="0"/>
        <w:ind w:left="0"/>
        <w:jc w:val="both"/>
      </w:pPr>
      <w:r>
        <w:rPr>
          <w:rFonts w:ascii="Times New Roman"/>
          <w:b w:val="false"/>
          <w:i w:val="false"/>
          <w:color w:val="000000"/>
          <w:sz w:val="28"/>
        </w:rPr>
        <w:t>
      14. Құқықтары мен міндеттері:</w:t>
      </w:r>
    </w:p>
    <w:bookmarkEnd w:id="3704"/>
    <w:bookmarkStart w:name="z3748" w:id="3705"/>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3705"/>
    <w:bookmarkStart w:name="z3749" w:id="3706"/>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3706"/>
    <w:bookmarkStart w:name="z3750" w:id="3707"/>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3707"/>
    <w:bookmarkStart w:name="z3751" w:id="3708"/>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3708"/>
    <w:bookmarkStart w:name="z3752" w:id="3709"/>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3709"/>
    <w:bookmarkStart w:name="z3753" w:id="3710"/>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3710"/>
    <w:bookmarkStart w:name="z3754" w:id="3711"/>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3711"/>
    <w:bookmarkStart w:name="z3755" w:id="3712"/>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3712"/>
    <w:bookmarkStart w:name="z3756" w:id="3713"/>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3713"/>
    <w:bookmarkStart w:name="z3757" w:id="3714"/>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3714"/>
    <w:bookmarkStart w:name="z3758" w:id="3715"/>
    <w:p>
      <w:pPr>
        <w:spacing w:after="0"/>
        <w:ind w:left="0"/>
        <w:jc w:val="left"/>
      </w:pPr>
      <w:r>
        <w:rPr>
          <w:rFonts w:ascii="Times New Roman"/>
          <w:b/>
          <w:i w:val="false"/>
          <w:color w:val="000000"/>
        </w:rPr>
        <w:t xml:space="preserve"> 3-тарау. Басқарманың қызметін ұйымдастыру</w:t>
      </w:r>
    </w:p>
    <w:bookmarkEnd w:id="3715"/>
    <w:bookmarkStart w:name="z3759" w:id="3716"/>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3716"/>
    <w:bookmarkStart w:name="z3760" w:id="3717"/>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3717"/>
    <w:bookmarkStart w:name="z3761" w:id="3718"/>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3718"/>
    <w:bookmarkStart w:name="z3762" w:id="3719"/>
    <w:p>
      <w:pPr>
        <w:spacing w:after="0"/>
        <w:ind w:left="0"/>
        <w:jc w:val="both"/>
      </w:pPr>
      <w:r>
        <w:rPr>
          <w:rFonts w:ascii="Times New Roman"/>
          <w:b w:val="false"/>
          <w:i w:val="false"/>
          <w:color w:val="000000"/>
          <w:sz w:val="28"/>
        </w:rPr>
        <w:t xml:space="preserve">
      18. Басқарма басшысының өкілеттіктері: </w:t>
      </w:r>
    </w:p>
    <w:bookmarkEnd w:id="3719"/>
    <w:bookmarkStart w:name="z3763" w:id="3720"/>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3720"/>
    <w:bookmarkStart w:name="z3764" w:id="3721"/>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3721"/>
    <w:bookmarkStart w:name="z3765" w:id="3722"/>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3722"/>
    <w:bookmarkStart w:name="z3766" w:id="3723"/>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3723"/>
    <w:bookmarkStart w:name="z3767" w:id="3724"/>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3724"/>
    <w:bookmarkStart w:name="z3768" w:id="3725"/>
    <w:p>
      <w:pPr>
        <w:spacing w:after="0"/>
        <w:ind w:left="0"/>
        <w:jc w:val="left"/>
      </w:pPr>
      <w:r>
        <w:rPr>
          <w:rFonts w:ascii="Times New Roman"/>
          <w:b/>
          <w:i w:val="false"/>
          <w:color w:val="000000"/>
        </w:rPr>
        <w:t xml:space="preserve"> 4-тарау. Басқарманың мүлкі</w:t>
      </w:r>
    </w:p>
    <w:bookmarkEnd w:id="3725"/>
    <w:bookmarkStart w:name="z3769" w:id="3726"/>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3726"/>
    <w:bookmarkStart w:name="z3770" w:id="3727"/>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3727"/>
    <w:bookmarkStart w:name="z3771" w:id="3728"/>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3728"/>
    <w:bookmarkStart w:name="z3772" w:id="3729"/>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729"/>
    <w:bookmarkStart w:name="z3773" w:id="3730"/>
    <w:p>
      <w:pPr>
        <w:spacing w:after="0"/>
        <w:ind w:left="0"/>
        <w:jc w:val="left"/>
      </w:pPr>
      <w:r>
        <w:rPr>
          <w:rFonts w:ascii="Times New Roman"/>
          <w:b/>
          <w:i w:val="false"/>
          <w:color w:val="000000"/>
        </w:rPr>
        <w:t xml:space="preserve"> 5-тарау. Басқарманы қайта ұйымдастыру және тарату</w:t>
      </w:r>
    </w:p>
    <w:bookmarkEnd w:id="3730"/>
    <w:bookmarkStart w:name="z3774" w:id="3731"/>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37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39-қосымша</w:t>
            </w:r>
          </w:p>
        </w:tc>
      </w:tr>
    </w:tbl>
    <w:bookmarkStart w:name="z3776" w:id="3732"/>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Алматы қаласының тауарлар мен көрсетілетін қызметтердің сапасы мен қауіпсіздігін бақылау департаментінің Алматы қаласы Наурызбай ауданы тауарлар мен көрсетілетін қызметтердің сапасы мен қауіпсіздігін бақылау басқармасы" республикалық мемлекеттік мекемесiнің ережесі</w:t>
      </w:r>
    </w:p>
    <w:bookmarkEnd w:id="3732"/>
    <w:bookmarkStart w:name="z3777" w:id="3733"/>
    <w:p>
      <w:pPr>
        <w:spacing w:after="0"/>
        <w:ind w:left="0"/>
        <w:jc w:val="left"/>
      </w:pPr>
      <w:r>
        <w:rPr>
          <w:rFonts w:ascii="Times New Roman"/>
          <w:b/>
          <w:i w:val="false"/>
          <w:color w:val="000000"/>
        </w:rPr>
        <w:t xml:space="preserve"> 1-тарау. Жалпы ережелер</w:t>
      </w:r>
    </w:p>
    <w:bookmarkEnd w:id="3733"/>
    <w:bookmarkStart w:name="z3778" w:id="3734"/>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Алматы қаласының тауарлар мен көрсетілетін қызметтердің сапасы мен қауіпсіздігін бақылау департаментінің Алматы қаласы Наурызбай ауданы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3734"/>
    <w:bookmarkStart w:name="z3779" w:id="3735"/>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3735"/>
    <w:bookmarkStart w:name="z3780" w:id="3736"/>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3736"/>
    <w:bookmarkStart w:name="z3781" w:id="3737"/>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3737"/>
    <w:bookmarkStart w:name="z3782" w:id="3738"/>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3738"/>
    <w:bookmarkStart w:name="z3783" w:id="3739"/>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3739"/>
    <w:bookmarkStart w:name="z3784" w:id="3740"/>
    <w:p>
      <w:pPr>
        <w:spacing w:after="0"/>
        <w:ind w:left="0"/>
        <w:jc w:val="both"/>
      </w:pPr>
      <w:r>
        <w:rPr>
          <w:rFonts w:ascii="Times New Roman"/>
          <w:b w:val="false"/>
          <w:i w:val="false"/>
          <w:color w:val="000000"/>
          <w:sz w:val="28"/>
        </w:rPr>
        <w:t>
      7. Басқарманың орналасқан жері – 050027, Қазақстан Республикасы, Алматы қаласы, Наурызбай ауданы, Шұғыла ықшам ауданы, 347/2.</w:t>
      </w:r>
    </w:p>
    <w:bookmarkEnd w:id="3740"/>
    <w:bookmarkStart w:name="z3785" w:id="3741"/>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Алматы қаласының тауарлар мен көрсетілетін қызметтердің сапасы мен қауіпсіздігін бақылау департаментінің Алматы қаласы Наурызбай ауданы тауарлар мен көрсетілетін қызметтердің сапасы мен қауіпсіздігін бақылау басқармасы".</w:t>
      </w:r>
    </w:p>
    <w:bookmarkEnd w:id="3741"/>
    <w:bookmarkStart w:name="z3786" w:id="3742"/>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3742"/>
    <w:bookmarkStart w:name="z3787" w:id="3743"/>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3743"/>
    <w:bookmarkStart w:name="z3788" w:id="3744"/>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3744"/>
    <w:bookmarkStart w:name="z3789" w:id="3745"/>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3745"/>
    <w:bookmarkStart w:name="z3790" w:id="3746"/>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3746"/>
    <w:bookmarkStart w:name="z3791" w:id="3747"/>
    <w:p>
      <w:pPr>
        <w:spacing w:after="0"/>
        <w:ind w:left="0"/>
        <w:jc w:val="both"/>
      </w:pPr>
      <w:r>
        <w:rPr>
          <w:rFonts w:ascii="Times New Roman"/>
          <w:b w:val="false"/>
          <w:i w:val="false"/>
          <w:color w:val="000000"/>
          <w:sz w:val="28"/>
        </w:rPr>
        <w:t xml:space="preserve">
      12. Міндеттері: </w:t>
      </w:r>
    </w:p>
    <w:bookmarkEnd w:id="3747"/>
    <w:bookmarkStart w:name="z3792" w:id="3748"/>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3748"/>
    <w:bookmarkStart w:name="z3793" w:id="3749"/>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3749"/>
    <w:bookmarkStart w:name="z3794" w:id="3750"/>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3750"/>
    <w:bookmarkStart w:name="z3795" w:id="3751"/>
    <w:p>
      <w:pPr>
        <w:spacing w:after="0"/>
        <w:ind w:left="0"/>
        <w:jc w:val="both"/>
      </w:pPr>
      <w:r>
        <w:rPr>
          <w:rFonts w:ascii="Times New Roman"/>
          <w:b w:val="false"/>
          <w:i w:val="false"/>
          <w:color w:val="000000"/>
          <w:sz w:val="28"/>
        </w:rPr>
        <w:t xml:space="preserve">
      13. Функциялары: </w:t>
      </w:r>
    </w:p>
    <w:bookmarkEnd w:id="3751"/>
    <w:bookmarkStart w:name="z3796" w:id="3752"/>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3752"/>
    <w:bookmarkStart w:name="z3797" w:id="3753"/>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3753"/>
    <w:bookmarkStart w:name="z3798" w:id="3754"/>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3754"/>
    <w:bookmarkStart w:name="z3799" w:id="3755"/>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3755"/>
    <w:bookmarkStart w:name="z3800" w:id="3756"/>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3756"/>
    <w:bookmarkStart w:name="z3801" w:id="3757"/>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3757"/>
    <w:bookmarkStart w:name="z3802" w:id="3758"/>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3758"/>
    <w:bookmarkStart w:name="z3803" w:id="3759"/>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3759"/>
    <w:bookmarkStart w:name="z3804" w:id="3760"/>
    <w:p>
      <w:pPr>
        <w:spacing w:after="0"/>
        <w:ind w:left="0"/>
        <w:jc w:val="both"/>
      </w:pPr>
      <w:r>
        <w:rPr>
          <w:rFonts w:ascii="Times New Roman"/>
          <w:b w:val="false"/>
          <w:i w:val="false"/>
          <w:color w:val="000000"/>
          <w:sz w:val="28"/>
        </w:rPr>
        <w:t>
      9) құзыретінің шегінде мониторинг жүргізу;</w:t>
      </w:r>
    </w:p>
    <w:bookmarkEnd w:id="3760"/>
    <w:bookmarkStart w:name="z3805" w:id="3761"/>
    <w:p>
      <w:pPr>
        <w:spacing w:after="0"/>
        <w:ind w:left="0"/>
        <w:jc w:val="both"/>
      </w:pPr>
      <w:r>
        <w:rPr>
          <w:rFonts w:ascii="Times New Roman"/>
          <w:b w:val="false"/>
          <w:i w:val="false"/>
          <w:color w:val="000000"/>
          <w:sz w:val="28"/>
        </w:rPr>
        <w:t>
      10) тамақ өнімі қауіпсіздігін қамтамасыз ету;</w:t>
      </w:r>
    </w:p>
    <w:bookmarkEnd w:id="3761"/>
    <w:bookmarkStart w:name="z3806" w:id="3762"/>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3762"/>
    <w:bookmarkStart w:name="z3807" w:id="3763"/>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3763"/>
    <w:bookmarkStart w:name="z3808" w:id="3764"/>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3764"/>
    <w:bookmarkStart w:name="z3809" w:id="3765"/>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3765"/>
    <w:bookmarkStart w:name="z3810" w:id="3766"/>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3766"/>
    <w:bookmarkStart w:name="z3811" w:id="3767"/>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3767"/>
    <w:bookmarkStart w:name="z3812" w:id="3768"/>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3768"/>
    <w:bookmarkStart w:name="z3813" w:id="3769"/>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3769"/>
    <w:bookmarkStart w:name="z3814" w:id="3770"/>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3770"/>
    <w:bookmarkStart w:name="z3815" w:id="3771"/>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3771"/>
    <w:bookmarkStart w:name="z3816" w:id="3772"/>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3772"/>
    <w:bookmarkStart w:name="z3817" w:id="3773"/>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3773"/>
    <w:bookmarkStart w:name="z3818" w:id="3774"/>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3774"/>
    <w:bookmarkStart w:name="z3819" w:id="3775"/>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3775"/>
    <w:bookmarkStart w:name="z3820" w:id="3776"/>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3776"/>
    <w:bookmarkStart w:name="z3821" w:id="3777"/>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3777"/>
    <w:bookmarkStart w:name="z3822" w:id="3778"/>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3778"/>
    <w:bookmarkStart w:name="z3823" w:id="3779"/>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3779"/>
    <w:bookmarkStart w:name="z3824" w:id="3780"/>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3780"/>
    <w:bookmarkStart w:name="z3825" w:id="3781"/>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3781"/>
    <w:bookmarkStart w:name="z3826" w:id="3782"/>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3782"/>
    <w:bookmarkStart w:name="z3827" w:id="3783"/>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3783"/>
    <w:bookmarkStart w:name="z3828" w:id="3784"/>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3784"/>
    <w:bookmarkStart w:name="z3829" w:id="3785"/>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3785"/>
    <w:bookmarkStart w:name="z3830" w:id="3786"/>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3786"/>
    <w:bookmarkStart w:name="z3831" w:id="3787"/>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3787"/>
    <w:bookmarkStart w:name="z3832" w:id="3788"/>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3788"/>
    <w:bookmarkStart w:name="z3833" w:id="3789"/>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3789"/>
    <w:bookmarkStart w:name="z3834" w:id="3790"/>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3790"/>
    <w:bookmarkStart w:name="z3835" w:id="3791"/>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3791"/>
    <w:bookmarkStart w:name="z3836" w:id="3792"/>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3792"/>
    <w:bookmarkStart w:name="z3837" w:id="3793"/>
    <w:p>
      <w:pPr>
        <w:spacing w:after="0"/>
        <w:ind w:left="0"/>
        <w:jc w:val="both"/>
      </w:pPr>
      <w:r>
        <w:rPr>
          <w:rFonts w:ascii="Times New Roman"/>
          <w:b w:val="false"/>
          <w:i w:val="false"/>
          <w:color w:val="000000"/>
          <w:sz w:val="28"/>
        </w:rPr>
        <w:t>
      42) реттелетін салада түсіндіру жұмысын ұйымдастыру;</w:t>
      </w:r>
    </w:p>
    <w:bookmarkEnd w:id="3793"/>
    <w:bookmarkStart w:name="z3838" w:id="3794"/>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3794"/>
    <w:bookmarkStart w:name="z3839" w:id="3795"/>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3795"/>
    <w:bookmarkStart w:name="z3840" w:id="3796"/>
    <w:p>
      <w:pPr>
        <w:spacing w:after="0"/>
        <w:ind w:left="0"/>
        <w:jc w:val="both"/>
      </w:pPr>
      <w:r>
        <w:rPr>
          <w:rFonts w:ascii="Times New Roman"/>
          <w:b w:val="false"/>
          <w:i w:val="false"/>
          <w:color w:val="000000"/>
          <w:sz w:val="28"/>
        </w:rPr>
        <w:t>
      14. Құқықтары мен міндеттері:</w:t>
      </w:r>
    </w:p>
    <w:bookmarkEnd w:id="3796"/>
    <w:bookmarkStart w:name="z3841" w:id="3797"/>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3797"/>
    <w:bookmarkStart w:name="z3842" w:id="3798"/>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3798"/>
    <w:bookmarkStart w:name="z3843" w:id="3799"/>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3799"/>
    <w:bookmarkStart w:name="z3844" w:id="3800"/>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3800"/>
    <w:bookmarkStart w:name="z3845" w:id="3801"/>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3801"/>
    <w:bookmarkStart w:name="z3846" w:id="3802"/>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3802"/>
    <w:bookmarkStart w:name="z3847" w:id="3803"/>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3803"/>
    <w:bookmarkStart w:name="z3848" w:id="3804"/>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3804"/>
    <w:bookmarkStart w:name="z3849" w:id="3805"/>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3805"/>
    <w:bookmarkStart w:name="z3850" w:id="3806"/>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3806"/>
    <w:bookmarkStart w:name="z3851" w:id="3807"/>
    <w:p>
      <w:pPr>
        <w:spacing w:after="0"/>
        <w:ind w:left="0"/>
        <w:jc w:val="left"/>
      </w:pPr>
      <w:r>
        <w:rPr>
          <w:rFonts w:ascii="Times New Roman"/>
          <w:b/>
          <w:i w:val="false"/>
          <w:color w:val="000000"/>
        </w:rPr>
        <w:t xml:space="preserve"> 3-тарау. Басқарманың қызметін ұйымдастыру</w:t>
      </w:r>
    </w:p>
    <w:bookmarkEnd w:id="3807"/>
    <w:bookmarkStart w:name="z3852" w:id="3808"/>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3808"/>
    <w:bookmarkStart w:name="z3853" w:id="3809"/>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3809"/>
    <w:bookmarkStart w:name="z3854" w:id="3810"/>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3810"/>
    <w:bookmarkStart w:name="z3855" w:id="3811"/>
    <w:p>
      <w:pPr>
        <w:spacing w:after="0"/>
        <w:ind w:left="0"/>
        <w:jc w:val="both"/>
      </w:pPr>
      <w:r>
        <w:rPr>
          <w:rFonts w:ascii="Times New Roman"/>
          <w:b w:val="false"/>
          <w:i w:val="false"/>
          <w:color w:val="000000"/>
          <w:sz w:val="28"/>
        </w:rPr>
        <w:t xml:space="preserve">
      18. Басқарма басшысының өкілеттіктері: </w:t>
      </w:r>
    </w:p>
    <w:bookmarkEnd w:id="3811"/>
    <w:bookmarkStart w:name="z3856" w:id="3812"/>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3812"/>
    <w:bookmarkStart w:name="z3857" w:id="3813"/>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3813"/>
    <w:bookmarkStart w:name="z3858" w:id="3814"/>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3814"/>
    <w:bookmarkStart w:name="z3859" w:id="3815"/>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3815"/>
    <w:bookmarkStart w:name="z3860" w:id="3816"/>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3816"/>
    <w:bookmarkStart w:name="z3861" w:id="3817"/>
    <w:p>
      <w:pPr>
        <w:spacing w:after="0"/>
        <w:ind w:left="0"/>
        <w:jc w:val="left"/>
      </w:pPr>
      <w:r>
        <w:rPr>
          <w:rFonts w:ascii="Times New Roman"/>
          <w:b/>
          <w:i w:val="false"/>
          <w:color w:val="000000"/>
        </w:rPr>
        <w:t xml:space="preserve"> 4-тарау. Басқарманың мүлкі</w:t>
      </w:r>
    </w:p>
    <w:bookmarkEnd w:id="3817"/>
    <w:bookmarkStart w:name="z3862" w:id="3818"/>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3818"/>
    <w:bookmarkStart w:name="z3863" w:id="3819"/>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3819"/>
    <w:bookmarkStart w:name="z3864" w:id="3820"/>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3820"/>
    <w:bookmarkStart w:name="z3865" w:id="3821"/>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821"/>
    <w:bookmarkStart w:name="z3866" w:id="3822"/>
    <w:p>
      <w:pPr>
        <w:spacing w:after="0"/>
        <w:ind w:left="0"/>
        <w:jc w:val="left"/>
      </w:pPr>
      <w:r>
        <w:rPr>
          <w:rFonts w:ascii="Times New Roman"/>
          <w:b/>
          <w:i w:val="false"/>
          <w:color w:val="000000"/>
        </w:rPr>
        <w:t xml:space="preserve"> 5-тарау. Басқарманы қайта ұйымдастыру және тарату</w:t>
      </w:r>
    </w:p>
    <w:bookmarkEnd w:id="3822"/>
    <w:bookmarkStart w:name="z3867" w:id="3823"/>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38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40-қосымша</w:t>
            </w:r>
          </w:p>
        </w:tc>
      </w:tr>
    </w:tbl>
    <w:bookmarkStart w:name="z3869" w:id="3824"/>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Алматы қаласының тауарлар мен көрсетілетін қызметтердің сапасы мен қауіпсіздігін бақылау департаментінің Алматы қаласы Түрксіб ауданы тауарлар мен көрсетілетін қызметтердің сапасы мен қауіпсіздігін бақылау басқармасы" республикалық мемлекеттік мекемесiнің ережесі</w:t>
      </w:r>
    </w:p>
    <w:bookmarkEnd w:id="3824"/>
    <w:bookmarkStart w:name="z3870" w:id="3825"/>
    <w:p>
      <w:pPr>
        <w:spacing w:after="0"/>
        <w:ind w:left="0"/>
        <w:jc w:val="left"/>
      </w:pPr>
      <w:r>
        <w:rPr>
          <w:rFonts w:ascii="Times New Roman"/>
          <w:b/>
          <w:i w:val="false"/>
          <w:color w:val="000000"/>
        </w:rPr>
        <w:t xml:space="preserve"> 1-тарау. Жалпы ережелер</w:t>
      </w:r>
    </w:p>
    <w:bookmarkEnd w:id="3825"/>
    <w:bookmarkStart w:name="z3871" w:id="3826"/>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Алматы қаласының тауарлар мен көрсетілетін қызметтердің сапасы мен қауіпсіздігін бақылау департаментінің Алматы қаласы Түрксіб ауданы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3826"/>
    <w:bookmarkStart w:name="z3872" w:id="3827"/>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3827"/>
    <w:bookmarkStart w:name="z3873" w:id="3828"/>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3828"/>
    <w:bookmarkStart w:name="z3874" w:id="3829"/>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3829"/>
    <w:bookmarkStart w:name="z3875" w:id="3830"/>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3830"/>
    <w:bookmarkStart w:name="z3876" w:id="3831"/>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3831"/>
    <w:bookmarkStart w:name="z3877" w:id="3832"/>
    <w:p>
      <w:pPr>
        <w:spacing w:after="0"/>
        <w:ind w:left="0"/>
        <w:jc w:val="both"/>
      </w:pPr>
      <w:r>
        <w:rPr>
          <w:rFonts w:ascii="Times New Roman"/>
          <w:b w:val="false"/>
          <w:i w:val="false"/>
          <w:color w:val="000000"/>
          <w:sz w:val="28"/>
        </w:rPr>
        <w:t>
      7. Басқарманың орналасқан жері – 050011, Қазақстан Республикасы, Алматы қаласы, Түрксіб ауданы, Сейфуллин даңғылы, 129/41 үй, 78.</w:t>
      </w:r>
    </w:p>
    <w:bookmarkEnd w:id="3832"/>
    <w:bookmarkStart w:name="z3878" w:id="3833"/>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Алматы қаласының тауарлар мен көрсетілетін қызметтердің сапасы мен қауіпсіздігін бақылау департаментінің Алматы қаласы Түрксіб ауданы тауарлар мен көрсетілетін қызметтердің сапасы мен қауіпсіздігін бақылау басқармасы".</w:t>
      </w:r>
    </w:p>
    <w:bookmarkEnd w:id="3833"/>
    <w:bookmarkStart w:name="z3879" w:id="3834"/>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3834"/>
    <w:bookmarkStart w:name="z3880" w:id="3835"/>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3835"/>
    <w:bookmarkStart w:name="z3881" w:id="3836"/>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3836"/>
    <w:bookmarkStart w:name="z3882" w:id="3837"/>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3837"/>
    <w:bookmarkStart w:name="z3883" w:id="3838"/>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3838"/>
    <w:bookmarkStart w:name="z3884" w:id="3839"/>
    <w:p>
      <w:pPr>
        <w:spacing w:after="0"/>
        <w:ind w:left="0"/>
        <w:jc w:val="both"/>
      </w:pPr>
      <w:r>
        <w:rPr>
          <w:rFonts w:ascii="Times New Roman"/>
          <w:b w:val="false"/>
          <w:i w:val="false"/>
          <w:color w:val="000000"/>
          <w:sz w:val="28"/>
        </w:rPr>
        <w:t xml:space="preserve">
      12. Міндеттері: </w:t>
      </w:r>
    </w:p>
    <w:bookmarkEnd w:id="3839"/>
    <w:bookmarkStart w:name="z3885" w:id="3840"/>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3840"/>
    <w:bookmarkStart w:name="z3886" w:id="3841"/>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3841"/>
    <w:bookmarkStart w:name="z3887" w:id="3842"/>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3842"/>
    <w:bookmarkStart w:name="z3888" w:id="3843"/>
    <w:p>
      <w:pPr>
        <w:spacing w:after="0"/>
        <w:ind w:left="0"/>
        <w:jc w:val="both"/>
      </w:pPr>
      <w:r>
        <w:rPr>
          <w:rFonts w:ascii="Times New Roman"/>
          <w:b w:val="false"/>
          <w:i w:val="false"/>
          <w:color w:val="000000"/>
          <w:sz w:val="28"/>
        </w:rPr>
        <w:t xml:space="preserve">
      13. Функциялары: </w:t>
      </w:r>
    </w:p>
    <w:bookmarkEnd w:id="3843"/>
    <w:bookmarkStart w:name="z3889" w:id="3844"/>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3844"/>
    <w:bookmarkStart w:name="z3890" w:id="3845"/>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3845"/>
    <w:bookmarkStart w:name="z3891" w:id="3846"/>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3846"/>
    <w:bookmarkStart w:name="z3892" w:id="3847"/>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3847"/>
    <w:bookmarkStart w:name="z3893" w:id="3848"/>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3848"/>
    <w:bookmarkStart w:name="z3894" w:id="3849"/>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3849"/>
    <w:bookmarkStart w:name="z3895" w:id="3850"/>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3850"/>
    <w:bookmarkStart w:name="z3896" w:id="3851"/>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3851"/>
    <w:bookmarkStart w:name="z3897" w:id="3852"/>
    <w:p>
      <w:pPr>
        <w:spacing w:after="0"/>
        <w:ind w:left="0"/>
        <w:jc w:val="both"/>
      </w:pPr>
      <w:r>
        <w:rPr>
          <w:rFonts w:ascii="Times New Roman"/>
          <w:b w:val="false"/>
          <w:i w:val="false"/>
          <w:color w:val="000000"/>
          <w:sz w:val="28"/>
        </w:rPr>
        <w:t>
      9) құзыретінің шегінде мониторинг жүргізу;</w:t>
      </w:r>
    </w:p>
    <w:bookmarkEnd w:id="3852"/>
    <w:bookmarkStart w:name="z3898" w:id="3853"/>
    <w:p>
      <w:pPr>
        <w:spacing w:after="0"/>
        <w:ind w:left="0"/>
        <w:jc w:val="both"/>
      </w:pPr>
      <w:r>
        <w:rPr>
          <w:rFonts w:ascii="Times New Roman"/>
          <w:b w:val="false"/>
          <w:i w:val="false"/>
          <w:color w:val="000000"/>
          <w:sz w:val="28"/>
        </w:rPr>
        <w:t>
      10) тамақ өнімі қауіпсіздігін қамтамасыз ету;</w:t>
      </w:r>
    </w:p>
    <w:bookmarkEnd w:id="3853"/>
    <w:bookmarkStart w:name="z3899" w:id="3854"/>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3854"/>
    <w:bookmarkStart w:name="z3900" w:id="3855"/>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3855"/>
    <w:bookmarkStart w:name="z3901" w:id="3856"/>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3856"/>
    <w:bookmarkStart w:name="z3902" w:id="3857"/>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3857"/>
    <w:bookmarkStart w:name="z3903" w:id="3858"/>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3858"/>
    <w:bookmarkStart w:name="z3904" w:id="3859"/>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3859"/>
    <w:bookmarkStart w:name="z3905" w:id="3860"/>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3860"/>
    <w:bookmarkStart w:name="z3906" w:id="3861"/>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3861"/>
    <w:bookmarkStart w:name="z3907" w:id="3862"/>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3862"/>
    <w:bookmarkStart w:name="z3908" w:id="3863"/>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3863"/>
    <w:bookmarkStart w:name="z3909" w:id="3864"/>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3864"/>
    <w:bookmarkStart w:name="z3910" w:id="3865"/>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3865"/>
    <w:bookmarkStart w:name="z3911" w:id="3866"/>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3866"/>
    <w:bookmarkStart w:name="z3912" w:id="3867"/>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3867"/>
    <w:bookmarkStart w:name="z3913" w:id="3868"/>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3868"/>
    <w:bookmarkStart w:name="z3914" w:id="3869"/>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3869"/>
    <w:bookmarkStart w:name="z3915" w:id="3870"/>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3870"/>
    <w:bookmarkStart w:name="z3916" w:id="3871"/>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3871"/>
    <w:bookmarkStart w:name="z3917" w:id="3872"/>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3872"/>
    <w:bookmarkStart w:name="z3918" w:id="3873"/>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3873"/>
    <w:bookmarkStart w:name="z3919" w:id="3874"/>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3874"/>
    <w:bookmarkStart w:name="z3920" w:id="3875"/>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3875"/>
    <w:bookmarkStart w:name="z3921" w:id="3876"/>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3876"/>
    <w:bookmarkStart w:name="z3922" w:id="3877"/>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3877"/>
    <w:bookmarkStart w:name="z3923" w:id="3878"/>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3878"/>
    <w:bookmarkStart w:name="z3924" w:id="3879"/>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3879"/>
    <w:bookmarkStart w:name="z3925" w:id="3880"/>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3880"/>
    <w:bookmarkStart w:name="z3926" w:id="3881"/>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3881"/>
    <w:bookmarkStart w:name="z3927" w:id="3882"/>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3882"/>
    <w:bookmarkStart w:name="z3928" w:id="3883"/>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 41) санитариялық-қорғаныш аймақтарының көлемін белгілеу;</w:t>
      </w:r>
    </w:p>
    <w:bookmarkEnd w:id="3883"/>
    <w:bookmarkStart w:name="z3929" w:id="3884"/>
    <w:p>
      <w:pPr>
        <w:spacing w:after="0"/>
        <w:ind w:left="0"/>
        <w:jc w:val="both"/>
      </w:pPr>
      <w:r>
        <w:rPr>
          <w:rFonts w:ascii="Times New Roman"/>
          <w:b w:val="false"/>
          <w:i w:val="false"/>
          <w:color w:val="000000"/>
          <w:sz w:val="28"/>
        </w:rPr>
        <w:t>
      42) реттелетін салада түсіндіру жұмысын ұйымдастыру;</w:t>
      </w:r>
    </w:p>
    <w:bookmarkEnd w:id="3884"/>
    <w:bookmarkStart w:name="z3930" w:id="3885"/>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3885"/>
    <w:bookmarkStart w:name="z3931" w:id="3886"/>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3886"/>
    <w:bookmarkStart w:name="z3932" w:id="3887"/>
    <w:p>
      <w:pPr>
        <w:spacing w:after="0"/>
        <w:ind w:left="0"/>
        <w:jc w:val="both"/>
      </w:pPr>
      <w:r>
        <w:rPr>
          <w:rFonts w:ascii="Times New Roman"/>
          <w:b w:val="false"/>
          <w:i w:val="false"/>
          <w:color w:val="000000"/>
          <w:sz w:val="28"/>
        </w:rPr>
        <w:t>
      14. Құқықтары мен міндеттері:</w:t>
      </w:r>
    </w:p>
    <w:bookmarkEnd w:id="3887"/>
    <w:bookmarkStart w:name="z3933" w:id="3888"/>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3888"/>
    <w:bookmarkStart w:name="z3934" w:id="3889"/>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3889"/>
    <w:bookmarkStart w:name="z3935" w:id="3890"/>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3890"/>
    <w:bookmarkStart w:name="z3936" w:id="3891"/>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3891"/>
    <w:bookmarkStart w:name="z3937" w:id="3892"/>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3892"/>
    <w:bookmarkStart w:name="z3938" w:id="3893"/>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3893"/>
    <w:bookmarkStart w:name="z3939" w:id="3894"/>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3894"/>
    <w:bookmarkStart w:name="z3940" w:id="3895"/>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3895"/>
    <w:bookmarkStart w:name="z3941" w:id="3896"/>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3896"/>
    <w:bookmarkStart w:name="z3942" w:id="3897"/>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3897"/>
    <w:bookmarkStart w:name="z3943" w:id="3898"/>
    <w:p>
      <w:pPr>
        <w:spacing w:after="0"/>
        <w:ind w:left="0"/>
        <w:jc w:val="left"/>
      </w:pPr>
      <w:r>
        <w:rPr>
          <w:rFonts w:ascii="Times New Roman"/>
          <w:b/>
          <w:i w:val="false"/>
          <w:color w:val="000000"/>
        </w:rPr>
        <w:t xml:space="preserve"> 3-тарау. Басқарманың қызметін ұйымдастыру</w:t>
      </w:r>
    </w:p>
    <w:bookmarkEnd w:id="3898"/>
    <w:bookmarkStart w:name="z3944" w:id="3899"/>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3899"/>
    <w:bookmarkStart w:name="z3945" w:id="3900"/>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3900"/>
    <w:bookmarkStart w:name="z3946" w:id="3901"/>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3901"/>
    <w:bookmarkStart w:name="z3947" w:id="3902"/>
    <w:p>
      <w:pPr>
        <w:spacing w:after="0"/>
        <w:ind w:left="0"/>
        <w:jc w:val="both"/>
      </w:pPr>
      <w:r>
        <w:rPr>
          <w:rFonts w:ascii="Times New Roman"/>
          <w:b w:val="false"/>
          <w:i w:val="false"/>
          <w:color w:val="000000"/>
          <w:sz w:val="28"/>
        </w:rPr>
        <w:t xml:space="preserve">
      18. Басқарма басшысының өкілеттіктері: </w:t>
      </w:r>
    </w:p>
    <w:bookmarkEnd w:id="3902"/>
    <w:bookmarkStart w:name="z3948" w:id="3903"/>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3903"/>
    <w:bookmarkStart w:name="z3949" w:id="3904"/>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3904"/>
    <w:bookmarkStart w:name="z3950" w:id="3905"/>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3905"/>
    <w:bookmarkStart w:name="z3951" w:id="3906"/>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3906"/>
    <w:bookmarkStart w:name="z3952" w:id="3907"/>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3907"/>
    <w:bookmarkStart w:name="z3953" w:id="3908"/>
    <w:p>
      <w:pPr>
        <w:spacing w:after="0"/>
        <w:ind w:left="0"/>
        <w:jc w:val="left"/>
      </w:pPr>
      <w:r>
        <w:rPr>
          <w:rFonts w:ascii="Times New Roman"/>
          <w:b/>
          <w:i w:val="false"/>
          <w:color w:val="000000"/>
        </w:rPr>
        <w:t xml:space="preserve"> 4-тарау. Басқарманың мүлкі</w:t>
      </w:r>
    </w:p>
    <w:bookmarkEnd w:id="3908"/>
    <w:bookmarkStart w:name="z3954" w:id="3909"/>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3909"/>
    <w:bookmarkStart w:name="z3955" w:id="3910"/>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3910"/>
    <w:bookmarkStart w:name="z3956" w:id="3911"/>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3911"/>
    <w:bookmarkStart w:name="z3957" w:id="3912"/>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3912"/>
    <w:bookmarkStart w:name="z3958" w:id="3913"/>
    <w:p>
      <w:pPr>
        <w:spacing w:after="0"/>
        <w:ind w:left="0"/>
        <w:jc w:val="left"/>
      </w:pPr>
      <w:r>
        <w:rPr>
          <w:rFonts w:ascii="Times New Roman"/>
          <w:b/>
          <w:i w:val="false"/>
          <w:color w:val="000000"/>
        </w:rPr>
        <w:t xml:space="preserve"> 5-тарау. Басқарманы қайта ұйымдастыру және тарату</w:t>
      </w:r>
    </w:p>
    <w:bookmarkEnd w:id="3913"/>
    <w:bookmarkStart w:name="z3959" w:id="3914"/>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39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41-қосымша</w:t>
            </w:r>
          </w:p>
        </w:tc>
      </w:tr>
    </w:tbl>
    <w:bookmarkStart w:name="z3961" w:id="3915"/>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Ақсу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3915"/>
    <w:bookmarkStart w:name="z3962" w:id="3916"/>
    <w:p>
      <w:pPr>
        <w:spacing w:after="0"/>
        <w:ind w:left="0"/>
        <w:jc w:val="left"/>
      </w:pPr>
      <w:r>
        <w:rPr>
          <w:rFonts w:ascii="Times New Roman"/>
          <w:b/>
          <w:i w:val="false"/>
          <w:color w:val="000000"/>
        </w:rPr>
        <w:t xml:space="preserve"> 1-тарау. Жалпы ережелер</w:t>
      </w:r>
    </w:p>
    <w:bookmarkEnd w:id="3916"/>
    <w:bookmarkStart w:name="z3963" w:id="3917"/>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Ақсу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3917"/>
    <w:bookmarkStart w:name="z3964" w:id="3918"/>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3918"/>
    <w:bookmarkStart w:name="z3965" w:id="3919"/>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3919"/>
    <w:bookmarkStart w:name="z3966" w:id="3920"/>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3920"/>
    <w:bookmarkStart w:name="z3967" w:id="3921"/>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3921"/>
    <w:bookmarkStart w:name="z3968" w:id="3922"/>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3922"/>
    <w:bookmarkStart w:name="z3969" w:id="3923"/>
    <w:p>
      <w:pPr>
        <w:spacing w:after="0"/>
        <w:ind w:left="0"/>
        <w:jc w:val="both"/>
      </w:pPr>
      <w:r>
        <w:rPr>
          <w:rFonts w:ascii="Times New Roman"/>
          <w:b w:val="false"/>
          <w:i w:val="false"/>
          <w:color w:val="000000"/>
          <w:sz w:val="28"/>
        </w:rPr>
        <w:t xml:space="preserve">
       7. Басқарманың орналасқан жері – 040100, Қазақстан Республикасы, Алматы облысы, Ақсу ауданы, Жансүгіров ауылы, Желтоқсан көшесі, 1 үй. </w:t>
      </w:r>
    </w:p>
    <w:bookmarkEnd w:id="3923"/>
    <w:bookmarkStart w:name="z3970" w:id="3924"/>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Ақсу аудандық тауарлар мен көрсетілетін қызметтердің сапасы мен қауіпсіздігін бақылау басқармасы".</w:t>
      </w:r>
    </w:p>
    <w:bookmarkEnd w:id="3924"/>
    <w:bookmarkStart w:name="z3971" w:id="3925"/>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3925"/>
    <w:bookmarkStart w:name="z3972" w:id="3926"/>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3926"/>
    <w:bookmarkStart w:name="z3973" w:id="3927"/>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3927"/>
    <w:bookmarkStart w:name="z3974" w:id="3928"/>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3928"/>
    <w:bookmarkStart w:name="z3975" w:id="3929"/>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3929"/>
    <w:bookmarkStart w:name="z3976" w:id="3930"/>
    <w:p>
      <w:pPr>
        <w:spacing w:after="0"/>
        <w:ind w:left="0"/>
        <w:jc w:val="both"/>
      </w:pPr>
      <w:r>
        <w:rPr>
          <w:rFonts w:ascii="Times New Roman"/>
          <w:b w:val="false"/>
          <w:i w:val="false"/>
          <w:color w:val="000000"/>
          <w:sz w:val="28"/>
        </w:rPr>
        <w:t xml:space="preserve">
      12. Міндеттері: </w:t>
      </w:r>
    </w:p>
    <w:bookmarkEnd w:id="3930"/>
    <w:bookmarkStart w:name="z3977" w:id="3931"/>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3931"/>
    <w:bookmarkStart w:name="z3978" w:id="3932"/>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3932"/>
    <w:bookmarkStart w:name="z3979" w:id="3933"/>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3933"/>
    <w:bookmarkStart w:name="z3980" w:id="3934"/>
    <w:p>
      <w:pPr>
        <w:spacing w:after="0"/>
        <w:ind w:left="0"/>
        <w:jc w:val="both"/>
      </w:pPr>
      <w:r>
        <w:rPr>
          <w:rFonts w:ascii="Times New Roman"/>
          <w:b w:val="false"/>
          <w:i w:val="false"/>
          <w:color w:val="000000"/>
          <w:sz w:val="28"/>
        </w:rPr>
        <w:t xml:space="preserve">
      13. Функциялары: </w:t>
      </w:r>
    </w:p>
    <w:bookmarkEnd w:id="3934"/>
    <w:bookmarkStart w:name="z3981" w:id="3935"/>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3935"/>
    <w:bookmarkStart w:name="z3982" w:id="3936"/>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3936"/>
    <w:bookmarkStart w:name="z3983" w:id="3937"/>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3937"/>
    <w:bookmarkStart w:name="z3984" w:id="3938"/>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3938"/>
    <w:bookmarkStart w:name="z3985" w:id="3939"/>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3939"/>
    <w:bookmarkStart w:name="z3986" w:id="3940"/>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3940"/>
    <w:bookmarkStart w:name="z3987" w:id="3941"/>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3941"/>
    <w:bookmarkStart w:name="z3988" w:id="3942"/>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3942"/>
    <w:bookmarkStart w:name="z3989" w:id="3943"/>
    <w:p>
      <w:pPr>
        <w:spacing w:after="0"/>
        <w:ind w:left="0"/>
        <w:jc w:val="both"/>
      </w:pPr>
      <w:r>
        <w:rPr>
          <w:rFonts w:ascii="Times New Roman"/>
          <w:b w:val="false"/>
          <w:i w:val="false"/>
          <w:color w:val="000000"/>
          <w:sz w:val="28"/>
        </w:rPr>
        <w:t>
      9) құзыретінің шегінде мониторинг жүргізу;</w:t>
      </w:r>
    </w:p>
    <w:bookmarkEnd w:id="3943"/>
    <w:bookmarkStart w:name="z3990" w:id="3944"/>
    <w:p>
      <w:pPr>
        <w:spacing w:after="0"/>
        <w:ind w:left="0"/>
        <w:jc w:val="both"/>
      </w:pPr>
      <w:r>
        <w:rPr>
          <w:rFonts w:ascii="Times New Roman"/>
          <w:b w:val="false"/>
          <w:i w:val="false"/>
          <w:color w:val="000000"/>
          <w:sz w:val="28"/>
        </w:rPr>
        <w:t>
      10) тамақ өнімі қауіпсіздігін қамтамасыз ету;</w:t>
      </w:r>
    </w:p>
    <w:bookmarkEnd w:id="3944"/>
    <w:bookmarkStart w:name="z3991" w:id="3945"/>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3945"/>
    <w:bookmarkStart w:name="z3992" w:id="3946"/>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3946"/>
    <w:bookmarkStart w:name="z3993" w:id="3947"/>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3947"/>
    <w:bookmarkStart w:name="z3994" w:id="3948"/>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3948"/>
    <w:bookmarkStart w:name="z3995" w:id="3949"/>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3949"/>
    <w:bookmarkStart w:name="z3996" w:id="3950"/>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3950"/>
    <w:bookmarkStart w:name="z3997" w:id="3951"/>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3951"/>
    <w:bookmarkStart w:name="z3998" w:id="3952"/>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3952"/>
    <w:bookmarkStart w:name="z3999" w:id="3953"/>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3953"/>
    <w:bookmarkStart w:name="z4000" w:id="3954"/>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3954"/>
    <w:bookmarkStart w:name="z4001" w:id="3955"/>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3955"/>
    <w:bookmarkStart w:name="z4002" w:id="3956"/>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3956"/>
    <w:bookmarkStart w:name="z4003" w:id="3957"/>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3957"/>
    <w:bookmarkStart w:name="z4004" w:id="3958"/>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3958"/>
    <w:bookmarkStart w:name="z4005" w:id="3959"/>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3959"/>
    <w:bookmarkStart w:name="z4006" w:id="3960"/>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3960"/>
    <w:bookmarkStart w:name="z4007" w:id="3961"/>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3961"/>
    <w:bookmarkStart w:name="z4008" w:id="3962"/>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3962"/>
    <w:bookmarkStart w:name="z4009" w:id="3963"/>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3963"/>
    <w:bookmarkStart w:name="z4010" w:id="3964"/>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3964"/>
    <w:bookmarkStart w:name="z4011" w:id="3965"/>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3965"/>
    <w:bookmarkStart w:name="z4012" w:id="3966"/>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3966"/>
    <w:bookmarkStart w:name="z4013" w:id="3967"/>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3967"/>
    <w:bookmarkStart w:name="z4014" w:id="3968"/>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3968"/>
    <w:bookmarkStart w:name="z4015" w:id="3969"/>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3969"/>
    <w:bookmarkStart w:name="z4016" w:id="3970"/>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3970"/>
    <w:bookmarkStart w:name="z4017" w:id="3971"/>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3971"/>
    <w:bookmarkStart w:name="z4018" w:id="3972"/>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3972"/>
    <w:bookmarkStart w:name="z4019" w:id="3973"/>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3973"/>
    <w:bookmarkStart w:name="z4020" w:id="3974"/>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3974"/>
    <w:bookmarkStart w:name="z4021" w:id="3975"/>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3975"/>
    <w:bookmarkStart w:name="z4022" w:id="3976"/>
    <w:p>
      <w:pPr>
        <w:spacing w:after="0"/>
        <w:ind w:left="0"/>
        <w:jc w:val="both"/>
      </w:pPr>
      <w:r>
        <w:rPr>
          <w:rFonts w:ascii="Times New Roman"/>
          <w:b w:val="false"/>
          <w:i w:val="false"/>
          <w:color w:val="000000"/>
          <w:sz w:val="28"/>
        </w:rPr>
        <w:t>
      42) реттелетін салада түсіндіру жұмысын ұйымдастыру;</w:t>
      </w:r>
    </w:p>
    <w:bookmarkEnd w:id="3976"/>
    <w:bookmarkStart w:name="z4023" w:id="3977"/>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3977"/>
    <w:bookmarkStart w:name="z4024" w:id="3978"/>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3978"/>
    <w:bookmarkStart w:name="z4025" w:id="3979"/>
    <w:p>
      <w:pPr>
        <w:spacing w:after="0"/>
        <w:ind w:left="0"/>
        <w:jc w:val="both"/>
      </w:pPr>
      <w:r>
        <w:rPr>
          <w:rFonts w:ascii="Times New Roman"/>
          <w:b w:val="false"/>
          <w:i w:val="false"/>
          <w:color w:val="000000"/>
          <w:sz w:val="28"/>
        </w:rPr>
        <w:t>
      14. Құқықтары мен міндеттері:</w:t>
      </w:r>
    </w:p>
    <w:bookmarkEnd w:id="3979"/>
    <w:bookmarkStart w:name="z4026" w:id="3980"/>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3980"/>
    <w:bookmarkStart w:name="z4027" w:id="3981"/>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3981"/>
    <w:bookmarkStart w:name="z4028" w:id="3982"/>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3982"/>
    <w:bookmarkStart w:name="z4029" w:id="3983"/>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3983"/>
    <w:bookmarkStart w:name="z4030" w:id="3984"/>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3984"/>
    <w:bookmarkStart w:name="z4031" w:id="3985"/>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3985"/>
    <w:bookmarkStart w:name="z4032" w:id="3986"/>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3986"/>
    <w:bookmarkStart w:name="z4033" w:id="3987"/>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3987"/>
    <w:bookmarkStart w:name="z4034" w:id="3988"/>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3988"/>
    <w:bookmarkStart w:name="z4035" w:id="3989"/>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3989"/>
    <w:bookmarkStart w:name="z4036" w:id="3990"/>
    <w:p>
      <w:pPr>
        <w:spacing w:after="0"/>
        <w:ind w:left="0"/>
        <w:jc w:val="left"/>
      </w:pPr>
      <w:r>
        <w:rPr>
          <w:rFonts w:ascii="Times New Roman"/>
          <w:b/>
          <w:i w:val="false"/>
          <w:color w:val="000000"/>
        </w:rPr>
        <w:t xml:space="preserve"> 3-тарау. Басқарманың қызметін ұйымдастыру</w:t>
      </w:r>
    </w:p>
    <w:bookmarkEnd w:id="3990"/>
    <w:bookmarkStart w:name="z4037" w:id="3991"/>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3991"/>
    <w:bookmarkStart w:name="z4038" w:id="3992"/>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3992"/>
    <w:bookmarkStart w:name="z4039" w:id="3993"/>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3993"/>
    <w:bookmarkStart w:name="z4040" w:id="3994"/>
    <w:p>
      <w:pPr>
        <w:spacing w:after="0"/>
        <w:ind w:left="0"/>
        <w:jc w:val="both"/>
      </w:pPr>
      <w:r>
        <w:rPr>
          <w:rFonts w:ascii="Times New Roman"/>
          <w:b w:val="false"/>
          <w:i w:val="false"/>
          <w:color w:val="000000"/>
          <w:sz w:val="28"/>
        </w:rPr>
        <w:t xml:space="preserve">
      18. Басқарма басшысының өкілеттіктері: </w:t>
      </w:r>
    </w:p>
    <w:bookmarkEnd w:id="3994"/>
    <w:bookmarkStart w:name="z4041" w:id="3995"/>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3995"/>
    <w:bookmarkStart w:name="z4042" w:id="3996"/>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3996"/>
    <w:bookmarkStart w:name="z4043" w:id="3997"/>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3997"/>
    <w:bookmarkStart w:name="z4044" w:id="3998"/>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3998"/>
    <w:bookmarkStart w:name="z4045" w:id="3999"/>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3999"/>
    <w:bookmarkStart w:name="z4046" w:id="4000"/>
    <w:p>
      <w:pPr>
        <w:spacing w:after="0"/>
        <w:ind w:left="0"/>
        <w:jc w:val="left"/>
      </w:pPr>
      <w:r>
        <w:rPr>
          <w:rFonts w:ascii="Times New Roman"/>
          <w:b/>
          <w:i w:val="false"/>
          <w:color w:val="000000"/>
        </w:rPr>
        <w:t xml:space="preserve"> 4-тарау. Басқарманың мүлкі</w:t>
      </w:r>
    </w:p>
    <w:bookmarkEnd w:id="4000"/>
    <w:bookmarkStart w:name="z4047" w:id="4001"/>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4001"/>
    <w:bookmarkStart w:name="z4048" w:id="4002"/>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4002"/>
    <w:bookmarkStart w:name="z4049" w:id="4003"/>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4003"/>
    <w:bookmarkStart w:name="z4050" w:id="4004"/>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4004"/>
    <w:bookmarkStart w:name="z4051" w:id="4005"/>
    <w:p>
      <w:pPr>
        <w:spacing w:after="0"/>
        <w:ind w:left="0"/>
        <w:jc w:val="left"/>
      </w:pPr>
      <w:r>
        <w:rPr>
          <w:rFonts w:ascii="Times New Roman"/>
          <w:b/>
          <w:i w:val="false"/>
          <w:color w:val="000000"/>
        </w:rPr>
        <w:t xml:space="preserve"> 5-тарау. Басқарманы қайта ұйымдастыру және тарату</w:t>
      </w:r>
    </w:p>
    <w:bookmarkEnd w:id="4005"/>
    <w:bookmarkStart w:name="z4052" w:id="4006"/>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40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42-қосымша</w:t>
            </w:r>
          </w:p>
        </w:tc>
      </w:tr>
    </w:tbl>
    <w:bookmarkStart w:name="z4054" w:id="4007"/>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Алакөл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4007"/>
    <w:bookmarkStart w:name="z4055" w:id="4008"/>
    <w:p>
      <w:pPr>
        <w:spacing w:after="0"/>
        <w:ind w:left="0"/>
        <w:jc w:val="left"/>
      </w:pPr>
      <w:r>
        <w:rPr>
          <w:rFonts w:ascii="Times New Roman"/>
          <w:b/>
          <w:i w:val="false"/>
          <w:color w:val="000000"/>
        </w:rPr>
        <w:t xml:space="preserve"> 1-тарау. Жалпы ережелер</w:t>
      </w:r>
    </w:p>
    <w:bookmarkEnd w:id="4008"/>
    <w:bookmarkStart w:name="z4056" w:id="4009"/>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Алакөл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4009"/>
    <w:bookmarkStart w:name="z4057" w:id="4010"/>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4010"/>
    <w:bookmarkStart w:name="z4058" w:id="4011"/>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4011"/>
    <w:bookmarkStart w:name="z4059" w:id="4012"/>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4012"/>
    <w:bookmarkStart w:name="z4060" w:id="4013"/>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4013"/>
    <w:bookmarkStart w:name="z4061" w:id="4014"/>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4014"/>
    <w:bookmarkStart w:name="z4062" w:id="4015"/>
    <w:p>
      <w:pPr>
        <w:spacing w:after="0"/>
        <w:ind w:left="0"/>
        <w:jc w:val="both"/>
      </w:pPr>
      <w:r>
        <w:rPr>
          <w:rFonts w:ascii="Times New Roman"/>
          <w:b w:val="false"/>
          <w:i w:val="false"/>
          <w:color w:val="000000"/>
          <w:sz w:val="28"/>
        </w:rPr>
        <w:t xml:space="preserve">
       7. Басқарманың орналасқан жері – 040200, Қазақстан Республикасы, Алматы облысы, Алакөл ауданы, Үшарал қаласы, Төле-би көшесі, 183 үй. </w:t>
      </w:r>
    </w:p>
    <w:bookmarkEnd w:id="4015"/>
    <w:bookmarkStart w:name="z4063" w:id="4016"/>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Алакөл аудандық тауарлар мен көрсетілетін қызметтердің сапасы мен қауіпсіздігін бақылау басқармасы".</w:t>
      </w:r>
    </w:p>
    <w:bookmarkEnd w:id="4016"/>
    <w:bookmarkStart w:name="z4064" w:id="4017"/>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4017"/>
    <w:bookmarkStart w:name="z4065" w:id="4018"/>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4018"/>
    <w:bookmarkStart w:name="z4066" w:id="4019"/>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4019"/>
    <w:bookmarkStart w:name="z4067" w:id="4020"/>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4020"/>
    <w:bookmarkStart w:name="z4068" w:id="4021"/>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4021"/>
    <w:bookmarkStart w:name="z4069" w:id="4022"/>
    <w:p>
      <w:pPr>
        <w:spacing w:after="0"/>
        <w:ind w:left="0"/>
        <w:jc w:val="both"/>
      </w:pPr>
      <w:r>
        <w:rPr>
          <w:rFonts w:ascii="Times New Roman"/>
          <w:b w:val="false"/>
          <w:i w:val="false"/>
          <w:color w:val="000000"/>
          <w:sz w:val="28"/>
        </w:rPr>
        <w:t xml:space="preserve">
      12. Міндеттері: </w:t>
      </w:r>
    </w:p>
    <w:bookmarkEnd w:id="4022"/>
    <w:bookmarkStart w:name="z4070" w:id="4023"/>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4023"/>
    <w:bookmarkStart w:name="z4071" w:id="4024"/>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4024"/>
    <w:bookmarkStart w:name="z4072" w:id="4025"/>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4025"/>
    <w:bookmarkStart w:name="z4073" w:id="4026"/>
    <w:p>
      <w:pPr>
        <w:spacing w:after="0"/>
        <w:ind w:left="0"/>
        <w:jc w:val="both"/>
      </w:pPr>
      <w:r>
        <w:rPr>
          <w:rFonts w:ascii="Times New Roman"/>
          <w:b w:val="false"/>
          <w:i w:val="false"/>
          <w:color w:val="000000"/>
          <w:sz w:val="28"/>
        </w:rPr>
        <w:t xml:space="preserve">
      13. Функциялары: </w:t>
      </w:r>
    </w:p>
    <w:bookmarkEnd w:id="4026"/>
    <w:bookmarkStart w:name="z4074" w:id="4027"/>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4027"/>
    <w:bookmarkStart w:name="z4075" w:id="4028"/>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4028"/>
    <w:bookmarkStart w:name="z4076" w:id="4029"/>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4029"/>
    <w:bookmarkStart w:name="z4077" w:id="4030"/>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4030"/>
    <w:bookmarkStart w:name="z4078" w:id="4031"/>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4031"/>
    <w:bookmarkStart w:name="z4079" w:id="4032"/>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4032"/>
    <w:bookmarkStart w:name="z4080" w:id="4033"/>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4033"/>
    <w:bookmarkStart w:name="z4081" w:id="4034"/>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4034"/>
    <w:bookmarkStart w:name="z4082" w:id="4035"/>
    <w:p>
      <w:pPr>
        <w:spacing w:after="0"/>
        <w:ind w:left="0"/>
        <w:jc w:val="both"/>
      </w:pPr>
      <w:r>
        <w:rPr>
          <w:rFonts w:ascii="Times New Roman"/>
          <w:b w:val="false"/>
          <w:i w:val="false"/>
          <w:color w:val="000000"/>
          <w:sz w:val="28"/>
        </w:rPr>
        <w:t>
      9) құзыретінің шегінде мониторинг жүргізу;</w:t>
      </w:r>
    </w:p>
    <w:bookmarkEnd w:id="4035"/>
    <w:bookmarkStart w:name="z4083" w:id="4036"/>
    <w:p>
      <w:pPr>
        <w:spacing w:after="0"/>
        <w:ind w:left="0"/>
        <w:jc w:val="both"/>
      </w:pPr>
      <w:r>
        <w:rPr>
          <w:rFonts w:ascii="Times New Roman"/>
          <w:b w:val="false"/>
          <w:i w:val="false"/>
          <w:color w:val="000000"/>
          <w:sz w:val="28"/>
        </w:rPr>
        <w:t>
      10) тамақ өнімі қауіпсіздігін қамтамасыз ету;</w:t>
      </w:r>
    </w:p>
    <w:bookmarkEnd w:id="4036"/>
    <w:bookmarkStart w:name="z4084" w:id="4037"/>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4037"/>
    <w:bookmarkStart w:name="z4085" w:id="4038"/>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4038"/>
    <w:bookmarkStart w:name="z4086" w:id="4039"/>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4039"/>
    <w:bookmarkStart w:name="z4087" w:id="4040"/>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4040"/>
    <w:bookmarkStart w:name="z4088" w:id="4041"/>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4041"/>
    <w:bookmarkStart w:name="z4089" w:id="4042"/>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4042"/>
    <w:bookmarkStart w:name="z4090" w:id="4043"/>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4043"/>
    <w:bookmarkStart w:name="z4091" w:id="4044"/>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4044"/>
    <w:bookmarkStart w:name="z4092" w:id="4045"/>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4045"/>
    <w:bookmarkStart w:name="z4093" w:id="4046"/>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4046"/>
    <w:bookmarkStart w:name="z4094" w:id="4047"/>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4047"/>
    <w:bookmarkStart w:name="z4095" w:id="4048"/>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4048"/>
    <w:bookmarkStart w:name="z4096" w:id="4049"/>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4049"/>
    <w:bookmarkStart w:name="z4097" w:id="4050"/>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4050"/>
    <w:bookmarkStart w:name="z4098" w:id="4051"/>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4051"/>
    <w:bookmarkStart w:name="z4099" w:id="4052"/>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4052"/>
    <w:bookmarkStart w:name="z4100" w:id="4053"/>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4053"/>
    <w:bookmarkStart w:name="z4101" w:id="4054"/>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4054"/>
    <w:bookmarkStart w:name="z4102" w:id="4055"/>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4055"/>
    <w:bookmarkStart w:name="z4103" w:id="4056"/>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4056"/>
    <w:bookmarkStart w:name="z4104" w:id="4057"/>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4057"/>
    <w:bookmarkStart w:name="z4105" w:id="4058"/>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4058"/>
    <w:bookmarkStart w:name="z4106" w:id="4059"/>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4059"/>
    <w:bookmarkStart w:name="z4107" w:id="4060"/>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4060"/>
    <w:bookmarkStart w:name="z4108" w:id="4061"/>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4061"/>
    <w:bookmarkStart w:name="z4109" w:id="4062"/>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4062"/>
    <w:bookmarkStart w:name="z4110" w:id="4063"/>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4063"/>
    <w:bookmarkStart w:name="z4111" w:id="4064"/>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4064"/>
    <w:bookmarkStart w:name="z4112" w:id="4065"/>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4065"/>
    <w:bookmarkStart w:name="z4113" w:id="4066"/>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4066"/>
    <w:bookmarkStart w:name="z4114" w:id="4067"/>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4067"/>
    <w:bookmarkStart w:name="z4115" w:id="4068"/>
    <w:p>
      <w:pPr>
        <w:spacing w:after="0"/>
        <w:ind w:left="0"/>
        <w:jc w:val="both"/>
      </w:pPr>
      <w:r>
        <w:rPr>
          <w:rFonts w:ascii="Times New Roman"/>
          <w:b w:val="false"/>
          <w:i w:val="false"/>
          <w:color w:val="000000"/>
          <w:sz w:val="28"/>
        </w:rPr>
        <w:t>
      42) реттелетін салада түсіндіру жұмысын ұйымдастыру;</w:t>
      </w:r>
    </w:p>
    <w:bookmarkEnd w:id="4068"/>
    <w:bookmarkStart w:name="z4116" w:id="4069"/>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4069"/>
    <w:bookmarkStart w:name="z4117" w:id="4070"/>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4070"/>
    <w:bookmarkStart w:name="z4118" w:id="4071"/>
    <w:p>
      <w:pPr>
        <w:spacing w:after="0"/>
        <w:ind w:left="0"/>
        <w:jc w:val="both"/>
      </w:pPr>
      <w:r>
        <w:rPr>
          <w:rFonts w:ascii="Times New Roman"/>
          <w:b w:val="false"/>
          <w:i w:val="false"/>
          <w:color w:val="000000"/>
          <w:sz w:val="28"/>
        </w:rPr>
        <w:t>
      14. Құқықтары мен міндеттері:</w:t>
      </w:r>
    </w:p>
    <w:bookmarkEnd w:id="4071"/>
    <w:bookmarkStart w:name="z4119" w:id="4072"/>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4072"/>
    <w:bookmarkStart w:name="z4120" w:id="4073"/>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4073"/>
    <w:bookmarkStart w:name="z4121" w:id="4074"/>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4074"/>
    <w:bookmarkStart w:name="z4122" w:id="4075"/>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4075"/>
    <w:bookmarkStart w:name="z4123" w:id="4076"/>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4076"/>
    <w:bookmarkStart w:name="z4124" w:id="4077"/>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4077"/>
    <w:bookmarkStart w:name="z4125" w:id="4078"/>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4078"/>
    <w:bookmarkStart w:name="z4126" w:id="4079"/>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4079"/>
    <w:bookmarkStart w:name="z4127" w:id="4080"/>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4080"/>
    <w:bookmarkStart w:name="z4128" w:id="4081"/>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4081"/>
    <w:bookmarkStart w:name="z4129" w:id="4082"/>
    <w:p>
      <w:pPr>
        <w:spacing w:after="0"/>
        <w:ind w:left="0"/>
        <w:jc w:val="left"/>
      </w:pPr>
      <w:r>
        <w:rPr>
          <w:rFonts w:ascii="Times New Roman"/>
          <w:b/>
          <w:i w:val="false"/>
          <w:color w:val="000000"/>
        </w:rPr>
        <w:t xml:space="preserve"> 3-тарау. Басқарманың қызметін ұйымдастыру</w:t>
      </w:r>
    </w:p>
    <w:bookmarkEnd w:id="4082"/>
    <w:bookmarkStart w:name="z4130" w:id="4083"/>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4083"/>
    <w:bookmarkStart w:name="z4131" w:id="4084"/>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4084"/>
    <w:bookmarkStart w:name="z4132" w:id="4085"/>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4085"/>
    <w:bookmarkStart w:name="z4133" w:id="4086"/>
    <w:p>
      <w:pPr>
        <w:spacing w:after="0"/>
        <w:ind w:left="0"/>
        <w:jc w:val="both"/>
      </w:pPr>
      <w:r>
        <w:rPr>
          <w:rFonts w:ascii="Times New Roman"/>
          <w:b w:val="false"/>
          <w:i w:val="false"/>
          <w:color w:val="000000"/>
          <w:sz w:val="28"/>
        </w:rPr>
        <w:t xml:space="preserve">
      18. Басқарма басшысының өкілеттіктері: </w:t>
      </w:r>
    </w:p>
    <w:bookmarkEnd w:id="4086"/>
    <w:bookmarkStart w:name="z4134" w:id="4087"/>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4087"/>
    <w:bookmarkStart w:name="z4135" w:id="4088"/>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4088"/>
    <w:bookmarkStart w:name="z4136" w:id="4089"/>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4089"/>
    <w:bookmarkStart w:name="z4137" w:id="4090"/>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4090"/>
    <w:bookmarkStart w:name="z4138" w:id="4091"/>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4091"/>
    <w:bookmarkStart w:name="z4139" w:id="4092"/>
    <w:p>
      <w:pPr>
        <w:spacing w:after="0"/>
        <w:ind w:left="0"/>
        <w:jc w:val="left"/>
      </w:pPr>
      <w:r>
        <w:rPr>
          <w:rFonts w:ascii="Times New Roman"/>
          <w:b/>
          <w:i w:val="false"/>
          <w:color w:val="000000"/>
        </w:rPr>
        <w:t xml:space="preserve"> 4-тарау. Басқарманың мүлкі</w:t>
      </w:r>
    </w:p>
    <w:bookmarkEnd w:id="4092"/>
    <w:bookmarkStart w:name="z4140" w:id="4093"/>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4093"/>
    <w:bookmarkStart w:name="z4141" w:id="4094"/>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4094"/>
    <w:bookmarkStart w:name="z4142" w:id="4095"/>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4095"/>
    <w:bookmarkStart w:name="z4143" w:id="4096"/>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4096"/>
    <w:bookmarkStart w:name="z4144" w:id="4097"/>
    <w:p>
      <w:pPr>
        <w:spacing w:after="0"/>
        <w:ind w:left="0"/>
        <w:jc w:val="left"/>
      </w:pPr>
      <w:r>
        <w:rPr>
          <w:rFonts w:ascii="Times New Roman"/>
          <w:b/>
          <w:i w:val="false"/>
          <w:color w:val="000000"/>
        </w:rPr>
        <w:t xml:space="preserve"> 5-тарау. Басқарманы қайта ұйымдастыру және тарату</w:t>
      </w:r>
    </w:p>
    <w:bookmarkEnd w:id="4097"/>
    <w:bookmarkStart w:name="z4145" w:id="4098"/>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40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43-қосымша</w:t>
            </w:r>
          </w:p>
        </w:tc>
      </w:tr>
    </w:tbl>
    <w:bookmarkStart w:name="z4147" w:id="4099"/>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Балқаш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4099"/>
    <w:bookmarkStart w:name="z4148" w:id="4100"/>
    <w:p>
      <w:pPr>
        <w:spacing w:after="0"/>
        <w:ind w:left="0"/>
        <w:jc w:val="left"/>
      </w:pPr>
      <w:r>
        <w:rPr>
          <w:rFonts w:ascii="Times New Roman"/>
          <w:b/>
          <w:i w:val="false"/>
          <w:color w:val="000000"/>
        </w:rPr>
        <w:t xml:space="preserve"> 1-тарау. Жалпы ережелер</w:t>
      </w:r>
    </w:p>
    <w:bookmarkEnd w:id="4100"/>
    <w:bookmarkStart w:name="z4149" w:id="4101"/>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Балқаш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4101"/>
    <w:bookmarkStart w:name="z4150" w:id="4102"/>
    <w:p>
      <w:pPr>
        <w:spacing w:after="0"/>
        <w:ind w:left="0"/>
        <w:jc w:val="both"/>
      </w:pPr>
      <w:r>
        <w:rPr>
          <w:rFonts w:ascii="Times New Roman"/>
          <w:b w:val="false"/>
          <w:i w:val="false"/>
          <w:color w:val="000000"/>
          <w:sz w:val="28"/>
        </w:rPr>
        <w:t xml:space="preserve">
      2. Басқарма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4102"/>
    <w:bookmarkStart w:name="z4151" w:id="4103"/>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4103"/>
    <w:bookmarkStart w:name="z4152" w:id="4104"/>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4104"/>
    <w:bookmarkStart w:name="z4153" w:id="4105"/>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4105"/>
    <w:bookmarkStart w:name="z4154" w:id="4106"/>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4106"/>
    <w:bookmarkStart w:name="z4155" w:id="4107"/>
    <w:p>
      <w:pPr>
        <w:spacing w:after="0"/>
        <w:ind w:left="0"/>
        <w:jc w:val="both"/>
      </w:pPr>
      <w:r>
        <w:rPr>
          <w:rFonts w:ascii="Times New Roman"/>
          <w:b w:val="false"/>
          <w:i w:val="false"/>
          <w:color w:val="000000"/>
          <w:sz w:val="28"/>
        </w:rPr>
        <w:t>
      7. Басқарманың орналасқан жері – 040300, Қазақстан Республикасы, Алматы облысы, Балқаш ауданы, Бақанас ауылы, Т.Рысқұлов көшесі, 85 үй.</w:t>
      </w:r>
    </w:p>
    <w:bookmarkEnd w:id="4107"/>
    <w:bookmarkStart w:name="z4156" w:id="4108"/>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Балқаш аудандық тауарлар мен көрсетілетін қызметтердің сапасы мен қауіпсіздігін бақылау басқармасы".</w:t>
      </w:r>
    </w:p>
    <w:bookmarkEnd w:id="4108"/>
    <w:bookmarkStart w:name="z4157" w:id="4109"/>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4109"/>
    <w:bookmarkStart w:name="z4158" w:id="4110"/>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4110"/>
    <w:bookmarkStart w:name="z4159" w:id="4111"/>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4111"/>
    <w:bookmarkStart w:name="z4160" w:id="4112"/>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4112"/>
    <w:bookmarkStart w:name="z4161" w:id="4113"/>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4113"/>
    <w:bookmarkStart w:name="z4162" w:id="4114"/>
    <w:p>
      <w:pPr>
        <w:spacing w:after="0"/>
        <w:ind w:left="0"/>
        <w:jc w:val="both"/>
      </w:pPr>
      <w:r>
        <w:rPr>
          <w:rFonts w:ascii="Times New Roman"/>
          <w:b w:val="false"/>
          <w:i w:val="false"/>
          <w:color w:val="000000"/>
          <w:sz w:val="28"/>
        </w:rPr>
        <w:t xml:space="preserve">
      12. Міндеттері: </w:t>
      </w:r>
    </w:p>
    <w:bookmarkEnd w:id="4114"/>
    <w:bookmarkStart w:name="z4163" w:id="4115"/>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4115"/>
    <w:bookmarkStart w:name="z4164" w:id="4116"/>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4116"/>
    <w:bookmarkStart w:name="z4165" w:id="4117"/>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4117"/>
    <w:bookmarkStart w:name="z4166" w:id="4118"/>
    <w:p>
      <w:pPr>
        <w:spacing w:after="0"/>
        <w:ind w:left="0"/>
        <w:jc w:val="both"/>
      </w:pPr>
      <w:r>
        <w:rPr>
          <w:rFonts w:ascii="Times New Roman"/>
          <w:b w:val="false"/>
          <w:i w:val="false"/>
          <w:color w:val="000000"/>
          <w:sz w:val="28"/>
        </w:rPr>
        <w:t xml:space="preserve">
      13. Функциялары: </w:t>
      </w:r>
    </w:p>
    <w:bookmarkEnd w:id="4118"/>
    <w:bookmarkStart w:name="z4167" w:id="4119"/>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4119"/>
    <w:bookmarkStart w:name="z4168" w:id="4120"/>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4120"/>
    <w:bookmarkStart w:name="z4169" w:id="4121"/>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4121"/>
    <w:bookmarkStart w:name="z4170" w:id="4122"/>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4122"/>
    <w:bookmarkStart w:name="z4171" w:id="4123"/>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4123"/>
    <w:bookmarkStart w:name="z4172" w:id="4124"/>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4124"/>
    <w:bookmarkStart w:name="z4173" w:id="4125"/>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4125"/>
    <w:bookmarkStart w:name="z4174" w:id="4126"/>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4126"/>
    <w:bookmarkStart w:name="z4175" w:id="4127"/>
    <w:p>
      <w:pPr>
        <w:spacing w:after="0"/>
        <w:ind w:left="0"/>
        <w:jc w:val="both"/>
      </w:pPr>
      <w:r>
        <w:rPr>
          <w:rFonts w:ascii="Times New Roman"/>
          <w:b w:val="false"/>
          <w:i w:val="false"/>
          <w:color w:val="000000"/>
          <w:sz w:val="28"/>
        </w:rPr>
        <w:t>
      9) құзыретінің шегінде мониторинг жүргізу;</w:t>
      </w:r>
    </w:p>
    <w:bookmarkEnd w:id="4127"/>
    <w:bookmarkStart w:name="z4176" w:id="4128"/>
    <w:p>
      <w:pPr>
        <w:spacing w:after="0"/>
        <w:ind w:left="0"/>
        <w:jc w:val="both"/>
      </w:pPr>
      <w:r>
        <w:rPr>
          <w:rFonts w:ascii="Times New Roman"/>
          <w:b w:val="false"/>
          <w:i w:val="false"/>
          <w:color w:val="000000"/>
          <w:sz w:val="28"/>
        </w:rPr>
        <w:t>
      10) тамақ өнімі қауіпсіздігін қамтамасыз ету;</w:t>
      </w:r>
    </w:p>
    <w:bookmarkEnd w:id="4128"/>
    <w:bookmarkStart w:name="z4177" w:id="4129"/>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4129"/>
    <w:bookmarkStart w:name="z4178" w:id="4130"/>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4130"/>
    <w:bookmarkStart w:name="z4179" w:id="4131"/>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4131"/>
    <w:bookmarkStart w:name="z4180" w:id="4132"/>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4132"/>
    <w:bookmarkStart w:name="z4181" w:id="4133"/>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4133"/>
    <w:bookmarkStart w:name="z4182" w:id="4134"/>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4134"/>
    <w:bookmarkStart w:name="z4183" w:id="4135"/>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4135"/>
    <w:bookmarkStart w:name="z4184" w:id="4136"/>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4136"/>
    <w:bookmarkStart w:name="z4185" w:id="4137"/>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4137"/>
    <w:bookmarkStart w:name="z4186" w:id="4138"/>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4138"/>
    <w:bookmarkStart w:name="z4187" w:id="4139"/>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4139"/>
    <w:bookmarkStart w:name="z4188" w:id="4140"/>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4140"/>
    <w:bookmarkStart w:name="z4189" w:id="4141"/>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4141"/>
    <w:bookmarkStart w:name="z4190" w:id="4142"/>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4142"/>
    <w:bookmarkStart w:name="z4191" w:id="4143"/>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4143"/>
    <w:bookmarkStart w:name="z4192" w:id="4144"/>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4144"/>
    <w:bookmarkStart w:name="z4193" w:id="4145"/>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4145"/>
    <w:bookmarkStart w:name="z4194" w:id="4146"/>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4146"/>
    <w:bookmarkStart w:name="z4195" w:id="4147"/>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4147"/>
    <w:bookmarkStart w:name="z4196" w:id="4148"/>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4148"/>
    <w:bookmarkStart w:name="z4197" w:id="4149"/>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4149"/>
    <w:bookmarkStart w:name="z4198" w:id="4150"/>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4150"/>
    <w:bookmarkStart w:name="z4199" w:id="4151"/>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4151"/>
    <w:bookmarkStart w:name="z4200" w:id="4152"/>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4152"/>
    <w:bookmarkStart w:name="z4201" w:id="4153"/>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4153"/>
    <w:bookmarkStart w:name="z4202" w:id="4154"/>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4154"/>
    <w:bookmarkStart w:name="z4203" w:id="4155"/>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4155"/>
    <w:bookmarkStart w:name="z4204" w:id="4156"/>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4156"/>
    <w:bookmarkStart w:name="z4205" w:id="4157"/>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4157"/>
    <w:bookmarkStart w:name="z4206" w:id="4158"/>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4158"/>
    <w:bookmarkStart w:name="z4207" w:id="4159"/>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4159"/>
    <w:bookmarkStart w:name="z4208" w:id="4160"/>
    <w:p>
      <w:pPr>
        <w:spacing w:after="0"/>
        <w:ind w:left="0"/>
        <w:jc w:val="both"/>
      </w:pPr>
      <w:r>
        <w:rPr>
          <w:rFonts w:ascii="Times New Roman"/>
          <w:b w:val="false"/>
          <w:i w:val="false"/>
          <w:color w:val="000000"/>
          <w:sz w:val="28"/>
        </w:rPr>
        <w:t>
      42) реттелетін салада түсіндіру жұмысын ұйымдастыру;</w:t>
      </w:r>
    </w:p>
    <w:bookmarkEnd w:id="4160"/>
    <w:bookmarkStart w:name="z4209" w:id="4161"/>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4161"/>
    <w:bookmarkStart w:name="z4210" w:id="4162"/>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4162"/>
    <w:bookmarkStart w:name="z4211" w:id="4163"/>
    <w:p>
      <w:pPr>
        <w:spacing w:after="0"/>
        <w:ind w:left="0"/>
        <w:jc w:val="both"/>
      </w:pPr>
      <w:r>
        <w:rPr>
          <w:rFonts w:ascii="Times New Roman"/>
          <w:b w:val="false"/>
          <w:i w:val="false"/>
          <w:color w:val="000000"/>
          <w:sz w:val="28"/>
        </w:rPr>
        <w:t>
      14. Құқықтары мен міндеттері:</w:t>
      </w:r>
    </w:p>
    <w:bookmarkEnd w:id="4163"/>
    <w:bookmarkStart w:name="z4212" w:id="4164"/>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4164"/>
    <w:bookmarkStart w:name="z4213" w:id="4165"/>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4165"/>
    <w:bookmarkStart w:name="z4214" w:id="4166"/>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4166"/>
    <w:bookmarkStart w:name="z4215" w:id="4167"/>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4167"/>
    <w:bookmarkStart w:name="z4216" w:id="4168"/>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4168"/>
    <w:bookmarkStart w:name="z4217" w:id="4169"/>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4169"/>
    <w:bookmarkStart w:name="z4218" w:id="4170"/>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4170"/>
    <w:bookmarkStart w:name="z4219" w:id="4171"/>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4171"/>
    <w:bookmarkStart w:name="z4220" w:id="4172"/>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4172"/>
    <w:bookmarkStart w:name="z4221" w:id="4173"/>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4173"/>
    <w:bookmarkStart w:name="z4222" w:id="4174"/>
    <w:p>
      <w:pPr>
        <w:spacing w:after="0"/>
        <w:ind w:left="0"/>
        <w:jc w:val="left"/>
      </w:pPr>
      <w:r>
        <w:rPr>
          <w:rFonts w:ascii="Times New Roman"/>
          <w:b/>
          <w:i w:val="false"/>
          <w:color w:val="000000"/>
        </w:rPr>
        <w:t xml:space="preserve"> 3-тарау. Басқарманың қызметін ұйымдастыру</w:t>
      </w:r>
    </w:p>
    <w:bookmarkEnd w:id="4174"/>
    <w:bookmarkStart w:name="z4223" w:id="4175"/>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4175"/>
    <w:bookmarkStart w:name="z4224" w:id="4176"/>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4176"/>
    <w:bookmarkStart w:name="z4225" w:id="4177"/>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4177"/>
    <w:bookmarkStart w:name="z4226" w:id="4178"/>
    <w:p>
      <w:pPr>
        <w:spacing w:after="0"/>
        <w:ind w:left="0"/>
        <w:jc w:val="both"/>
      </w:pPr>
      <w:r>
        <w:rPr>
          <w:rFonts w:ascii="Times New Roman"/>
          <w:b w:val="false"/>
          <w:i w:val="false"/>
          <w:color w:val="000000"/>
          <w:sz w:val="28"/>
        </w:rPr>
        <w:t xml:space="preserve">
      18. Басқарма басшысының өкілеттіктері: </w:t>
      </w:r>
    </w:p>
    <w:bookmarkEnd w:id="4178"/>
    <w:bookmarkStart w:name="z4227" w:id="4179"/>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4179"/>
    <w:bookmarkStart w:name="z4228" w:id="4180"/>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4180"/>
    <w:bookmarkStart w:name="z4229" w:id="4181"/>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4181"/>
    <w:bookmarkStart w:name="z4230" w:id="4182"/>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4182"/>
    <w:bookmarkStart w:name="z4231" w:id="4183"/>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4183"/>
    <w:bookmarkStart w:name="z4232" w:id="4184"/>
    <w:p>
      <w:pPr>
        <w:spacing w:after="0"/>
        <w:ind w:left="0"/>
        <w:jc w:val="left"/>
      </w:pPr>
      <w:r>
        <w:rPr>
          <w:rFonts w:ascii="Times New Roman"/>
          <w:b/>
          <w:i w:val="false"/>
          <w:color w:val="000000"/>
        </w:rPr>
        <w:t xml:space="preserve"> 4-тарау. Басқарманың мүлкі</w:t>
      </w:r>
    </w:p>
    <w:bookmarkEnd w:id="4184"/>
    <w:bookmarkStart w:name="z4233" w:id="4185"/>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4185"/>
    <w:bookmarkStart w:name="z4234" w:id="4186"/>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4186"/>
    <w:bookmarkStart w:name="z4235" w:id="4187"/>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4187"/>
    <w:bookmarkStart w:name="z4236" w:id="4188"/>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4188"/>
    <w:bookmarkStart w:name="z4237" w:id="4189"/>
    <w:p>
      <w:pPr>
        <w:spacing w:after="0"/>
        <w:ind w:left="0"/>
        <w:jc w:val="left"/>
      </w:pPr>
      <w:r>
        <w:rPr>
          <w:rFonts w:ascii="Times New Roman"/>
          <w:b/>
          <w:i w:val="false"/>
          <w:color w:val="000000"/>
        </w:rPr>
        <w:t xml:space="preserve"> 5-тарау. Басқарманы қайта ұйымдастыру және тарату</w:t>
      </w:r>
    </w:p>
    <w:bookmarkEnd w:id="4189"/>
    <w:bookmarkStart w:name="z4238" w:id="4190"/>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41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44-қосымша</w:t>
            </w:r>
          </w:p>
        </w:tc>
      </w:tr>
    </w:tbl>
    <w:bookmarkStart w:name="z4240" w:id="4191"/>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Еңбекшіқазақ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4191"/>
    <w:bookmarkStart w:name="z4241" w:id="4192"/>
    <w:p>
      <w:pPr>
        <w:spacing w:after="0"/>
        <w:ind w:left="0"/>
        <w:jc w:val="left"/>
      </w:pPr>
      <w:r>
        <w:rPr>
          <w:rFonts w:ascii="Times New Roman"/>
          <w:b/>
          <w:i w:val="false"/>
          <w:color w:val="000000"/>
        </w:rPr>
        <w:t xml:space="preserve"> 1-тарау. Жалпы ережелер</w:t>
      </w:r>
    </w:p>
    <w:bookmarkEnd w:id="4192"/>
    <w:bookmarkStart w:name="z4242" w:id="4193"/>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Еңбекшіқазақ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4193"/>
    <w:bookmarkStart w:name="z4243" w:id="4194"/>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4194"/>
    <w:bookmarkStart w:name="z4244" w:id="4195"/>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4195"/>
    <w:bookmarkStart w:name="z4245" w:id="4196"/>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4196"/>
    <w:bookmarkStart w:name="z4246" w:id="4197"/>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4197"/>
    <w:bookmarkStart w:name="z4247" w:id="4198"/>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4198"/>
    <w:bookmarkStart w:name="z4248" w:id="4199"/>
    <w:p>
      <w:pPr>
        <w:spacing w:after="0"/>
        <w:ind w:left="0"/>
        <w:jc w:val="both"/>
      </w:pPr>
      <w:r>
        <w:rPr>
          <w:rFonts w:ascii="Times New Roman"/>
          <w:b w:val="false"/>
          <w:i w:val="false"/>
          <w:color w:val="000000"/>
          <w:sz w:val="28"/>
        </w:rPr>
        <w:t>
      7. Басқарманың орналасқан жері – 040400, Қазақстан Республикасы, Алматы облысы, Еңбекшіқазақ ауданы, Есік қаласы, Қ.Орымбетов көшесі, 31 үй.</w:t>
      </w:r>
    </w:p>
    <w:bookmarkEnd w:id="4199"/>
    <w:bookmarkStart w:name="z4249" w:id="4200"/>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Еңбекшіқазақ аудандық тауарлар мен көрсетілетін қызметтердің сапасы мен қауіпсіздігін бақылау басқармасы".</w:t>
      </w:r>
    </w:p>
    <w:bookmarkEnd w:id="4200"/>
    <w:bookmarkStart w:name="z4250" w:id="4201"/>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4201"/>
    <w:bookmarkStart w:name="z4251" w:id="4202"/>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4202"/>
    <w:bookmarkStart w:name="z4252" w:id="4203"/>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4203"/>
    <w:bookmarkStart w:name="z4253" w:id="4204"/>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4204"/>
    <w:bookmarkStart w:name="z4254" w:id="4205"/>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4205"/>
    <w:bookmarkStart w:name="z4255" w:id="4206"/>
    <w:p>
      <w:pPr>
        <w:spacing w:after="0"/>
        <w:ind w:left="0"/>
        <w:jc w:val="both"/>
      </w:pPr>
      <w:r>
        <w:rPr>
          <w:rFonts w:ascii="Times New Roman"/>
          <w:b w:val="false"/>
          <w:i w:val="false"/>
          <w:color w:val="000000"/>
          <w:sz w:val="28"/>
        </w:rPr>
        <w:t xml:space="preserve">
      12. Міндеттері: </w:t>
      </w:r>
    </w:p>
    <w:bookmarkEnd w:id="4206"/>
    <w:bookmarkStart w:name="z4256" w:id="4207"/>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4207"/>
    <w:bookmarkStart w:name="z4257" w:id="4208"/>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4208"/>
    <w:bookmarkStart w:name="z4258" w:id="4209"/>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4209"/>
    <w:bookmarkStart w:name="z4259" w:id="4210"/>
    <w:p>
      <w:pPr>
        <w:spacing w:after="0"/>
        <w:ind w:left="0"/>
        <w:jc w:val="both"/>
      </w:pPr>
      <w:r>
        <w:rPr>
          <w:rFonts w:ascii="Times New Roman"/>
          <w:b w:val="false"/>
          <w:i w:val="false"/>
          <w:color w:val="000000"/>
          <w:sz w:val="28"/>
        </w:rPr>
        <w:t xml:space="preserve">
      13. Функциялары: </w:t>
      </w:r>
    </w:p>
    <w:bookmarkEnd w:id="4210"/>
    <w:bookmarkStart w:name="z4260" w:id="4211"/>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4211"/>
    <w:bookmarkStart w:name="z4261" w:id="4212"/>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4212"/>
    <w:bookmarkStart w:name="z4262" w:id="4213"/>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4213"/>
    <w:bookmarkStart w:name="z4263" w:id="4214"/>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4214"/>
    <w:bookmarkStart w:name="z4264" w:id="4215"/>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4215"/>
    <w:bookmarkStart w:name="z4265" w:id="4216"/>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4216"/>
    <w:bookmarkStart w:name="z4266" w:id="4217"/>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4217"/>
    <w:bookmarkStart w:name="z4267" w:id="4218"/>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4218"/>
    <w:bookmarkStart w:name="z4268" w:id="4219"/>
    <w:p>
      <w:pPr>
        <w:spacing w:after="0"/>
        <w:ind w:left="0"/>
        <w:jc w:val="both"/>
      </w:pPr>
      <w:r>
        <w:rPr>
          <w:rFonts w:ascii="Times New Roman"/>
          <w:b w:val="false"/>
          <w:i w:val="false"/>
          <w:color w:val="000000"/>
          <w:sz w:val="28"/>
        </w:rPr>
        <w:t>
      9) құзыретінің шегінде мониторинг жүргізу;</w:t>
      </w:r>
    </w:p>
    <w:bookmarkEnd w:id="4219"/>
    <w:bookmarkStart w:name="z4269" w:id="4220"/>
    <w:p>
      <w:pPr>
        <w:spacing w:after="0"/>
        <w:ind w:left="0"/>
        <w:jc w:val="both"/>
      </w:pPr>
      <w:r>
        <w:rPr>
          <w:rFonts w:ascii="Times New Roman"/>
          <w:b w:val="false"/>
          <w:i w:val="false"/>
          <w:color w:val="000000"/>
          <w:sz w:val="28"/>
        </w:rPr>
        <w:t>
      10) тамақ өнімі қауіпсіздігін қамтамасыз ету;</w:t>
      </w:r>
    </w:p>
    <w:bookmarkEnd w:id="4220"/>
    <w:bookmarkStart w:name="z4270" w:id="4221"/>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4221"/>
    <w:bookmarkStart w:name="z4271" w:id="4222"/>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4222"/>
    <w:bookmarkStart w:name="z4272" w:id="4223"/>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4223"/>
    <w:bookmarkStart w:name="z4273" w:id="4224"/>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4224"/>
    <w:bookmarkStart w:name="z4274" w:id="4225"/>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4225"/>
    <w:bookmarkStart w:name="z4275" w:id="4226"/>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4226"/>
    <w:bookmarkStart w:name="z4276" w:id="4227"/>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4227"/>
    <w:bookmarkStart w:name="z4277" w:id="4228"/>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4228"/>
    <w:bookmarkStart w:name="z4278" w:id="4229"/>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4229"/>
    <w:bookmarkStart w:name="z4279" w:id="4230"/>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4230"/>
    <w:bookmarkStart w:name="z4280" w:id="4231"/>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4231"/>
    <w:bookmarkStart w:name="z4281" w:id="4232"/>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4232"/>
    <w:bookmarkStart w:name="z4282" w:id="4233"/>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4233"/>
    <w:bookmarkStart w:name="z4283" w:id="4234"/>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4234"/>
    <w:bookmarkStart w:name="z4284" w:id="4235"/>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4235"/>
    <w:bookmarkStart w:name="z4285" w:id="4236"/>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4236"/>
    <w:bookmarkStart w:name="z4286" w:id="4237"/>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4237"/>
    <w:bookmarkStart w:name="z4287" w:id="4238"/>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4238"/>
    <w:bookmarkStart w:name="z4288" w:id="4239"/>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4239"/>
    <w:bookmarkStart w:name="z4289" w:id="4240"/>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4240"/>
    <w:bookmarkStart w:name="z4290" w:id="4241"/>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4241"/>
    <w:bookmarkStart w:name="z4291" w:id="4242"/>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4242"/>
    <w:bookmarkStart w:name="z4292" w:id="4243"/>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4243"/>
    <w:bookmarkStart w:name="z4293" w:id="4244"/>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4244"/>
    <w:bookmarkStart w:name="z4294" w:id="4245"/>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4245"/>
    <w:bookmarkStart w:name="z4295" w:id="4246"/>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4246"/>
    <w:bookmarkStart w:name="z4296" w:id="4247"/>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4247"/>
    <w:bookmarkStart w:name="z4297" w:id="4248"/>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4248"/>
    <w:bookmarkStart w:name="z4298" w:id="4249"/>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4249"/>
    <w:bookmarkStart w:name="z4299" w:id="4250"/>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4250"/>
    <w:bookmarkStart w:name="z4300" w:id="4251"/>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4251"/>
    <w:bookmarkStart w:name="z4301" w:id="4252"/>
    <w:p>
      <w:pPr>
        <w:spacing w:after="0"/>
        <w:ind w:left="0"/>
        <w:jc w:val="both"/>
      </w:pPr>
      <w:r>
        <w:rPr>
          <w:rFonts w:ascii="Times New Roman"/>
          <w:b w:val="false"/>
          <w:i w:val="false"/>
          <w:color w:val="000000"/>
          <w:sz w:val="28"/>
        </w:rPr>
        <w:t>
      42) реттелетін салада түсіндіру жұмысын ұйымдастыру;</w:t>
      </w:r>
    </w:p>
    <w:bookmarkEnd w:id="4252"/>
    <w:bookmarkStart w:name="z4302" w:id="4253"/>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4253"/>
    <w:bookmarkStart w:name="z4303" w:id="4254"/>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4254"/>
    <w:bookmarkStart w:name="z4304" w:id="4255"/>
    <w:p>
      <w:pPr>
        <w:spacing w:after="0"/>
        <w:ind w:left="0"/>
        <w:jc w:val="both"/>
      </w:pPr>
      <w:r>
        <w:rPr>
          <w:rFonts w:ascii="Times New Roman"/>
          <w:b w:val="false"/>
          <w:i w:val="false"/>
          <w:color w:val="000000"/>
          <w:sz w:val="28"/>
        </w:rPr>
        <w:t>
      14. Құқықтары мен міндеттері:</w:t>
      </w:r>
    </w:p>
    <w:bookmarkEnd w:id="4255"/>
    <w:bookmarkStart w:name="z4305" w:id="4256"/>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4256"/>
    <w:bookmarkStart w:name="z4306" w:id="4257"/>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4257"/>
    <w:bookmarkStart w:name="z4307" w:id="4258"/>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4258"/>
    <w:bookmarkStart w:name="z4308" w:id="4259"/>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4259"/>
    <w:bookmarkStart w:name="z4309" w:id="4260"/>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4260"/>
    <w:bookmarkStart w:name="z4310" w:id="4261"/>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4261"/>
    <w:bookmarkStart w:name="z4311" w:id="4262"/>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4262"/>
    <w:bookmarkStart w:name="z4312" w:id="4263"/>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4263"/>
    <w:bookmarkStart w:name="z4313" w:id="4264"/>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4264"/>
    <w:bookmarkStart w:name="z4314" w:id="4265"/>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4265"/>
    <w:bookmarkStart w:name="z4315" w:id="4266"/>
    <w:p>
      <w:pPr>
        <w:spacing w:after="0"/>
        <w:ind w:left="0"/>
        <w:jc w:val="left"/>
      </w:pPr>
      <w:r>
        <w:rPr>
          <w:rFonts w:ascii="Times New Roman"/>
          <w:b/>
          <w:i w:val="false"/>
          <w:color w:val="000000"/>
        </w:rPr>
        <w:t xml:space="preserve"> 3-тарау. Басқарманың қызметін ұйымдастыру</w:t>
      </w:r>
    </w:p>
    <w:bookmarkEnd w:id="4266"/>
    <w:bookmarkStart w:name="z4316" w:id="4267"/>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4267"/>
    <w:bookmarkStart w:name="z4317" w:id="4268"/>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4268"/>
    <w:bookmarkStart w:name="z4318" w:id="4269"/>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4269"/>
    <w:bookmarkStart w:name="z4319" w:id="4270"/>
    <w:p>
      <w:pPr>
        <w:spacing w:after="0"/>
        <w:ind w:left="0"/>
        <w:jc w:val="both"/>
      </w:pPr>
      <w:r>
        <w:rPr>
          <w:rFonts w:ascii="Times New Roman"/>
          <w:b w:val="false"/>
          <w:i w:val="false"/>
          <w:color w:val="000000"/>
          <w:sz w:val="28"/>
        </w:rPr>
        <w:t xml:space="preserve">
      18. Басқарма басшысының өкілеттіктері: </w:t>
      </w:r>
    </w:p>
    <w:bookmarkEnd w:id="4270"/>
    <w:bookmarkStart w:name="z4320" w:id="4271"/>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4271"/>
    <w:bookmarkStart w:name="z4321" w:id="4272"/>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4272"/>
    <w:bookmarkStart w:name="z4322" w:id="4273"/>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4273"/>
    <w:bookmarkStart w:name="z4323" w:id="4274"/>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4274"/>
    <w:bookmarkStart w:name="z4324" w:id="4275"/>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4275"/>
    <w:bookmarkStart w:name="z4325" w:id="4276"/>
    <w:p>
      <w:pPr>
        <w:spacing w:after="0"/>
        <w:ind w:left="0"/>
        <w:jc w:val="left"/>
      </w:pPr>
      <w:r>
        <w:rPr>
          <w:rFonts w:ascii="Times New Roman"/>
          <w:b/>
          <w:i w:val="false"/>
          <w:color w:val="000000"/>
        </w:rPr>
        <w:t xml:space="preserve"> 4-тарау. Басқарманың мүлкі</w:t>
      </w:r>
    </w:p>
    <w:bookmarkEnd w:id="4276"/>
    <w:bookmarkStart w:name="z4326" w:id="4277"/>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4277"/>
    <w:bookmarkStart w:name="z4327" w:id="4278"/>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4278"/>
    <w:bookmarkStart w:name="z4328" w:id="4279"/>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4279"/>
    <w:bookmarkStart w:name="z4329" w:id="4280"/>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4280"/>
    <w:bookmarkStart w:name="z4330" w:id="4281"/>
    <w:p>
      <w:pPr>
        <w:spacing w:after="0"/>
        <w:ind w:left="0"/>
        <w:jc w:val="left"/>
      </w:pPr>
      <w:r>
        <w:rPr>
          <w:rFonts w:ascii="Times New Roman"/>
          <w:b/>
          <w:i w:val="false"/>
          <w:color w:val="000000"/>
        </w:rPr>
        <w:t xml:space="preserve"> 5-тарау. Басқарманы қайта ұйымдастыру және тарату</w:t>
      </w:r>
    </w:p>
    <w:bookmarkEnd w:id="4281"/>
    <w:bookmarkStart w:name="z4331" w:id="4282"/>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42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45-қосымша</w:t>
            </w:r>
          </w:p>
        </w:tc>
      </w:tr>
    </w:tbl>
    <w:bookmarkStart w:name="z4333" w:id="4283"/>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Ескелді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4283"/>
    <w:bookmarkStart w:name="z4334" w:id="4284"/>
    <w:p>
      <w:pPr>
        <w:spacing w:after="0"/>
        <w:ind w:left="0"/>
        <w:jc w:val="left"/>
      </w:pPr>
      <w:r>
        <w:rPr>
          <w:rFonts w:ascii="Times New Roman"/>
          <w:b/>
          <w:i w:val="false"/>
          <w:color w:val="000000"/>
        </w:rPr>
        <w:t xml:space="preserve"> 1-тарау. Жалпы ережелер</w:t>
      </w:r>
    </w:p>
    <w:bookmarkEnd w:id="4284"/>
    <w:bookmarkStart w:name="z4335" w:id="4285"/>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Ескелді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4285"/>
    <w:bookmarkStart w:name="z4336" w:id="4286"/>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4286"/>
    <w:bookmarkStart w:name="z4337" w:id="4287"/>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4287"/>
    <w:bookmarkStart w:name="z4338" w:id="4288"/>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4288"/>
    <w:bookmarkStart w:name="z4339" w:id="4289"/>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4289"/>
    <w:bookmarkStart w:name="z4340" w:id="4290"/>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4290"/>
    <w:bookmarkStart w:name="z4341" w:id="4291"/>
    <w:p>
      <w:pPr>
        <w:spacing w:after="0"/>
        <w:ind w:left="0"/>
        <w:jc w:val="both"/>
      </w:pPr>
      <w:r>
        <w:rPr>
          <w:rFonts w:ascii="Times New Roman"/>
          <w:b w:val="false"/>
          <w:i w:val="false"/>
          <w:color w:val="000000"/>
          <w:sz w:val="28"/>
        </w:rPr>
        <w:t>
      7. Басқарманың орналасқан жері – 040500, Қазақстан Республикасы, Алматы облысы, Ескелді ауданы, Қарабұлақ ауылы, Әуезов көшесі, 5 үй.</w:t>
      </w:r>
    </w:p>
    <w:bookmarkEnd w:id="4291"/>
    <w:bookmarkStart w:name="z4342" w:id="4292"/>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Ескелді аудандық тауарлар мен көрсетілетін қызметтердің сапасы мен қауіпсіздігін бақылау басқармасы".</w:t>
      </w:r>
    </w:p>
    <w:bookmarkEnd w:id="4292"/>
    <w:bookmarkStart w:name="z4343" w:id="4293"/>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4293"/>
    <w:bookmarkStart w:name="z4344" w:id="4294"/>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4294"/>
    <w:bookmarkStart w:name="z4345" w:id="4295"/>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4295"/>
    <w:bookmarkStart w:name="z4346" w:id="4296"/>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4296"/>
    <w:bookmarkStart w:name="z4347" w:id="4297"/>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4297"/>
    <w:bookmarkStart w:name="z4348" w:id="4298"/>
    <w:p>
      <w:pPr>
        <w:spacing w:after="0"/>
        <w:ind w:left="0"/>
        <w:jc w:val="both"/>
      </w:pPr>
      <w:r>
        <w:rPr>
          <w:rFonts w:ascii="Times New Roman"/>
          <w:b w:val="false"/>
          <w:i w:val="false"/>
          <w:color w:val="000000"/>
          <w:sz w:val="28"/>
        </w:rPr>
        <w:t xml:space="preserve">
      12. Міндеттері: </w:t>
      </w:r>
    </w:p>
    <w:bookmarkEnd w:id="4298"/>
    <w:bookmarkStart w:name="z4349" w:id="4299"/>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4299"/>
    <w:bookmarkStart w:name="z4350" w:id="4300"/>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4300"/>
    <w:bookmarkStart w:name="z4351" w:id="4301"/>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4301"/>
    <w:bookmarkStart w:name="z4352" w:id="4302"/>
    <w:p>
      <w:pPr>
        <w:spacing w:after="0"/>
        <w:ind w:left="0"/>
        <w:jc w:val="both"/>
      </w:pPr>
      <w:r>
        <w:rPr>
          <w:rFonts w:ascii="Times New Roman"/>
          <w:b w:val="false"/>
          <w:i w:val="false"/>
          <w:color w:val="000000"/>
          <w:sz w:val="28"/>
        </w:rPr>
        <w:t xml:space="preserve">
      13. Функциялары: </w:t>
      </w:r>
    </w:p>
    <w:bookmarkEnd w:id="4302"/>
    <w:bookmarkStart w:name="z4353" w:id="4303"/>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4303"/>
    <w:bookmarkStart w:name="z4354" w:id="4304"/>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4304"/>
    <w:bookmarkStart w:name="z4355" w:id="4305"/>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4305"/>
    <w:bookmarkStart w:name="z4356" w:id="4306"/>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4306"/>
    <w:bookmarkStart w:name="z4357" w:id="4307"/>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4307"/>
    <w:bookmarkStart w:name="z4358" w:id="4308"/>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4308"/>
    <w:bookmarkStart w:name="z4359" w:id="4309"/>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4309"/>
    <w:bookmarkStart w:name="z4360" w:id="4310"/>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4310"/>
    <w:bookmarkStart w:name="z4361" w:id="4311"/>
    <w:p>
      <w:pPr>
        <w:spacing w:after="0"/>
        <w:ind w:left="0"/>
        <w:jc w:val="both"/>
      </w:pPr>
      <w:r>
        <w:rPr>
          <w:rFonts w:ascii="Times New Roman"/>
          <w:b w:val="false"/>
          <w:i w:val="false"/>
          <w:color w:val="000000"/>
          <w:sz w:val="28"/>
        </w:rPr>
        <w:t>
      9) құзыретінің шегінде мониторинг жүргізу;</w:t>
      </w:r>
    </w:p>
    <w:bookmarkEnd w:id="4311"/>
    <w:bookmarkStart w:name="z4362" w:id="4312"/>
    <w:p>
      <w:pPr>
        <w:spacing w:after="0"/>
        <w:ind w:left="0"/>
        <w:jc w:val="both"/>
      </w:pPr>
      <w:r>
        <w:rPr>
          <w:rFonts w:ascii="Times New Roman"/>
          <w:b w:val="false"/>
          <w:i w:val="false"/>
          <w:color w:val="000000"/>
          <w:sz w:val="28"/>
        </w:rPr>
        <w:t>
      10) тамақ өнімі қауіпсіздігін қамтамасыз ету;</w:t>
      </w:r>
    </w:p>
    <w:bookmarkEnd w:id="4312"/>
    <w:bookmarkStart w:name="z4363" w:id="4313"/>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4313"/>
    <w:bookmarkStart w:name="z4364" w:id="4314"/>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4314"/>
    <w:bookmarkStart w:name="z4365" w:id="4315"/>
    <w:p>
      <w:pPr>
        <w:spacing w:after="0"/>
        <w:ind w:left="0"/>
        <w:jc w:val="both"/>
      </w:pPr>
      <w:r>
        <w:rPr>
          <w:rFonts w:ascii="Times New Roman"/>
          <w:b w:val="false"/>
          <w:i w:val="false"/>
          <w:color w:val="000000"/>
          <w:sz w:val="28"/>
        </w:rPr>
        <w:t>
      13)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4315"/>
    <w:bookmarkStart w:name="z4366" w:id="4316"/>
    <w:p>
      <w:pPr>
        <w:spacing w:after="0"/>
        <w:ind w:left="0"/>
        <w:jc w:val="both"/>
      </w:pPr>
      <w:r>
        <w:rPr>
          <w:rFonts w:ascii="Times New Roman"/>
          <w:b w:val="false"/>
          <w:i w:val="false"/>
          <w:color w:val="000000"/>
          <w:sz w:val="28"/>
        </w:rPr>
        <w:t>
      14)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4316"/>
    <w:bookmarkStart w:name="z4367" w:id="4317"/>
    <w:p>
      <w:pPr>
        <w:spacing w:after="0"/>
        <w:ind w:left="0"/>
        <w:jc w:val="both"/>
      </w:pPr>
      <w:r>
        <w:rPr>
          <w:rFonts w:ascii="Times New Roman"/>
          <w:b w:val="false"/>
          <w:i w:val="false"/>
          <w:color w:val="000000"/>
          <w:sz w:val="28"/>
        </w:rPr>
        <w:t>
      15)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4317"/>
    <w:bookmarkStart w:name="z4368" w:id="4318"/>
    <w:p>
      <w:pPr>
        <w:spacing w:after="0"/>
        <w:ind w:left="0"/>
        <w:jc w:val="both"/>
      </w:pPr>
      <w:r>
        <w:rPr>
          <w:rFonts w:ascii="Times New Roman"/>
          <w:b w:val="false"/>
          <w:i w:val="false"/>
          <w:color w:val="000000"/>
          <w:sz w:val="28"/>
        </w:rPr>
        <w:t>
      16)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4318"/>
    <w:bookmarkStart w:name="z4369" w:id="4319"/>
    <w:p>
      <w:pPr>
        <w:spacing w:after="0"/>
        <w:ind w:left="0"/>
        <w:jc w:val="both"/>
      </w:pPr>
      <w:r>
        <w:rPr>
          <w:rFonts w:ascii="Times New Roman"/>
          <w:b w:val="false"/>
          <w:i w:val="false"/>
          <w:color w:val="000000"/>
          <w:sz w:val="28"/>
        </w:rPr>
        <w:t>
      17) Басқарманың құзыретіне кіретін мәселелер бойынша жеке және заңды тұлғалардың өтініштерін қарау;</w:t>
      </w:r>
    </w:p>
    <w:bookmarkEnd w:id="4319"/>
    <w:bookmarkStart w:name="z4370" w:id="4320"/>
    <w:p>
      <w:pPr>
        <w:spacing w:after="0"/>
        <w:ind w:left="0"/>
        <w:jc w:val="both"/>
      </w:pPr>
      <w:r>
        <w:rPr>
          <w:rFonts w:ascii="Times New Roman"/>
          <w:b w:val="false"/>
          <w:i w:val="false"/>
          <w:color w:val="000000"/>
          <w:sz w:val="28"/>
        </w:rPr>
        <w:t>
      18) Қазақстан Республикасының заңнамасы талаптарының анықталған бұзушылықтары туралы актілерді қабылдау;</w:t>
      </w:r>
    </w:p>
    <w:bookmarkEnd w:id="4320"/>
    <w:bookmarkStart w:name="z4371" w:id="4321"/>
    <w:p>
      <w:pPr>
        <w:spacing w:after="0"/>
        <w:ind w:left="0"/>
        <w:jc w:val="both"/>
      </w:pPr>
      <w:r>
        <w:rPr>
          <w:rFonts w:ascii="Times New Roman"/>
          <w:b w:val="false"/>
          <w:i w:val="false"/>
          <w:color w:val="000000"/>
          <w:sz w:val="28"/>
        </w:rPr>
        <w:t>
      19)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4321"/>
    <w:bookmarkStart w:name="z4372" w:id="4322"/>
    <w:p>
      <w:pPr>
        <w:spacing w:after="0"/>
        <w:ind w:left="0"/>
        <w:jc w:val="both"/>
      </w:pPr>
      <w:r>
        <w:rPr>
          <w:rFonts w:ascii="Times New Roman"/>
          <w:b w:val="false"/>
          <w:i w:val="false"/>
          <w:color w:val="000000"/>
          <w:sz w:val="28"/>
        </w:rPr>
        <w:t>
      20)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4322"/>
    <w:bookmarkStart w:name="z4373" w:id="4323"/>
    <w:p>
      <w:pPr>
        <w:spacing w:after="0"/>
        <w:ind w:left="0"/>
        <w:jc w:val="both"/>
      </w:pPr>
      <w:r>
        <w:rPr>
          <w:rFonts w:ascii="Times New Roman"/>
          <w:b w:val="false"/>
          <w:i w:val="false"/>
          <w:color w:val="000000"/>
          <w:sz w:val="28"/>
        </w:rPr>
        <w:t>
      21)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4323"/>
    <w:bookmarkStart w:name="z4374" w:id="4324"/>
    <w:p>
      <w:pPr>
        <w:spacing w:after="0"/>
        <w:ind w:left="0"/>
        <w:jc w:val="both"/>
      </w:pPr>
      <w:r>
        <w:rPr>
          <w:rFonts w:ascii="Times New Roman"/>
          <w:b w:val="false"/>
          <w:i w:val="false"/>
          <w:color w:val="000000"/>
          <w:sz w:val="28"/>
        </w:rPr>
        <w:t>
      22)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4324"/>
    <w:bookmarkStart w:name="z4375" w:id="4325"/>
    <w:p>
      <w:pPr>
        <w:spacing w:after="0"/>
        <w:ind w:left="0"/>
        <w:jc w:val="both"/>
      </w:pPr>
      <w:r>
        <w:rPr>
          <w:rFonts w:ascii="Times New Roman"/>
          <w:b w:val="false"/>
          <w:i w:val="false"/>
          <w:color w:val="000000"/>
          <w:sz w:val="28"/>
        </w:rPr>
        <w:t xml:space="preserve">
      23)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4325"/>
    <w:bookmarkStart w:name="z4376" w:id="4326"/>
    <w:p>
      <w:pPr>
        <w:spacing w:after="0"/>
        <w:ind w:left="0"/>
        <w:jc w:val="both"/>
      </w:pPr>
      <w:r>
        <w:rPr>
          <w:rFonts w:ascii="Times New Roman"/>
          <w:b w:val="false"/>
          <w:i w:val="false"/>
          <w:color w:val="000000"/>
          <w:sz w:val="28"/>
        </w:rPr>
        <w:t>
      24)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4326"/>
    <w:bookmarkStart w:name="z4377" w:id="4327"/>
    <w:p>
      <w:pPr>
        <w:spacing w:after="0"/>
        <w:ind w:left="0"/>
        <w:jc w:val="both"/>
      </w:pPr>
      <w:r>
        <w:rPr>
          <w:rFonts w:ascii="Times New Roman"/>
          <w:b w:val="false"/>
          <w:i w:val="false"/>
          <w:color w:val="000000"/>
          <w:sz w:val="28"/>
        </w:rPr>
        <w:t>
      25) тиісті аумақта инфекциялық және паразиттік ауруларды эпидемиологиялық бақылауды жүзеге асыру;</w:t>
      </w:r>
    </w:p>
    <w:bookmarkEnd w:id="4327"/>
    <w:bookmarkStart w:name="z4378" w:id="4328"/>
    <w:p>
      <w:pPr>
        <w:spacing w:after="0"/>
        <w:ind w:left="0"/>
        <w:jc w:val="both"/>
      </w:pPr>
      <w:r>
        <w:rPr>
          <w:rFonts w:ascii="Times New Roman"/>
          <w:b w:val="false"/>
          <w:i w:val="false"/>
          <w:color w:val="000000"/>
          <w:sz w:val="28"/>
        </w:rPr>
        <w:t>
      26)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4328"/>
    <w:bookmarkStart w:name="z4379" w:id="4329"/>
    <w:p>
      <w:pPr>
        <w:spacing w:after="0"/>
        <w:ind w:left="0"/>
        <w:jc w:val="both"/>
      </w:pPr>
      <w:r>
        <w:rPr>
          <w:rFonts w:ascii="Times New Roman"/>
          <w:b w:val="false"/>
          <w:i w:val="false"/>
          <w:color w:val="000000"/>
          <w:sz w:val="28"/>
        </w:rPr>
        <w:t>
      27)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4329"/>
    <w:bookmarkStart w:name="z4380" w:id="4330"/>
    <w:p>
      <w:pPr>
        <w:spacing w:after="0"/>
        <w:ind w:left="0"/>
        <w:jc w:val="both"/>
      </w:pPr>
      <w:r>
        <w:rPr>
          <w:rFonts w:ascii="Times New Roman"/>
          <w:b w:val="false"/>
          <w:i w:val="false"/>
          <w:color w:val="000000"/>
          <w:sz w:val="28"/>
        </w:rPr>
        <w:t>
      28)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4330"/>
    <w:bookmarkStart w:name="z4381" w:id="4331"/>
    <w:p>
      <w:pPr>
        <w:spacing w:after="0"/>
        <w:ind w:left="0"/>
        <w:jc w:val="both"/>
      </w:pPr>
      <w:r>
        <w:rPr>
          <w:rFonts w:ascii="Times New Roman"/>
          <w:b w:val="false"/>
          <w:i w:val="false"/>
          <w:color w:val="000000"/>
          <w:sz w:val="28"/>
        </w:rPr>
        <w:t>
      29)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4331"/>
    <w:bookmarkStart w:name="z4382" w:id="4332"/>
    <w:p>
      <w:pPr>
        <w:spacing w:after="0"/>
        <w:ind w:left="0"/>
        <w:jc w:val="both"/>
      </w:pPr>
      <w:r>
        <w:rPr>
          <w:rFonts w:ascii="Times New Roman"/>
          <w:b w:val="false"/>
          <w:i w:val="false"/>
          <w:color w:val="000000"/>
          <w:sz w:val="28"/>
        </w:rPr>
        <w:t>
      30)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4332"/>
    <w:bookmarkStart w:name="z4383" w:id="4333"/>
    <w:p>
      <w:pPr>
        <w:spacing w:after="0"/>
        <w:ind w:left="0"/>
        <w:jc w:val="both"/>
      </w:pPr>
      <w:r>
        <w:rPr>
          <w:rFonts w:ascii="Times New Roman"/>
          <w:b w:val="false"/>
          <w:i w:val="false"/>
          <w:color w:val="000000"/>
          <w:sz w:val="28"/>
        </w:rPr>
        <w:t>
      31)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4333"/>
    <w:bookmarkStart w:name="z4384" w:id="4334"/>
    <w:p>
      <w:pPr>
        <w:spacing w:after="0"/>
        <w:ind w:left="0"/>
        <w:jc w:val="both"/>
      </w:pPr>
      <w:r>
        <w:rPr>
          <w:rFonts w:ascii="Times New Roman"/>
          <w:b w:val="false"/>
          <w:i w:val="false"/>
          <w:color w:val="000000"/>
          <w:sz w:val="28"/>
        </w:rPr>
        <w:t>
      32) реттелетін саладағы Қазақстан Республикасы заңнамасының талаптарын бұзушылықтарды жою туралы нұсқамалар беру;</w:t>
      </w:r>
    </w:p>
    <w:bookmarkEnd w:id="4334"/>
    <w:bookmarkStart w:name="z4385" w:id="4335"/>
    <w:p>
      <w:pPr>
        <w:spacing w:after="0"/>
        <w:ind w:left="0"/>
        <w:jc w:val="both"/>
      </w:pPr>
      <w:r>
        <w:rPr>
          <w:rFonts w:ascii="Times New Roman"/>
          <w:b w:val="false"/>
          <w:i w:val="false"/>
          <w:color w:val="000000"/>
          <w:sz w:val="28"/>
        </w:rPr>
        <w:t>
      33)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4335"/>
    <w:bookmarkStart w:name="z4386" w:id="4336"/>
    <w:p>
      <w:pPr>
        <w:spacing w:after="0"/>
        <w:ind w:left="0"/>
        <w:jc w:val="both"/>
      </w:pPr>
      <w:r>
        <w:rPr>
          <w:rFonts w:ascii="Times New Roman"/>
          <w:b w:val="false"/>
          <w:i w:val="false"/>
          <w:color w:val="000000"/>
          <w:sz w:val="28"/>
        </w:rPr>
        <w:t>
      34) инфекциялық және паразиттік аурулардың көздері болып табылатын адамдарды көрсетімдері бойынша емдеуге жатқызуға жіберу;</w:t>
      </w:r>
    </w:p>
    <w:bookmarkEnd w:id="4336"/>
    <w:bookmarkStart w:name="z4387" w:id="4337"/>
    <w:p>
      <w:pPr>
        <w:spacing w:after="0"/>
        <w:ind w:left="0"/>
        <w:jc w:val="both"/>
      </w:pPr>
      <w:r>
        <w:rPr>
          <w:rFonts w:ascii="Times New Roman"/>
          <w:b w:val="false"/>
          <w:i w:val="false"/>
          <w:color w:val="000000"/>
          <w:sz w:val="28"/>
        </w:rPr>
        <w:t>
      35)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4337"/>
    <w:bookmarkStart w:name="z4388" w:id="4338"/>
    <w:p>
      <w:pPr>
        <w:spacing w:after="0"/>
        <w:ind w:left="0"/>
        <w:jc w:val="both"/>
      </w:pPr>
      <w:r>
        <w:rPr>
          <w:rFonts w:ascii="Times New Roman"/>
          <w:b w:val="false"/>
          <w:i w:val="false"/>
          <w:color w:val="000000"/>
          <w:sz w:val="28"/>
        </w:rPr>
        <w:t>
      36) тиісті аумақта халықтың санитариялық-эпидемиологиялық саламаттылығы саласындағы радиациялық бақылауды жүзеге асыру;</w:t>
      </w:r>
    </w:p>
    <w:bookmarkEnd w:id="4338"/>
    <w:bookmarkStart w:name="z4389" w:id="4339"/>
    <w:p>
      <w:pPr>
        <w:spacing w:after="0"/>
        <w:ind w:left="0"/>
        <w:jc w:val="both"/>
      </w:pPr>
      <w:r>
        <w:rPr>
          <w:rFonts w:ascii="Times New Roman"/>
          <w:b w:val="false"/>
          <w:i w:val="false"/>
          <w:color w:val="000000"/>
          <w:sz w:val="28"/>
        </w:rPr>
        <w:t>
      37)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4339"/>
    <w:bookmarkStart w:name="z4390" w:id="4340"/>
    <w:p>
      <w:pPr>
        <w:spacing w:after="0"/>
        <w:ind w:left="0"/>
        <w:jc w:val="both"/>
      </w:pPr>
      <w:r>
        <w:rPr>
          <w:rFonts w:ascii="Times New Roman"/>
          <w:b w:val="false"/>
          <w:i w:val="false"/>
          <w:color w:val="000000"/>
          <w:sz w:val="28"/>
        </w:rPr>
        <w:t>
      38)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4340"/>
    <w:bookmarkStart w:name="z4391" w:id="4341"/>
    <w:p>
      <w:pPr>
        <w:spacing w:after="0"/>
        <w:ind w:left="0"/>
        <w:jc w:val="both"/>
      </w:pPr>
      <w:r>
        <w:rPr>
          <w:rFonts w:ascii="Times New Roman"/>
          <w:b w:val="false"/>
          <w:i w:val="false"/>
          <w:color w:val="000000"/>
          <w:sz w:val="28"/>
        </w:rPr>
        <w:t>
      39) шектеу іс-шараларын, оның ішінде карантинді белгілеу, инфекциялық ауруларды анықтау;</w:t>
      </w:r>
    </w:p>
    <w:bookmarkEnd w:id="4341"/>
    <w:bookmarkStart w:name="z4392" w:id="4342"/>
    <w:p>
      <w:pPr>
        <w:spacing w:after="0"/>
        <w:ind w:left="0"/>
        <w:jc w:val="both"/>
      </w:pPr>
      <w:r>
        <w:rPr>
          <w:rFonts w:ascii="Times New Roman"/>
          <w:b w:val="false"/>
          <w:i w:val="false"/>
          <w:color w:val="000000"/>
          <w:sz w:val="28"/>
        </w:rPr>
        <w:t>
      40) санитариялық-қорғаныш аймақтарының көлемін белгілеу;</w:t>
      </w:r>
    </w:p>
    <w:bookmarkEnd w:id="4342"/>
    <w:bookmarkStart w:name="z4393" w:id="4343"/>
    <w:p>
      <w:pPr>
        <w:spacing w:after="0"/>
        <w:ind w:left="0"/>
        <w:jc w:val="both"/>
      </w:pPr>
      <w:r>
        <w:rPr>
          <w:rFonts w:ascii="Times New Roman"/>
          <w:b w:val="false"/>
          <w:i w:val="false"/>
          <w:color w:val="000000"/>
          <w:sz w:val="28"/>
        </w:rPr>
        <w:t>
      41) реттелетін салада түсіндіру жұмысын ұйымдастыру;</w:t>
      </w:r>
    </w:p>
    <w:bookmarkEnd w:id="4343"/>
    <w:bookmarkStart w:name="z4394" w:id="4344"/>
    <w:p>
      <w:pPr>
        <w:spacing w:after="0"/>
        <w:ind w:left="0"/>
        <w:jc w:val="both"/>
      </w:pPr>
      <w:r>
        <w:rPr>
          <w:rFonts w:ascii="Times New Roman"/>
          <w:b w:val="false"/>
          <w:i w:val="false"/>
          <w:color w:val="000000"/>
          <w:sz w:val="28"/>
        </w:rPr>
        <w:t>
      42) салауатты өмір салтын және дұрыс тамақтануды ұйымдастыру;</w:t>
      </w:r>
    </w:p>
    <w:bookmarkEnd w:id="4344"/>
    <w:bookmarkStart w:name="z4395" w:id="4345"/>
    <w:p>
      <w:pPr>
        <w:spacing w:after="0"/>
        <w:ind w:left="0"/>
        <w:jc w:val="both"/>
      </w:pPr>
      <w:r>
        <w:rPr>
          <w:rFonts w:ascii="Times New Roman"/>
          <w:b w:val="false"/>
          <w:i w:val="false"/>
          <w:color w:val="000000"/>
          <w:sz w:val="28"/>
        </w:rPr>
        <w:t>
      43) заңдарда, Қазақстан Республикасы Президентінің және Үкіметінің актілерінде көзделген өзге де функцияларды жүзеге асыру.</w:t>
      </w:r>
    </w:p>
    <w:bookmarkEnd w:id="4345"/>
    <w:bookmarkStart w:name="z4396" w:id="4346"/>
    <w:p>
      <w:pPr>
        <w:spacing w:after="0"/>
        <w:ind w:left="0"/>
        <w:jc w:val="both"/>
      </w:pPr>
      <w:r>
        <w:rPr>
          <w:rFonts w:ascii="Times New Roman"/>
          <w:b w:val="false"/>
          <w:i w:val="false"/>
          <w:color w:val="000000"/>
          <w:sz w:val="28"/>
        </w:rPr>
        <w:t>
      14. Құқықтары мен міндеттері:</w:t>
      </w:r>
    </w:p>
    <w:bookmarkEnd w:id="4346"/>
    <w:bookmarkStart w:name="z4397" w:id="4347"/>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4347"/>
    <w:bookmarkStart w:name="z4398" w:id="4348"/>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4348"/>
    <w:bookmarkStart w:name="z4399" w:id="4349"/>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4349"/>
    <w:bookmarkStart w:name="z4400" w:id="4350"/>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4350"/>
    <w:bookmarkStart w:name="z4401" w:id="4351"/>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4351"/>
    <w:bookmarkStart w:name="z4402" w:id="4352"/>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4352"/>
    <w:bookmarkStart w:name="z4403" w:id="4353"/>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4353"/>
    <w:bookmarkStart w:name="z4404" w:id="4354"/>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4354"/>
    <w:bookmarkStart w:name="z4405" w:id="4355"/>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4355"/>
    <w:bookmarkStart w:name="z4406" w:id="4356"/>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4356"/>
    <w:bookmarkStart w:name="z4407" w:id="4357"/>
    <w:p>
      <w:pPr>
        <w:spacing w:after="0"/>
        <w:ind w:left="0"/>
        <w:jc w:val="left"/>
      </w:pPr>
      <w:r>
        <w:rPr>
          <w:rFonts w:ascii="Times New Roman"/>
          <w:b/>
          <w:i w:val="false"/>
          <w:color w:val="000000"/>
        </w:rPr>
        <w:t xml:space="preserve"> 3-тарау. Басқарманың қызметін ұйымдастыру</w:t>
      </w:r>
    </w:p>
    <w:bookmarkEnd w:id="4357"/>
    <w:bookmarkStart w:name="z4408" w:id="4358"/>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4358"/>
    <w:bookmarkStart w:name="z4409" w:id="4359"/>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4359"/>
    <w:bookmarkStart w:name="z4410" w:id="4360"/>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4360"/>
    <w:bookmarkStart w:name="z4411" w:id="4361"/>
    <w:p>
      <w:pPr>
        <w:spacing w:after="0"/>
        <w:ind w:left="0"/>
        <w:jc w:val="both"/>
      </w:pPr>
      <w:r>
        <w:rPr>
          <w:rFonts w:ascii="Times New Roman"/>
          <w:b w:val="false"/>
          <w:i w:val="false"/>
          <w:color w:val="000000"/>
          <w:sz w:val="28"/>
        </w:rPr>
        <w:t xml:space="preserve">
      18. Басқарма басшысының өкілеттіктері: </w:t>
      </w:r>
    </w:p>
    <w:bookmarkEnd w:id="4361"/>
    <w:bookmarkStart w:name="z4412" w:id="4362"/>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4362"/>
    <w:bookmarkStart w:name="z4413" w:id="4363"/>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4363"/>
    <w:bookmarkStart w:name="z4414" w:id="4364"/>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4364"/>
    <w:bookmarkStart w:name="z4415" w:id="4365"/>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4365"/>
    <w:bookmarkStart w:name="z4416" w:id="4366"/>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4366"/>
    <w:bookmarkStart w:name="z4417" w:id="4367"/>
    <w:p>
      <w:pPr>
        <w:spacing w:after="0"/>
        <w:ind w:left="0"/>
        <w:jc w:val="left"/>
      </w:pPr>
      <w:r>
        <w:rPr>
          <w:rFonts w:ascii="Times New Roman"/>
          <w:b/>
          <w:i w:val="false"/>
          <w:color w:val="000000"/>
        </w:rPr>
        <w:t xml:space="preserve"> 4-тарау. Басқарманың мүлкі</w:t>
      </w:r>
    </w:p>
    <w:bookmarkEnd w:id="4367"/>
    <w:bookmarkStart w:name="z4418" w:id="4368"/>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4368"/>
    <w:bookmarkStart w:name="z4419" w:id="4369"/>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4369"/>
    <w:bookmarkStart w:name="z4420" w:id="4370"/>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4370"/>
    <w:bookmarkStart w:name="z4421" w:id="4371"/>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4371"/>
    <w:bookmarkStart w:name="z4422" w:id="4372"/>
    <w:p>
      <w:pPr>
        <w:spacing w:after="0"/>
        <w:ind w:left="0"/>
        <w:jc w:val="left"/>
      </w:pPr>
      <w:r>
        <w:rPr>
          <w:rFonts w:ascii="Times New Roman"/>
          <w:b/>
          <w:i w:val="false"/>
          <w:color w:val="000000"/>
        </w:rPr>
        <w:t xml:space="preserve"> 5-тарау. Басқарманы қайта ұйымдастыру және тарату</w:t>
      </w:r>
    </w:p>
    <w:bookmarkEnd w:id="4372"/>
    <w:bookmarkStart w:name="z4423" w:id="4373"/>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43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46-қосымша</w:t>
            </w:r>
          </w:p>
        </w:tc>
      </w:tr>
    </w:tbl>
    <w:bookmarkStart w:name="z4425" w:id="4374"/>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Жамбыл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4374"/>
    <w:bookmarkStart w:name="z4426" w:id="4375"/>
    <w:p>
      <w:pPr>
        <w:spacing w:after="0"/>
        <w:ind w:left="0"/>
        <w:jc w:val="left"/>
      </w:pPr>
      <w:r>
        <w:rPr>
          <w:rFonts w:ascii="Times New Roman"/>
          <w:b/>
          <w:i w:val="false"/>
          <w:color w:val="000000"/>
        </w:rPr>
        <w:t xml:space="preserve"> 1-тарау. Жалпы ережелер</w:t>
      </w:r>
    </w:p>
    <w:bookmarkEnd w:id="4375"/>
    <w:bookmarkStart w:name="z4427" w:id="4376"/>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Ескелді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4376"/>
    <w:bookmarkStart w:name="z4428" w:id="4377"/>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4377"/>
    <w:bookmarkStart w:name="z4429" w:id="4378"/>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4378"/>
    <w:bookmarkStart w:name="z4430" w:id="4379"/>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4379"/>
    <w:bookmarkStart w:name="z4431" w:id="4380"/>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4380"/>
    <w:bookmarkStart w:name="z4432" w:id="4381"/>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4381"/>
    <w:bookmarkStart w:name="z4433" w:id="4382"/>
    <w:p>
      <w:pPr>
        <w:spacing w:after="0"/>
        <w:ind w:left="0"/>
        <w:jc w:val="both"/>
      </w:pPr>
      <w:r>
        <w:rPr>
          <w:rFonts w:ascii="Times New Roman"/>
          <w:b w:val="false"/>
          <w:i w:val="false"/>
          <w:color w:val="000000"/>
          <w:sz w:val="28"/>
        </w:rPr>
        <w:t>
      7. Басқарманың орналасқан жері – 040600, Қазақстан Республикасы, Алматы облысы, Жамбыл ауданы, Ұзынағаш ауылы, Бәйдібек би көшесі, 191 үй.</w:t>
      </w:r>
    </w:p>
    <w:bookmarkEnd w:id="4382"/>
    <w:bookmarkStart w:name="z4434" w:id="4383"/>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Жамбыл аудандық тауарлар мен көрсетілетін қызметтердің сапасы мен қауіпсіздігін бақылау басқармасы".</w:t>
      </w:r>
    </w:p>
    <w:bookmarkEnd w:id="4383"/>
    <w:bookmarkStart w:name="z4435" w:id="4384"/>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4384"/>
    <w:bookmarkStart w:name="z4436" w:id="4385"/>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4385"/>
    <w:bookmarkStart w:name="z4437" w:id="4386"/>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4386"/>
    <w:bookmarkStart w:name="z4438" w:id="4387"/>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4387"/>
    <w:bookmarkStart w:name="z4439" w:id="4388"/>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4388"/>
    <w:bookmarkStart w:name="z4440" w:id="4389"/>
    <w:p>
      <w:pPr>
        <w:spacing w:after="0"/>
        <w:ind w:left="0"/>
        <w:jc w:val="both"/>
      </w:pPr>
      <w:r>
        <w:rPr>
          <w:rFonts w:ascii="Times New Roman"/>
          <w:b w:val="false"/>
          <w:i w:val="false"/>
          <w:color w:val="000000"/>
          <w:sz w:val="28"/>
        </w:rPr>
        <w:t xml:space="preserve">
      12. Міндеттері: </w:t>
      </w:r>
    </w:p>
    <w:bookmarkEnd w:id="4389"/>
    <w:bookmarkStart w:name="z4441" w:id="4390"/>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4390"/>
    <w:bookmarkStart w:name="z4442" w:id="4391"/>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4391"/>
    <w:bookmarkStart w:name="z4443" w:id="4392"/>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4392"/>
    <w:bookmarkStart w:name="z4444" w:id="4393"/>
    <w:p>
      <w:pPr>
        <w:spacing w:after="0"/>
        <w:ind w:left="0"/>
        <w:jc w:val="both"/>
      </w:pPr>
      <w:r>
        <w:rPr>
          <w:rFonts w:ascii="Times New Roman"/>
          <w:b w:val="false"/>
          <w:i w:val="false"/>
          <w:color w:val="000000"/>
          <w:sz w:val="28"/>
        </w:rPr>
        <w:t xml:space="preserve">
      13. Функциялары: </w:t>
      </w:r>
    </w:p>
    <w:bookmarkEnd w:id="4393"/>
    <w:bookmarkStart w:name="z4445" w:id="4394"/>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4394"/>
    <w:bookmarkStart w:name="z4446" w:id="4395"/>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4395"/>
    <w:bookmarkStart w:name="z4447" w:id="4396"/>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4396"/>
    <w:bookmarkStart w:name="z4448" w:id="4397"/>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4397"/>
    <w:bookmarkStart w:name="z4449" w:id="4398"/>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4398"/>
    <w:bookmarkStart w:name="z4450" w:id="4399"/>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4399"/>
    <w:bookmarkStart w:name="z4451" w:id="4400"/>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4400"/>
    <w:bookmarkStart w:name="z4452" w:id="4401"/>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4401"/>
    <w:bookmarkStart w:name="z4453" w:id="4402"/>
    <w:p>
      <w:pPr>
        <w:spacing w:after="0"/>
        <w:ind w:left="0"/>
        <w:jc w:val="both"/>
      </w:pPr>
      <w:r>
        <w:rPr>
          <w:rFonts w:ascii="Times New Roman"/>
          <w:b w:val="false"/>
          <w:i w:val="false"/>
          <w:color w:val="000000"/>
          <w:sz w:val="28"/>
        </w:rPr>
        <w:t>
      9) құзыретінің шегінде мониторинг жүргізу;</w:t>
      </w:r>
    </w:p>
    <w:bookmarkEnd w:id="4402"/>
    <w:bookmarkStart w:name="z4454" w:id="4403"/>
    <w:p>
      <w:pPr>
        <w:spacing w:after="0"/>
        <w:ind w:left="0"/>
        <w:jc w:val="both"/>
      </w:pPr>
      <w:r>
        <w:rPr>
          <w:rFonts w:ascii="Times New Roman"/>
          <w:b w:val="false"/>
          <w:i w:val="false"/>
          <w:color w:val="000000"/>
          <w:sz w:val="28"/>
        </w:rPr>
        <w:t>
      10) тамақ өнімі қауіпсіздігін қамтамасыз ету;</w:t>
      </w:r>
    </w:p>
    <w:bookmarkEnd w:id="4403"/>
    <w:bookmarkStart w:name="z4455" w:id="4404"/>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4404"/>
    <w:bookmarkStart w:name="z4456" w:id="4405"/>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4405"/>
    <w:bookmarkStart w:name="z4457" w:id="4406"/>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4406"/>
    <w:bookmarkStart w:name="z4458" w:id="4407"/>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4407"/>
    <w:bookmarkStart w:name="z4459" w:id="4408"/>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4408"/>
    <w:bookmarkStart w:name="z4460" w:id="4409"/>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4409"/>
    <w:bookmarkStart w:name="z4461" w:id="4410"/>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4410"/>
    <w:bookmarkStart w:name="z4462" w:id="4411"/>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4411"/>
    <w:bookmarkStart w:name="z4463" w:id="4412"/>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4412"/>
    <w:bookmarkStart w:name="z4464" w:id="4413"/>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4413"/>
    <w:bookmarkStart w:name="z4465" w:id="4414"/>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4414"/>
    <w:bookmarkStart w:name="z4466" w:id="4415"/>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4415"/>
    <w:bookmarkStart w:name="z4467" w:id="4416"/>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4416"/>
    <w:bookmarkStart w:name="z4468" w:id="4417"/>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4417"/>
    <w:bookmarkStart w:name="z4469" w:id="4418"/>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4418"/>
    <w:bookmarkStart w:name="z4470" w:id="4419"/>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4419"/>
    <w:bookmarkStart w:name="z4471" w:id="4420"/>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4420"/>
    <w:bookmarkStart w:name="z4472" w:id="4421"/>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4421"/>
    <w:bookmarkStart w:name="z4473" w:id="4422"/>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4422"/>
    <w:bookmarkStart w:name="z4474" w:id="4423"/>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4423"/>
    <w:bookmarkStart w:name="z4475" w:id="4424"/>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4424"/>
    <w:bookmarkStart w:name="z4476" w:id="4425"/>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4425"/>
    <w:bookmarkStart w:name="z4477" w:id="4426"/>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4426"/>
    <w:bookmarkStart w:name="z4478" w:id="4427"/>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4427"/>
    <w:bookmarkStart w:name="z4479" w:id="4428"/>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4428"/>
    <w:bookmarkStart w:name="z4480" w:id="4429"/>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4429"/>
    <w:bookmarkStart w:name="z4481" w:id="4430"/>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4430"/>
    <w:bookmarkStart w:name="z4482" w:id="4431"/>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4431"/>
    <w:bookmarkStart w:name="z4483" w:id="4432"/>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4432"/>
    <w:bookmarkStart w:name="z4484" w:id="4433"/>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4433"/>
    <w:bookmarkStart w:name="z4485" w:id="4434"/>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4434"/>
    <w:bookmarkStart w:name="z4486" w:id="4435"/>
    <w:p>
      <w:pPr>
        <w:spacing w:after="0"/>
        <w:ind w:left="0"/>
        <w:jc w:val="both"/>
      </w:pPr>
      <w:r>
        <w:rPr>
          <w:rFonts w:ascii="Times New Roman"/>
          <w:b w:val="false"/>
          <w:i w:val="false"/>
          <w:color w:val="000000"/>
          <w:sz w:val="28"/>
        </w:rPr>
        <w:t>
      42) реттелетін салада түсіндіру жұмысын ұйымдастыру;</w:t>
      </w:r>
    </w:p>
    <w:bookmarkEnd w:id="4435"/>
    <w:bookmarkStart w:name="z4487" w:id="4436"/>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4436"/>
    <w:bookmarkStart w:name="z4488" w:id="4437"/>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4437"/>
    <w:bookmarkStart w:name="z4489" w:id="4438"/>
    <w:p>
      <w:pPr>
        <w:spacing w:after="0"/>
        <w:ind w:left="0"/>
        <w:jc w:val="both"/>
      </w:pPr>
      <w:r>
        <w:rPr>
          <w:rFonts w:ascii="Times New Roman"/>
          <w:b w:val="false"/>
          <w:i w:val="false"/>
          <w:color w:val="000000"/>
          <w:sz w:val="28"/>
        </w:rPr>
        <w:t>
      14. Құқықтары мен міндеттері:</w:t>
      </w:r>
    </w:p>
    <w:bookmarkEnd w:id="4438"/>
    <w:bookmarkStart w:name="z4490" w:id="4439"/>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4439"/>
    <w:bookmarkStart w:name="z4491" w:id="4440"/>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4440"/>
    <w:bookmarkStart w:name="z4492" w:id="4441"/>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4441"/>
    <w:bookmarkStart w:name="z4493" w:id="4442"/>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4442"/>
    <w:bookmarkStart w:name="z4494" w:id="4443"/>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4443"/>
    <w:bookmarkStart w:name="z4495" w:id="4444"/>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4444"/>
    <w:bookmarkStart w:name="z4496" w:id="4445"/>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4445"/>
    <w:bookmarkStart w:name="z4497" w:id="4446"/>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4446"/>
    <w:bookmarkStart w:name="z4498" w:id="4447"/>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4447"/>
    <w:bookmarkStart w:name="z4499" w:id="4448"/>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4448"/>
    <w:bookmarkStart w:name="z4500" w:id="4449"/>
    <w:p>
      <w:pPr>
        <w:spacing w:after="0"/>
        <w:ind w:left="0"/>
        <w:jc w:val="left"/>
      </w:pPr>
      <w:r>
        <w:rPr>
          <w:rFonts w:ascii="Times New Roman"/>
          <w:b/>
          <w:i w:val="false"/>
          <w:color w:val="000000"/>
        </w:rPr>
        <w:t xml:space="preserve"> 3-тарау. Басқарманың қызметін ұйымдастыру</w:t>
      </w:r>
    </w:p>
    <w:bookmarkEnd w:id="4449"/>
    <w:bookmarkStart w:name="z4501" w:id="4450"/>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4450"/>
    <w:bookmarkStart w:name="z4502" w:id="4451"/>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4451"/>
    <w:bookmarkStart w:name="z4503" w:id="4452"/>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4452"/>
    <w:bookmarkStart w:name="z4504" w:id="4453"/>
    <w:p>
      <w:pPr>
        <w:spacing w:after="0"/>
        <w:ind w:left="0"/>
        <w:jc w:val="both"/>
      </w:pPr>
      <w:r>
        <w:rPr>
          <w:rFonts w:ascii="Times New Roman"/>
          <w:b w:val="false"/>
          <w:i w:val="false"/>
          <w:color w:val="000000"/>
          <w:sz w:val="28"/>
        </w:rPr>
        <w:t xml:space="preserve">
      18. Басқарма басшысының өкілеттіктері: </w:t>
      </w:r>
    </w:p>
    <w:bookmarkEnd w:id="4453"/>
    <w:bookmarkStart w:name="z4505" w:id="4454"/>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4454"/>
    <w:bookmarkStart w:name="z4506" w:id="4455"/>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4455"/>
    <w:bookmarkStart w:name="z4507" w:id="4456"/>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4456"/>
    <w:bookmarkStart w:name="z4508" w:id="4457"/>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4457"/>
    <w:bookmarkStart w:name="z4509" w:id="4458"/>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4458"/>
    <w:bookmarkStart w:name="z4510" w:id="4459"/>
    <w:p>
      <w:pPr>
        <w:spacing w:after="0"/>
        <w:ind w:left="0"/>
        <w:jc w:val="left"/>
      </w:pPr>
      <w:r>
        <w:rPr>
          <w:rFonts w:ascii="Times New Roman"/>
          <w:b/>
          <w:i w:val="false"/>
          <w:color w:val="000000"/>
        </w:rPr>
        <w:t xml:space="preserve"> 4-тарау. Басқарманың мүлкі</w:t>
      </w:r>
    </w:p>
    <w:bookmarkEnd w:id="4459"/>
    <w:bookmarkStart w:name="z4511" w:id="4460"/>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4460"/>
    <w:bookmarkStart w:name="z4512" w:id="4461"/>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4461"/>
    <w:bookmarkStart w:name="z4513" w:id="4462"/>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4462"/>
    <w:bookmarkStart w:name="z4514" w:id="4463"/>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4463"/>
    <w:bookmarkStart w:name="z4515" w:id="4464"/>
    <w:p>
      <w:pPr>
        <w:spacing w:after="0"/>
        <w:ind w:left="0"/>
        <w:jc w:val="left"/>
      </w:pPr>
      <w:r>
        <w:rPr>
          <w:rFonts w:ascii="Times New Roman"/>
          <w:b/>
          <w:i w:val="false"/>
          <w:color w:val="000000"/>
        </w:rPr>
        <w:t xml:space="preserve"> 5-тарау. Басқарманы қайта ұйымдастыру және тарату</w:t>
      </w:r>
    </w:p>
    <w:bookmarkEnd w:id="4464"/>
    <w:bookmarkStart w:name="z4516" w:id="4465"/>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44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47-қосымша</w:t>
            </w:r>
          </w:p>
        </w:tc>
      </w:tr>
    </w:tbl>
    <w:bookmarkStart w:name="z4518" w:id="4466"/>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Кеген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4466"/>
    <w:bookmarkStart w:name="z4519" w:id="4467"/>
    <w:p>
      <w:pPr>
        <w:spacing w:after="0"/>
        <w:ind w:left="0"/>
        <w:jc w:val="left"/>
      </w:pPr>
      <w:r>
        <w:rPr>
          <w:rFonts w:ascii="Times New Roman"/>
          <w:b/>
          <w:i w:val="false"/>
          <w:color w:val="000000"/>
        </w:rPr>
        <w:t xml:space="preserve"> 1-тарау. Жалпы ережелер</w:t>
      </w:r>
    </w:p>
    <w:bookmarkEnd w:id="4467"/>
    <w:bookmarkStart w:name="z4520" w:id="4468"/>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Кеген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4468"/>
    <w:bookmarkStart w:name="z4521" w:id="4469"/>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4469"/>
    <w:bookmarkStart w:name="z4522" w:id="4470"/>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4470"/>
    <w:bookmarkStart w:name="z4523" w:id="4471"/>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4471"/>
    <w:bookmarkStart w:name="z4524" w:id="4472"/>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4472"/>
    <w:bookmarkStart w:name="z4525" w:id="4473"/>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4473"/>
    <w:bookmarkStart w:name="z4526" w:id="4474"/>
    <w:p>
      <w:pPr>
        <w:spacing w:after="0"/>
        <w:ind w:left="0"/>
        <w:jc w:val="both"/>
      </w:pPr>
      <w:r>
        <w:rPr>
          <w:rFonts w:ascii="Times New Roman"/>
          <w:b w:val="false"/>
          <w:i w:val="false"/>
          <w:color w:val="000000"/>
          <w:sz w:val="28"/>
        </w:rPr>
        <w:t>
      7. Басқарманың орналасқан жері – 041400, Қазақстан Республикасы, Алматы облысы, Кеген ауданы, Кеген ауылы, Д.А.Қонаев көшесі, құрылыс 123, 1 пәтер.</w:t>
      </w:r>
    </w:p>
    <w:bookmarkEnd w:id="4474"/>
    <w:bookmarkStart w:name="z4527" w:id="4475"/>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Кеген аудандық тауарлар мен көрсетілетін қызметтердің сапасы мен қауіпсіздігін бақылау басқармасы".</w:t>
      </w:r>
    </w:p>
    <w:bookmarkEnd w:id="4475"/>
    <w:bookmarkStart w:name="z4528" w:id="4476"/>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4476"/>
    <w:bookmarkStart w:name="z4529" w:id="4477"/>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4477"/>
    <w:bookmarkStart w:name="z4530" w:id="4478"/>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4478"/>
    <w:bookmarkStart w:name="z4531" w:id="4479"/>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4479"/>
    <w:bookmarkStart w:name="z4532" w:id="4480"/>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4480"/>
    <w:bookmarkStart w:name="z4533" w:id="4481"/>
    <w:p>
      <w:pPr>
        <w:spacing w:after="0"/>
        <w:ind w:left="0"/>
        <w:jc w:val="both"/>
      </w:pPr>
      <w:r>
        <w:rPr>
          <w:rFonts w:ascii="Times New Roman"/>
          <w:b w:val="false"/>
          <w:i w:val="false"/>
          <w:color w:val="000000"/>
          <w:sz w:val="28"/>
        </w:rPr>
        <w:t xml:space="preserve">
      12. Міндеттері: </w:t>
      </w:r>
    </w:p>
    <w:bookmarkEnd w:id="4481"/>
    <w:bookmarkStart w:name="z4534" w:id="4482"/>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4482"/>
    <w:bookmarkStart w:name="z4535" w:id="4483"/>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4483"/>
    <w:bookmarkStart w:name="z4536" w:id="4484"/>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4484"/>
    <w:bookmarkStart w:name="z4537" w:id="4485"/>
    <w:p>
      <w:pPr>
        <w:spacing w:after="0"/>
        <w:ind w:left="0"/>
        <w:jc w:val="both"/>
      </w:pPr>
      <w:r>
        <w:rPr>
          <w:rFonts w:ascii="Times New Roman"/>
          <w:b w:val="false"/>
          <w:i w:val="false"/>
          <w:color w:val="000000"/>
          <w:sz w:val="28"/>
        </w:rPr>
        <w:t xml:space="preserve">
      13. Функциялары: </w:t>
      </w:r>
    </w:p>
    <w:bookmarkEnd w:id="4485"/>
    <w:bookmarkStart w:name="z4538" w:id="4486"/>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4486"/>
    <w:bookmarkStart w:name="z4539" w:id="4487"/>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4487"/>
    <w:bookmarkStart w:name="z4540" w:id="4488"/>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4488"/>
    <w:bookmarkStart w:name="z4541" w:id="4489"/>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4489"/>
    <w:bookmarkStart w:name="z4542" w:id="4490"/>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4490"/>
    <w:bookmarkStart w:name="z4543" w:id="4491"/>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4491"/>
    <w:bookmarkStart w:name="z4544" w:id="4492"/>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4492"/>
    <w:bookmarkStart w:name="z4545" w:id="4493"/>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4493"/>
    <w:bookmarkStart w:name="z4546" w:id="4494"/>
    <w:p>
      <w:pPr>
        <w:spacing w:after="0"/>
        <w:ind w:left="0"/>
        <w:jc w:val="both"/>
      </w:pPr>
      <w:r>
        <w:rPr>
          <w:rFonts w:ascii="Times New Roman"/>
          <w:b w:val="false"/>
          <w:i w:val="false"/>
          <w:color w:val="000000"/>
          <w:sz w:val="28"/>
        </w:rPr>
        <w:t>
      9) құзыретінің шегінде мониторинг жүргізу;</w:t>
      </w:r>
    </w:p>
    <w:bookmarkEnd w:id="4494"/>
    <w:bookmarkStart w:name="z4547" w:id="4495"/>
    <w:p>
      <w:pPr>
        <w:spacing w:after="0"/>
        <w:ind w:left="0"/>
        <w:jc w:val="both"/>
      </w:pPr>
      <w:r>
        <w:rPr>
          <w:rFonts w:ascii="Times New Roman"/>
          <w:b w:val="false"/>
          <w:i w:val="false"/>
          <w:color w:val="000000"/>
          <w:sz w:val="28"/>
        </w:rPr>
        <w:t>
      10) тамақ өнімі қауіпсіздігін қамтамасыз ету;</w:t>
      </w:r>
    </w:p>
    <w:bookmarkEnd w:id="4495"/>
    <w:bookmarkStart w:name="z4548" w:id="4496"/>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4496"/>
    <w:bookmarkStart w:name="z4549" w:id="4497"/>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4497"/>
    <w:bookmarkStart w:name="z4550" w:id="4498"/>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4498"/>
    <w:bookmarkStart w:name="z4551" w:id="4499"/>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4499"/>
    <w:bookmarkStart w:name="z4552" w:id="4500"/>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4500"/>
    <w:bookmarkStart w:name="z4553" w:id="4501"/>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4501"/>
    <w:bookmarkStart w:name="z4554" w:id="4502"/>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4502"/>
    <w:bookmarkStart w:name="z4555" w:id="4503"/>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4503"/>
    <w:bookmarkStart w:name="z4556" w:id="4504"/>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4504"/>
    <w:bookmarkStart w:name="z4557" w:id="4505"/>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4505"/>
    <w:bookmarkStart w:name="z4558" w:id="4506"/>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4506"/>
    <w:bookmarkStart w:name="z4559" w:id="4507"/>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4507"/>
    <w:bookmarkStart w:name="z4560" w:id="4508"/>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4508"/>
    <w:bookmarkStart w:name="z4561" w:id="4509"/>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4509"/>
    <w:bookmarkStart w:name="z4562" w:id="4510"/>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4510"/>
    <w:bookmarkStart w:name="z4563" w:id="4511"/>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4511"/>
    <w:bookmarkStart w:name="z4564" w:id="4512"/>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4512"/>
    <w:bookmarkStart w:name="z4565" w:id="4513"/>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4513"/>
    <w:bookmarkStart w:name="z4566" w:id="4514"/>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4514"/>
    <w:bookmarkStart w:name="z4567" w:id="4515"/>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4515"/>
    <w:bookmarkStart w:name="z4568" w:id="4516"/>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4516"/>
    <w:bookmarkStart w:name="z4569" w:id="4517"/>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4517"/>
    <w:bookmarkStart w:name="z4570" w:id="4518"/>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4518"/>
    <w:bookmarkStart w:name="z4571" w:id="4519"/>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4519"/>
    <w:bookmarkStart w:name="z4572" w:id="4520"/>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4520"/>
    <w:bookmarkStart w:name="z4573" w:id="4521"/>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4521"/>
    <w:bookmarkStart w:name="z4574" w:id="4522"/>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4522"/>
    <w:bookmarkStart w:name="z4575" w:id="4523"/>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4523"/>
    <w:bookmarkStart w:name="z4576" w:id="4524"/>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4524"/>
    <w:bookmarkStart w:name="z4577" w:id="4525"/>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4525"/>
    <w:bookmarkStart w:name="z4578" w:id="4526"/>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4526"/>
    <w:bookmarkStart w:name="z4579" w:id="4527"/>
    <w:p>
      <w:pPr>
        <w:spacing w:after="0"/>
        <w:ind w:left="0"/>
        <w:jc w:val="both"/>
      </w:pPr>
      <w:r>
        <w:rPr>
          <w:rFonts w:ascii="Times New Roman"/>
          <w:b w:val="false"/>
          <w:i w:val="false"/>
          <w:color w:val="000000"/>
          <w:sz w:val="28"/>
        </w:rPr>
        <w:t>
      42) реттелетін салада түсіндіру жұмысын ұйымдастыру;</w:t>
      </w:r>
    </w:p>
    <w:bookmarkEnd w:id="4527"/>
    <w:bookmarkStart w:name="z4580" w:id="4528"/>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4528"/>
    <w:bookmarkStart w:name="z4581" w:id="4529"/>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4529"/>
    <w:bookmarkStart w:name="z4582" w:id="4530"/>
    <w:p>
      <w:pPr>
        <w:spacing w:after="0"/>
        <w:ind w:left="0"/>
        <w:jc w:val="both"/>
      </w:pPr>
      <w:r>
        <w:rPr>
          <w:rFonts w:ascii="Times New Roman"/>
          <w:b w:val="false"/>
          <w:i w:val="false"/>
          <w:color w:val="000000"/>
          <w:sz w:val="28"/>
        </w:rPr>
        <w:t>
      14. Құқықтары мен міндеттері:</w:t>
      </w:r>
    </w:p>
    <w:bookmarkEnd w:id="4530"/>
    <w:bookmarkStart w:name="z4583" w:id="4531"/>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4531"/>
    <w:bookmarkStart w:name="z4584" w:id="4532"/>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4532"/>
    <w:bookmarkStart w:name="z4585" w:id="4533"/>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4533"/>
    <w:bookmarkStart w:name="z4586" w:id="4534"/>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4534"/>
    <w:bookmarkStart w:name="z4587" w:id="4535"/>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4535"/>
    <w:bookmarkStart w:name="z4588" w:id="4536"/>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4536"/>
    <w:bookmarkStart w:name="z4589" w:id="4537"/>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4537"/>
    <w:bookmarkStart w:name="z4590" w:id="4538"/>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4538"/>
    <w:bookmarkStart w:name="z4591" w:id="4539"/>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4539"/>
    <w:bookmarkStart w:name="z4592" w:id="4540"/>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4540"/>
    <w:bookmarkStart w:name="z4593" w:id="4541"/>
    <w:p>
      <w:pPr>
        <w:spacing w:after="0"/>
        <w:ind w:left="0"/>
        <w:jc w:val="left"/>
      </w:pPr>
      <w:r>
        <w:rPr>
          <w:rFonts w:ascii="Times New Roman"/>
          <w:b/>
          <w:i w:val="false"/>
          <w:color w:val="000000"/>
        </w:rPr>
        <w:t xml:space="preserve"> 3-тарау. Басқарманың қызметін ұйымдастыру</w:t>
      </w:r>
    </w:p>
    <w:bookmarkEnd w:id="4541"/>
    <w:bookmarkStart w:name="z4594" w:id="4542"/>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4542"/>
    <w:bookmarkStart w:name="z4595" w:id="4543"/>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4543"/>
    <w:bookmarkStart w:name="z4596" w:id="4544"/>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4544"/>
    <w:bookmarkStart w:name="z4597" w:id="4545"/>
    <w:p>
      <w:pPr>
        <w:spacing w:after="0"/>
        <w:ind w:left="0"/>
        <w:jc w:val="both"/>
      </w:pPr>
      <w:r>
        <w:rPr>
          <w:rFonts w:ascii="Times New Roman"/>
          <w:b w:val="false"/>
          <w:i w:val="false"/>
          <w:color w:val="000000"/>
          <w:sz w:val="28"/>
        </w:rPr>
        <w:t xml:space="preserve">
      18. Басқарма басшысының өкілеттіктері: </w:t>
      </w:r>
    </w:p>
    <w:bookmarkEnd w:id="4545"/>
    <w:bookmarkStart w:name="z4598" w:id="4546"/>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4546"/>
    <w:bookmarkStart w:name="z4599" w:id="4547"/>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4547"/>
    <w:bookmarkStart w:name="z4600" w:id="4548"/>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4548"/>
    <w:bookmarkStart w:name="z4601" w:id="4549"/>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4549"/>
    <w:bookmarkStart w:name="z4602" w:id="4550"/>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4550"/>
    <w:bookmarkStart w:name="z4603" w:id="4551"/>
    <w:p>
      <w:pPr>
        <w:spacing w:after="0"/>
        <w:ind w:left="0"/>
        <w:jc w:val="left"/>
      </w:pPr>
      <w:r>
        <w:rPr>
          <w:rFonts w:ascii="Times New Roman"/>
          <w:b/>
          <w:i w:val="false"/>
          <w:color w:val="000000"/>
        </w:rPr>
        <w:t xml:space="preserve"> 4-тарау. Басқарманың мүлкі</w:t>
      </w:r>
    </w:p>
    <w:bookmarkEnd w:id="4551"/>
    <w:bookmarkStart w:name="z4604" w:id="4552"/>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4552"/>
    <w:bookmarkStart w:name="z4605" w:id="4553"/>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4553"/>
    <w:bookmarkStart w:name="z4606" w:id="4554"/>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4554"/>
    <w:bookmarkStart w:name="z4607" w:id="4555"/>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4555"/>
    <w:bookmarkStart w:name="z4608" w:id="4556"/>
    <w:p>
      <w:pPr>
        <w:spacing w:after="0"/>
        <w:ind w:left="0"/>
        <w:jc w:val="left"/>
      </w:pPr>
      <w:r>
        <w:rPr>
          <w:rFonts w:ascii="Times New Roman"/>
          <w:b/>
          <w:i w:val="false"/>
          <w:color w:val="000000"/>
        </w:rPr>
        <w:t xml:space="preserve"> 5-тарау. Басқарманы қайта ұйымдастыру және тарату</w:t>
      </w:r>
    </w:p>
    <w:bookmarkEnd w:id="4556"/>
    <w:bookmarkStart w:name="z4609" w:id="4557"/>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45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48-қосымша</w:t>
            </w:r>
          </w:p>
        </w:tc>
      </w:tr>
    </w:tbl>
    <w:bookmarkStart w:name="z4611" w:id="4558"/>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Кербұлақ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4558"/>
    <w:bookmarkStart w:name="z4612" w:id="4559"/>
    <w:p>
      <w:pPr>
        <w:spacing w:after="0"/>
        <w:ind w:left="0"/>
        <w:jc w:val="left"/>
      </w:pPr>
      <w:r>
        <w:rPr>
          <w:rFonts w:ascii="Times New Roman"/>
          <w:b/>
          <w:i w:val="false"/>
          <w:color w:val="000000"/>
        </w:rPr>
        <w:t xml:space="preserve"> 1-тарау. Жалпы ережелер</w:t>
      </w:r>
    </w:p>
    <w:bookmarkEnd w:id="4559"/>
    <w:bookmarkStart w:name="z4613" w:id="4560"/>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Кербұлақ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4560"/>
    <w:bookmarkStart w:name="z4614" w:id="4561"/>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4561"/>
    <w:bookmarkStart w:name="z4615" w:id="4562"/>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4562"/>
    <w:bookmarkStart w:name="z4616" w:id="4563"/>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4563"/>
    <w:bookmarkStart w:name="z4617" w:id="4564"/>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4564"/>
    <w:bookmarkStart w:name="z4618" w:id="4565"/>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4565"/>
    <w:bookmarkStart w:name="z4619" w:id="4566"/>
    <w:p>
      <w:pPr>
        <w:spacing w:after="0"/>
        <w:ind w:left="0"/>
        <w:jc w:val="both"/>
      </w:pPr>
      <w:r>
        <w:rPr>
          <w:rFonts w:ascii="Times New Roman"/>
          <w:b w:val="false"/>
          <w:i w:val="false"/>
          <w:color w:val="000000"/>
          <w:sz w:val="28"/>
        </w:rPr>
        <w:t>
      7. Басқарманың орналасқан жері – 041100, Қазақстан Республикасы, Алматы облысы, Кербұлақ ауданы, Сарыөзек ауылы, Рысқұлов көшесі, 64 үй.</w:t>
      </w:r>
    </w:p>
    <w:bookmarkEnd w:id="4566"/>
    <w:bookmarkStart w:name="z4620" w:id="4567"/>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Кербұлақ аудандық тауарлар мен көрсетілетін қызметтердің сапасы мен қауіпсіздігін бақылау басқармасы".</w:t>
      </w:r>
    </w:p>
    <w:bookmarkEnd w:id="4567"/>
    <w:bookmarkStart w:name="z4621" w:id="4568"/>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4568"/>
    <w:bookmarkStart w:name="z4622" w:id="4569"/>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4569"/>
    <w:bookmarkStart w:name="z4623" w:id="4570"/>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4570"/>
    <w:bookmarkStart w:name="z4624" w:id="4571"/>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4571"/>
    <w:bookmarkStart w:name="z4625" w:id="4572"/>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4572"/>
    <w:bookmarkStart w:name="z4626" w:id="4573"/>
    <w:p>
      <w:pPr>
        <w:spacing w:after="0"/>
        <w:ind w:left="0"/>
        <w:jc w:val="both"/>
      </w:pPr>
      <w:r>
        <w:rPr>
          <w:rFonts w:ascii="Times New Roman"/>
          <w:b w:val="false"/>
          <w:i w:val="false"/>
          <w:color w:val="000000"/>
          <w:sz w:val="28"/>
        </w:rPr>
        <w:t xml:space="preserve">
      12. Міндеттері: </w:t>
      </w:r>
    </w:p>
    <w:bookmarkEnd w:id="4573"/>
    <w:bookmarkStart w:name="z4627" w:id="4574"/>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4574"/>
    <w:bookmarkStart w:name="z4628" w:id="4575"/>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4575"/>
    <w:bookmarkStart w:name="z4629" w:id="4576"/>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4576"/>
    <w:bookmarkStart w:name="z4630" w:id="4577"/>
    <w:p>
      <w:pPr>
        <w:spacing w:after="0"/>
        <w:ind w:left="0"/>
        <w:jc w:val="both"/>
      </w:pPr>
      <w:r>
        <w:rPr>
          <w:rFonts w:ascii="Times New Roman"/>
          <w:b w:val="false"/>
          <w:i w:val="false"/>
          <w:color w:val="000000"/>
          <w:sz w:val="28"/>
        </w:rPr>
        <w:t xml:space="preserve">
      13. Функциялары: </w:t>
      </w:r>
    </w:p>
    <w:bookmarkEnd w:id="4577"/>
    <w:bookmarkStart w:name="z4631" w:id="4578"/>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4578"/>
    <w:bookmarkStart w:name="z4632" w:id="4579"/>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4579"/>
    <w:bookmarkStart w:name="z4633" w:id="4580"/>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4580"/>
    <w:bookmarkStart w:name="z4634" w:id="4581"/>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4581"/>
    <w:bookmarkStart w:name="z4635" w:id="4582"/>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4582"/>
    <w:bookmarkStart w:name="z4636" w:id="4583"/>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4583"/>
    <w:bookmarkStart w:name="z4637" w:id="4584"/>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4584"/>
    <w:bookmarkStart w:name="z4638" w:id="4585"/>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4585"/>
    <w:bookmarkStart w:name="z4639" w:id="4586"/>
    <w:p>
      <w:pPr>
        <w:spacing w:after="0"/>
        <w:ind w:left="0"/>
        <w:jc w:val="both"/>
      </w:pPr>
      <w:r>
        <w:rPr>
          <w:rFonts w:ascii="Times New Roman"/>
          <w:b w:val="false"/>
          <w:i w:val="false"/>
          <w:color w:val="000000"/>
          <w:sz w:val="28"/>
        </w:rPr>
        <w:t>
      9) құзыретінің шегінде мониторинг жүргізу;</w:t>
      </w:r>
    </w:p>
    <w:bookmarkEnd w:id="4586"/>
    <w:bookmarkStart w:name="z4640" w:id="4587"/>
    <w:p>
      <w:pPr>
        <w:spacing w:after="0"/>
        <w:ind w:left="0"/>
        <w:jc w:val="both"/>
      </w:pPr>
      <w:r>
        <w:rPr>
          <w:rFonts w:ascii="Times New Roman"/>
          <w:b w:val="false"/>
          <w:i w:val="false"/>
          <w:color w:val="000000"/>
          <w:sz w:val="28"/>
        </w:rPr>
        <w:t>
      10) тамақ өнімі қауіпсіздігін қамтамасыз ету;</w:t>
      </w:r>
    </w:p>
    <w:bookmarkEnd w:id="4587"/>
    <w:bookmarkStart w:name="z4641" w:id="4588"/>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4588"/>
    <w:bookmarkStart w:name="z4642" w:id="4589"/>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4589"/>
    <w:bookmarkStart w:name="z4643" w:id="4590"/>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4590"/>
    <w:bookmarkStart w:name="z4644" w:id="4591"/>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4591"/>
    <w:bookmarkStart w:name="z4645" w:id="4592"/>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4592"/>
    <w:bookmarkStart w:name="z4646" w:id="4593"/>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4593"/>
    <w:bookmarkStart w:name="z4647" w:id="4594"/>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4594"/>
    <w:bookmarkStart w:name="z4648" w:id="4595"/>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4595"/>
    <w:bookmarkStart w:name="z4649" w:id="4596"/>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4596"/>
    <w:bookmarkStart w:name="z4650" w:id="4597"/>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4597"/>
    <w:bookmarkStart w:name="z4651" w:id="4598"/>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4598"/>
    <w:bookmarkStart w:name="z4652" w:id="4599"/>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4599"/>
    <w:bookmarkStart w:name="z4653" w:id="4600"/>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4600"/>
    <w:bookmarkStart w:name="z4654" w:id="4601"/>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4601"/>
    <w:bookmarkStart w:name="z4655" w:id="4602"/>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4602"/>
    <w:bookmarkStart w:name="z4656" w:id="4603"/>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4603"/>
    <w:bookmarkStart w:name="z4657" w:id="4604"/>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4604"/>
    <w:bookmarkStart w:name="z4658" w:id="4605"/>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4605"/>
    <w:bookmarkStart w:name="z4659" w:id="4606"/>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4606"/>
    <w:bookmarkStart w:name="z4660" w:id="4607"/>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4607"/>
    <w:bookmarkStart w:name="z4661" w:id="4608"/>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4608"/>
    <w:bookmarkStart w:name="z4662" w:id="4609"/>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4609"/>
    <w:bookmarkStart w:name="z4663" w:id="4610"/>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4610"/>
    <w:bookmarkStart w:name="z4664" w:id="4611"/>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4611"/>
    <w:bookmarkStart w:name="z4665" w:id="4612"/>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4612"/>
    <w:bookmarkStart w:name="z4666" w:id="4613"/>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4613"/>
    <w:bookmarkStart w:name="z4667" w:id="4614"/>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4614"/>
    <w:bookmarkStart w:name="z4668" w:id="4615"/>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4615"/>
    <w:bookmarkStart w:name="z4669" w:id="4616"/>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4616"/>
    <w:bookmarkStart w:name="z4670" w:id="4617"/>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4617"/>
    <w:bookmarkStart w:name="z4671" w:id="4618"/>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4618"/>
    <w:bookmarkStart w:name="z4672" w:id="4619"/>
    <w:p>
      <w:pPr>
        <w:spacing w:after="0"/>
        <w:ind w:left="0"/>
        <w:jc w:val="both"/>
      </w:pPr>
      <w:r>
        <w:rPr>
          <w:rFonts w:ascii="Times New Roman"/>
          <w:b w:val="false"/>
          <w:i w:val="false"/>
          <w:color w:val="000000"/>
          <w:sz w:val="28"/>
        </w:rPr>
        <w:t>
      42) реттелетін салада түсіндіру жұмысын ұйымдастыру;</w:t>
      </w:r>
    </w:p>
    <w:bookmarkEnd w:id="4619"/>
    <w:bookmarkStart w:name="z4673" w:id="4620"/>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4620"/>
    <w:bookmarkStart w:name="z4674" w:id="4621"/>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4621"/>
    <w:bookmarkStart w:name="z4675" w:id="4622"/>
    <w:p>
      <w:pPr>
        <w:spacing w:after="0"/>
        <w:ind w:left="0"/>
        <w:jc w:val="both"/>
      </w:pPr>
      <w:r>
        <w:rPr>
          <w:rFonts w:ascii="Times New Roman"/>
          <w:b w:val="false"/>
          <w:i w:val="false"/>
          <w:color w:val="000000"/>
          <w:sz w:val="28"/>
        </w:rPr>
        <w:t>
      14. Құқықтары мен міндеттері:</w:t>
      </w:r>
    </w:p>
    <w:bookmarkEnd w:id="4622"/>
    <w:bookmarkStart w:name="z4676" w:id="4623"/>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4623"/>
    <w:bookmarkStart w:name="z4677" w:id="4624"/>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4624"/>
    <w:bookmarkStart w:name="z4678" w:id="4625"/>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4625"/>
    <w:bookmarkStart w:name="z4679" w:id="4626"/>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4626"/>
    <w:bookmarkStart w:name="z4680" w:id="4627"/>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4627"/>
    <w:bookmarkStart w:name="z4681" w:id="4628"/>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4628"/>
    <w:bookmarkStart w:name="z4682" w:id="4629"/>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4629"/>
    <w:bookmarkStart w:name="z4683" w:id="4630"/>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4630"/>
    <w:bookmarkStart w:name="z4684" w:id="4631"/>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4631"/>
    <w:bookmarkStart w:name="z4685" w:id="4632"/>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4632"/>
    <w:bookmarkStart w:name="z4686" w:id="4633"/>
    <w:p>
      <w:pPr>
        <w:spacing w:after="0"/>
        <w:ind w:left="0"/>
        <w:jc w:val="left"/>
      </w:pPr>
      <w:r>
        <w:rPr>
          <w:rFonts w:ascii="Times New Roman"/>
          <w:b/>
          <w:i w:val="false"/>
          <w:color w:val="000000"/>
        </w:rPr>
        <w:t xml:space="preserve"> 3-тарау. Басқарманың қызметін ұйымдастыру</w:t>
      </w:r>
    </w:p>
    <w:bookmarkEnd w:id="4633"/>
    <w:bookmarkStart w:name="z4687" w:id="4634"/>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4634"/>
    <w:bookmarkStart w:name="z4688" w:id="4635"/>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4635"/>
    <w:bookmarkStart w:name="z4689" w:id="4636"/>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4636"/>
    <w:bookmarkStart w:name="z4690" w:id="4637"/>
    <w:p>
      <w:pPr>
        <w:spacing w:after="0"/>
        <w:ind w:left="0"/>
        <w:jc w:val="both"/>
      </w:pPr>
      <w:r>
        <w:rPr>
          <w:rFonts w:ascii="Times New Roman"/>
          <w:b w:val="false"/>
          <w:i w:val="false"/>
          <w:color w:val="000000"/>
          <w:sz w:val="28"/>
        </w:rPr>
        <w:t xml:space="preserve">
      18. Басқарма басшысының өкілеттіктері: </w:t>
      </w:r>
    </w:p>
    <w:bookmarkEnd w:id="4637"/>
    <w:bookmarkStart w:name="z4691" w:id="4638"/>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4638"/>
    <w:bookmarkStart w:name="z4692" w:id="4639"/>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4639"/>
    <w:bookmarkStart w:name="z4693" w:id="4640"/>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4640"/>
    <w:bookmarkStart w:name="z4694" w:id="4641"/>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4641"/>
    <w:bookmarkStart w:name="z4695" w:id="4642"/>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4642"/>
    <w:bookmarkStart w:name="z4696" w:id="4643"/>
    <w:p>
      <w:pPr>
        <w:spacing w:after="0"/>
        <w:ind w:left="0"/>
        <w:jc w:val="left"/>
      </w:pPr>
      <w:r>
        <w:rPr>
          <w:rFonts w:ascii="Times New Roman"/>
          <w:b/>
          <w:i w:val="false"/>
          <w:color w:val="000000"/>
        </w:rPr>
        <w:t xml:space="preserve"> 4-тарау. Басқарманың мүлкі</w:t>
      </w:r>
    </w:p>
    <w:bookmarkEnd w:id="4643"/>
    <w:bookmarkStart w:name="z4697" w:id="4644"/>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4644"/>
    <w:bookmarkStart w:name="z4698" w:id="4645"/>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4645"/>
    <w:bookmarkStart w:name="z4699" w:id="4646"/>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4646"/>
    <w:bookmarkStart w:name="z4700" w:id="4647"/>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4647"/>
    <w:bookmarkStart w:name="z4701" w:id="4648"/>
    <w:p>
      <w:pPr>
        <w:spacing w:after="0"/>
        <w:ind w:left="0"/>
        <w:jc w:val="left"/>
      </w:pPr>
      <w:r>
        <w:rPr>
          <w:rFonts w:ascii="Times New Roman"/>
          <w:b/>
          <w:i w:val="false"/>
          <w:color w:val="000000"/>
        </w:rPr>
        <w:t xml:space="preserve"> 5-тарау. Басқарманы қайта ұйымдастыру және тарату</w:t>
      </w:r>
    </w:p>
    <w:bookmarkEnd w:id="4648"/>
    <w:bookmarkStart w:name="z4702" w:id="4649"/>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46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49-қосымша</w:t>
            </w:r>
          </w:p>
        </w:tc>
      </w:tr>
    </w:tbl>
    <w:bookmarkStart w:name="z4704" w:id="4650"/>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Көксу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4650"/>
    <w:bookmarkStart w:name="z4705" w:id="4651"/>
    <w:p>
      <w:pPr>
        <w:spacing w:after="0"/>
        <w:ind w:left="0"/>
        <w:jc w:val="left"/>
      </w:pPr>
      <w:r>
        <w:rPr>
          <w:rFonts w:ascii="Times New Roman"/>
          <w:b/>
          <w:i w:val="false"/>
          <w:color w:val="000000"/>
        </w:rPr>
        <w:t xml:space="preserve"> 1-тарау. Жалпы ережелер</w:t>
      </w:r>
    </w:p>
    <w:bookmarkEnd w:id="4651"/>
    <w:bookmarkStart w:name="z4706" w:id="4652"/>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Көксу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4652"/>
    <w:bookmarkStart w:name="z4707" w:id="4653"/>
    <w:p>
      <w:pPr>
        <w:spacing w:after="0"/>
        <w:ind w:left="0"/>
        <w:jc w:val="both"/>
      </w:pPr>
      <w:r>
        <w:rPr>
          <w:rFonts w:ascii="Times New Roman"/>
          <w:b w:val="false"/>
          <w:i w:val="false"/>
          <w:color w:val="000000"/>
          <w:sz w:val="28"/>
        </w:rPr>
        <w:t xml:space="preserve">
      2. Басқарма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4653"/>
    <w:bookmarkStart w:name="z4708" w:id="4654"/>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4654"/>
    <w:bookmarkStart w:name="z4709" w:id="4655"/>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4655"/>
    <w:bookmarkStart w:name="z4710" w:id="4656"/>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4656"/>
    <w:bookmarkStart w:name="z4711" w:id="4657"/>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4657"/>
    <w:bookmarkStart w:name="z4712" w:id="4658"/>
    <w:p>
      <w:pPr>
        <w:spacing w:after="0"/>
        <w:ind w:left="0"/>
        <w:jc w:val="both"/>
      </w:pPr>
      <w:r>
        <w:rPr>
          <w:rFonts w:ascii="Times New Roman"/>
          <w:b w:val="false"/>
          <w:i w:val="false"/>
          <w:color w:val="000000"/>
          <w:sz w:val="28"/>
        </w:rPr>
        <w:t>
      7. Басқарманың орналасқан жері – 041200, Қазақстан Республикасы, Алматы облысы, Көксу ауданы, Балпық би ауылы, И.Измайлов көшесі, 7 үй.</w:t>
      </w:r>
    </w:p>
    <w:bookmarkEnd w:id="4658"/>
    <w:bookmarkStart w:name="z4713" w:id="4659"/>
    <w:p>
      <w:pPr>
        <w:spacing w:after="0"/>
        <w:ind w:left="0"/>
        <w:jc w:val="both"/>
      </w:pPr>
      <w:r>
        <w:rPr>
          <w:rFonts w:ascii="Times New Roman"/>
          <w:b w:val="false"/>
          <w:i w:val="false"/>
          <w:color w:val="000000"/>
          <w:sz w:val="28"/>
        </w:rPr>
        <w:t>
      8. Мемлекеттік органның толық атауы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Көксу аудандық тауарлар мен көрсетілетін қызметтердің сапасы мен қауіпсіздігін бақылау басқармасы".</w:t>
      </w:r>
    </w:p>
    <w:bookmarkEnd w:id="4659"/>
    <w:bookmarkStart w:name="z4714" w:id="4660"/>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4660"/>
    <w:bookmarkStart w:name="z4715" w:id="4661"/>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4661"/>
    <w:bookmarkStart w:name="z4716" w:id="4662"/>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4662"/>
    <w:bookmarkStart w:name="z4717" w:id="4663"/>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4663"/>
    <w:bookmarkStart w:name="z4718" w:id="4664"/>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4664"/>
    <w:bookmarkStart w:name="z4719" w:id="4665"/>
    <w:p>
      <w:pPr>
        <w:spacing w:after="0"/>
        <w:ind w:left="0"/>
        <w:jc w:val="both"/>
      </w:pPr>
      <w:r>
        <w:rPr>
          <w:rFonts w:ascii="Times New Roman"/>
          <w:b w:val="false"/>
          <w:i w:val="false"/>
          <w:color w:val="000000"/>
          <w:sz w:val="28"/>
        </w:rPr>
        <w:t xml:space="preserve">
      12. Міндеттері: </w:t>
      </w:r>
    </w:p>
    <w:bookmarkEnd w:id="4665"/>
    <w:bookmarkStart w:name="z4720" w:id="4666"/>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4666"/>
    <w:bookmarkStart w:name="z4721" w:id="4667"/>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4667"/>
    <w:bookmarkStart w:name="z4722" w:id="4668"/>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4668"/>
    <w:bookmarkStart w:name="z4723" w:id="4669"/>
    <w:p>
      <w:pPr>
        <w:spacing w:after="0"/>
        <w:ind w:left="0"/>
        <w:jc w:val="both"/>
      </w:pPr>
      <w:r>
        <w:rPr>
          <w:rFonts w:ascii="Times New Roman"/>
          <w:b w:val="false"/>
          <w:i w:val="false"/>
          <w:color w:val="000000"/>
          <w:sz w:val="28"/>
        </w:rPr>
        <w:t xml:space="preserve">
      13. Функциялары: </w:t>
      </w:r>
    </w:p>
    <w:bookmarkEnd w:id="4669"/>
    <w:bookmarkStart w:name="z4724" w:id="4670"/>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4670"/>
    <w:bookmarkStart w:name="z4725" w:id="4671"/>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4671"/>
    <w:bookmarkStart w:name="z4726" w:id="4672"/>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4672"/>
    <w:bookmarkStart w:name="z4727" w:id="4673"/>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4673"/>
    <w:bookmarkStart w:name="z4728" w:id="4674"/>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4674"/>
    <w:bookmarkStart w:name="z4729" w:id="4675"/>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4675"/>
    <w:bookmarkStart w:name="z4730" w:id="4676"/>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4676"/>
    <w:bookmarkStart w:name="z4731" w:id="4677"/>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4677"/>
    <w:bookmarkStart w:name="z4732" w:id="4678"/>
    <w:p>
      <w:pPr>
        <w:spacing w:after="0"/>
        <w:ind w:left="0"/>
        <w:jc w:val="both"/>
      </w:pPr>
      <w:r>
        <w:rPr>
          <w:rFonts w:ascii="Times New Roman"/>
          <w:b w:val="false"/>
          <w:i w:val="false"/>
          <w:color w:val="000000"/>
          <w:sz w:val="28"/>
        </w:rPr>
        <w:t>
      9) құзыретінің шегінде мониторинг жүргізу;</w:t>
      </w:r>
    </w:p>
    <w:bookmarkEnd w:id="4678"/>
    <w:bookmarkStart w:name="z4733" w:id="4679"/>
    <w:p>
      <w:pPr>
        <w:spacing w:after="0"/>
        <w:ind w:left="0"/>
        <w:jc w:val="both"/>
      </w:pPr>
      <w:r>
        <w:rPr>
          <w:rFonts w:ascii="Times New Roman"/>
          <w:b w:val="false"/>
          <w:i w:val="false"/>
          <w:color w:val="000000"/>
          <w:sz w:val="28"/>
        </w:rPr>
        <w:t>
      10) тамақ өнімі қауіпсіздігін қамтамасыз ету;</w:t>
      </w:r>
    </w:p>
    <w:bookmarkEnd w:id="4679"/>
    <w:bookmarkStart w:name="z4734" w:id="4680"/>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4680"/>
    <w:bookmarkStart w:name="z4735" w:id="4681"/>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4681"/>
    <w:bookmarkStart w:name="z4736" w:id="4682"/>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4682"/>
    <w:bookmarkStart w:name="z4737" w:id="4683"/>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4683"/>
    <w:bookmarkStart w:name="z4738" w:id="4684"/>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4684"/>
    <w:bookmarkStart w:name="z4739" w:id="4685"/>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4685"/>
    <w:bookmarkStart w:name="z4740" w:id="4686"/>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4686"/>
    <w:bookmarkStart w:name="z4741" w:id="4687"/>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4687"/>
    <w:bookmarkStart w:name="z4742" w:id="4688"/>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4688"/>
    <w:bookmarkStart w:name="z4743" w:id="4689"/>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4689"/>
    <w:bookmarkStart w:name="z4744" w:id="4690"/>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4690"/>
    <w:bookmarkStart w:name="z4745" w:id="4691"/>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4691"/>
    <w:bookmarkStart w:name="z4746" w:id="4692"/>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4692"/>
    <w:bookmarkStart w:name="z4747" w:id="4693"/>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4693"/>
    <w:bookmarkStart w:name="z4748" w:id="4694"/>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4694"/>
    <w:bookmarkStart w:name="z4749" w:id="4695"/>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4695"/>
    <w:bookmarkStart w:name="z4750" w:id="4696"/>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4696"/>
    <w:bookmarkStart w:name="z4751" w:id="4697"/>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4697"/>
    <w:bookmarkStart w:name="z4752" w:id="4698"/>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4698"/>
    <w:bookmarkStart w:name="z4753" w:id="4699"/>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4699"/>
    <w:bookmarkStart w:name="z4754" w:id="4700"/>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4700"/>
    <w:bookmarkStart w:name="z4755" w:id="4701"/>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4701"/>
    <w:bookmarkStart w:name="z4756" w:id="4702"/>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4702"/>
    <w:bookmarkStart w:name="z4757" w:id="4703"/>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4703"/>
    <w:bookmarkStart w:name="z4758" w:id="4704"/>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4704"/>
    <w:bookmarkStart w:name="z4759" w:id="4705"/>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4705"/>
    <w:bookmarkStart w:name="z4760" w:id="4706"/>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4706"/>
    <w:bookmarkStart w:name="z4761" w:id="4707"/>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4707"/>
    <w:bookmarkStart w:name="z4762" w:id="4708"/>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4708"/>
    <w:bookmarkStart w:name="z4763" w:id="4709"/>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4709"/>
    <w:bookmarkStart w:name="z4764" w:id="4710"/>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4710"/>
    <w:bookmarkStart w:name="z4765" w:id="4711"/>
    <w:p>
      <w:pPr>
        <w:spacing w:after="0"/>
        <w:ind w:left="0"/>
        <w:jc w:val="both"/>
      </w:pPr>
      <w:r>
        <w:rPr>
          <w:rFonts w:ascii="Times New Roman"/>
          <w:b w:val="false"/>
          <w:i w:val="false"/>
          <w:color w:val="000000"/>
          <w:sz w:val="28"/>
        </w:rPr>
        <w:t>
      42) реттелетін салада түсіндіру жұмысын ұйымдастыру;</w:t>
      </w:r>
    </w:p>
    <w:bookmarkEnd w:id="4711"/>
    <w:bookmarkStart w:name="z4766" w:id="4712"/>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4712"/>
    <w:bookmarkStart w:name="z4767" w:id="4713"/>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4713"/>
    <w:bookmarkStart w:name="z4768" w:id="4714"/>
    <w:p>
      <w:pPr>
        <w:spacing w:after="0"/>
        <w:ind w:left="0"/>
        <w:jc w:val="both"/>
      </w:pPr>
      <w:r>
        <w:rPr>
          <w:rFonts w:ascii="Times New Roman"/>
          <w:b w:val="false"/>
          <w:i w:val="false"/>
          <w:color w:val="000000"/>
          <w:sz w:val="28"/>
        </w:rPr>
        <w:t>
      14. Құқықтары мен міндеттері:</w:t>
      </w:r>
    </w:p>
    <w:bookmarkEnd w:id="4714"/>
    <w:bookmarkStart w:name="z4769" w:id="4715"/>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4715"/>
    <w:bookmarkStart w:name="z4770" w:id="4716"/>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4716"/>
    <w:bookmarkStart w:name="z4771" w:id="4717"/>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4717"/>
    <w:bookmarkStart w:name="z4772" w:id="4718"/>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4718"/>
    <w:bookmarkStart w:name="z4773" w:id="4719"/>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4719"/>
    <w:bookmarkStart w:name="z4774" w:id="4720"/>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4720"/>
    <w:bookmarkStart w:name="z4775" w:id="4721"/>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4721"/>
    <w:bookmarkStart w:name="z4776" w:id="4722"/>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4722"/>
    <w:bookmarkStart w:name="z4777" w:id="4723"/>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4723"/>
    <w:bookmarkStart w:name="z4778" w:id="4724"/>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4724"/>
    <w:bookmarkStart w:name="z4779" w:id="4725"/>
    <w:p>
      <w:pPr>
        <w:spacing w:after="0"/>
        <w:ind w:left="0"/>
        <w:jc w:val="left"/>
      </w:pPr>
      <w:r>
        <w:rPr>
          <w:rFonts w:ascii="Times New Roman"/>
          <w:b/>
          <w:i w:val="false"/>
          <w:color w:val="000000"/>
        </w:rPr>
        <w:t xml:space="preserve"> 3-тарау. Басқарманың қызметін ұйымдастыру</w:t>
      </w:r>
    </w:p>
    <w:bookmarkEnd w:id="4725"/>
    <w:bookmarkStart w:name="z4780" w:id="4726"/>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4726"/>
    <w:bookmarkStart w:name="z4781" w:id="4727"/>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4727"/>
    <w:bookmarkStart w:name="z4782" w:id="4728"/>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4728"/>
    <w:bookmarkStart w:name="z4783" w:id="4729"/>
    <w:p>
      <w:pPr>
        <w:spacing w:after="0"/>
        <w:ind w:left="0"/>
        <w:jc w:val="both"/>
      </w:pPr>
      <w:r>
        <w:rPr>
          <w:rFonts w:ascii="Times New Roman"/>
          <w:b w:val="false"/>
          <w:i w:val="false"/>
          <w:color w:val="000000"/>
          <w:sz w:val="28"/>
        </w:rPr>
        <w:t xml:space="preserve">
      18. Басқарма басшысының өкілеттіктері: </w:t>
      </w:r>
    </w:p>
    <w:bookmarkEnd w:id="4729"/>
    <w:bookmarkStart w:name="z4784" w:id="4730"/>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4730"/>
    <w:bookmarkStart w:name="z4785" w:id="4731"/>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4731"/>
    <w:bookmarkStart w:name="z4786" w:id="4732"/>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4732"/>
    <w:bookmarkStart w:name="z4787" w:id="4733"/>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4733"/>
    <w:bookmarkStart w:name="z4788" w:id="4734"/>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4734"/>
    <w:bookmarkStart w:name="z4789" w:id="4735"/>
    <w:p>
      <w:pPr>
        <w:spacing w:after="0"/>
        <w:ind w:left="0"/>
        <w:jc w:val="left"/>
      </w:pPr>
      <w:r>
        <w:rPr>
          <w:rFonts w:ascii="Times New Roman"/>
          <w:b/>
          <w:i w:val="false"/>
          <w:color w:val="000000"/>
        </w:rPr>
        <w:t xml:space="preserve"> 4-тарау. Басқарманың мүлкі</w:t>
      </w:r>
    </w:p>
    <w:bookmarkEnd w:id="4735"/>
    <w:bookmarkStart w:name="z4790" w:id="4736"/>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4736"/>
    <w:bookmarkStart w:name="z4791" w:id="4737"/>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4737"/>
    <w:bookmarkStart w:name="z4792" w:id="4738"/>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4738"/>
    <w:bookmarkStart w:name="z4793" w:id="4739"/>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4739"/>
    <w:bookmarkStart w:name="z4794" w:id="4740"/>
    <w:p>
      <w:pPr>
        <w:spacing w:after="0"/>
        <w:ind w:left="0"/>
        <w:jc w:val="left"/>
      </w:pPr>
      <w:r>
        <w:rPr>
          <w:rFonts w:ascii="Times New Roman"/>
          <w:b/>
          <w:i w:val="false"/>
          <w:color w:val="000000"/>
        </w:rPr>
        <w:t xml:space="preserve"> 5-тарау. Басқарманы қайта ұйымдастыру және тарату</w:t>
      </w:r>
    </w:p>
    <w:bookmarkEnd w:id="4740"/>
    <w:bookmarkStart w:name="z4795" w:id="4741"/>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47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50-қосымша</w:t>
            </w:r>
          </w:p>
        </w:tc>
      </w:tr>
    </w:tbl>
    <w:bookmarkStart w:name="z4797" w:id="4742"/>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Қапшағай қалалық тауарлар мен көрсетілетін қызметтердің сапасы мен қауіпсіздігін бақылау басқармасы" республикалық мемлекеттік мекемесiнің ережесі</w:t>
      </w:r>
    </w:p>
    <w:bookmarkEnd w:id="4742"/>
    <w:bookmarkStart w:name="z4798" w:id="4743"/>
    <w:p>
      <w:pPr>
        <w:spacing w:after="0"/>
        <w:ind w:left="0"/>
        <w:jc w:val="left"/>
      </w:pPr>
      <w:r>
        <w:rPr>
          <w:rFonts w:ascii="Times New Roman"/>
          <w:b/>
          <w:i w:val="false"/>
          <w:color w:val="000000"/>
        </w:rPr>
        <w:t xml:space="preserve"> 1-тарау. Жалпы ережелер</w:t>
      </w:r>
    </w:p>
    <w:bookmarkEnd w:id="4743"/>
    <w:bookmarkStart w:name="z4799" w:id="4744"/>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Қапшағай қалалық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4744"/>
    <w:bookmarkStart w:name="z4800" w:id="4745"/>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4745"/>
    <w:bookmarkStart w:name="z4801" w:id="4746"/>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4746"/>
    <w:bookmarkStart w:name="z4802" w:id="4747"/>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4747"/>
    <w:bookmarkStart w:name="z4803" w:id="4748"/>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4748"/>
    <w:bookmarkStart w:name="z4804" w:id="4749"/>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4749"/>
    <w:bookmarkStart w:name="z4805" w:id="4750"/>
    <w:p>
      <w:pPr>
        <w:spacing w:after="0"/>
        <w:ind w:left="0"/>
        <w:jc w:val="both"/>
      </w:pPr>
      <w:r>
        <w:rPr>
          <w:rFonts w:ascii="Times New Roman"/>
          <w:b w:val="false"/>
          <w:i w:val="false"/>
          <w:color w:val="000000"/>
          <w:sz w:val="28"/>
        </w:rPr>
        <w:t>
      7. Басқарманың орналасқан жері – 040800, Қазақстан Республикасы, Алматы облысы, Қапшағай қаласы, шағын ауданы 5, үй 1.</w:t>
      </w:r>
    </w:p>
    <w:bookmarkEnd w:id="4750"/>
    <w:bookmarkStart w:name="z4806" w:id="4751"/>
    <w:p>
      <w:pPr>
        <w:spacing w:after="0"/>
        <w:ind w:left="0"/>
        <w:jc w:val="both"/>
      </w:pPr>
      <w:r>
        <w:rPr>
          <w:rFonts w:ascii="Times New Roman"/>
          <w:b w:val="false"/>
          <w:i w:val="false"/>
          <w:color w:val="000000"/>
          <w:sz w:val="28"/>
        </w:rPr>
        <w:t>
      8. Мемлекеттік органның толық атауы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Қапшағай қалалық тауарлар мен көрсетілетін қызметтердің сапасы мен қауіпсіздігін бақылау басқармасы" .</w:t>
      </w:r>
    </w:p>
    <w:bookmarkEnd w:id="4751"/>
    <w:bookmarkStart w:name="z4807" w:id="4752"/>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4752"/>
    <w:bookmarkStart w:name="z4808" w:id="4753"/>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4753"/>
    <w:bookmarkStart w:name="z4809" w:id="4754"/>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4754"/>
    <w:bookmarkStart w:name="z4810" w:id="4755"/>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4755"/>
    <w:bookmarkStart w:name="z4811" w:id="4756"/>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4756"/>
    <w:bookmarkStart w:name="z4812" w:id="4757"/>
    <w:p>
      <w:pPr>
        <w:spacing w:after="0"/>
        <w:ind w:left="0"/>
        <w:jc w:val="both"/>
      </w:pPr>
      <w:r>
        <w:rPr>
          <w:rFonts w:ascii="Times New Roman"/>
          <w:b w:val="false"/>
          <w:i w:val="false"/>
          <w:color w:val="000000"/>
          <w:sz w:val="28"/>
        </w:rPr>
        <w:t xml:space="preserve">
      12. Міндеттері: </w:t>
      </w:r>
    </w:p>
    <w:bookmarkEnd w:id="4757"/>
    <w:bookmarkStart w:name="z4813" w:id="4758"/>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4758"/>
    <w:bookmarkStart w:name="z4814" w:id="4759"/>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4759"/>
    <w:bookmarkStart w:name="z4815" w:id="4760"/>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4760"/>
    <w:bookmarkStart w:name="z4816" w:id="4761"/>
    <w:p>
      <w:pPr>
        <w:spacing w:after="0"/>
        <w:ind w:left="0"/>
        <w:jc w:val="both"/>
      </w:pPr>
      <w:r>
        <w:rPr>
          <w:rFonts w:ascii="Times New Roman"/>
          <w:b w:val="false"/>
          <w:i w:val="false"/>
          <w:color w:val="000000"/>
          <w:sz w:val="28"/>
        </w:rPr>
        <w:t xml:space="preserve">
      13. Функциялары: </w:t>
      </w:r>
    </w:p>
    <w:bookmarkEnd w:id="4761"/>
    <w:bookmarkStart w:name="z4817" w:id="4762"/>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4762"/>
    <w:bookmarkStart w:name="z4818" w:id="4763"/>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4763"/>
    <w:bookmarkStart w:name="z4819" w:id="4764"/>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4764"/>
    <w:bookmarkStart w:name="z4820" w:id="4765"/>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4765"/>
    <w:bookmarkStart w:name="z4821" w:id="4766"/>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4766"/>
    <w:bookmarkStart w:name="z4822" w:id="4767"/>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4767"/>
    <w:bookmarkStart w:name="z4823" w:id="4768"/>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4768"/>
    <w:bookmarkStart w:name="z4824" w:id="4769"/>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4769"/>
    <w:bookmarkStart w:name="z4825" w:id="4770"/>
    <w:p>
      <w:pPr>
        <w:spacing w:after="0"/>
        <w:ind w:left="0"/>
        <w:jc w:val="both"/>
      </w:pPr>
      <w:r>
        <w:rPr>
          <w:rFonts w:ascii="Times New Roman"/>
          <w:b w:val="false"/>
          <w:i w:val="false"/>
          <w:color w:val="000000"/>
          <w:sz w:val="28"/>
        </w:rPr>
        <w:t>
      9) құзыретінің шегінде мониторинг жүргізу;</w:t>
      </w:r>
    </w:p>
    <w:bookmarkEnd w:id="4770"/>
    <w:bookmarkStart w:name="z4826" w:id="4771"/>
    <w:p>
      <w:pPr>
        <w:spacing w:after="0"/>
        <w:ind w:left="0"/>
        <w:jc w:val="both"/>
      </w:pPr>
      <w:r>
        <w:rPr>
          <w:rFonts w:ascii="Times New Roman"/>
          <w:b w:val="false"/>
          <w:i w:val="false"/>
          <w:color w:val="000000"/>
          <w:sz w:val="28"/>
        </w:rPr>
        <w:t>
      10) тамақ өнімі қауіпсіздігін қамтамасыз ету;</w:t>
      </w:r>
    </w:p>
    <w:bookmarkEnd w:id="4771"/>
    <w:bookmarkStart w:name="z4827" w:id="4772"/>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4772"/>
    <w:bookmarkStart w:name="z4828" w:id="4773"/>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4773"/>
    <w:bookmarkStart w:name="z4829" w:id="4774"/>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4774"/>
    <w:bookmarkStart w:name="z4830" w:id="4775"/>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4775"/>
    <w:bookmarkStart w:name="z4831" w:id="4776"/>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4776"/>
    <w:bookmarkStart w:name="z4832" w:id="4777"/>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4777"/>
    <w:bookmarkStart w:name="z4833" w:id="4778"/>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4778"/>
    <w:bookmarkStart w:name="z4834" w:id="4779"/>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4779"/>
    <w:bookmarkStart w:name="z4835" w:id="4780"/>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4780"/>
    <w:bookmarkStart w:name="z4836" w:id="4781"/>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4781"/>
    <w:bookmarkStart w:name="z4837" w:id="4782"/>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4782"/>
    <w:bookmarkStart w:name="z4838" w:id="4783"/>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4783"/>
    <w:bookmarkStart w:name="z4839" w:id="4784"/>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4784"/>
    <w:bookmarkStart w:name="z4840" w:id="4785"/>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4785"/>
    <w:bookmarkStart w:name="z4841" w:id="4786"/>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4786"/>
    <w:bookmarkStart w:name="z4842" w:id="4787"/>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4787"/>
    <w:bookmarkStart w:name="z4843" w:id="4788"/>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4788"/>
    <w:bookmarkStart w:name="z4844" w:id="4789"/>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4789"/>
    <w:bookmarkStart w:name="z4845" w:id="4790"/>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4790"/>
    <w:bookmarkStart w:name="z4846" w:id="4791"/>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4791"/>
    <w:bookmarkStart w:name="z4847" w:id="4792"/>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4792"/>
    <w:bookmarkStart w:name="z4848" w:id="4793"/>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4793"/>
    <w:bookmarkStart w:name="z4849" w:id="4794"/>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4794"/>
    <w:bookmarkStart w:name="z4850" w:id="4795"/>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4795"/>
    <w:bookmarkStart w:name="z4851" w:id="4796"/>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4796"/>
    <w:bookmarkStart w:name="z4852" w:id="4797"/>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4797"/>
    <w:bookmarkStart w:name="z4853" w:id="4798"/>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4798"/>
    <w:bookmarkStart w:name="z4854" w:id="4799"/>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4799"/>
    <w:bookmarkStart w:name="z4855" w:id="4800"/>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4800"/>
    <w:bookmarkStart w:name="z4856" w:id="4801"/>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4801"/>
    <w:bookmarkStart w:name="z4857" w:id="4802"/>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4802"/>
    <w:bookmarkStart w:name="z4858" w:id="4803"/>
    <w:p>
      <w:pPr>
        <w:spacing w:after="0"/>
        <w:ind w:left="0"/>
        <w:jc w:val="both"/>
      </w:pPr>
      <w:r>
        <w:rPr>
          <w:rFonts w:ascii="Times New Roman"/>
          <w:b w:val="false"/>
          <w:i w:val="false"/>
          <w:color w:val="000000"/>
          <w:sz w:val="28"/>
        </w:rPr>
        <w:t>
      42) реттелетін салада түсіндіру жұмысын ұйымдастыру;</w:t>
      </w:r>
    </w:p>
    <w:bookmarkEnd w:id="4803"/>
    <w:bookmarkStart w:name="z4859" w:id="4804"/>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4804"/>
    <w:bookmarkStart w:name="z4860" w:id="4805"/>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4805"/>
    <w:bookmarkStart w:name="z4861" w:id="4806"/>
    <w:p>
      <w:pPr>
        <w:spacing w:after="0"/>
        <w:ind w:left="0"/>
        <w:jc w:val="both"/>
      </w:pPr>
      <w:r>
        <w:rPr>
          <w:rFonts w:ascii="Times New Roman"/>
          <w:b w:val="false"/>
          <w:i w:val="false"/>
          <w:color w:val="000000"/>
          <w:sz w:val="28"/>
        </w:rPr>
        <w:t>
      14. Құқықтары мен міндеттері:</w:t>
      </w:r>
    </w:p>
    <w:bookmarkEnd w:id="4806"/>
    <w:bookmarkStart w:name="z4862" w:id="4807"/>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4807"/>
    <w:bookmarkStart w:name="z4863" w:id="4808"/>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4808"/>
    <w:bookmarkStart w:name="z4864" w:id="4809"/>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4809"/>
    <w:bookmarkStart w:name="z4865" w:id="4810"/>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4810"/>
    <w:bookmarkStart w:name="z4866" w:id="4811"/>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4811"/>
    <w:bookmarkStart w:name="z4867" w:id="4812"/>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4812"/>
    <w:bookmarkStart w:name="z4868" w:id="4813"/>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4813"/>
    <w:bookmarkStart w:name="z4869" w:id="4814"/>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4814"/>
    <w:bookmarkStart w:name="z4870" w:id="4815"/>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4815"/>
    <w:bookmarkStart w:name="z4871" w:id="4816"/>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4816"/>
    <w:bookmarkStart w:name="z4872" w:id="4817"/>
    <w:p>
      <w:pPr>
        <w:spacing w:after="0"/>
        <w:ind w:left="0"/>
        <w:jc w:val="left"/>
      </w:pPr>
      <w:r>
        <w:rPr>
          <w:rFonts w:ascii="Times New Roman"/>
          <w:b/>
          <w:i w:val="false"/>
          <w:color w:val="000000"/>
        </w:rPr>
        <w:t xml:space="preserve"> 3-тарау. Басқарманың қызметін ұйымдастыру</w:t>
      </w:r>
    </w:p>
    <w:bookmarkEnd w:id="4817"/>
    <w:bookmarkStart w:name="z4873" w:id="4818"/>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4818"/>
    <w:bookmarkStart w:name="z4874" w:id="4819"/>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4819"/>
    <w:bookmarkStart w:name="z4875" w:id="4820"/>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4820"/>
    <w:bookmarkStart w:name="z4876" w:id="4821"/>
    <w:p>
      <w:pPr>
        <w:spacing w:after="0"/>
        <w:ind w:left="0"/>
        <w:jc w:val="both"/>
      </w:pPr>
      <w:r>
        <w:rPr>
          <w:rFonts w:ascii="Times New Roman"/>
          <w:b w:val="false"/>
          <w:i w:val="false"/>
          <w:color w:val="000000"/>
          <w:sz w:val="28"/>
        </w:rPr>
        <w:t xml:space="preserve">
      18. Басқарма басшысының өкілеттіктері: </w:t>
      </w:r>
    </w:p>
    <w:bookmarkEnd w:id="4821"/>
    <w:bookmarkStart w:name="z4877" w:id="4822"/>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4822"/>
    <w:bookmarkStart w:name="z4878" w:id="4823"/>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4823"/>
    <w:bookmarkStart w:name="z4879" w:id="4824"/>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4824"/>
    <w:bookmarkStart w:name="z4880" w:id="4825"/>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4825"/>
    <w:bookmarkStart w:name="z4881" w:id="4826"/>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4826"/>
    <w:bookmarkStart w:name="z4882" w:id="4827"/>
    <w:p>
      <w:pPr>
        <w:spacing w:after="0"/>
        <w:ind w:left="0"/>
        <w:jc w:val="left"/>
      </w:pPr>
      <w:r>
        <w:rPr>
          <w:rFonts w:ascii="Times New Roman"/>
          <w:b/>
          <w:i w:val="false"/>
          <w:color w:val="000000"/>
        </w:rPr>
        <w:t xml:space="preserve"> 4-тарау. Басқарманың мүлкі</w:t>
      </w:r>
    </w:p>
    <w:bookmarkEnd w:id="4827"/>
    <w:bookmarkStart w:name="z4883" w:id="4828"/>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4828"/>
    <w:bookmarkStart w:name="z4884" w:id="4829"/>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4829"/>
    <w:bookmarkStart w:name="z4885" w:id="4830"/>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4830"/>
    <w:bookmarkStart w:name="z4886" w:id="4831"/>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4831"/>
    <w:bookmarkStart w:name="z4887" w:id="4832"/>
    <w:p>
      <w:pPr>
        <w:spacing w:after="0"/>
        <w:ind w:left="0"/>
        <w:jc w:val="left"/>
      </w:pPr>
      <w:r>
        <w:rPr>
          <w:rFonts w:ascii="Times New Roman"/>
          <w:b/>
          <w:i w:val="false"/>
          <w:color w:val="000000"/>
        </w:rPr>
        <w:t xml:space="preserve"> 5-тарау. Басқарманы қайта ұйымдастыру және тарату</w:t>
      </w:r>
    </w:p>
    <w:bookmarkEnd w:id="4832"/>
    <w:bookmarkStart w:name="z4888" w:id="4833"/>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48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51-қосымша</w:t>
            </w:r>
          </w:p>
        </w:tc>
      </w:tr>
    </w:tbl>
    <w:bookmarkStart w:name="z4890" w:id="4834"/>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Қарасай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4834"/>
    <w:bookmarkStart w:name="z4891" w:id="4835"/>
    <w:p>
      <w:pPr>
        <w:spacing w:after="0"/>
        <w:ind w:left="0"/>
        <w:jc w:val="left"/>
      </w:pPr>
      <w:r>
        <w:rPr>
          <w:rFonts w:ascii="Times New Roman"/>
          <w:b/>
          <w:i w:val="false"/>
          <w:color w:val="000000"/>
        </w:rPr>
        <w:t xml:space="preserve"> 1-тарау. Жалпы ережелер</w:t>
      </w:r>
    </w:p>
    <w:bookmarkEnd w:id="4835"/>
    <w:bookmarkStart w:name="z4892" w:id="4836"/>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Қарасай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4836"/>
    <w:bookmarkStart w:name="z4893" w:id="4837"/>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4837"/>
    <w:bookmarkStart w:name="z4894" w:id="4838"/>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4838"/>
    <w:bookmarkStart w:name="z4895" w:id="4839"/>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4839"/>
    <w:bookmarkStart w:name="z4896" w:id="4840"/>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4840"/>
    <w:bookmarkStart w:name="z4897" w:id="4841"/>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4841"/>
    <w:bookmarkStart w:name="z4898" w:id="4842"/>
    <w:p>
      <w:pPr>
        <w:spacing w:after="0"/>
        <w:ind w:left="0"/>
        <w:jc w:val="both"/>
      </w:pPr>
      <w:r>
        <w:rPr>
          <w:rFonts w:ascii="Times New Roman"/>
          <w:b w:val="false"/>
          <w:i w:val="false"/>
          <w:color w:val="000000"/>
          <w:sz w:val="28"/>
        </w:rPr>
        <w:t>
      7. Басқарманың орналасқан жері – 040900, Қазақстан Республикасы, Алматы облысы, Қарасай ауданы, Қаскелен қаласы, Тоқаш Бокин көшесі, 23 үй.</w:t>
      </w:r>
    </w:p>
    <w:bookmarkEnd w:id="4842"/>
    <w:bookmarkStart w:name="z4899" w:id="4843"/>
    <w:p>
      <w:pPr>
        <w:spacing w:after="0"/>
        <w:ind w:left="0"/>
        <w:jc w:val="both"/>
      </w:pPr>
      <w:r>
        <w:rPr>
          <w:rFonts w:ascii="Times New Roman"/>
          <w:b w:val="false"/>
          <w:i w:val="false"/>
          <w:color w:val="000000"/>
          <w:sz w:val="28"/>
        </w:rPr>
        <w:t>
      8. Мемлекеттік органның толық атауы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Қарасай аудандық тауарлар мен көрсетілетін қызметтердің сапасы мен қауіпсіздігін бақылау басқармасы" .</w:t>
      </w:r>
    </w:p>
    <w:bookmarkEnd w:id="4843"/>
    <w:bookmarkStart w:name="z4900" w:id="4844"/>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4844"/>
    <w:bookmarkStart w:name="z4901" w:id="4845"/>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4845"/>
    <w:bookmarkStart w:name="z4902" w:id="4846"/>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4846"/>
    <w:bookmarkStart w:name="z4903" w:id="4847"/>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4847"/>
    <w:bookmarkStart w:name="z4904" w:id="4848"/>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4848"/>
    <w:bookmarkStart w:name="z4905" w:id="4849"/>
    <w:p>
      <w:pPr>
        <w:spacing w:after="0"/>
        <w:ind w:left="0"/>
        <w:jc w:val="both"/>
      </w:pPr>
      <w:r>
        <w:rPr>
          <w:rFonts w:ascii="Times New Roman"/>
          <w:b w:val="false"/>
          <w:i w:val="false"/>
          <w:color w:val="000000"/>
          <w:sz w:val="28"/>
        </w:rPr>
        <w:t xml:space="preserve">
      12. Міндеттері: </w:t>
      </w:r>
    </w:p>
    <w:bookmarkEnd w:id="4849"/>
    <w:bookmarkStart w:name="z4906" w:id="4850"/>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4850"/>
    <w:bookmarkStart w:name="z4907" w:id="4851"/>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4851"/>
    <w:bookmarkStart w:name="z4908" w:id="4852"/>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4852"/>
    <w:bookmarkStart w:name="z4909" w:id="4853"/>
    <w:p>
      <w:pPr>
        <w:spacing w:after="0"/>
        <w:ind w:left="0"/>
        <w:jc w:val="both"/>
      </w:pPr>
      <w:r>
        <w:rPr>
          <w:rFonts w:ascii="Times New Roman"/>
          <w:b w:val="false"/>
          <w:i w:val="false"/>
          <w:color w:val="000000"/>
          <w:sz w:val="28"/>
        </w:rPr>
        <w:t xml:space="preserve">
      13. Функциялары: </w:t>
      </w:r>
    </w:p>
    <w:bookmarkEnd w:id="4853"/>
    <w:bookmarkStart w:name="z4910" w:id="4854"/>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4854"/>
    <w:bookmarkStart w:name="z4911" w:id="4855"/>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4855"/>
    <w:bookmarkStart w:name="z4912" w:id="4856"/>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4856"/>
    <w:bookmarkStart w:name="z4913" w:id="4857"/>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4857"/>
    <w:bookmarkStart w:name="z4914" w:id="4858"/>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4858"/>
    <w:bookmarkStart w:name="z4915" w:id="4859"/>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4859"/>
    <w:bookmarkStart w:name="z4916" w:id="4860"/>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4860"/>
    <w:bookmarkStart w:name="z4917" w:id="4861"/>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4861"/>
    <w:bookmarkStart w:name="z4918" w:id="4862"/>
    <w:p>
      <w:pPr>
        <w:spacing w:after="0"/>
        <w:ind w:left="0"/>
        <w:jc w:val="both"/>
      </w:pPr>
      <w:r>
        <w:rPr>
          <w:rFonts w:ascii="Times New Roman"/>
          <w:b w:val="false"/>
          <w:i w:val="false"/>
          <w:color w:val="000000"/>
          <w:sz w:val="28"/>
        </w:rPr>
        <w:t>
      9) құзыретінің шегінде мониторинг жүргізу;</w:t>
      </w:r>
    </w:p>
    <w:bookmarkEnd w:id="4862"/>
    <w:bookmarkStart w:name="z4919" w:id="4863"/>
    <w:p>
      <w:pPr>
        <w:spacing w:after="0"/>
        <w:ind w:left="0"/>
        <w:jc w:val="both"/>
      </w:pPr>
      <w:r>
        <w:rPr>
          <w:rFonts w:ascii="Times New Roman"/>
          <w:b w:val="false"/>
          <w:i w:val="false"/>
          <w:color w:val="000000"/>
          <w:sz w:val="28"/>
        </w:rPr>
        <w:t>
      10) тамақ өнімі қауіпсіздігін қамтамасыз ету;</w:t>
      </w:r>
    </w:p>
    <w:bookmarkEnd w:id="4863"/>
    <w:bookmarkStart w:name="z4920" w:id="4864"/>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4864"/>
    <w:bookmarkStart w:name="z4921" w:id="4865"/>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4865"/>
    <w:bookmarkStart w:name="z4922" w:id="4866"/>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4866"/>
    <w:bookmarkStart w:name="z4923" w:id="4867"/>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4867"/>
    <w:bookmarkStart w:name="z4924" w:id="4868"/>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4868"/>
    <w:bookmarkStart w:name="z4925" w:id="4869"/>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4869"/>
    <w:bookmarkStart w:name="z4926" w:id="4870"/>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4870"/>
    <w:bookmarkStart w:name="z4927" w:id="4871"/>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4871"/>
    <w:bookmarkStart w:name="z4928" w:id="4872"/>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4872"/>
    <w:bookmarkStart w:name="z4929" w:id="4873"/>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4873"/>
    <w:bookmarkStart w:name="z4930" w:id="4874"/>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4874"/>
    <w:bookmarkStart w:name="z4931" w:id="4875"/>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4875"/>
    <w:bookmarkStart w:name="z4932" w:id="4876"/>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4876"/>
    <w:bookmarkStart w:name="z4933" w:id="4877"/>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4877"/>
    <w:bookmarkStart w:name="z4934" w:id="4878"/>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4878"/>
    <w:bookmarkStart w:name="z4935" w:id="4879"/>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4879"/>
    <w:bookmarkStart w:name="z4936" w:id="4880"/>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4880"/>
    <w:bookmarkStart w:name="z4937" w:id="4881"/>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4881"/>
    <w:bookmarkStart w:name="z4938" w:id="4882"/>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4882"/>
    <w:bookmarkStart w:name="z4939" w:id="4883"/>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4883"/>
    <w:bookmarkStart w:name="z4940" w:id="4884"/>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4884"/>
    <w:bookmarkStart w:name="z4941" w:id="4885"/>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4885"/>
    <w:bookmarkStart w:name="z4942" w:id="4886"/>
    <w:p>
      <w:pPr>
        <w:spacing w:after="0"/>
        <w:ind w:left="0"/>
        <w:jc w:val="both"/>
      </w:pPr>
      <w:r>
        <w:rPr>
          <w:rFonts w:ascii="Times New Roman"/>
          <w:b w:val="false"/>
          <w:i w:val="false"/>
          <w:color w:val="000000"/>
          <w:sz w:val="28"/>
        </w:rPr>
        <w:t>
      33)реттелетін саладағы Қазақстан Республикасы заңнамасының талаптарын бұзушылықтарды жою туралы нұсқамалар беру;</w:t>
      </w:r>
    </w:p>
    <w:bookmarkEnd w:id="4886"/>
    <w:bookmarkStart w:name="z4943" w:id="4887"/>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4887"/>
    <w:bookmarkStart w:name="z4944" w:id="4888"/>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4888"/>
    <w:bookmarkStart w:name="z4945" w:id="4889"/>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4889"/>
    <w:bookmarkStart w:name="z4946" w:id="4890"/>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4890"/>
    <w:bookmarkStart w:name="z4947" w:id="4891"/>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4891"/>
    <w:bookmarkStart w:name="z4948" w:id="4892"/>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4892"/>
    <w:bookmarkStart w:name="z4949" w:id="4893"/>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4893"/>
    <w:bookmarkStart w:name="z4950" w:id="4894"/>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4894"/>
    <w:bookmarkStart w:name="z4951" w:id="4895"/>
    <w:p>
      <w:pPr>
        <w:spacing w:after="0"/>
        <w:ind w:left="0"/>
        <w:jc w:val="both"/>
      </w:pPr>
      <w:r>
        <w:rPr>
          <w:rFonts w:ascii="Times New Roman"/>
          <w:b w:val="false"/>
          <w:i w:val="false"/>
          <w:color w:val="000000"/>
          <w:sz w:val="28"/>
        </w:rPr>
        <w:t>
      42) реттелетін салада түсіндіру жұмысын ұйымдастыру;</w:t>
      </w:r>
    </w:p>
    <w:bookmarkEnd w:id="4895"/>
    <w:bookmarkStart w:name="z4952" w:id="4896"/>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4896"/>
    <w:bookmarkStart w:name="z4953" w:id="4897"/>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4897"/>
    <w:bookmarkStart w:name="z4954" w:id="4898"/>
    <w:p>
      <w:pPr>
        <w:spacing w:after="0"/>
        <w:ind w:left="0"/>
        <w:jc w:val="both"/>
      </w:pPr>
      <w:r>
        <w:rPr>
          <w:rFonts w:ascii="Times New Roman"/>
          <w:b w:val="false"/>
          <w:i w:val="false"/>
          <w:color w:val="000000"/>
          <w:sz w:val="28"/>
        </w:rPr>
        <w:t>
      14. Құқықтары мен міндеттері:</w:t>
      </w:r>
    </w:p>
    <w:bookmarkEnd w:id="4898"/>
    <w:bookmarkStart w:name="z4955" w:id="4899"/>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4899"/>
    <w:bookmarkStart w:name="z4956" w:id="4900"/>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4900"/>
    <w:bookmarkStart w:name="z4957" w:id="4901"/>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4901"/>
    <w:bookmarkStart w:name="z4958" w:id="4902"/>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4902"/>
    <w:bookmarkStart w:name="z4959" w:id="4903"/>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4903"/>
    <w:bookmarkStart w:name="z4960" w:id="4904"/>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4904"/>
    <w:bookmarkStart w:name="z4961" w:id="4905"/>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4905"/>
    <w:bookmarkStart w:name="z4962" w:id="4906"/>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4906"/>
    <w:bookmarkStart w:name="z4963" w:id="4907"/>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4907"/>
    <w:bookmarkStart w:name="z4964" w:id="4908"/>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4908"/>
    <w:bookmarkStart w:name="z4965" w:id="4909"/>
    <w:p>
      <w:pPr>
        <w:spacing w:after="0"/>
        <w:ind w:left="0"/>
        <w:jc w:val="left"/>
      </w:pPr>
      <w:r>
        <w:rPr>
          <w:rFonts w:ascii="Times New Roman"/>
          <w:b/>
          <w:i w:val="false"/>
          <w:color w:val="000000"/>
        </w:rPr>
        <w:t xml:space="preserve"> 3-тарау. Басқарманың қызметін ұйымдастыру</w:t>
      </w:r>
    </w:p>
    <w:bookmarkEnd w:id="4909"/>
    <w:bookmarkStart w:name="z4966" w:id="4910"/>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4910"/>
    <w:bookmarkStart w:name="z4967" w:id="4911"/>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4911"/>
    <w:bookmarkStart w:name="z4968" w:id="4912"/>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4912"/>
    <w:bookmarkStart w:name="z4969" w:id="4913"/>
    <w:p>
      <w:pPr>
        <w:spacing w:after="0"/>
        <w:ind w:left="0"/>
        <w:jc w:val="both"/>
      </w:pPr>
      <w:r>
        <w:rPr>
          <w:rFonts w:ascii="Times New Roman"/>
          <w:b w:val="false"/>
          <w:i w:val="false"/>
          <w:color w:val="000000"/>
          <w:sz w:val="28"/>
        </w:rPr>
        <w:t xml:space="preserve">
      18. Басқарма басшысының өкілеттіктері: </w:t>
      </w:r>
    </w:p>
    <w:bookmarkEnd w:id="4913"/>
    <w:bookmarkStart w:name="z4970" w:id="4914"/>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4914"/>
    <w:bookmarkStart w:name="z4971" w:id="4915"/>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4915"/>
    <w:bookmarkStart w:name="z4972" w:id="4916"/>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4916"/>
    <w:bookmarkStart w:name="z4973" w:id="4917"/>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4917"/>
    <w:bookmarkStart w:name="z4974" w:id="4918"/>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4918"/>
    <w:bookmarkStart w:name="z4975" w:id="4919"/>
    <w:p>
      <w:pPr>
        <w:spacing w:after="0"/>
        <w:ind w:left="0"/>
        <w:jc w:val="left"/>
      </w:pPr>
      <w:r>
        <w:rPr>
          <w:rFonts w:ascii="Times New Roman"/>
          <w:b/>
          <w:i w:val="false"/>
          <w:color w:val="000000"/>
        </w:rPr>
        <w:t xml:space="preserve"> 4-тарау. Басқарманың мүлкі</w:t>
      </w:r>
    </w:p>
    <w:bookmarkEnd w:id="4919"/>
    <w:bookmarkStart w:name="z4976" w:id="4920"/>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4920"/>
    <w:bookmarkStart w:name="z4977" w:id="4921"/>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4921"/>
    <w:bookmarkStart w:name="z4978" w:id="4922"/>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4922"/>
    <w:bookmarkStart w:name="z4979" w:id="4923"/>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4923"/>
    <w:bookmarkStart w:name="z4980" w:id="4924"/>
    <w:p>
      <w:pPr>
        <w:spacing w:after="0"/>
        <w:ind w:left="0"/>
        <w:jc w:val="left"/>
      </w:pPr>
      <w:r>
        <w:rPr>
          <w:rFonts w:ascii="Times New Roman"/>
          <w:b/>
          <w:i w:val="false"/>
          <w:color w:val="000000"/>
        </w:rPr>
        <w:t xml:space="preserve"> 5-тарау. Басқарманы қайта ұйымдастыру және тарату</w:t>
      </w:r>
    </w:p>
    <w:bookmarkEnd w:id="4924"/>
    <w:bookmarkStart w:name="z4981" w:id="4925"/>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49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52-қосымша</w:t>
            </w:r>
          </w:p>
        </w:tc>
      </w:tr>
    </w:tbl>
    <w:bookmarkStart w:name="z4983" w:id="4926"/>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Қаратал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4926"/>
    <w:bookmarkStart w:name="z4984" w:id="4927"/>
    <w:p>
      <w:pPr>
        <w:spacing w:after="0"/>
        <w:ind w:left="0"/>
        <w:jc w:val="left"/>
      </w:pPr>
      <w:r>
        <w:rPr>
          <w:rFonts w:ascii="Times New Roman"/>
          <w:b/>
          <w:i w:val="false"/>
          <w:color w:val="000000"/>
        </w:rPr>
        <w:t xml:space="preserve"> 1-тарау. Жалпы ережелер</w:t>
      </w:r>
    </w:p>
    <w:bookmarkEnd w:id="4927"/>
    <w:bookmarkStart w:name="z4985" w:id="4928"/>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Қаратал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4928"/>
    <w:bookmarkStart w:name="z4986" w:id="4929"/>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4929"/>
    <w:bookmarkStart w:name="z4987" w:id="4930"/>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4930"/>
    <w:bookmarkStart w:name="z4988" w:id="4931"/>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4931"/>
    <w:bookmarkStart w:name="z4989" w:id="4932"/>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4932"/>
    <w:bookmarkStart w:name="z4990" w:id="4933"/>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4933"/>
    <w:bookmarkStart w:name="z4991" w:id="4934"/>
    <w:p>
      <w:pPr>
        <w:spacing w:after="0"/>
        <w:ind w:left="0"/>
        <w:jc w:val="both"/>
      </w:pPr>
      <w:r>
        <w:rPr>
          <w:rFonts w:ascii="Times New Roman"/>
          <w:b w:val="false"/>
          <w:i w:val="false"/>
          <w:color w:val="000000"/>
          <w:sz w:val="28"/>
        </w:rPr>
        <w:t>
      7. Басқарманың орналасқан жері – 041000, Қазақстан Республикасы, Алматы облысы, Қаратал ауданы, Үштөбе қаласы, Т.Рысқұлов көшесі, 15 үй.</w:t>
      </w:r>
    </w:p>
    <w:bookmarkEnd w:id="4934"/>
    <w:bookmarkStart w:name="z4992" w:id="4935"/>
    <w:p>
      <w:pPr>
        <w:spacing w:after="0"/>
        <w:ind w:left="0"/>
        <w:jc w:val="both"/>
      </w:pPr>
      <w:r>
        <w:rPr>
          <w:rFonts w:ascii="Times New Roman"/>
          <w:b w:val="false"/>
          <w:i w:val="false"/>
          <w:color w:val="000000"/>
          <w:sz w:val="28"/>
        </w:rPr>
        <w:t>
      8. Мемлекеттік органның толық атауы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Қаратал аудандық тауарлар мен көрсетілетін қызметтердің сапасы мен қауіпсіздігін бақылау басқармасы" .</w:t>
      </w:r>
    </w:p>
    <w:bookmarkEnd w:id="4935"/>
    <w:bookmarkStart w:name="z4993" w:id="4936"/>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4936"/>
    <w:bookmarkStart w:name="z4994" w:id="4937"/>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4937"/>
    <w:bookmarkStart w:name="z4995" w:id="4938"/>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4938"/>
    <w:bookmarkStart w:name="z4996" w:id="4939"/>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4939"/>
    <w:bookmarkStart w:name="z4997" w:id="4940"/>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4940"/>
    <w:bookmarkStart w:name="z4998" w:id="4941"/>
    <w:p>
      <w:pPr>
        <w:spacing w:after="0"/>
        <w:ind w:left="0"/>
        <w:jc w:val="both"/>
      </w:pPr>
      <w:r>
        <w:rPr>
          <w:rFonts w:ascii="Times New Roman"/>
          <w:b w:val="false"/>
          <w:i w:val="false"/>
          <w:color w:val="000000"/>
          <w:sz w:val="28"/>
        </w:rPr>
        <w:t xml:space="preserve">
      12. Міндеттері: </w:t>
      </w:r>
    </w:p>
    <w:bookmarkEnd w:id="4941"/>
    <w:bookmarkStart w:name="z4999" w:id="4942"/>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4942"/>
    <w:bookmarkStart w:name="z5000" w:id="4943"/>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4943"/>
    <w:bookmarkStart w:name="z5001" w:id="4944"/>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4944"/>
    <w:bookmarkStart w:name="z5002" w:id="4945"/>
    <w:p>
      <w:pPr>
        <w:spacing w:after="0"/>
        <w:ind w:left="0"/>
        <w:jc w:val="both"/>
      </w:pPr>
      <w:r>
        <w:rPr>
          <w:rFonts w:ascii="Times New Roman"/>
          <w:b w:val="false"/>
          <w:i w:val="false"/>
          <w:color w:val="000000"/>
          <w:sz w:val="28"/>
        </w:rPr>
        <w:t xml:space="preserve">
      13. Функциялары: </w:t>
      </w:r>
    </w:p>
    <w:bookmarkEnd w:id="4945"/>
    <w:bookmarkStart w:name="z5003" w:id="4946"/>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4946"/>
    <w:bookmarkStart w:name="z5004" w:id="4947"/>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4947"/>
    <w:bookmarkStart w:name="z5005" w:id="4948"/>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4948"/>
    <w:bookmarkStart w:name="z5006" w:id="4949"/>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4949"/>
    <w:bookmarkStart w:name="z5007" w:id="4950"/>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4950"/>
    <w:bookmarkStart w:name="z5008" w:id="4951"/>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4951"/>
    <w:bookmarkStart w:name="z5009" w:id="4952"/>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4952"/>
    <w:bookmarkStart w:name="z5010" w:id="4953"/>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4953"/>
    <w:bookmarkStart w:name="z5011" w:id="4954"/>
    <w:p>
      <w:pPr>
        <w:spacing w:after="0"/>
        <w:ind w:left="0"/>
        <w:jc w:val="both"/>
      </w:pPr>
      <w:r>
        <w:rPr>
          <w:rFonts w:ascii="Times New Roman"/>
          <w:b w:val="false"/>
          <w:i w:val="false"/>
          <w:color w:val="000000"/>
          <w:sz w:val="28"/>
        </w:rPr>
        <w:t>
      9) құзыретінің шегінде мониторинг жүргізу;</w:t>
      </w:r>
    </w:p>
    <w:bookmarkEnd w:id="4954"/>
    <w:bookmarkStart w:name="z5012" w:id="4955"/>
    <w:p>
      <w:pPr>
        <w:spacing w:after="0"/>
        <w:ind w:left="0"/>
        <w:jc w:val="both"/>
      </w:pPr>
      <w:r>
        <w:rPr>
          <w:rFonts w:ascii="Times New Roman"/>
          <w:b w:val="false"/>
          <w:i w:val="false"/>
          <w:color w:val="000000"/>
          <w:sz w:val="28"/>
        </w:rPr>
        <w:t>
      10) тамақ өнімі қауіпсіздігін қамтамасыз ету;</w:t>
      </w:r>
    </w:p>
    <w:bookmarkEnd w:id="4955"/>
    <w:bookmarkStart w:name="z5013" w:id="4956"/>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4956"/>
    <w:bookmarkStart w:name="z5014" w:id="4957"/>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4957"/>
    <w:bookmarkStart w:name="z5015" w:id="4958"/>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4958"/>
    <w:bookmarkStart w:name="z5016" w:id="4959"/>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4959"/>
    <w:bookmarkStart w:name="z5017" w:id="4960"/>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4960"/>
    <w:bookmarkStart w:name="z5018" w:id="4961"/>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4961"/>
    <w:bookmarkStart w:name="z5019" w:id="4962"/>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4962"/>
    <w:bookmarkStart w:name="z5020" w:id="4963"/>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4963"/>
    <w:bookmarkStart w:name="z5021" w:id="4964"/>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4964"/>
    <w:bookmarkStart w:name="z5022" w:id="4965"/>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4965"/>
    <w:bookmarkStart w:name="z5023" w:id="4966"/>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4966"/>
    <w:bookmarkStart w:name="z5024" w:id="4967"/>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4967"/>
    <w:bookmarkStart w:name="z5025" w:id="4968"/>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4968"/>
    <w:bookmarkStart w:name="z5026" w:id="4969"/>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4969"/>
    <w:bookmarkStart w:name="z5027" w:id="4970"/>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4970"/>
    <w:bookmarkStart w:name="z5028" w:id="4971"/>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4971"/>
    <w:bookmarkStart w:name="z5029" w:id="4972"/>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4972"/>
    <w:bookmarkStart w:name="z5030" w:id="4973"/>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4973"/>
    <w:bookmarkStart w:name="z5031" w:id="4974"/>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4974"/>
    <w:bookmarkStart w:name="z5032" w:id="4975"/>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4975"/>
    <w:bookmarkStart w:name="z5033" w:id="4976"/>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4976"/>
    <w:bookmarkStart w:name="z5034" w:id="4977"/>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4977"/>
    <w:bookmarkStart w:name="z5035" w:id="4978"/>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4978"/>
    <w:bookmarkStart w:name="z5036" w:id="4979"/>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4979"/>
    <w:bookmarkStart w:name="z5037" w:id="4980"/>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4980"/>
    <w:bookmarkStart w:name="z5038" w:id="4981"/>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4981"/>
    <w:bookmarkStart w:name="z5039" w:id="4982"/>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4982"/>
    <w:bookmarkStart w:name="z5040" w:id="4983"/>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4983"/>
    <w:bookmarkStart w:name="z5041" w:id="4984"/>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4984"/>
    <w:bookmarkStart w:name="z5042" w:id="4985"/>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4985"/>
    <w:bookmarkStart w:name="z5043" w:id="4986"/>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4986"/>
    <w:bookmarkStart w:name="z5044" w:id="4987"/>
    <w:p>
      <w:pPr>
        <w:spacing w:after="0"/>
        <w:ind w:left="0"/>
        <w:jc w:val="both"/>
      </w:pPr>
      <w:r>
        <w:rPr>
          <w:rFonts w:ascii="Times New Roman"/>
          <w:b w:val="false"/>
          <w:i w:val="false"/>
          <w:color w:val="000000"/>
          <w:sz w:val="28"/>
        </w:rPr>
        <w:t>
      42) реттелетін салада түсіндіру жұмысын ұйымдастыру;</w:t>
      </w:r>
    </w:p>
    <w:bookmarkEnd w:id="4987"/>
    <w:bookmarkStart w:name="z5045" w:id="4988"/>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4988"/>
    <w:bookmarkStart w:name="z5046" w:id="4989"/>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4989"/>
    <w:bookmarkStart w:name="z5047" w:id="4990"/>
    <w:p>
      <w:pPr>
        <w:spacing w:after="0"/>
        <w:ind w:left="0"/>
        <w:jc w:val="both"/>
      </w:pPr>
      <w:r>
        <w:rPr>
          <w:rFonts w:ascii="Times New Roman"/>
          <w:b w:val="false"/>
          <w:i w:val="false"/>
          <w:color w:val="000000"/>
          <w:sz w:val="28"/>
        </w:rPr>
        <w:t>
      14. Құқықтары мен міндеттері:</w:t>
      </w:r>
    </w:p>
    <w:bookmarkEnd w:id="4990"/>
    <w:bookmarkStart w:name="z5048" w:id="4991"/>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4991"/>
    <w:bookmarkStart w:name="z5049" w:id="4992"/>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4992"/>
    <w:bookmarkStart w:name="z5050" w:id="4993"/>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4993"/>
    <w:bookmarkStart w:name="z5051" w:id="4994"/>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4994"/>
    <w:bookmarkStart w:name="z5052" w:id="4995"/>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4995"/>
    <w:bookmarkStart w:name="z5053" w:id="4996"/>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4996"/>
    <w:bookmarkStart w:name="z5054" w:id="4997"/>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4997"/>
    <w:bookmarkStart w:name="z5055" w:id="4998"/>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4998"/>
    <w:bookmarkStart w:name="z5056" w:id="4999"/>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4999"/>
    <w:bookmarkStart w:name="z5057" w:id="5000"/>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5000"/>
    <w:bookmarkStart w:name="z5058" w:id="5001"/>
    <w:p>
      <w:pPr>
        <w:spacing w:after="0"/>
        <w:ind w:left="0"/>
        <w:jc w:val="left"/>
      </w:pPr>
      <w:r>
        <w:rPr>
          <w:rFonts w:ascii="Times New Roman"/>
          <w:b/>
          <w:i w:val="false"/>
          <w:color w:val="000000"/>
        </w:rPr>
        <w:t xml:space="preserve"> 3-тарау. Басқарманың қызметін ұйымдастыру</w:t>
      </w:r>
    </w:p>
    <w:bookmarkEnd w:id="5001"/>
    <w:bookmarkStart w:name="z5059" w:id="5002"/>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5002"/>
    <w:bookmarkStart w:name="z5060" w:id="5003"/>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5003"/>
    <w:bookmarkStart w:name="z5061" w:id="5004"/>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5004"/>
    <w:bookmarkStart w:name="z5062" w:id="5005"/>
    <w:p>
      <w:pPr>
        <w:spacing w:after="0"/>
        <w:ind w:left="0"/>
        <w:jc w:val="both"/>
      </w:pPr>
      <w:r>
        <w:rPr>
          <w:rFonts w:ascii="Times New Roman"/>
          <w:b w:val="false"/>
          <w:i w:val="false"/>
          <w:color w:val="000000"/>
          <w:sz w:val="28"/>
        </w:rPr>
        <w:t xml:space="preserve">
      18. Басқарма басшысының өкілеттіктері: </w:t>
      </w:r>
    </w:p>
    <w:bookmarkEnd w:id="5005"/>
    <w:bookmarkStart w:name="z5063" w:id="5006"/>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5006"/>
    <w:bookmarkStart w:name="z5064" w:id="5007"/>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5007"/>
    <w:bookmarkStart w:name="z5065" w:id="5008"/>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5008"/>
    <w:bookmarkStart w:name="z5066" w:id="5009"/>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5009"/>
    <w:bookmarkStart w:name="z5067" w:id="5010"/>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5010"/>
    <w:bookmarkStart w:name="z5068" w:id="5011"/>
    <w:p>
      <w:pPr>
        <w:spacing w:after="0"/>
        <w:ind w:left="0"/>
        <w:jc w:val="left"/>
      </w:pPr>
      <w:r>
        <w:rPr>
          <w:rFonts w:ascii="Times New Roman"/>
          <w:b/>
          <w:i w:val="false"/>
          <w:color w:val="000000"/>
        </w:rPr>
        <w:t xml:space="preserve"> 4-тарау. Басқарманың мүлкі</w:t>
      </w:r>
    </w:p>
    <w:bookmarkEnd w:id="5011"/>
    <w:bookmarkStart w:name="z5069" w:id="5012"/>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5012"/>
    <w:bookmarkStart w:name="z5070" w:id="5013"/>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5013"/>
    <w:bookmarkStart w:name="z5071" w:id="5014"/>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5014"/>
    <w:bookmarkStart w:name="z5072" w:id="5015"/>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5015"/>
    <w:bookmarkStart w:name="z5073" w:id="5016"/>
    <w:p>
      <w:pPr>
        <w:spacing w:after="0"/>
        <w:ind w:left="0"/>
        <w:jc w:val="left"/>
      </w:pPr>
      <w:r>
        <w:rPr>
          <w:rFonts w:ascii="Times New Roman"/>
          <w:b/>
          <w:i w:val="false"/>
          <w:color w:val="000000"/>
        </w:rPr>
        <w:t xml:space="preserve"> 5-тарау. Басқарманы қайта ұйымдастыру және тарату</w:t>
      </w:r>
    </w:p>
    <w:bookmarkEnd w:id="5016"/>
    <w:bookmarkStart w:name="z5074" w:id="5017"/>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50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53-қосымша</w:t>
            </w:r>
          </w:p>
        </w:tc>
      </w:tr>
    </w:tbl>
    <w:bookmarkStart w:name="z5076" w:id="5018"/>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Панфилов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5018"/>
    <w:bookmarkStart w:name="z5077" w:id="5019"/>
    <w:p>
      <w:pPr>
        <w:spacing w:after="0"/>
        <w:ind w:left="0"/>
        <w:jc w:val="left"/>
      </w:pPr>
      <w:r>
        <w:rPr>
          <w:rFonts w:ascii="Times New Roman"/>
          <w:b/>
          <w:i w:val="false"/>
          <w:color w:val="000000"/>
        </w:rPr>
        <w:t xml:space="preserve"> 1-тарау. Жалпы ережелер</w:t>
      </w:r>
    </w:p>
    <w:bookmarkEnd w:id="5019"/>
    <w:bookmarkStart w:name="z5078" w:id="5020"/>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Панфилов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5020"/>
    <w:bookmarkStart w:name="z5079" w:id="5021"/>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5021"/>
    <w:bookmarkStart w:name="z5080" w:id="5022"/>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5022"/>
    <w:bookmarkStart w:name="z5081" w:id="5023"/>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5023"/>
    <w:bookmarkStart w:name="z5082" w:id="5024"/>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5024"/>
    <w:bookmarkStart w:name="z5083" w:id="5025"/>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5025"/>
    <w:bookmarkStart w:name="z5084" w:id="5026"/>
    <w:p>
      <w:pPr>
        <w:spacing w:after="0"/>
        <w:ind w:left="0"/>
        <w:jc w:val="both"/>
      </w:pPr>
      <w:r>
        <w:rPr>
          <w:rFonts w:ascii="Times New Roman"/>
          <w:b w:val="false"/>
          <w:i w:val="false"/>
          <w:color w:val="000000"/>
          <w:sz w:val="28"/>
        </w:rPr>
        <w:t>
      7. Басқарманың орналасқан жері – 041300, Қазақстан Республикасы, Алматы облысы, Панфилов ауданы, Жаркент қаласы, Ильяс Джансугурова көшесі, 101 үй.</w:t>
      </w:r>
    </w:p>
    <w:bookmarkEnd w:id="5026"/>
    <w:bookmarkStart w:name="z5085" w:id="5027"/>
    <w:p>
      <w:pPr>
        <w:spacing w:after="0"/>
        <w:ind w:left="0"/>
        <w:jc w:val="both"/>
      </w:pPr>
      <w:r>
        <w:rPr>
          <w:rFonts w:ascii="Times New Roman"/>
          <w:b w:val="false"/>
          <w:i w:val="false"/>
          <w:color w:val="000000"/>
          <w:sz w:val="28"/>
        </w:rPr>
        <w:t>
      8. Мемлекеттік органның толық атауы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Панфилов аудандық тауарлар мен көрсетілетін қызметтердің сапасы мен қауіпсіздігін бақылау басқармасы".</w:t>
      </w:r>
    </w:p>
    <w:bookmarkEnd w:id="5027"/>
    <w:bookmarkStart w:name="z5086" w:id="5028"/>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5028"/>
    <w:bookmarkStart w:name="z5087" w:id="5029"/>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5029"/>
    <w:bookmarkStart w:name="z5088" w:id="5030"/>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5030"/>
    <w:bookmarkStart w:name="z5089" w:id="5031"/>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5031"/>
    <w:bookmarkStart w:name="z5090" w:id="5032"/>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5032"/>
    <w:bookmarkStart w:name="z5091" w:id="5033"/>
    <w:p>
      <w:pPr>
        <w:spacing w:after="0"/>
        <w:ind w:left="0"/>
        <w:jc w:val="both"/>
      </w:pPr>
      <w:r>
        <w:rPr>
          <w:rFonts w:ascii="Times New Roman"/>
          <w:b w:val="false"/>
          <w:i w:val="false"/>
          <w:color w:val="000000"/>
          <w:sz w:val="28"/>
        </w:rPr>
        <w:t xml:space="preserve">
      12. Міндеттері: </w:t>
      </w:r>
    </w:p>
    <w:bookmarkEnd w:id="5033"/>
    <w:bookmarkStart w:name="z5092" w:id="5034"/>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5034"/>
    <w:bookmarkStart w:name="z5093" w:id="5035"/>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5035"/>
    <w:bookmarkStart w:name="z5094" w:id="5036"/>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5036"/>
    <w:bookmarkStart w:name="z5095" w:id="5037"/>
    <w:p>
      <w:pPr>
        <w:spacing w:after="0"/>
        <w:ind w:left="0"/>
        <w:jc w:val="both"/>
      </w:pPr>
      <w:r>
        <w:rPr>
          <w:rFonts w:ascii="Times New Roman"/>
          <w:b w:val="false"/>
          <w:i w:val="false"/>
          <w:color w:val="000000"/>
          <w:sz w:val="28"/>
        </w:rPr>
        <w:t xml:space="preserve">
      13. Функциялары: </w:t>
      </w:r>
    </w:p>
    <w:bookmarkEnd w:id="5037"/>
    <w:bookmarkStart w:name="z5096" w:id="5038"/>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5038"/>
    <w:bookmarkStart w:name="z5097" w:id="5039"/>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5039"/>
    <w:bookmarkStart w:name="z5098" w:id="5040"/>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5040"/>
    <w:bookmarkStart w:name="z5099" w:id="5041"/>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5041"/>
    <w:bookmarkStart w:name="z5100" w:id="5042"/>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5042"/>
    <w:bookmarkStart w:name="z5101" w:id="5043"/>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5043"/>
    <w:bookmarkStart w:name="z5102" w:id="5044"/>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5044"/>
    <w:bookmarkStart w:name="z5103" w:id="5045"/>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5045"/>
    <w:bookmarkStart w:name="z5104" w:id="5046"/>
    <w:p>
      <w:pPr>
        <w:spacing w:after="0"/>
        <w:ind w:left="0"/>
        <w:jc w:val="both"/>
      </w:pPr>
      <w:r>
        <w:rPr>
          <w:rFonts w:ascii="Times New Roman"/>
          <w:b w:val="false"/>
          <w:i w:val="false"/>
          <w:color w:val="000000"/>
          <w:sz w:val="28"/>
        </w:rPr>
        <w:t>
      9) құзыретінің шегінде мониторинг жүргізу;</w:t>
      </w:r>
    </w:p>
    <w:bookmarkEnd w:id="5046"/>
    <w:bookmarkStart w:name="z5105" w:id="5047"/>
    <w:p>
      <w:pPr>
        <w:spacing w:after="0"/>
        <w:ind w:left="0"/>
        <w:jc w:val="both"/>
      </w:pPr>
      <w:r>
        <w:rPr>
          <w:rFonts w:ascii="Times New Roman"/>
          <w:b w:val="false"/>
          <w:i w:val="false"/>
          <w:color w:val="000000"/>
          <w:sz w:val="28"/>
        </w:rPr>
        <w:t>
      10) тамақ өнімі қауіпсіздігін қамтамасыз ету;</w:t>
      </w:r>
    </w:p>
    <w:bookmarkEnd w:id="5047"/>
    <w:bookmarkStart w:name="z5106" w:id="5048"/>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5048"/>
    <w:bookmarkStart w:name="z5107" w:id="5049"/>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5049"/>
    <w:bookmarkStart w:name="z5108" w:id="5050"/>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5050"/>
    <w:bookmarkStart w:name="z5109" w:id="5051"/>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5051"/>
    <w:bookmarkStart w:name="z5110" w:id="5052"/>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5052"/>
    <w:bookmarkStart w:name="z5111" w:id="5053"/>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5053"/>
    <w:bookmarkStart w:name="z5112" w:id="5054"/>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5054"/>
    <w:bookmarkStart w:name="z5113" w:id="5055"/>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5055"/>
    <w:bookmarkStart w:name="z5114" w:id="5056"/>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5056"/>
    <w:bookmarkStart w:name="z5115" w:id="5057"/>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5057"/>
    <w:bookmarkStart w:name="z5116" w:id="5058"/>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5058"/>
    <w:bookmarkStart w:name="z5117" w:id="5059"/>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5059"/>
    <w:bookmarkStart w:name="z5118" w:id="5060"/>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5060"/>
    <w:bookmarkStart w:name="z5119" w:id="5061"/>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5061"/>
    <w:bookmarkStart w:name="z5120" w:id="5062"/>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5062"/>
    <w:bookmarkStart w:name="z5121" w:id="5063"/>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5063"/>
    <w:bookmarkStart w:name="z5122" w:id="5064"/>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5064"/>
    <w:bookmarkStart w:name="z5123" w:id="5065"/>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5065"/>
    <w:bookmarkStart w:name="z5124" w:id="5066"/>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5066"/>
    <w:bookmarkStart w:name="z5125" w:id="5067"/>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5067"/>
    <w:bookmarkStart w:name="z5126" w:id="5068"/>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5068"/>
    <w:bookmarkStart w:name="z5127" w:id="5069"/>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5069"/>
    <w:bookmarkStart w:name="z5128" w:id="5070"/>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5070"/>
    <w:bookmarkStart w:name="z5129" w:id="5071"/>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5071"/>
    <w:bookmarkStart w:name="z5130" w:id="5072"/>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5072"/>
    <w:bookmarkStart w:name="z5131" w:id="5073"/>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5073"/>
    <w:bookmarkStart w:name="z5132" w:id="5074"/>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5074"/>
    <w:bookmarkStart w:name="z5133" w:id="5075"/>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5075"/>
    <w:bookmarkStart w:name="z5134" w:id="5076"/>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5076"/>
    <w:bookmarkStart w:name="z5135" w:id="5077"/>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5077"/>
    <w:bookmarkStart w:name="z5136" w:id="5078"/>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5078"/>
    <w:bookmarkStart w:name="z5137" w:id="5079"/>
    <w:p>
      <w:pPr>
        <w:spacing w:after="0"/>
        <w:ind w:left="0"/>
        <w:jc w:val="both"/>
      </w:pPr>
      <w:r>
        <w:rPr>
          <w:rFonts w:ascii="Times New Roman"/>
          <w:b w:val="false"/>
          <w:i w:val="false"/>
          <w:color w:val="000000"/>
          <w:sz w:val="28"/>
        </w:rPr>
        <w:t>
      42) реттелетін салада түсіндіру жұмысын ұйымдастыру;</w:t>
      </w:r>
    </w:p>
    <w:bookmarkEnd w:id="5079"/>
    <w:bookmarkStart w:name="z5138" w:id="5080"/>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5080"/>
    <w:bookmarkStart w:name="z5139" w:id="5081"/>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5081"/>
    <w:bookmarkStart w:name="z5140" w:id="5082"/>
    <w:p>
      <w:pPr>
        <w:spacing w:after="0"/>
        <w:ind w:left="0"/>
        <w:jc w:val="both"/>
      </w:pPr>
      <w:r>
        <w:rPr>
          <w:rFonts w:ascii="Times New Roman"/>
          <w:b w:val="false"/>
          <w:i w:val="false"/>
          <w:color w:val="000000"/>
          <w:sz w:val="28"/>
        </w:rPr>
        <w:t>
      14. Құқықтары мен міндеттері:</w:t>
      </w:r>
    </w:p>
    <w:bookmarkEnd w:id="5082"/>
    <w:bookmarkStart w:name="z5141" w:id="5083"/>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5083"/>
    <w:bookmarkStart w:name="z5142" w:id="5084"/>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5084"/>
    <w:bookmarkStart w:name="z5143" w:id="5085"/>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5085"/>
    <w:bookmarkStart w:name="z5144" w:id="5086"/>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5086"/>
    <w:bookmarkStart w:name="z5145" w:id="5087"/>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5087"/>
    <w:bookmarkStart w:name="z5146" w:id="5088"/>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5088"/>
    <w:bookmarkStart w:name="z5147" w:id="5089"/>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5089"/>
    <w:bookmarkStart w:name="z5148" w:id="5090"/>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5090"/>
    <w:bookmarkStart w:name="z5149" w:id="5091"/>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5091"/>
    <w:bookmarkStart w:name="z5150" w:id="5092"/>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5092"/>
    <w:bookmarkStart w:name="z5151" w:id="5093"/>
    <w:p>
      <w:pPr>
        <w:spacing w:after="0"/>
        <w:ind w:left="0"/>
        <w:jc w:val="left"/>
      </w:pPr>
      <w:r>
        <w:rPr>
          <w:rFonts w:ascii="Times New Roman"/>
          <w:b/>
          <w:i w:val="false"/>
          <w:color w:val="000000"/>
        </w:rPr>
        <w:t xml:space="preserve"> 3-тарау. Басқарманың қызметін ұйымдастыру</w:t>
      </w:r>
    </w:p>
    <w:bookmarkEnd w:id="5093"/>
    <w:bookmarkStart w:name="z5152" w:id="5094"/>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5094"/>
    <w:bookmarkStart w:name="z5153" w:id="5095"/>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5095"/>
    <w:bookmarkStart w:name="z5154" w:id="5096"/>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5096"/>
    <w:bookmarkStart w:name="z5155" w:id="5097"/>
    <w:p>
      <w:pPr>
        <w:spacing w:after="0"/>
        <w:ind w:left="0"/>
        <w:jc w:val="both"/>
      </w:pPr>
      <w:r>
        <w:rPr>
          <w:rFonts w:ascii="Times New Roman"/>
          <w:b w:val="false"/>
          <w:i w:val="false"/>
          <w:color w:val="000000"/>
          <w:sz w:val="28"/>
        </w:rPr>
        <w:t xml:space="preserve">
      18. Басқарма басшысының өкілеттіктері: </w:t>
      </w:r>
    </w:p>
    <w:bookmarkEnd w:id="5097"/>
    <w:bookmarkStart w:name="z5156" w:id="5098"/>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5098"/>
    <w:bookmarkStart w:name="z5157" w:id="5099"/>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5099"/>
    <w:bookmarkStart w:name="z5158" w:id="5100"/>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5100"/>
    <w:bookmarkStart w:name="z5159" w:id="5101"/>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5101"/>
    <w:bookmarkStart w:name="z5160" w:id="5102"/>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5102"/>
    <w:bookmarkStart w:name="z5161" w:id="5103"/>
    <w:p>
      <w:pPr>
        <w:spacing w:after="0"/>
        <w:ind w:left="0"/>
        <w:jc w:val="left"/>
      </w:pPr>
      <w:r>
        <w:rPr>
          <w:rFonts w:ascii="Times New Roman"/>
          <w:b/>
          <w:i w:val="false"/>
          <w:color w:val="000000"/>
        </w:rPr>
        <w:t xml:space="preserve"> 4-тарау. Басқарманың мүлкі</w:t>
      </w:r>
    </w:p>
    <w:bookmarkEnd w:id="5103"/>
    <w:bookmarkStart w:name="z5162" w:id="5104"/>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5104"/>
    <w:bookmarkStart w:name="z5163" w:id="5105"/>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5105"/>
    <w:bookmarkStart w:name="z5164" w:id="5106"/>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5106"/>
    <w:bookmarkStart w:name="z5165" w:id="5107"/>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5107"/>
    <w:bookmarkStart w:name="z5166" w:id="5108"/>
    <w:p>
      <w:pPr>
        <w:spacing w:after="0"/>
        <w:ind w:left="0"/>
        <w:jc w:val="left"/>
      </w:pPr>
      <w:r>
        <w:rPr>
          <w:rFonts w:ascii="Times New Roman"/>
          <w:b/>
          <w:i w:val="false"/>
          <w:color w:val="000000"/>
        </w:rPr>
        <w:t xml:space="preserve"> 5-тарау. Басқарманы қайта ұйымдастыру және тарату</w:t>
      </w:r>
    </w:p>
    <w:bookmarkEnd w:id="5108"/>
    <w:bookmarkStart w:name="z5167" w:id="5109"/>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5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54-қосымша</w:t>
            </w:r>
          </w:p>
        </w:tc>
      </w:tr>
    </w:tbl>
    <w:bookmarkStart w:name="z5169" w:id="5110"/>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Райымбек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5110"/>
    <w:bookmarkStart w:name="z5170" w:id="5111"/>
    <w:p>
      <w:pPr>
        <w:spacing w:after="0"/>
        <w:ind w:left="0"/>
        <w:jc w:val="left"/>
      </w:pPr>
      <w:r>
        <w:rPr>
          <w:rFonts w:ascii="Times New Roman"/>
          <w:b/>
          <w:i w:val="false"/>
          <w:color w:val="000000"/>
        </w:rPr>
        <w:t xml:space="preserve"> 1-тарау. Жалпы ережелер</w:t>
      </w:r>
    </w:p>
    <w:bookmarkEnd w:id="5111"/>
    <w:bookmarkStart w:name="z5171" w:id="5112"/>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Райымбек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5112"/>
    <w:bookmarkStart w:name="z5172" w:id="5113"/>
    <w:p>
      <w:pPr>
        <w:spacing w:after="0"/>
        <w:ind w:left="0"/>
        <w:jc w:val="both"/>
      </w:pPr>
      <w:r>
        <w:rPr>
          <w:rFonts w:ascii="Times New Roman"/>
          <w:b w:val="false"/>
          <w:i w:val="false"/>
          <w:color w:val="000000"/>
          <w:sz w:val="28"/>
        </w:rPr>
        <w:t xml:space="preserve">
      2. Басқарма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5113"/>
    <w:bookmarkStart w:name="z5173" w:id="5114"/>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5114"/>
    <w:bookmarkStart w:name="z5174" w:id="5115"/>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5115"/>
    <w:bookmarkStart w:name="z5175" w:id="5116"/>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5116"/>
    <w:bookmarkStart w:name="z5176" w:id="5117"/>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5117"/>
    <w:bookmarkStart w:name="z5177" w:id="5118"/>
    <w:p>
      <w:pPr>
        <w:spacing w:after="0"/>
        <w:ind w:left="0"/>
        <w:jc w:val="both"/>
      </w:pPr>
      <w:r>
        <w:rPr>
          <w:rFonts w:ascii="Times New Roman"/>
          <w:b w:val="false"/>
          <w:i w:val="false"/>
          <w:color w:val="000000"/>
          <w:sz w:val="28"/>
        </w:rPr>
        <w:t>
      7. Басқарманың орналасқан жері – 041419, Қазақстан Республикасы, Алматы облысы, Райымбек ауданы, Нарынқол ауылдық округі, Нарынқол ауылы, О.Жандосов көшесі, 14 үй.</w:t>
      </w:r>
    </w:p>
    <w:bookmarkEnd w:id="5118"/>
    <w:bookmarkStart w:name="z5178" w:id="5119"/>
    <w:p>
      <w:pPr>
        <w:spacing w:after="0"/>
        <w:ind w:left="0"/>
        <w:jc w:val="both"/>
      </w:pPr>
      <w:r>
        <w:rPr>
          <w:rFonts w:ascii="Times New Roman"/>
          <w:b w:val="false"/>
          <w:i w:val="false"/>
          <w:color w:val="000000"/>
          <w:sz w:val="28"/>
        </w:rPr>
        <w:t>
      8. Мемлекеттік органның толық атауы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Райымбек аудандық тауарлар мен көрсетілетін қызметтердің сапасы мен қауіпсіздігін бақылау басқармасы"</w:t>
      </w:r>
    </w:p>
    <w:bookmarkEnd w:id="5119"/>
    <w:bookmarkStart w:name="z5179" w:id="5120"/>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5120"/>
    <w:bookmarkStart w:name="z5180" w:id="5121"/>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5121"/>
    <w:bookmarkStart w:name="z5181" w:id="5122"/>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5122"/>
    <w:bookmarkStart w:name="z5182" w:id="5123"/>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5123"/>
    <w:bookmarkStart w:name="z5183" w:id="5124"/>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5124"/>
    <w:bookmarkStart w:name="z5184" w:id="5125"/>
    <w:p>
      <w:pPr>
        <w:spacing w:after="0"/>
        <w:ind w:left="0"/>
        <w:jc w:val="both"/>
      </w:pPr>
      <w:r>
        <w:rPr>
          <w:rFonts w:ascii="Times New Roman"/>
          <w:b w:val="false"/>
          <w:i w:val="false"/>
          <w:color w:val="000000"/>
          <w:sz w:val="28"/>
        </w:rPr>
        <w:t xml:space="preserve">
      12. Міндеттері: </w:t>
      </w:r>
    </w:p>
    <w:bookmarkEnd w:id="5125"/>
    <w:bookmarkStart w:name="z5185" w:id="5126"/>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5126"/>
    <w:bookmarkStart w:name="z5186" w:id="5127"/>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5127"/>
    <w:bookmarkStart w:name="z5187" w:id="5128"/>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5128"/>
    <w:bookmarkStart w:name="z5188" w:id="5129"/>
    <w:p>
      <w:pPr>
        <w:spacing w:after="0"/>
        <w:ind w:left="0"/>
        <w:jc w:val="both"/>
      </w:pPr>
      <w:r>
        <w:rPr>
          <w:rFonts w:ascii="Times New Roman"/>
          <w:b w:val="false"/>
          <w:i w:val="false"/>
          <w:color w:val="000000"/>
          <w:sz w:val="28"/>
        </w:rPr>
        <w:t xml:space="preserve">
      13. Функциялары: </w:t>
      </w:r>
    </w:p>
    <w:bookmarkEnd w:id="5129"/>
    <w:bookmarkStart w:name="z5189" w:id="5130"/>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5130"/>
    <w:bookmarkStart w:name="z5190" w:id="5131"/>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5131"/>
    <w:bookmarkStart w:name="z5191" w:id="5132"/>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5132"/>
    <w:bookmarkStart w:name="z5192" w:id="5133"/>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5133"/>
    <w:bookmarkStart w:name="z5193" w:id="5134"/>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5134"/>
    <w:bookmarkStart w:name="z5194" w:id="5135"/>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5135"/>
    <w:bookmarkStart w:name="z5195" w:id="5136"/>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5136"/>
    <w:bookmarkStart w:name="z5196" w:id="5137"/>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5137"/>
    <w:bookmarkStart w:name="z5197" w:id="5138"/>
    <w:p>
      <w:pPr>
        <w:spacing w:after="0"/>
        <w:ind w:left="0"/>
        <w:jc w:val="both"/>
      </w:pPr>
      <w:r>
        <w:rPr>
          <w:rFonts w:ascii="Times New Roman"/>
          <w:b w:val="false"/>
          <w:i w:val="false"/>
          <w:color w:val="000000"/>
          <w:sz w:val="28"/>
        </w:rPr>
        <w:t>
      9) құзыретінің шегінде мониторинг жүргізу;</w:t>
      </w:r>
    </w:p>
    <w:bookmarkEnd w:id="5138"/>
    <w:bookmarkStart w:name="z5198" w:id="5139"/>
    <w:p>
      <w:pPr>
        <w:spacing w:after="0"/>
        <w:ind w:left="0"/>
        <w:jc w:val="both"/>
      </w:pPr>
      <w:r>
        <w:rPr>
          <w:rFonts w:ascii="Times New Roman"/>
          <w:b w:val="false"/>
          <w:i w:val="false"/>
          <w:color w:val="000000"/>
          <w:sz w:val="28"/>
        </w:rPr>
        <w:t>
      10) тамақ өнімі қауіпсіздігін қамтамасыз ету;</w:t>
      </w:r>
    </w:p>
    <w:bookmarkEnd w:id="5139"/>
    <w:bookmarkStart w:name="z5199" w:id="5140"/>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5140"/>
    <w:bookmarkStart w:name="z5200" w:id="5141"/>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5141"/>
    <w:bookmarkStart w:name="z5201" w:id="5142"/>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5142"/>
    <w:bookmarkStart w:name="z5202" w:id="5143"/>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5143"/>
    <w:bookmarkStart w:name="z5203" w:id="5144"/>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5144"/>
    <w:bookmarkStart w:name="z5204" w:id="5145"/>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5145"/>
    <w:bookmarkStart w:name="z5205" w:id="5146"/>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5146"/>
    <w:bookmarkStart w:name="z5206" w:id="5147"/>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5147"/>
    <w:bookmarkStart w:name="z5207" w:id="5148"/>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5148"/>
    <w:bookmarkStart w:name="z5208" w:id="5149"/>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5149"/>
    <w:bookmarkStart w:name="z5209" w:id="5150"/>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5150"/>
    <w:bookmarkStart w:name="z5210" w:id="5151"/>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5151"/>
    <w:bookmarkStart w:name="z5211" w:id="5152"/>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5152"/>
    <w:bookmarkStart w:name="z5212" w:id="5153"/>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5153"/>
    <w:bookmarkStart w:name="z5213" w:id="5154"/>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5154"/>
    <w:bookmarkStart w:name="z5214" w:id="5155"/>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5155"/>
    <w:bookmarkStart w:name="z5215" w:id="5156"/>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5156"/>
    <w:bookmarkStart w:name="z5216" w:id="5157"/>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5157"/>
    <w:bookmarkStart w:name="z5217" w:id="5158"/>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5158"/>
    <w:bookmarkStart w:name="z5218" w:id="5159"/>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5159"/>
    <w:bookmarkStart w:name="z5219" w:id="5160"/>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5160"/>
    <w:bookmarkStart w:name="z5220" w:id="5161"/>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5161"/>
    <w:bookmarkStart w:name="z5221" w:id="5162"/>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5162"/>
    <w:bookmarkStart w:name="z5222" w:id="5163"/>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5163"/>
    <w:bookmarkStart w:name="z5223" w:id="5164"/>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5164"/>
    <w:bookmarkStart w:name="z5224" w:id="5165"/>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5165"/>
    <w:bookmarkStart w:name="z5225" w:id="5166"/>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5166"/>
    <w:bookmarkStart w:name="z5226" w:id="5167"/>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5167"/>
    <w:bookmarkStart w:name="z5227" w:id="5168"/>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5168"/>
    <w:bookmarkStart w:name="z5228" w:id="5169"/>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5169"/>
    <w:bookmarkStart w:name="z5229" w:id="5170"/>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5170"/>
    <w:bookmarkStart w:name="z5230" w:id="5171"/>
    <w:p>
      <w:pPr>
        <w:spacing w:after="0"/>
        <w:ind w:left="0"/>
        <w:jc w:val="both"/>
      </w:pPr>
      <w:r>
        <w:rPr>
          <w:rFonts w:ascii="Times New Roman"/>
          <w:b w:val="false"/>
          <w:i w:val="false"/>
          <w:color w:val="000000"/>
          <w:sz w:val="28"/>
        </w:rPr>
        <w:t>
      42) реттелетін салада түсіндіру жұмысын ұйымдастыру;</w:t>
      </w:r>
    </w:p>
    <w:bookmarkEnd w:id="5171"/>
    <w:bookmarkStart w:name="z5231" w:id="5172"/>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5172"/>
    <w:bookmarkStart w:name="z5232" w:id="5173"/>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5173"/>
    <w:bookmarkStart w:name="z5233" w:id="5174"/>
    <w:p>
      <w:pPr>
        <w:spacing w:after="0"/>
        <w:ind w:left="0"/>
        <w:jc w:val="both"/>
      </w:pPr>
      <w:r>
        <w:rPr>
          <w:rFonts w:ascii="Times New Roman"/>
          <w:b w:val="false"/>
          <w:i w:val="false"/>
          <w:color w:val="000000"/>
          <w:sz w:val="28"/>
        </w:rPr>
        <w:t>
      14. Құқықтары мен міндеттері:</w:t>
      </w:r>
    </w:p>
    <w:bookmarkEnd w:id="5174"/>
    <w:bookmarkStart w:name="z5234" w:id="5175"/>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5175"/>
    <w:bookmarkStart w:name="z5235" w:id="5176"/>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5176"/>
    <w:bookmarkStart w:name="z5236" w:id="5177"/>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5177"/>
    <w:bookmarkStart w:name="z5237" w:id="5178"/>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5178"/>
    <w:bookmarkStart w:name="z5238" w:id="5179"/>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5179"/>
    <w:bookmarkStart w:name="z5239" w:id="5180"/>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5180"/>
    <w:bookmarkStart w:name="z5240" w:id="5181"/>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5181"/>
    <w:bookmarkStart w:name="z5241" w:id="5182"/>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5182"/>
    <w:bookmarkStart w:name="z5242" w:id="5183"/>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5183"/>
    <w:bookmarkStart w:name="z5243" w:id="5184"/>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5184"/>
    <w:bookmarkStart w:name="z5244" w:id="5185"/>
    <w:p>
      <w:pPr>
        <w:spacing w:after="0"/>
        <w:ind w:left="0"/>
        <w:jc w:val="left"/>
      </w:pPr>
      <w:r>
        <w:rPr>
          <w:rFonts w:ascii="Times New Roman"/>
          <w:b/>
          <w:i w:val="false"/>
          <w:color w:val="000000"/>
        </w:rPr>
        <w:t xml:space="preserve"> 3-тарау. Басқарманың қызметін ұйымдастыру</w:t>
      </w:r>
    </w:p>
    <w:bookmarkEnd w:id="5185"/>
    <w:bookmarkStart w:name="z5245" w:id="5186"/>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5186"/>
    <w:bookmarkStart w:name="z5246" w:id="5187"/>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5187"/>
    <w:bookmarkStart w:name="z5247" w:id="5188"/>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5188"/>
    <w:bookmarkStart w:name="z5248" w:id="5189"/>
    <w:p>
      <w:pPr>
        <w:spacing w:after="0"/>
        <w:ind w:left="0"/>
        <w:jc w:val="both"/>
      </w:pPr>
      <w:r>
        <w:rPr>
          <w:rFonts w:ascii="Times New Roman"/>
          <w:b w:val="false"/>
          <w:i w:val="false"/>
          <w:color w:val="000000"/>
          <w:sz w:val="28"/>
        </w:rPr>
        <w:t xml:space="preserve">
      18. Басқарма басшысының өкілеттіктері: </w:t>
      </w:r>
    </w:p>
    <w:bookmarkEnd w:id="5189"/>
    <w:bookmarkStart w:name="z5249" w:id="5190"/>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5190"/>
    <w:bookmarkStart w:name="z5250" w:id="5191"/>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5191"/>
    <w:bookmarkStart w:name="z5251" w:id="5192"/>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5192"/>
    <w:bookmarkStart w:name="z5252" w:id="5193"/>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5193"/>
    <w:bookmarkStart w:name="z5253" w:id="5194"/>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5194"/>
    <w:bookmarkStart w:name="z5254" w:id="5195"/>
    <w:p>
      <w:pPr>
        <w:spacing w:after="0"/>
        <w:ind w:left="0"/>
        <w:jc w:val="left"/>
      </w:pPr>
      <w:r>
        <w:rPr>
          <w:rFonts w:ascii="Times New Roman"/>
          <w:b/>
          <w:i w:val="false"/>
          <w:color w:val="000000"/>
        </w:rPr>
        <w:t xml:space="preserve"> 4-тарау. Басқарманың мүлкі</w:t>
      </w:r>
    </w:p>
    <w:bookmarkEnd w:id="5195"/>
    <w:bookmarkStart w:name="z5255" w:id="5196"/>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5196"/>
    <w:bookmarkStart w:name="z5256" w:id="5197"/>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5197"/>
    <w:bookmarkStart w:name="z5257" w:id="5198"/>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5198"/>
    <w:bookmarkStart w:name="z5258" w:id="5199"/>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5199"/>
    <w:bookmarkStart w:name="z5259" w:id="5200"/>
    <w:p>
      <w:pPr>
        <w:spacing w:after="0"/>
        <w:ind w:left="0"/>
        <w:jc w:val="left"/>
      </w:pPr>
      <w:r>
        <w:rPr>
          <w:rFonts w:ascii="Times New Roman"/>
          <w:b/>
          <w:i w:val="false"/>
          <w:color w:val="000000"/>
        </w:rPr>
        <w:t xml:space="preserve"> 5-тарау. Басқарманы қайта ұйымдастыру және тарату</w:t>
      </w:r>
    </w:p>
    <w:bookmarkEnd w:id="5200"/>
    <w:bookmarkStart w:name="z5260" w:id="5201"/>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52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55-қосымша</w:t>
            </w:r>
          </w:p>
        </w:tc>
      </w:tr>
    </w:tbl>
    <w:bookmarkStart w:name="z5262" w:id="5202"/>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Сарқан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5202"/>
    <w:bookmarkStart w:name="z5263" w:id="5203"/>
    <w:p>
      <w:pPr>
        <w:spacing w:after="0"/>
        <w:ind w:left="0"/>
        <w:jc w:val="left"/>
      </w:pPr>
      <w:r>
        <w:rPr>
          <w:rFonts w:ascii="Times New Roman"/>
          <w:b/>
          <w:i w:val="false"/>
          <w:color w:val="000000"/>
        </w:rPr>
        <w:t xml:space="preserve"> 1-тарау. Жалпы ережелер</w:t>
      </w:r>
    </w:p>
    <w:bookmarkEnd w:id="5203"/>
    <w:bookmarkStart w:name="z5264" w:id="5204"/>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Сарқан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5204"/>
    <w:bookmarkStart w:name="z5265" w:id="5205"/>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5205"/>
    <w:bookmarkStart w:name="z5266" w:id="5206"/>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5206"/>
    <w:bookmarkStart w:name="z5267" w:id="5207"/>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5207"/>
    <w:bookmarkStart w:name="z5268" w:id="5208"/>
    <w:p>
      <w:pPr>
        <w:spacing w:after="0"/>
        <w:ind w:left="0"/>
        <w:jc w:val="both"/>
      </w:pPr>
      <w:r>
        <w:rPr>
          <w:rFonts w:ascii="Times New Roman"/>
          <w:b w:val="false"/>
          <w:i w:val="false"/>
          <w:color w:val="000000"/>
          <w:sz w:val="28"/>
        </w:rPr>
        <w:t>
      5. Егер Басқармаға заңнамаға сәйкес уәкілеттік берілген болса, ол мемлекет атынан азаматтық-құқықтық қатынастардың тарапы болуға құқығы бар.</w:t>
      </w:r>
    </w:p>
    <w:bookmarkEnd w:id="5208"/>
    <w:bookmarkStart w:name="z5269" w:id="5209"/>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5209"/>
    <w:bookmarkStart w:name="z5270" w:id="5210"/>
    <w:p>
      <w:pPr>
        <w:spacing w:after="0"/>
        <w:ind w:left="0"/>
        <w:jc w:val="both"/>
      </w:pPr>
      <w:r>
        <w:rPr>
          <w:rFonts w:ascii="Times New Roman"/>
          <w:b w:val="false"/>
          <w:i w:val="false"/>
          <w:color w:val="000000"/>
          <w:sz w:val="28"/>
        </w:rPr>
        <w:t>
      7. Басқарманың орналасқан жері – 041500, Қазақстан Республикасы, Алматы облысы, Сарқан ауданы, Сарқан қаласы, Тәуелсіздік көшесі, 124 үй.</w:t>
      </w:r>
    </w:p>
    <w:bookmarkEnd w:id="5210"/>
    <w:bookmarkStart w:name="z5271" w:id="5211"/>
    <w:p>
      <w:pPr>
        <w:spacing w:after="0"/>
        <w:ind w:left="0"/>
        <w:jc w:val="both"/>
      </w:pPr>
      <w:r>
        <w:rPr>
          <w:rFonts w:ascii="Times New Roman"/>
          <w:b w:val="false"/>
          <w:i w:val="false"/>
          <w:color w:val="000000"/>
          <w:sz w:val="28"/>
        </w:rPr>
        <w:t>
      8. Мемлекеттік органның толық атауы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Сарқан аудандық тауарлар мен көрсетілетін қызметтердің сапасы мен қауіпсіздігін бақылау басқармасы"</w:t>
      </w:r>
    </w:p>
    <w:bookmarkEnd w:id="5211"/>
    <w:bookmarkStart w:name="z5272" w:id="5212"/>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5212"/>
    <w:bookmarkStart w:name="z5273" w:id="5213"/>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5213"/>
    <w:bookmarkStart w:name="z5274" w:id="5214"/>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5214"/>
    <w:bookmarkStart w:name="z5275" w:id="5215"/>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5215"/>
    <w:bookmarkStart w:name="z5276" w:id="5216"/>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5216"/>
    <w:bookmarkStart w:name="z5277" w:id="5217"/>
    <w:p>
      <w:pPr>
        <w:spacing w:after="0"/>
        <w:ind w:left="0"/>
        <w:jc w:val="both"/>
      </w:pPr>
      <w:r>
        <w:rPr>
          <w:rFonts w:ascii="Times New Roman"/>
          <w:b w:val="false"/>
          <w:i w:val="false"/>
          <w:color w:val="000000"/>
          <w:sz w:val="28"/>
        </w:rPr>
        <w:t xml:space="preserve">
      12. Міндеттері: </w:t>
      </w:r>
    </w:p>
    <w:bookmarkEnd w:id="5217"/>
    <w:bookmarkStart w:name="z5278" w:id="5218"/>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5218"/>
    <w:bookmarkStart w:name="z5279" w:id="5219"/>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5219"/>
    <w:bookmarkStart w:name="z5280" w:id="5220"/>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5220"/>
    <w:bookmarkStart w:name="z5281" w:id="5221"/>
    <w:p>
      <w:pPr>
        <w:spacing w:after="0"/>
        <w:ind w:left="0"/>
        <w:jc w:val="both"/>
      </w:pPr>
      <w:r>
        <w:rPr>
          <w:rFonts w:ascii="Times New Roman"/>
          <w:b w:val="false"/>
          <w:i w:val="false"/>
          <w:color w:val="000000"/>
          <w:sz w:val="28"/>
        </w:rPr>
        <w:t xml:space="preserve">
      13. Функциялары: </w:t>
      </w:r>
    </w:p>
    <w:bookmarkEnd w:id="5221"/>
    <w:bookmarkStart w:name="z5282" w:id="5222"/>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5222"/>
    <w:bookmarkStart w:name="z5283" w:id="5223"/>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5223"/>
    <w:bookmarkStart w:name="z5284" w:id="5224"/>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5224"/>
    <w:bookmarkStart w:name="z5285" w:id="5225"/>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5225"/>
    <w:bookmarkStart w:name="z5286" w:id="5226"/>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5226"/>
    <w:bookmarkStart w:name="z5287" w:id="5227"/>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5227"/>
    <w:bookmarkStart w:name="z5288" w:id="5228"/>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5228"/>
    <w:bookmarkStart w:name="z5289" w:id="5229"/>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5229"/>
    <w:bookmarkStart w:name="z5290" w:id="5230"/>
    <w:p>
      <w:pPr>
        <w:spacing w:after="0"/>
        <w:ind w:left="0"/>
        <w:jc w:val="both"/>
      </w:pPr>
      <w:r>
        <w:rPr>
          <w:rFonts w:ascii="Times New Roman"/>
          <w:b w:val="false"/>
          <w:i w:val="false"/>
          <w:color w:val="000000"/>
          <w:sz w:val="28"/>
        </w:rPr>
        <w:t>
      9) құзыретінің шегінде мониторинг жүргізу;</w:t>
      </w:r>
    </w:p>
    <w:bookmarkEnd w:id="5230"/>
    <w:bookmarkStart w:name="z5291" w:id="5231"/>
    <w:p>
      <w:pPr>
        <w:spacing w:after="0"/>
        <w:ind w:left="0"/>
        <w:jc w:val="both"/>
      </w:pPr>
      <w:r>
        <w:rPr>
          <w:rFonts w:ascii="Times New Roman"/>
          <w:b w:val="false"/>
          <w:i w:val="false"/>
          <w:color w:val="000000"/>
          <w:sz w:val="28"/>
        </w:rPr>
        <w:t>
      10) тамақ өнімі қауіпсіздігін қамтамасыз ету;</w:t>
      </w:r>
    </w:p>
    <w:bookmarkEnd w:id="5231"/>
    <w:bookmarkStart w:name="z5292" w:id="5232"/>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5232"/>
    <w:bookmarkStart w:name="z5293" w:id="5233"/>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5233"/>
    <w:bookmarkStart w:name="z5294" w:id="5234"/>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5234"/>
    <w:bookmarkStart w:name="z5295" w:id="5235"/>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5235"/>
    <w:bookmarkStart w:name="z5296" w:id="5236"/>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5236"/>
    <w:bookmarkStart w:name="z5297" w:id="5237"/>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5237"/>
    <w:bookmarkStart w:name="z5298" w:id="5238"/>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5238"/>
    <w:bookmarkStart w:name="z5299" w:id="5239"/>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5239"/>
    <w:bookmarkStart w:name="z5300" w:id="5240"/>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5240"/>
    <w:bookmarkStart w:name="z5301" w:id="5241"/>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5241"/>
    <w:bookmarkStart w:name="z5302" w:id="5242"/>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5242"/>
    <w:bookmarkStart w:name="z5303" w:id="5243"/>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5243"/>
    <w:bookmarkStart w:name="z5304" w:id="5244"/>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5244"/>
    <w:bookmarkStart w:name="z5305" w:id="5245"/>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5245"/>
    <w:bookmarkStart w:name="z5306" w:id="5246"/>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5246"/>
    <w:bookmarkStart w:name="z5307" w:id="5247"/>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5247"/>
    <w:bookmarkStart w:name="z5308" w:id="5248"/>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5248"/>
    <w:bookmarkStart w:name="z5309" w:id="5249"/>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5249"/>
    <w:bookmarkStart w:name="z5310" w:id="5250"/>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5250"/>
    <w:bookmarkStart w:name="z5311" w:id="5251"/>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5251"/>
    <w:bookmarkStart w:name="z5312" w:id="5252"/>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5252"/>
    <w:bookmarkStart w:name="z5313" w:id="5253"/>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5253"/>
    <w:bookmarkStart w:name="z5314" w:id="5254"/>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5254"/>
    <w:bookmarkStart w:name="z5315" w:id="5255"/>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5255"/>
    <w:bookmarkStart w:name="z5316" w:id="5256"/>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5256"/>
    <w:bookmarkStart w:name="z5317" w:id="5257"/>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5257"/>
    <w:bookmarkStart w:name="z5318" w:id="5258"/>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5258"/>
    <w:bookmarkStart w:name="z5319" w:id="5259"/>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5259"/>
    <w:bookmarkStart w:name="z5320" w:id="5260"/>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5260"/>
    <w:bookmarkStart w:name="z5321" w:id="5261"/>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5261"/>
    <w:bookmarkStart w:name="z5322" w:id="5262"/>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5262"/>
    <w:bookmarkStart w:name="z5323" w:id="5263"/>
    <w:p>
      <w:pPr>
        <w:spacing w:after="0"/>
        <w:ind w:left="0"/>
        <w:jc w:val="both"/>
      </w:pPr>
      <w:r>
        <w:rPr>
          <w:rFonts w:ascii="Times New Roman"/>
          <w:b w:val="false"/>
          <w:i w:val="false"/>
          <w:color w:val="000000"/>
          <w:sz w:val="28"/>
        </w:rPr>
        <w:t>
      42) реттелетін салада түсіндіру жұмысын ұйымдастыру;</w:t>
      </w:r>
    </w:p>
    <w:bookmarkEnd w:id="5263"/>
    <w:bookmarkStart w:name="z5324" w:id="5264"/>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5264"/>
    <w:bookmarkStart w:name="z5325" w:id="5265"/>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5265"/>
    <w:bookmarkStart w:name="z5326" w:id="5266"/>
    <w:p>
      <w:pPr>
        <w:spacing w:after="0"/>
        <w:ind w:left="0"/>
        <w:jc w:val="both"/>
      </w:pPr>
      <w:r>
        <w:rPr>
          <w:rFonts w:ascii="Times New Roman"/>
          <w:b w:val="false"/>
          <w:i w:val="false"/>
          <w:color w:val="000000"/>
          <w:sz w:val="28"/>
        </w:rPr>
        <w:t>
      14. Құқықтары мен міндеттері:</w:t>
      </w:r>
    </w:p>
    <w:bookmarkEnd w:id="5266"/>
    <w:bookmarkStart w:name="z5327" w:id="5267"/>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5267"/>
    <w:bookmarkStart w:name="z5328" w:id="5268"/>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5268"/>
    <w:bookmarkStart w:name="z5329" w:id="5269"/>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5269"/>
    <w:bookmarkStart w:name="z5330" w:id="5270"/>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5270"/>
    <w:bookmarkStart w:name="z5331" w:id="5271"/>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5271"/>
    <w:bookmarkStart w:name="z5332" w:id="5272"/>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5272"/>
    <w:bookmarkStart w:name="z5333" w:id="5273"/>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5273"/>
    <w:bookmarkStart w:name="z5334" w:id="5274"/>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5274"/>
    <w:bookmarkStart w:name="z5335" w:id="5275"/>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5275"/>
    <w:bookmarkStart w:name="z5336" w:id="5276"/>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5276"/>
    <w:bookmarkStart w:name="z5337" w:id="5277"/>
    <w:p>
      <w:pPr>
        <w:spacing w:after="0"/>
        <w:ind w:left="0"/>
        <w:jc w:val="left"/>
      </w:pPr>
      <w:r>
        <w:rPr>
          <w:rFonts w:ascii="Times New Roman"/>
          <w:b/>
          <w:i w:val="false"/>
          <w:color w:val="000000"/>
        </w:rPr>
        <w:t xml:space="preserve"> 3-тарау. Басқарманың қызметін ұйымдастыру</w:t>
      </w:r>
    </w:p>
    <w:bookmarkEnd w:id="5277"/>
    <w:bookmarkStart w:name="z5338" w:id="5278"/>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5278"/>
    <w:bookmarkStart w:name="z5339" w:id="5279"/>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5279"/>
    <w:bookmarkStart w:name="z5340" w:id="5280"/>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5280"/>
    <w:bookmarkStart w:name="z5341" w:id="5281"/>
    <w:p>
      <w:pPr>
        <w:spacing w:after="0"/>
        <w:ind w:left="0"/>
        <w:jc w:val="both"/>
      </w:pPr>
      <w:r>
        <w:rPr>
          <w:rFonts w:ascii="Times New Roman"/>
          <w:b w:val="false"/>
          <w:i w:val="false"/>
          <w:color w:val="000000"/>
          <w:sz w:val="28"/>
        </w:rPr>
        <w:t xml:space="preserve">
      18. Басқарма басшысының өкілеттіктері: </w:t>
      </w:r>
    </w:p>
    <w:bookmarkEnd w:id="5281"/>
    <w:bookmarkStart w:name="z5342" w:id="5282"/>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5282"/>
    <w:bookmarkStart w:name="z5343" w:id="5283"/>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5283"/>
    <w:bookmarkStart w:name="z5344" w:id="5284"/>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5284"/>
    <w:bookmarkStart w:name="z5345" w:id="5285"/>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5285"/>
    <w:bookmarkStart w:name="z5346" w:id="5286"/>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5286"/>
    <w:bookmarkStart w:name="z5347" w:id="5287"/>
    <w:p>
      <w:pPr>
        <w:spacing w:after="0"/>
        <w:ind w:left="0"/>
        <w:jc w:val="left"/>
      </w:pPr>
      <w:r>
        <w:rPr>
          <w:rFonts w:ascii="Times New Roman"/>
          <w:b/>
          <w:i w:val="false"/>
          <w:color w:val="000000"/>
        </w:rPr>
        <w:t xml:space="preserve"> 4-тарау. Басқарманың мүлкі</w:t>
      </w:r>
    </w:p>
    <w:bookmarkEnd w:id="5287"/>
    <w:bookmarkStart w:name="z5348" w:id="5288"/>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5288"/>
    <w:bookmarkStart w:name="z5349" w:id="5289"/>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5289"/>
    <w:bookmarkStart w:name="z5350" w:id="5290"/>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5290"/>
    <w:bookmarkStart w:name="z5351" w:id="5291"/>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5291"/>
    <w:bookmarkStart w:name="z5352" w:id="5292"/>
    <w:p>
      <w:pPr>
        <w:spacing w:after="0"/>
        <w:ind w:left="0"/>
        <w:jc w:val="left"/>
      </w:pPr>
      <w:r>
        <w:rPr>
          <w:rFonts w:ascii="Times New Roman"/>
          <w:b/>
          <w:i w:val="false"/>
          <w:color w:val="000000"/>
        </w:rPr>
        <w:t xml:space="preserve"> 5-тарау. Басқарманы қайта ұйымдастыру және тарату</w:t>
      </w:r>
    </w:p>
    <w:bookmarkEnd w:id="5292"/>
    <w:bookmarkStart w:name="z5353" w:id="5293"/>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52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56-қосымша</w:t>
            </w:r>
          </w:p>
        </w:tc>
      </w:tr>
    </w:tbl>
    <w:bookmarkStart w:name="z5355" w:id="5294"/>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Талғар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5294"/>
    <w:bookmarkStart w:name="z5356" w:id="5295"/>
    <w:p>
      <w:pPr>
        <w:spacing w:after="0"/>
        <w:ind w:left="0"/>
        <w:jc w:val="left"/>
      </w:pPr>
      <w:r>
        <w:rPr>
          <w:rFonts w:ascii="Times New Roman"/>
          <w:b/>
          <w:i w:val="false"/>
          <w:color w:val="000000"/>
        </w:rPr>
        <w:t xml:space="preserve"> 1-тарау. Жалпы ережелер</w:t>
      </w:r>
    </w:p>
    <w:bookmarkEnd w:id="5295"/>
    <w:bookmarkStart w:name="z5357" w:id="5296"/>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Талғар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5296"/>
    <w:bookmarkStart w:name="z5358" w:id="5297"/>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5297"/>
    <w:bookmarkStart w:name="z5359" w:id="5298"/>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5298"/>
    <w:bookmarkStart w:name="z5360" w:id="5299"/>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5299"/>
    <w:bookmarkStart w:name="z5361" w:id="5300"/>
    <w:p>
      <w:pPr>
        <w:spacing w:after="0"/>
        <w:ind w:left="0"/>
        <w:jc w:val="both"/>
      </w:pPr>
      <w:r>
        <w:rPr>
          <w:rFonts w:ascii="Times New Roman"/>
          <w:b w:val="false"/>
          <w:i w:val="false"/>
          <w:color w:val="000000"/>
          <w:sz w:val="28"/>
        </w:rPr>
        <w:t>
      5. Егер Басқармаға заңнамаға сәйкес уәкілеттік берілген болса, ол мемлекет атынан азаматтық-құқықтық қатынастардың тарапы болуға құқығы бар.</w:t>
      </w:r>
    </w:p>
    <w:bookmarkEnd w:id="5300"/>
    <w:bookmarkStart w:name="z5362" w:id="5301"/>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5301"/>
    <w:bookmarkStart w:name="z5363" w:id="5302"/>
    <w:p>
      <w:pPr>
        <w:spacing w:after="0"/>
        <w:ind w:left="0"/>
        <w:jc w:val="both"/>
      </w:pPr>
      <w:r>
        <w:rPr>
          <w:rFonts w:ascii="Times New Roman"/>
          <w:b w:val="false"/>
          <w:i w:val="false"/>
          <w:color w:val="000000"/>
          <w:sz w:val="28"/>
        </w:rPr>
        <w:t>
      7. Басқарманың орналасқан жері – 041600, Қазақстан Республикасы, Алматы облысы, Талғар ауданы, Талғар қаласы, Т.Рыскұлов көшесі, 61А үй</w:t>
      </w:r>
    </w:p>
    <w:bookmarkEnd w:id="5302"/>
    <w:bookmarkStart w:name="z5364" w:id="5303"/>
    <w:p>
      <w:pPr>
        <w:spacing w:after="0"/>
        <w:ind w:left="0"/>
        <w:jc w:val="both"/>
      </w:pPr>
      <w:r>
        <w:rPr>
          <w:rFonts w:ascii="Times New Roman"/>
          <w:b w:val="false"/>
          <w:i w:val="false"/>
          <w:color w:val="000000"/>
          <w:sz w:val="28"/>
        </w:rPr>
        <w:t>
      8. Мемлекеттік органның толық атауы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Талғар аудандық тауарлар мен көрсетілетін қызметтердің сапасы мен қауіпсіздігін бақылау басқармасы"</w:t>
      </w:r>
    </w:p>
    <w:bookmarkEnd w:id="5303"/>
    <w:bookmarkStart w:name="z5365" w:id="5304"/>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5304"/>
    <w:bookmarkStart w:name="z5366" w:id="5305"/>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5305"/>
    <w:bookmarkStart w:name="z5367" w:id="5306"/>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5306"/>
    <w:bookmarkStart w:name="z5368" w:id="5307"/>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5307"/>
    <w:bookmarkStart w:name="z5369" w:id="5308"/>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5308"/>
    <w:bookmarkStart w:name="z5370" w:id="5309"/>
    <w:p>
      <w:pPr>
        <w:spacing w:after="0"/>
        <w:ind w:left="0"/>
        <w:jc w:val="both"/>
      </w:pPr>
      <w:r>
        <w:rPr>
          <w:rFonts w:ascii="Times New Roman"/>
          <w:b w:val="false"/>
          <w:i w:val="false"/>
          <w:color w:val="000000"/>
          <w:sz w:val="28"/>
        </w:rPr>
        <w:t xml:space="preserve">
      12. Міндеттері: </w:t>
      </w:r>
    </w:p>
    <w:bookmarkEnd w:id="5309"/>
    <w:bookmarkStart w:name="z5371" w:id="5310"/>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5310"/>
    <w:bookmarkStart w:name="z5372" w:id="5311"/>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5311"/>
    <w:bookmarkStart w:name="z5373" w:id="5312"/>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5312"/>
    <w:bookmarkStart w:name="z5374" w:id="5313"/>
    <w:p>
      <w:pPr>
        <w:spacing w:after="0"/>
        <w:ind w:left="0"/>
        <w:jc w:val="both"/>
      </w:pPr>
      <w:r>
        <w:rPr>
          <w:rFonts w:ascii="Times New Roman"/>
          <w:b w:val="false"/>
          <w:i w:val="false"/>
          <w:color w:val="000000"/>
          <w:sz w:val="28"/>
        </w:rPr>
        <w:t xml:space="preserve">
      13. Функциялары: </w:t>
      </w:r>
    </w:p>
    <w:bookmarkEnd w:id="5313"/>
    <w:bookmarkStart w:name="z5375" w:id="5314"/>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5314"/>
    <w:bookmarkStart w:name="z5376" w:id="5315"/>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5315"/>
    <w:bookmarkStart w:name="z5377" w:id="5316"/>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5316"/>
    <w:bookmarkStart w:name="z5378" w:id="5317"/>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5317"/>
    <w:bookmarkStart w:name="z5379" w:id="5318"/>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5318"/>
    <w:bookmarkStart w:name="z5380" w:id="5319"/>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5319"/>
    <w:bookmarkStart w:name="z5381" w:id="5320"/>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5320"/>
    <w:bookmarkStart w:name="z5382" w:id="5321"/>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5321"/>
    <w:bookmarkStart w:name="z5383" w:id="5322"/>
    <w:p>
      <w:pPr>
        <w:spacing w:after="0"/>
        <w:ind w:left="0"/>
        <w:jc w:val="both"/>
      </w:pPr>
      <w:r>
        <w:rPr>
          <w:rFonts w:ascii="Times New Roman"/>
          <w:b w:val="false"/>
          <w:i w:val="false"/>
          <w:color w:val="000000"/>
          <w:sz w:val="28"/>
        </w:rPr>
        <w:t>
      9) құзыретінің шегінде мониторинг жүргізу;</w:t>
      </w:r>
    </w:p>
    <w:bookmarkEnd w:id="5322"/>
    <w:bookmarkStart w:name="z5384" w:id="5323"/>
    <w:p>
      <w:pPr>
        <w:spacing w:after="0"/>
        <w:ind w:left="0"/>
        <w:jc w:val="both"/>
      </w:pPr>
      <w:r>
        <w:rPr>
          <w:rFonts w:ascii="Times New Roman"/>
          <w:b w:val="false"/>
          <w:i w:val="false"/>
          <w:color w:val="000000"/>
          <w:sz w:val="28"/>
        </w:rPr>
        <w:t>
      10) тамақ өнімі қауіпсіздігін қамтамасыз ету;</w:t>
      </w:r>
    </w:p>
    <w:bookmarkEnd w:id="5323"/>
    <w:bookmarkStart w:name="z5385" w:id="5324"/>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5324"/>
    <w:bookmarkStart w:name="z5386" w:id="5325"/>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5325"/>
    <w:bookmarkStart w:name="z5387" w:id="5326"/>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5326"/>
    <w:bookmarkStart w:name="z5388" w:id="5327"/>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5327"/>
    <w:bookmarkStart w:name="z5389" w:id="5328"/>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5328"/>
    <w:bookmarkStart w:name="z5390" w:id="5329"/>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5329"/>
    <w:bookmarkStart w:name="z5391" w:id="5330"/>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5330"/>
    <w:bookmarkStart w:name="z5392" w:id="5331"/>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5331"/>
    <w:bookmarkStart w:name="z5393" w:id="5332"/>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5332"/>
    <w:bookmarkStart w:name="z5394" w:id="5333"/>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5333"/>
    <w:bookmarkStart w:name="z5395" w:id="5334"/>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5334"/>
    <w:bookmarkStart w:name="z5396" w:id="5335"/>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5335"/>
    <w:bookmarkStart w:name="z5397" w:id="5336"/>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5336"/>
    <w:bookmarkStart w:name="z5398" w:id="5337"/>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5337"/>
    <w:bookmarkStart w:name="z5399" w:id="5338"/>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5338"/>
    <w:bookmarkStart w:name="z5400" w:id="5339"/>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5339"/>
    <w:bookmarkStart w:name="z5401" w:id="5340"/>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5340"/>
    <w:bookmarkStart w:name="z5402" w:id="5341"/>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5341"/>
    <w:bookmarkStart w:name="z5403" w:id="5342"/>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5342"/>
    <w:bookmarkStart w:name="z5404" w:id="5343"/>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5343"/>
    <w:bookmarkStart w:name="z5405" w:id="5344"/>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5344"/>
    <w:bookmarkStart w:name="z5406" w:id="5345"/>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5345"/>
    <w:bookmarkStart w:name="z5407" w:id="5346"/>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5346"/>
    <w:bookmarkStart w:name="z5408" w:id="5347"/>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5347"/>
    <w:bookmarkStart w:name="z5409" w:id="5348"/>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5348"/>
    <w:bookmarkStart w:name="z5410" w:id="5349"/>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5349"/>
    <w:bookmarkStart w:name="z5411" w:id="5350"/>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5350"/>
    <w:bookmarkStart w:name="z5412" w:id="5351"/>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5351"/>
    <w:bookmarkStart w:name="z5413" w:id="5352"/>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5352"/>
    <w:bookmarkStart w:name="z5414" w:id="5353"/>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5353"/>
    <w:bookmarkStart w:name="z5415" w:id="5354"/>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5354"/>
    <w:bookmarkStart w:name="z5416" w:id="5355"/>
    <w:p>
      <w:pPr>
        <w:spacing w:after="0"/>
        <w:ind w:left="0"/>
        <w:jc w:val="both"/>
      </w:pPr>
      <w:r>
        <w:rPr>
          <w:rFonts w:ascii="Times New Roman"/>
          <w:b w:val="false"/>
          <w:i w:val="false"/>
          <w:color w:val="000000"/>
          <w:sz w:val="28"/>
        </w:rPr>
        <w:t>
      42) реттелетін салада түсіндіру жұмысын ұйымдастыру;</w:t>
      </w:r>
    </w:p>
    <w:bookmarkEnd w:id="5355"/>
    <w:bookmarkStart w:name="z5417" w:id="5356"/>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5356"/>
    <w:bookmarkStart w:name="z5418" w:id="5357"/>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5357"/>
    <w:bookmarkStart w:name="z5419" w:id="5358"/>
    <w:p>
      <w:pPr>
        <w:spacing w:after="0"/>
        <w:ind w:left="0"/>
        <w:jc w:val="both"/>
      </w:pPr>
      <w:r>
        <w:rPr>
          <w:rFonts w:ascii="Times New Roman"/>
          <w:b w:val="false"/>
          <w:i w:val="false"/>
          <w:color w:val="000000"/>
          <w:sz w:val="28"/>
        </w:rPr>
        <w:t>
      14. Құқықтары мен міндеттері:</w:t>
      </w:r>
    </w:p>
    <w:bookmarkEnd w:id="5358"/>
    <w:bookmarkStart w:name="z5420" w:id="5359"/>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5359"/>
    <w:bookmarkStart w:name="z5421" w:id="5360"/>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5360"/>
    <w:bookmarkStart w:name="z5422" w:id="5361"/>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5361"/>
    <w:bookmarkStart w:name="z5423" w:id="5362"/>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5362"/>
    <w:bookmarkStart w:name="z5424" w:id="5363"/>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5363"/>
    <w:bookmarkStart w:name="z5425" w:id="5364"/>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5364"/>
    <w:bookmarkStart w:name="z5426" w:id="5365"/>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5365"/>
    <w:bookmarkStart w:name="z5427" w:id="5366"/>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5366"/>
    <w:bookmarkStart w:name="z5428" w:id="5367"/>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5367"/>
    <w:bookmarkStart w:name="z5429" w:id="5368"/>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5368"/>
    <w:bookmarkStart w:name="z5430" w:id="5369"/>
    <w:p>
      <w:pPr>
        <w:spacing w:after="0"/>
        <w:ind w:left="0"/>
        <w:jc w:val="left"/>
      </w:pPr>
      <w:r>
        <w:rPr>
          <w:rFonts w:ascii="Times New Roman"/>
          <w:b/>
          <w:i w:val="false"/>
          <w:color w:val="000000"/>
        </w:rPr>
        <w:t xml:space="preserve"> 3-тарау. Басқарманың қызметін ұйымдастыру</w:t>
      </w:r>
    </w:p>
    <w:bookmarkEnd w:id="5369"/>
    <w:bookmarkStart w:name="z5431" w:id="5370"/>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5370"/>
    <w:bookmarkStart w:name="z5432" w:id="5371"/>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5371"/>
    <w:bookmarkStart w:name="z5433" w:id="5372"/>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5372"/>
    <w:bookmarkStart w:name="z5434" w:id="5373"/>
    <w:p>
      <w:pPr>
        <w:spacing w:after="0"/>
        <w:ind w:left="0"/>
        <w:jc w:val="both"/>
      </w:pPr>
      <w:r>
        <w:rPr>
          <w:rFonts w:ascii="Times New Roman"/>
          <w:b w:val="false"/>
          <w:i w:val="false"/>
          <w:color w:val="000000"/>
          <w:sz w:val="28"/>
        </w:rPr>
        <w:t xml:space="preserve">
      18. Басқарма басшысының өкілеттіктері: </w:t>
      </w:r>
    </w:p>
    <w:bookmarkEnd w:id="5373"/>
    <w:bookmarkStart w:name="z5435" w:id="5374"/>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5374"/>
    <w:bookmarkStart w:name="z5436" w:id="5375"/>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5375"/>
    <w:bookmarkStart w:name="z5437" w:id="5376"/>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5376"/>
    <w:bookmarkStart w:name="z5438" w:id="5377"/>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5377"/>
    <w:bookmarkStart w:name="z5439" w:id="5378"/>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5378"/>
    <w:bookmarkStart w:name="z5440" w:id="5379"/>
    <w:p>
      <w:pPr>
        <w:spacing w:after="0"/>
        <w:ind w:left="0"/>
        <w:jc w:val="left"/>
      </w:pPr>
      <w:r>
        <w:rPr>
          <w:rFonts w:ascii="Times New Roman"/>
          <w:b/>
          <w:i w:val="false"/>
          <w:color w:val="000000"/>
        </w:rPr>
        <w:t xml:space="preserve"> 4-тарау. Басқарманың мүлкі</w:t>
      </w:r>
    </w:p>
    <w:bookmarkEnd w:id="5379"/>
    <w:bookmarkStart w:name="z5441" w:id="5380"/>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5380"/>
    <w:bookmarkStart w:name="z5442" w:id="5381"/>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5381"/>
    <w:bookmarkStart w:name="z5443" w:id="5382"/>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5382"/>
    <w:bookmarkStart w:name="z5444" w:id="5383"/>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5383"/>
    <w:bookmarkStart w:name="z5445" w:id="5384"/>
    <w:p>
      <w:pPr>
        <w:spacing w:after="0"/>
        <w:ind w:left="0"/>
        <w:jc w:val="left"/>
      </w:pPr>
      <w:r>
        <w:rPr>
          <w:rFonts w:ascii="Times New Roman"/>
          <w:b/>
          <w:i w:val="false"/>
          <w:color w:val="000000"/>
        </w:rPr>
        <w:t xml:space="preserve"> 5-тарау. Басқарманы қайта ұйымдастыру және тарату</w:t>
      </w:r>
    </w:p>
    <w:bookmarkEnd w:id="5384"/>
    <w:bookmarkStart w:name="z5446" w:id="5385"/>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53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57-қосымша</w:t>
            </w:r>
          </w:p>
        </w:tc>
      </w:tr>
    </w:tbl>
    <w:bookmarkStart w:name="z5448" w:id="5386"/>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Талдықорған қалалық тауарлар мен көрсетілетін қызметтердің сапасы мен қауіпсіздігін бақылау басқармасы" республикалық мемлекеттік мекемесiнің ережесі</w:t>
      </w:r>
    </w:p>
    <w:bookmarkEnd w:id="5386"/>
    <w:bookmarkStart w:name="z5449" w:id="5387"/>
    <w:p>
      <w:pPr>
        <w:spacing w:after="0"/>
        <w:ind w:left="0"/>
        <w:jc w:val="left"/>
      </w:pPr>
      <w:r>
        <w:rPr>
          <w:rFonts w:ascii="Times New Roman"/>
          <w:b/>
          <w:i w:val="false"/>
          <w:color w:val="000000"/>
        </w:rPr>
        <w:t xml:space="preserve"> 1-тарау. Жалпы ережелер</w:t>
      </w:r>
    </w:p>
    <w:bookmarkEnd w:id="5387"/>
    <w:bookmarkStart w:name="z5450" w:id="5388"/>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Талдықорған қалалық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5388"/>
    <w:bookmarkStart w:name="z5451" w:id="5389"/>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5389"/>
    <w:bookmarkStart w:name="z5452" w:id="5390"/>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5390"/>
    <w:bookmarkStart w:name="z5453" w:id="5391"/>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5391"/>
    <w:bookmarkStart w:name="z5454" w:id="5392"/>
    <w:p>
      <w:pPr>
        <w:spacing w:after="0"/>
        <w:ind w:left="0"/>
        <w:jc w:val="both"/>
      </w:pPr>
      <w:r>
        <w:rPr>
          <w:rFonts w:ascii="Times New Roman"/>
          <w:b w:val="false"/>
          <w:i w:val="false"/>
          <w:color w:val="000000"/>
          <w:sz w:val="28"/>
        </w:rPr>
        <w:t>
      5. Егер Басқармаға заңнамаға сәйкес уәкілеттік берілген болса, ол мемлекет атынан азаматтық-құқықтық қатынастардың тарапы болуға құқығы бар.</w:t>
      </w:r>
    </w:p>
    <w:bookmarkEnd w:id="5392"/>
    <w:bookmarkStart w:name="z5455" w:id="5393"/>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5393"/>
    <w:bookmarkStart w:name="z5456" w:id="5394"/>
    <w:p>
      <w:pPr>
        <w:spacing w:after="0"/>
        <w:ind w:left="0"/>
        <w:jc w:val="both"/>
      </w:pPr>
      <w:r>
        <w:rPr>
          <w:rFonts w:ascii="Times New Roman"/>
          <w:b w:val="false"/>
          <w:i w:val="false"/>
          <w:color w:val="000000"/>
          <w:sz w:val="28"/>
        </w:rPr>
        <w:t>
      7. Басқарманың орналасқан жері – 040000, Қазақстан Республикасы, Алматы облысы, Талдықорған қаласы, Абая көшесі, 274.</w:t>
      </w:r>
    </w:p>
    <w:bookmarkEnd w:id="5394"/>
    <w:bookmarkStart w:name="z5457" w:id="5395"/>
    <w:p>
      <w:pPr>
        <w:spacing w:after="0"/>
        <w:ind w:left="0"/>
        <w:jc w:val="both"/>
      </w:pPr>
      <w:r>
        <w:rPr>
          <w:rFonts w:ascii="Times New Roman"/>
          <w:b w:val="false"/>
          <w:i w:val="false"/>
          <w:color w:val="000000"/>
          <w:sz w:val="28"/>
        </w:rPr>
        <w:t>
      8. Мемлекеттік органның толық атауы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Талдықорған қалалық тауарлар мен көрсетілетін қызметтердің сапасы мен қауіпсіздігін бақылау басқармасы".</w:t>
      </w:r>
    </w:p>
    <w:bookmarkEnd w:id="5395"/>
    <w:bookmarkStart w:name="z5458" w:id="5396"/>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5396"/>
    <w:bookmarkStart w:name="z5459" w:id="5397"/>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5397"/>
    <w:bookmarkStart w:name="z5460" w:id="5398"/>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5398"/>
    <w:bookmarkStart w:name="z5461" w:id="5399"/>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5399"/>
    <w:bookmarkStart w:name="z5462" w:id="5400"/>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5400"/>
    <w:bookmarkStart w:name="z5463" w:id="5401"/>
    <w:p>
      <w:pPr>
        <w:spacing w:after="0"/>
        <w:ind w:left="0"/>
        <w:jc w:val="both"/>
      </w:pPr>
      <w:r>
        <w:rPr>
          <w:rFonts w:ascii="Times New Roman"/>
          <w:b w:val="false"/>
          <w:i w:val="false"/>
          <w:color w:val="000000"/>
          <w:sz w:val="28"/>
        </w:rPr>
        <w:t xml:space="preserve">
      12. Міндеттері: </w:t>
      </w:r>
    </w:p>
    <w:bookmarkEnd w:id="5401"/>
    <w:bookmarkStart w:name="z5464" w:id="5402"/>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5402"/>
    <w:bookmarkStart w:name="z5465" w:id="5403"/>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5403"/>
    <w:bookmarkStart w:name="z5466" w:id="5404"/>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5404"/>
    <w:bookmarkStart w:name="z5467" w:id="5405"/>
    <w:p>
      <w:pPr>
        <w:spacing w:after="0"/>
        <w:ind w:left="0"/>
        <w:jc w:val="both"/>
      </w:pPr>
      <w:r>
        <w:rPr>
          <w:rFonts w:ascii="Times New Roman"/>
          <w:b w:val="false"/>
          <w:i w:val="false"/>
          <w:color w:val="000000"/>
          <w:sz w:val="28"/>
        </w:rPr>
        <w:t xml:space="preserve">
      13. Функциялары: </w:t>
      </w:r>
    </w:p>
    <w:bookmarkEnd w:id="5405"/>
    <w:bookmarkStart w:name="z5468" w:id="5406"/>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5406"/>
    <w:bookmarkStart w:name="z5469" w:id="5407"/>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5407"/>
    <w:bookmarkStart w:name="z5470" w:id="5408"/>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5408"/>
    <w:bookmarkStart w:name="z5471" w:id="5409"/>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5409"/>
    <w:bookmarkStart w:name="z5472" w:id="5410"/>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5410"/>
    <w:bookmarkStart w:name="z5473" w:id="5411"/>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5411"/>
    <w:bookmarkStart w:name="z5474" w:id="5412"/>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5412"/>
    <w:bookmarkStart w:name="z5475" w:id="5413"/>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5413"/>
    <w:bookmarkStart w:name="z5476" w:id="5414"/>
    <w:p>
      <w:pPr>
        <w:spacing w:after="0"/>
        <w:ind w:left="0"/>
        <w:jc w:val="both"/>
      </w:pPr>
      <w:r>
        <w:rPr>
          <w:rFonts w:ascii="Times New Roman"/>
          <w:b w:val="false"/>
          <w:i w:val="false"/>
          <w:color w:val="000000"/>
          <w:sz w:val="28"/>
        </w:rPr>
        <w:t>
      9) құзыретінің шегінде мониторинг жүргізу;</w:t>
      </w:r>
    </w:p>
    <w:bookmarkEnd w:id="5414"/>
    <w:bookmarkStart w:name="z5477" w:id="5415"/>
    <w:p>
      <w:pPr>
        <w:spacing w:after="0"/>
        <w:ind w:left="0"/>
        <w:jc w:val="both"/>
      </w:pPr>
      <w:r>
        <w:rPr>
          <w:rFonts w:ascii="Times New Roman"/>
          <w:b w:val="false"/>
          <w:i w:val="false"/>
          <w:color w:val="000000"/>
          <w:sz w:val="28"/>
        </w:rPr>
        <w:t>
      10) тамақ өнімі қауіпсіздігін қамтамасыз ету;</w:t>
      </w:r>
    </w:p>
    <w:bookmarkEnd w:id="5415"/>
    <w:bookmarkStart w:name="z5478" w:id="5416"/>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5416"/>
    <w:bookmarkStart w:name="z5479" w:id="5417"/>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5417"/>
    <w:bookmarkStart w:name="z5480" w:id="5418"/>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5418"/>
    <w:bookmarkStart w:name="z5481" w:id="5419"/>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5419"/>
    <w:bookmarkStart w:name="z5482" w:id="5420"/>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5420"/>
    <w:bookmarkStart w:name="z5483" w:id="5421"/>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5421"/>
    <w:bookmarkStart w:name="z5484" w:id="5422"/>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5422"/>
    <w:bookmarkStart w:name="z5485" w:id="5423"/>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5423"/>
    <w:bookmarkStart w:name="z5486" w:id="5424"/>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5424"/>
    <w:bookmarkStart w:name="z5487" w:id="5425"/>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5425"/>
    <w:bookmarkStart w:name="z5488" w:id="5426"/>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5426"/>
    <w:bookmarkStart w:name="z5489" w:id="5427"/>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5427"/>
    <w:bookmarkStart w:name="z5490" w:id="5428"/>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5428"/>
    <w:bookmarkStart w:name="z5491" w:id="5429"/>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5429"/>
    <w:bookmarkStart w:name="z5492" w:id="5430"/>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5430"/>
    <w:bookmarkStart w:name="z5493" w:id="5431"/>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5431"/>
    <w:bookmarkStart w:name="z5494" w:id="5432"/>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5432"/>
    <w:bookmarkStart w:name="z5495" w:id="5433"/>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5433"/>
    <w:bookmarkStart w:name="z5496" w:id="5434"/>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5434"/>
    <w:bookmarkStart w:name="z5497" w:id="5435"/>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5435"/>
    <w:bookmarkStart w:name="z5498" w:id="5436"/>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5436"/>
    <w:bookmarkStart w:name="z5499" w:id="5437"/>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5437"/>
    <w:bookmarkStart w:name="z5500" w:id="5438"/>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5438"/>
    <w:bookmarkStart w:name="z5501" w:id="5439"/>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5439"/>
    <w:bookmarkStart w:name="z5502" w:id="5440"/>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5440"/>
    <w:bookmarkStart w:name="z5503" w:id="5441"/>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5441"/>
    <w:bookmarkStart w:name="z5504" w:id="5442"/>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5442"/>
    <w:bookmarkStart w:name="z5505" w:id="5443"/>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5443"/>
    <w:bookmarkStart w:name="z5506" w:id="5444"/>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5444"/>
    <w:bookmarkStart w:name="z5507" w:id="5445"/>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5445"/>
    <w:bookmarkStart w:name="z5508" w:id="5446"/>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5446"/>
    <w:bookmarkStart w:name="z5509" w:id="5447"/>
    <w:p>
      <w:pPr>
        <w:spacing w:after="0"/>
        <w:ind w:left="0"/>
        <w:jc w:val="both"/>
      </w:pPr>
      <w:r>
        <w:rPr>
          <w:rFonts w:ascii="Times New Roman"/>
          <w:b w:val="false"/>
          <w:i w:val="false"/>
          <w:color w:val="000000"/>
          <w:sz w:val="28"/>
        </w:rPr>
        <w:t>
      42) реттелетін салада түсіндіру жұмысын ұйымдастыру;</w:t>
      </w:r>
    </w:p>
    <w:bookmarkEnd w:id="5447"/>
    <w:bookmarkStart w:name="z5510" w:id="5448"/>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5448"/>
    <w:bookmarkStart w:name="z5511" w:id="5449"/>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5449"/>
    <w:bookmarkStart w:name="z5512" w:id="5450"/>
    <w:p>
      <w:pPr>
        <w:spacing w:after="0"/>
        <w:ind w:left="0"/>
        <w:jc w:val="both"/>
      </w:pPr>
      <w:r>
        <w:rPr>
          <w:rFonts w:ascii="Times New Roman"/>
          <w:b w:val="false"/>
          <w:i w:val="false"/>
          <w:color w:val="000000"/>
          <w:sz w:val="28"/>
        </w:rPr>
        <w:t>
      14. Құқықтары мен міндеттері:</w:t>
      </w:r>
    </w:p>
    <w:bookmarkEnd w:id="5450"/>
    <w:bookmarkStart w:name="z5513" w:id="5451"/>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5451"/>
    <w:bookmarkStart w:name="z5514" w:id="5452"/>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5452"/>
    <w:bookmarkStart w:name="z5515" w:id="5453"/>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5453"/>
    <w:bookmarkStart w:name="z5516" w:id="5454"/>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5454"/>
    <w:bookmarkStart w:name="z5517" w:id="5455"/>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5455"/>
    <w:bookmarkStart w:name="z5518" w:id="5456"/>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5456"/>
    <w:bookmarkStart w:name="z5519" w:id="5457"/>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5457"/>
    <w:bookmarkStart w:name="z5520" w:id="5458"/>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5458"/>
    <w:bookmarkStart w:name="z5521" w:id="5459"/>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5459"/>
    <w:bookmarkStart w:name="z5522" w:id="5460"/>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5460"/>
    <w:bookmarkStart w:name="z5523" w:id="5461"/>
    <w:p>
      <w:pPr>
        <w:spacing w:after="0"/>
        <w:ind w:left="0"/>
        <w:jc w:val="left"/>
      </w:pPr>
      <w:r>
        <w:rPr>
          <w:rFonts w:ascii="Times New Roman"/>
          <w:b/>
          <w:i w:val="false"/>
          <w:color w:val="000000"/>
        </w:rPr>
        <w:t xml:space="preserve"> 3-тарау. Басқарманың қызметін ұйымдастыру</w:t>
      </w:r>
    </w:p>
    <w:bookmarkEnd w:id="5461"/>
    <w:bookmarkStart w:name="z5524" w:id="5462"/>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5462"/>
    <w:bookmarkStart w:name="z5525" w:id="5463"/>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5463"/>
    <w:bookmarkStart w:name="z5526" w:id="5464"/>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5464"/>
    <w:bookmarkStart w:name="z5527" w:id="5465"/>
    <w:p>
      <w:pPr>
        <w:spacing w:after="0"/>
        <w:ind w:left="0"/>
        <w:jc w:val="both"/>
      </w:pPr>
      <w:r>
        <w:rPr>
          <w:rFonts w:ascii="Times New Roman"/>
          <w:b w:val="false"/>
          <w:i w:val="false"/>
          <w:color w:val="000000"/>
          <w:sz w:val="28"/>
        </w:rPr>
        <w:t xml:space="preserve">
      18. Басқарма басшысының өкілеттіктері: </w:t>
      </w:r>
    </w:p>
    <w:bookmarkEnd w:id="5465"/>
    <w:bookmarkStart w:name="z5528" w:id="5466"/>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5466"/>
    <w:bookmarkStart w:name="z5529" w:id="5467"/>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5467"/>
    <w:bookmarkStart w:name="z5530" w:id="5468"/>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5468"/>
    <w:bookmarkStart w:name="z5531" w:id="5469"/>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5469"/>
    <w:bookmarkStart w:name="z5532" w:id="5470"/>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5470"/>
    <w:bookmarkStart w:name="z5533" w:id="5471"/>
    <w:p>
      <w:pPr>
        <w:spacing w:after="0"/>
        <w:ind w:left="0"/>
        <w:jc w:val="left"/>
      </w:pPr>
      <w:r>
        <w:rPr>
          <w:rFonts w:ascii="Times New Roman"/>
          <w:b/>
          <w:i w:val="false"/>
          <w:color w:val="000000"/>
        </w:rPr>
        <w:t xml:space="preserve"> 4-тарау. Басқарманың мүлкі</w:t>
      </w:r>
    </w:p>
    <w:bookmarkEnd w:id="5471"/>
    <w:bookmarkStart w:name="z5534" w:id="5472"/>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5472"/>
    <w:bookmarkStart w:name="z5535" w:id="5473"/>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5473"/>
    <w:bookmarkStart w:name="z5536" w:id="5474"/>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5474"/>
    <w:bookmarkStart w:name="z5537" w:id="5475"/>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5475"/>
    <w:bookmarkStart w:name="z5538" w:id="5476"/>
    <w:p>
      <w:pPr>
        <w:spacing w:after="0"/>
        <w:ind w:left="0"/>
        <w:jc w:val="left"/>
      </w:pPr>
      <w:r>
        <w:rPr>
          <w:rFonts w:ascii="Times New Roman"/>
          <w:b/>
          <w:i w:val="false"/>
          <w:color w:val="000000"/>
        </w:rPr>
        <w:t xml:space="preserve"> 5-тарау. Басқарманы қайта ұйымдастыру және тарату</w:t>
      </w:r>
    </w:p>
    <w:bookmarkEnd w:id="5476"/>
    <w:bookmarkStart w:name="z5539" w:id="5477"/>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54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58-қосымша</w:t>
            </w:r>
          </w:p>
        </w:tc>
      </w:tr>
    </w:tbl>
    <w:bookmarkStart w:name="z5541" w:id="5478"/>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Текелі қалалық тауарлар мен көрсетілетін қызметтердің сапасы мен қауіпсіздігін бақылау басқармасы" республикалық мемлекеттік мекемесiнің ережесі</w:t>
      </w:r>
    </w:p>
    <w:bookmarkEnd w:id="5478"/>
    <w:bookmarkStart w:name="z5542" w:id="5479"/>
    <w:p>
      <w:pPr>
        <w:spacing w:after="0"/>
        <w:ind w:left="0"/>
        <w:jc w:val="left"/>
      </w:pPr>
      <w:r>
        <w:rPr>
          <w:rFonts w:ascii="Times New Roman"/>
          <w:b/>
          <w:i w:val="false"/>
          <w:color w:val="000000"/>
        </w:rPr>
        <w:t xml:space="preserve"> 1-тарау. Жалпы ережелер</w:t>
      </w:r>
    </w:p>
    <w:bookmarkEnd w:id="5479"/>
    <w:bookmarkStart w:name="z5543" w:id="5480"/>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Текелі қалалық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5480"/>
    <w:bookmarkStart w:name="z5544" w:id="5481"/>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5481"/>
    <w:bookmarkStart w:name="z5545" w:id="5482"/>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5482"/>
    <w:bookmarkStart w:name="z5546" w:id="5483"/>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5483"/>
    <w:bookmarkStart w:name="z5547" w:id="5484"/>
    <w:p>
      <w:pPr>
        <w:spacing w:after="0"/>
        <w:ind w:left="0"/>
        <w:jc w:val="both"/>
      </w:pPr>
      <w:r>
        <w:rPr>
          <w:rFonts w:ascii="Times New Roman"/>
          <w:b w:val="false"/>
          <w:i w:val="false"/>
          <w:color w:val="000000"/>
          <w:sz w:val="28"/>
        </w:rPr>
        <w:t>
      5. Егер Басқармаға заңнамаға сәйкес уәкілеттік берілген болса, ол мемлекет атынан азаматтық-құқықтық қатынастардың тарапы болуға құқығы бар.</w:t>
      </w:r>
    </w:p>
    <w:bookmarkEnd w:id="5484"/>
    <w:bookmarkStart w:name="z5548" w:id="5485"/>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5485"/>
    <w:bookmarkStart w:name="z5549" w:id="5486"/>
    <w:p>
      <w:pPr>
        <w:spacing w:after="0"/>
        <w:ind w:left="0"/>
        <w:jc w:val="both"/>
      </w:pPr>
      <w:r>
        <w:rPr>
          <w:rFonts w:ascii="Times New Roman"/>
          <w:b w:val="false"/>
          <w:i w:val="false"/>
          <w:color w:val="000000"/>
          <w:sz w:val="28"/>
        </w:rPr>
        <w:t>
      7. Басқарманың орналасқан жері – 041701, Қазақстан Республикасы, Алматы облысы, Текелі қаласы, Тәуелсіздік көшесі, 6 үй, н.п. 2.</w:t>
      </w:r>
    </w:p>
    <w:bookmarkEnd w:id="5486"/>
    <w:bookmarkStart w:name="z5550" w:id="5487"/>
    <w:p>
      <w:pPr>
        <w:spacing w:after="0"/>
        <w:ind w:left="0"/>
        <w:jc w:val="both"/>
      </w:pPr>
      <w:r>
        <w:rPr>
          <w:rFonts w:ascii="Times New Roman"/>
          <w:b w:val="false"/>
          <w:i w:val="false"/>
          <w:color w:val="000000"/>
          <w:sz w:val="28"/>
        </w:rPr>
        <w:t>
      8. Мемлекеттік органның толық атауы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Текелі қалалық тауарлар мен көрсетілетін қызметтердің сапасы мен қауіпсіздігін бақылау басқармасы".</w:t>
      </w:r>
    </w:p>
    <w:bookmarkEnd w:id="5487"/>
    <w:bookmarkStart w:name="z5551" w:id="5488"/>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5488"/>
    <w:bookmarkStart w:name="z5552" w:id="5489"/>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5489"/>
    <w:bookmarkStart w:name="z5553" w:id="5490"/>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5490"/>
    <w:bookmarkStart w:name="z5554" w:id="5491"/>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5491"/>
    <w:bookmarkStart w:name="z5555" w:id="5492"/>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5492"/>
    <w:bookmarkStart w:name="z5556" w:id="5493"/>
    <w:p>
      <w:pPr>
        <w:spacing w:after="0"/>
        <w:ind w:left="0"/>
        <w:jc w:val="both"/>
      </w:pPr>
      <w:r>
        <w:rPr>
          <w:rFonts w:ascii="Times New Roman"/>
          <w:b w:val="false"/>
          <w:i w:val="false"/>
          <w:color w:val="000000"/>
          <w:sz w:val="28"/>
        </w:rPr>
        <w:t xml:space="preserve">
      12. Міндеттері: </w:t>
      </w:r>
    </w:p>
    <w:bookmarkEnd w:id="5493"/>
    <w:bookmarkStart w:name="z5557" w:id="5494"/>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5494"/>
    <w:bookmarkStart w:name="z5558" w:id="5495"/>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5495"/>
    <w:bookmarkStart w:name="z5559" w:id="5496"/>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5496"/>
    <w:bookmarkStart w:name="z5560" w:id="5497"/>
    <w:p>
      <w:pPr>
        <w:spacing w:after="0"/>
        <w:ind w:left="0"/>
        <w:jc w:val="both"/>
      </w:pPr>
      <w:r>
        <w:rPr>
          <w:rFonts w:ascii="Times New Roman"/>
          <w:b w:val="false"/>
          <w:i w:val="false"/>
          <w:color w:val="000000"/>
          <w:sz w:val="28"/>
        </w:rPr>
        <w:t xml:space="preserve">
      13. Функциялары: </w:t>
      </w:r>
    </w:p>
    <w:bookmarkEnd w:id="5497"/>
    <w:bookmarkStart w:name="z5561" w:id="5498"/>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5498"/>
    <w:bookmarkStart w:name="z5562" w:id="5499"/>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5499"/>
    <w:bookmarkStart w:name="z5563" w:id="5500"/>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5500"/>
    <w:bookmarkStart w:name="z5564" w:id="5501"/>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5501"/>
    <w:bookmarkStart w:name="z5565" w:id="5502"/>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5502"/>
    <w:bookmarkStart w:name="z5566" w:id="5503"/>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5503"/>
    <w:bookmarkStart w:name="z5567" w:id="5504"/>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5504"/>
    <w:bookmarkStart w:name="z5568" w:id="5505"/>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5505"/>
    <w:bookmarkStart w:name="z5569" w:id="5506"/>
    <w:p>
      <w:pPr>
        <w:spacing w:after="0"/>
        <w:ind w:left="0"/>
        <w:jc w:val="both"/>
      </w:pPr>
      <w:r>
        <w:rPr>
          <w:rFonts w:ascii="Times New Roman"/>
          <w:b w:val="false"/>
          <w:i w:val="false"/>
          <w:color w:val="000000"/>
          <w:sz w:val="28"/>
        </w:rPr>
        <w:t>
      9) құзыретінің шегінде мониторинг жүргізу;</w:t>
      </w:r>
    </w:p>
    <w:bookmarkEnd w:id="5506"/>
    <w:bookmarkStart w:name="z5570" w:id="5507"/>
    <w:p>
      <w:pPr>
        <w:spacing w:after="0"/>
        <w:ind w:left="0"/>
        <w:jc w:val="both"/>
      </w:pPr>
      <w:r>
        <w:rPr>
          <w:rFonts w:ascii="Times New Roman"/>
          <w:b w:val="false"/>
          <w:i w:val="false"/>
          <w:color w:val="000000"/>
          <w:sz w:val="28"/>
        </w:rPr>
        <w:t>
      10) тамақ өнімі қауіпсіздігін қамтамасыз ету;</w:t>
      </w:r>
    </w:p>
    <w:bookmarkEnd w:id="5507"/>
    <w:bookmarkStart w:name="z5571" w:id="5508"/>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5508"/>
    <w:bookmarkStart w:name="z5572" w:id="5509"/>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5509"/>
    <w:bookmarkStart w:name="z5573" w:id="5510"/>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5510"/>
    <w:bookmarkStart w:name="z5574" w:id="5511"/>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5511"/>
    <w:bookmarkStart w:name="z5575" w:id="5512"/>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5512"/>
    <w:bookmarkStart w:name="z5576" w:id="5513"/>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5513"/>
    <w:bookmarkStart w:name="z5577" w:id="5514"/>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5514"/>
    <w:bookmarkStart w:name="z5578" w:id="5515"/>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5515"/>
    <w:bookmarkStart w:name="z5579" w:id="5516"/>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5516"/>
    <w:bookmarkStart w:name="z5580" w:id="5517"/>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5517"/>
    <w:bookmarkStart w:name="z5581" w:id="5518"/>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5518"/>
    <w:bookmarkStart w:name="z5582" w:id="5519"/>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5519"/>
    <w:bookmarkStart w:name="z5583" w:id="5520"/>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5520"/>
    <w:bookmarkStart w:name="z5584" w:id="5521"/>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5521"/>
    <w:bookmarkStart w:name="z5585" w:id="5522"/>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5522"/>
    <w:bookmarkStart w:name="z5586" w:id="5523"/>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5523"/>
    <w:bookmarkStart w:name="z5587" w:id="5524"/>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5524"/>
    <w:bookmarkStart w:name="z5588" w:id="5525"/>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5525"/>
    <w:bookmarkStart w:name="z5589" w:id="5526"/>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5526"/>
    <w:bookmarkStart w:name="z5590" w:id="5527"/>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5527"/>
    <w:bookmarkStart w:name="z5591" w:id="5528"/>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5528"/>
    <w:bookmarkStart w:name="z5592" w:id="5529"/>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5529"/>
    <w:bookmarkStart w:name="z5593" w:id="5530"/>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5530"/>
    <w:bookmarkStart w:name="z5594" w:id="5531"/>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5531"/>
    <w:bookmarkStart w:name="z5595" w:id="5532"/>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5532"/>
    <w:bookmarkStart w:name="z5596" w:id="5533"/>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5533"/>
    <w:bookmarkStart w:name="z5597" w:id="5534"/>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5534"/>
    <w:bookmarkStart w:name="z5598" w:id="5535"/>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5535"/>
    <w:bookmarkStart w:name="z5599" w:id="5536"/>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5536"/>
    <w:bookmarkStart w:name="z5600" w:id="5537"/>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5537"/>
    <w:bookmarkStart w:name="z5601" w:id="5538"/>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5538"/>
    <w:bookmarkStart w:name="z5602" w:id="5539"/>
    <w:p>
      <w:pPr>
        <w:spacing w:after="0"/>
        <w:ind w:left="0"/>
        <w:jc w:val="both"/>
      </w:pPr>
      <w:r>
        <w:rPr>
          <w:rFonts w:ascii="Times New Roman"/>
          <w:b w:val="false"/>
          <w:i w:val="false"/>
          <w:color w:val="000000"/>
          <w:sz w:val="28"/>
        </w:rPr>
        <w:t>
      42) реттелетін салада түсіндіру жұмысын ұйымдастыру;</w:t>
      </w:r>
    </w:p>
    <w:bookmarkEnd w:id="5539"/>
    <w:bookmarkStart w:name="z5603" w:id="5540"/>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5540"/>
    <w:bookmarkStart w:name="z5604" w:id="5541"/>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5541"/>
    <w:bookmarkStart w:name="z5605" w:id="5542"/>
    <w:p>
      <w:pPr>
        <w:spacing w:after="0"/>
        <w:ind w:left="0"/>
        <w:jc w:val="both"/>
      </w:pPr>
      <w:r>
        <w:rPr>
          <w:rFonts w:ascii="Times New Roman"/>
          <w:b w:val="false"/>
          <w:i w:val="false"/>
          <w:color w:val="000000"/>
          <w:sz w:val="28"/>
        </w:rPr>
        <w:t>
      14. Құқықтары мен міндеттері:</w:t>
      </w:r>
    </w:p>
    <w:bookmarkEnd w:id="5542"/>
    <w:bookmarkStart w:name="z5606" w:id="5543"/>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5543"/>
    <w:bookmarkStart w:name="z5607" w:id="5544"/>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5544"/>
    <w:bookmarkStart w:name="z5608" w:id="5545"/>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5545"/>
    <w:bookmarkStart w:name="z5609" w:id="5546"/>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5546"/>
    <w:bookmarkStart w:name="z5610" w:id="5547"/>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5547"/>
    <w:bookmarkStart w:name="z5611" w:id="5548"/>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5548"/>
    <w:bookmarkStart w:name="z5612" w:id="5549"/>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5549"/>
    <w:bookmarkStart w:name="z5613" w:id="5550"/>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5550"/>
    <w:bookmarkStart w:name="z5614" w:id="5551"/>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5551"/>
    <w:bookmarkStart w:name="z5615" w:id="5552"/>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5552"/>
    <w:bookmarkStart w:name="z5616" w:id="5553"/>
    <w:p>
      <w:pPr>
        <w:spacing w:after="0"/>
        <w:ind w:left="0"/>
        <w:jc w:val="left"/>
      </w:pPr>
      <w:r>
        <w:rPr>
          <w:rFonts w:ascii="Times New Roman"/>
          <w:b/>
          <w:i w:val="false"/>
          <w:color w:val="000000"/>
        </w:rPr>
        <w:t xml:space="preserve"> 3-тарау. Басқарманың қызметін ұйымдастыру</w:t>
      </w:r>
    </w:p>
    <w:bookmarkEnd w:id="5553"/>
    <w:bookmarkStart w:name="z5617" w:id="5554"/>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5554"/>
    <w:bookmarkStart w:name="z5618" w:id="5555"/>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5555"/>
    <w:bookmarkStart w:name="z5619" w:id="5556"/>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5556"/>
    <w:bookmarkStart w:name="z5620" w:id="5557"/>
    <w:p>
      <w:pPr>
        <w:spacing w:after="0"/>
        <w:ind w:left="0"/>
        <w:jc w:val="both"/>
      </w:pPr>
      <w:r>
        <w:rPr>
          <w:rFonts w:ascii="Times New Roman"/>
          <w:b w:val="false"/>
          <w:i w:val="false"/>
          <w:color w:val="000000"/>
          <w:sz w:val="28"/>
        </w:rPr>
        <w:t xml:space="preserve">
      18. Басқарма басшысының өкілеттіктері: </w:t>
      </w:r>
    </w:p>
    <w:bookmarkEnd w:id="5557"/>
    <w:bookmarkStart w:name="z5621" w:id="5558"/>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5558"/>
    <w:bookmarkStart w:name="z5622" w:id="5559"/>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5559"/>
    <w:bookmarkStart w:name="z5623" w:id="5560"/>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5560"/>
    <w:bookmarkStart w:name="z5624" w:id="5561"/>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5561"/>
    <w:bookmarkStart w:name="z5625" w:id="5562"/>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5562"/>
    <w:bookmarkStart w:name="z5626" w:id="5563"/>
    <w:p>
      <w:pPr>
        <w:spacing w:after="0"/>
        <w:ind w:left="0"/>
        <w:jc w:val="left"/>
      </w:pPr>
      <w:r>
        <w:rPr>
          <w:rFonts w:ascii="Times New Roman"/>
          <w:b/>
          <w:i w:val="false"/>
          <w:color w:val="000000"/>
        </w:rPr>
        <w:t xml:space="preserve"> 4-тарау. Басқарманың мүлкі</w:t>
      </w:r>
    </w:p>
    <w:bookmarkEnd w:id="5563"/>
    <w:bookmarkStart w:name="z5627" w:id="5564"/>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5564"/>
    <w:bookmarkStart w:name="z5628" w:id="5565"/>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5565"/>
    <w:bookmarkStart w:name="z5629" w:id="5566"/>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5566"/>
    <w:bookmarkStart w:name="z5630" w:id="5567"/>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5567"/>
    <w:bookmarkStart w:name="z5631" w:id="5568"/>
    <w:p>
      <w:pPr>
        <w:spacing w:after="0"/>
        <w:ind w:left="0"/>
        <w:jc w:val="left"/>
      </w:pPr>
      <w:r>
        <w:rPr>
          <w:rFonts w:ascii="Times New Roman"/>
          <w:b/>
          <w:i w:val="false"/>
          <w:color w:val="000000"/>
        </w:rPr>
        <w:t xml:space="preserve"> 5-тарау. Басқарманы қайта ұйымдастыру және тарату</w:t>
      </w:r>
    </w:p>
    <w:bookmarkEnd w:id="5568"/>
    <w:bookmarkStart w:name="z5632" w:id="5569"/>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55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59-қосымша</w:t>
            </w:r>
          </w:p>
        </w:tc>
      </w:tr>
    </w:tbl>
    <w:bookmarkStart w:name="z5634" w:id="5570"/>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Ұйғыр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5570"/>
    <w:bookmarkStart w:name="z5635" w:id="5571"/>
    <w:p>
      <w:pPr>
        <w:spacing w:after="0"/>
        <w:ind w:left="0"/>
        <w:jc w:val="left"/>
      </w:pPr>
      <w:r>
        <w:rPr>
          <w:rFonts w:ascii="Times New Roman"/>
          <w:b/>
          <w:i w:val="false"/>
          <w:color w:val="000000"/>
        </w:rPr>
        <w:t xml:space="preserve"> 1-тарау. Жалпы ережелер</w:t>
      </w:r>
    </w:p>
    <w:bookmarkEnd w:id="5571"/>
    <w:bookmarkStart w:name="z5636" w:id="5572"/>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Ұйғыр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5572"/>
    <w:bookmarkStart w:name="z5637" w:id="5573"/>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5573"/>
    <w:bookmarkStart w:name="z5638" w:id="5574"/>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5574"/>
    <w:bookmarkStart w:name="z5639" w:id="5575"/>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5575"/>
    <w:bookmarkStart w:name="z5640" w:id="5576"/>
    <w:p>
      <w:pPr>
        <w:spacing w:after="0"/>
        <w:ind w:left="0"/>
        <w:jc w:val="both"/>
      </w:pPr>
      <w:r>
        <w:rPr>
          <w:rFonts w:ascii="Times New Roman"/>
          <w:b w:val="false"/>
          <w:i w:val="false"/>
          <w:color w:val="000000"/>
          <w:sz w:val="28"/>
        </w:rPr>
        <w:t>
      5. Егер Басқармаға заңнамаға сәйкес уәкілеттік берілген болса, ол мемлекет атынан азаматтық-құқықтық қатынастардың тарапы болуға құқығы бар.</w:t>
      </w:r>
    </w:p>
    <w:bookmarkEnd w:id="5576"/>
    <w:bookmarkStart w:name="z5641" w:id="5577"/>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5577"/>
    <w:bookmarkStart w:name="z5642" w:id="5578"/>
    <w:p>
      <w:pPr>
        <w:spacing w:after="0"/>
        <w:ind w:left="0"/>
        <w:jc w:val="both"/>
      </w:pPr>
      <w:r>
        <w:rPr>
          <w:rFonts w:ascii="Times New Roman"/>
          <w:b w:val="false"/>
          <w:i w:val="false"/>
          <w:color w:val="000000"/>
          <w:sz w:val="28"/>
        </w:rPr>
        <w:t>
      7. Басқарманың орналасқан жері – 041800, Қазақстан Республикасы, Алматы облысы, Ұйғыр ауданы, Шонжы ауылы, Заманбек Абдразаков көшесі, 34 үй</w:t>
      </w:r>
    </w:p>
    <w:bookmarkEnd w:id="5578"/>
    <w:bookmarkStart w:name="z5643" w:id="5579"/>
    <w:p>
      <w:pPr>
        <w:spacing w:after="0"/>
        <w:ind w:left="0"/>
        <w:jc w:val="both"/>
      </w:pPr>
      <w:r>
        <w:rPr>
          <w:rFonts w:ascii="Times New Roman"/>
          <w:b w:val="false"/>
          <w:i w:val="false"/>
          <w:color w:val="000000"/>
          <w:sz w:val="28"/>
        </w:rPr>
        <w:t>
      8. Мемлекеттік органның толық атауы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Ұйғыр аудандық тауарлар мен көрсетілетін қызметтердің сапасы мен қауіпсіздігін бақылау басқармасы".</w:t>
      </w:r>
    </w:p>
    <w:bookmarkEnd w:id="5579"/>
    <w:bookmarkStart w:name="z5644" w:id="5580"/>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5580"/>
    <w:bookmarkStart w:name="z5645" w:id="5581"/>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5581"/>
    <w:bookmarkStart w:name="z5646" w:id="5582"/>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5582"/>
    <w:bookmarkStart w:name="z5647" w:id="5583"/>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5583"/>
    <w:bookmarkStart w:name="z5648" w:id="5584"/>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5584"/>
    <w:bookmarkStart w:name="z5649" w:id="5585"/>
    <w:p>
      <w:pPr>
        <w:spacing w:after="0"/>
        <w:ind w:left="0"/>
        <w:jc w:val="both"/>
      </w:pPr>
      <w:r>
        <w:rPr>
          <w:rFonts w:ascii="Times New Roman"/>
          <w:b w:val="false"/>
          <w:i w:val="false"/>
          <w:color w:val="000000"/>
          <w:sz w:val="28"/>
        </w:rPr>
        <w:t xml:space="preserve">
      12. Міндеттері: </w:t>
      </w:r>
    </w:p>
    <w:bookmarkEnd w:id="5585"/>
    <w:bookmarkStart w:name="z5650" w:id="5586"/>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5586"/>
    <w:bookmarkStart w:name="z5651" w:id="5587"/>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5587"/>
    <w:bookmarkStart w:name="z5652" w:id="5588"/>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5588"/>
    <w:bookmarkStart w:name="z5653" w:id="5589"/>
    <w:p>
      <w:pPr>
        <w:spacing w:after="0"/>
        <w:ind w:left="0"/>
        <w:jc w:val="both"/>
      </w:pPr>
      <w:r>
        <w:rPr>
          <w:rFonts w:ascii="Times New Roman"/>
          <w:b w:val="false"/>
          <w:i w:val="false"/>
          <w:color w:val="000000"/>
          <w:sz w:val="28"/>
        </w:rPr>
        <w:t xml:space="preserve">
      13. Функциялары: </w:t>
      </w:r>
    </w:p>
    <w:bookmarkEnd w:id="5589"/>
    <w:bookmarkStart w:name="z5654" w:id="5590"/>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5590"/>
    <w:bookmarkStart w:name="z5655" w:id="5591"/>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5591"/>
    <w:bookmarkStart w:name="z5656" w:id="5592"/>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5592"/>
    <w:bookmarkStart w:name="z5657" w:id="5593"/>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5593"/>
    <w:bookmarkStart w:name="z5658" w:id="5594"/>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5594"/>
    <w:bookmarkStart w:name="z5659" w:id="5595"/>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5595"/>
    <w:bookmarkStart w:name="z5660" w:id="5596"/>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5596"/>
    <w:bookmarkStart w:name="z5661" w:id="5597"/>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5597"/>
    <w:bookmarkStart w:name="z5662" w:id="5598"/>
    <w:p>
      <w:pPr>
        <w:spacing w:after="0"/>
        <w:ind w:left="0"/>
        <w:jc w:val="both"/>
      </w:pPr>
      <w:r>
        <w:rPr>
          <w:rFonts w:ascii="Times New Roman"/>
          <w:b w:val="false"/>
          <w:i w:val="false"/>
          <w:color w:val="000000"/>
          <w:sz w:val="28"/>
        </w:rPr>
        <w:t>
      9) құзыретінің шегінде мониторинг жүргізу;</w:t>
      </w:r>
    </w:p>
    <w:bookmarkEnd w:id="5598"/>
    <w:bookmarkStart w:name="z5663" w:id="5599"/>
    <w:p>
      <w:pPr>
        <w:spacing w:after="0"/>
        <w:ind w:left="0"/>
        <w:jc w:val="both"/>
      </w:pPr>
      <w:r>
        <w:rPr>
          <w:rFonts w:ascii="Times New Roman"/>
          <w:b w:val="false"/>
          <w:i w:val="false"/>
          <w:color w:val="000000"/>
          <w:sz w:val="28"/>
        </w:rPr>
        <w:t>
      10) тамақ өнімі қауіпсіздігін қамтамасыз ету;</w:t>
      </w:r>
    </w:p>
    <w:bookmarkEnd w:id="5599"/>
    <w:bookmarkStart w:name="z5664" w:id="5600"/>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5600"/>
    <w:bookmarkStart w:name="z5665" w:id="5601"/>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5601"/>
    <w:bookmarkStart w:name="z5666" w:id="5602"/>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5602"/>
    <w:bookmarkStart w:name="z5667" w:id="5603"/>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5603"/>
    <w:bookmarkStart w:name="z5668" w:id="5604"/>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5604"/>
    <w:bookmarkStart w:name="z5669" w:id="5605"/>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5605"/>
    <w:bookmarkStart w:name="z5670" w:id="5606"/>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5606"/>
    <w:bookmarkStart w:name="z5671" w:id="5607"/>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5607"/>
    <w:bookmarkStart w:name="z5672" w:id="5608"/>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5608"/>
    <w:bookmarkStart w:name="z5673" w:id="5609"/>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5609"/>
    <w:bookmarkStart w:name="z5674" w:id="5610"/>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5610"/>
    <w:bookmarkStart w:name="z5675" w:id="5611"/>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5611"/>
    <w:bookmarkStart w:name="z5676" w:id="5612"/>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5612"/>
    <w:bookmarkStart w:name="z5677" w:id="5613"/>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5613"/>
    <w:bookmarkStart w:name="z5678" w:id="5614"/>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5614"/>
    <w:bookmarkStart w:name="z5679" w:id="5615"/>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5615"/>
    <w:bookmarkStart w:name="z5680" w:id="5616"/>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5616"/>
    <w:bookmarkStart w:name="z5681" w:id="5617"/>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5617"/>
    <w:bookmarkStart w:name="z5682" w:id="5618"/>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5618"/>
    <w:bookmarkStart w:name="z5683" w:id="5619"/>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5619"/>
    <w:bookmarkStart w:name="z5684" w:id="5620"/>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5620"/>
    <w:bookmarkStart w:name="z5685" w:id="5621"/>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5621"/>
    <w:bookmarkStart w:name="z5686" w:id="5622"/>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5622"/>
    <w:bookmarkStart w:name="z5687" w:id="5623"/>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5623"/>
    <w:bookmarkStart w:name="z5688" w:id="5624"/>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5624"/>
    <w:bookmarkStart w:name="z5689" w:id="5625"/>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5625"/>
    <w:bookmarkStart w:name="z5690" w:id="5626"/>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5626"/>
    <w:bookmarkStart w:name="z5691" w:id="5627"/>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5627"/>
    <w:bookmarkStart w:name="z5692" w:id="5628"/>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5628"/>
    <w:bookmarkStart w:name="z5693" w:id="5629"/>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5629"/>
    <w:bookmarkStart w:name="z5694" w:id="5630"/>
    <w:p>
      <w:pPr>
        <w:spacing w:after="0"/>
        <w:ind w:left="0"/>
        <w:jc w:val="both"/>
      </w:pPr>
      <w:r>
        <w:rPr>
          <w:rFonts w:ascii="Times New Roman"/>
          <w:b w:val="false"/>
          <w:i w:val="false"/>
          <w:color w:val="000000"/>
          <w:sz w:val="28"/>
        </w:rPr>
        <w:t>
      42) реттелетін салада түсіндіру жұмысын ұйымдастыру;</w:t>
      </w:r>
    </w:p>
    <w:bookmarkEnd w:id="5630"/>
    <w:bookmarkStart w:name="z5695" w:id="5631"/>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5631"/>
    <w:bookmarkStart w:name="z5696" w:id="5632"/>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5632"/>
    <w:bookmarkStart w:name="z5697" w:id="5633"/>
    <w:p>
      <w:pPr>
        <w:spacing w:after="0"/>
        <w:ind w:left="0"/>
        <w:jc w:val="both"/>
      </w:pPr>
      <w:r>
        <w:rPr>
          <w:rFonts w:ascii="Times New Roman"/>
          <w:b w:val="false"/>
          <w:i w:val="false"/>
          <w:color w:val="000000"/>
          <w:sz w:val="28"/>
        </w:rPr>
        <w:t>
      14. Құқықтары мен міндеттері:</w:t>
      </w:r>
    </w:p>
    <w:bookmarkEnd w:id="5633"/>
    <w:bookmarkStart w:name="z5698" w:id="5634"/>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5634"/>
    <w:bookmarkStart w:name="z5699" w:id="5635"/>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5635"/>
    <w:bookmarkStart w:name="z5700" w:id="5636"/>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5636"/>
    <w:bookmarkStart w:name="z5701" w:id="5637"/>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5637"/>
    <w:bookmarkStart w:name="z5702" w:id="5638"/>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5638"/>
    <w:bookmarkStart w:name="z5703" w:id="5639"/>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5639"/>
    <w:bookmarkStart w:name="z5704" w:id="5640"/>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5640"/>
    <w:bookmarkStart w:name="z5705" w:id="5641"/>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5641"/>
    <w:bookmarkStart w:name="z5706" w:id="5642"/>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5642"/>
    <w:bookmarkStart w:name="z5707" w:id="5643"/>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5643"/>
    <w:bookmarkStart w:name="z5708" w:id="5644"/>
    <w:p>
      <w:pPr>
        <w:spacing w:after="0"/>
        <w:ind w:left="0"/>
        <w:jc w:val="left"/>
      </w:pPr>
      <w:r>
        <w:rPr>
          <w:rFonts w:ascii="Times New Roman"/>
          <w:b/>
          <w:i w:val="false"/>
          <w:color w:val="000000"/>
        </w:rPr>
        <w:t xml:space="preserve"> 3-тарау. Басқарманың қызметін ұйымдастыру</w:t>
      </w:r>
    </w:p>
    <w:bookmarkEnd w:id="5644"/>
    <w:bookmarkStart w:name="z5709" w:id="5645"/>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5645"/>
    <w:bookmarkStart w:name="z5710" w:id="5646"/>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5646"/>
    <w:bookmarkStart w:name="z5711" w:id="5647"/>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5647"/>
    <w:bookmarkStart w:name="z5712" w:id="5648"/>
    <w:p>
      <w:pPr>
        <w:spacing w:after="0"/>
        <w:ind w:left="0"/>
        <w:jc w:val="both"/>
      </w:pPr>
      <w:r>
        <w:rPr>
          <w:rFonts w:ascii="Times New Roman"/>
          <w:b w:val="false"/>
          <w:i w:val="false"/>
          <w:color w:val="000000"/>
          <w:sz w:val="28"/>
        </w:rPr>
        <w:t xml:space="preserve">
      18. Басқарма басшысының өкілеттіктері: </w:t>
      </w:r>
    </w:p>
    <w:bookmarkEnd w:id="5648"/>
    <w:bookmarkStart w:name="z5713" w:id="5649"/>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5649"/>
    <w:bookmarkStart w:name="z5714" w:id="5650"/>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5650"/>
    <w:bookmarkStart w:name="z5715" w:id="5651"/>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5651"/>
    <w:bookmarkStart w:name="z5716" w:id="5652"/>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5652"/>
    <w:bookmarkStart w:name="z5717" w:id="5653"/>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5653"/>
    <w:bookmarkStart w:name="z5718" w:id="5654"/>
    <w:p>
      <w:pPr>
        <w:spacing w:after="0"/>
        <w:ind w:left="0"/>
        <w:jc w:val="left"/>
      </w:pPr>
      <w:r>
        <w:rPr>
          <w:rFonts w:ascii="Times New Roman"/>
          <w:b/>
          <w:i w:val="false"/>
          <w:color w:val="000000"/>
        </w:rPr>
        <w:t xml:space="preserve"> 4-тарау. Басқарманың мүлкі</w:t>
      </w:r>
    </w:p>
    <w:bookmarkEnd w:id="5654"/>
    <w:bookmarkStart w:name="z5719" w:id="5655"/>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5655"/>
    <w:bookmarkStart w:name="z5720" w:id="5656"/>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5656"/>
    <w:bookmarkStart w:name="z5721" w:id="5657"/>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5657"/>
    <w:bookmarkStart w:name="z5722" w:id="5658"/>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5658"/>
    <w:bookmarkStart w:name="z5723" w:id="5659"/>
    <w:p>
      <w:pPr>
        <w:spacing w:after="0"/>
        <w:ind w:left="0"/>
        <w:jc w:val="left"/>
      </w:pPr>
      <w:r>
        <w:rPr>
          <w:rFonts w:ascii="Times New Roman"/>
          <w:b/>
          <w:i w:val="false"/>
          <w:color w:val="000000"/>
        </w:rPr>
        <w:t xml:space="preserve"> 5-тарау. Басқарманы қайта ұйымдастыру және тарату</w:t>
      </w:r>
    </w:p>
    <w:bookmarkEnd w:id="5659"/>
    <w:bookmarkStart w:name="z5724" w:id="5660"/>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56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60-қосымша</w:t>
            </w:r>
          </w:p>
        </w:tc>
      </w:tr>
    </w:tbl>
    <w:bookmarkStart w:name="z5726" w:id="5661"/>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Іле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5661"/>
    <w:bookmarkStart w:name="z5727" w:id="5662"/>
    <w:p>
      <w:pPr>
        <w:spacing w:after="0"/>
        <w:ind w:left="0"/>
        <w:jc w:val="left"/>
      </w:pPr>
      <w:r>
        <w:rPr>
          <w:rFonts w:ascii="Times New Roman"/>
          <w:b/>
          <w:i w:val="false"/>
          <w:color w:val="000000"/>
        </w:rPr>
        <w:t xml:space="preserve"> 1-тарау. Жалпы ережелер</w:t>
      </w:r>
    </w:p>
    <w:bookmarkEnd w:id="5662"/>
    <w:bookmarkStart w:name="z5728" w:id="5663"/>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Іле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5663"/>
    <w:bookmarkStart w:name="z5729" w:id="5664"/>
    <w:p>
      <w:pPr>
        <w:spacing w:after="0"/>
        <w:ind w:left="0"/>
        <w:jc w:val="both"/>
      </w:pPr>
      <w:r>
        <w:rPr>
          <w:rFonts w:ascii="Times New Roman"/>
          <w:b w:val="false"/>
          <w:i w:val="false"/>
          <w:color w:val="000000"/>
          <w:sz w:val="28"/>
        </w:rPr>
        <w:t xml:space="preserve">
      2. Басқарма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5664"/>
    <w:bookmarkStart w:name="z5730" w:id="5665"/>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5665"/>
    <w:bookmarkStart w:name="z5731" w:id="5666"/>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5666"/>
    <w:bookmarkStart w:name="z5732" w:id="5667"/>
    <w:p>
      <w:pPr>
        <w:spacing w:after="0"/>
        <w:ind w:left="0"/>
        <w:jc w:val="both"/>
      </w:pPr>
      <w:r>
        <w:rPr>
          <w:rFonts w:ascii="Times New Roman"/>
          <w:b w:val="false"/>
          <w:i w:val="false"/>
          <w:color w:val="000000"/>
          <w:sz w:val="28"/>
        </w:rPr>
        <w:t>
      5. Егер Басқармаға заңнамаға сәйкес уәкілеттік берілген болса, ол мемлекет атынан азаматтық-құқықтық қатынастардың тарапы болуға құқығы бар.</w:t>
      </w:r>
    </w:p>
    <w:bookmarkEnd w:id="5667"/>
    <w:bookmarkStart w:name="z5733" w:id="5668"/>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5668"/>
    <w:bookmarkStart w:name="z5734" w:id="5669"/>
    <w:p>
      <w:pPr>
        <w:spacing w:after="0"/>
        <w:ind w:left="0"/>
        <w:jc w:val="both"/>
      </w:pPr>
      <w:r>
        <w:rPr>
          <w:rFonts w:ascii="Times New Roman"/>
          <w:b w:val="false"/>
          <w:i w:val="false"/>
          <w:color w:val="000000"/>
          <w:sz w:val="28"/>
        </w:rPr>
        <w:t>
      7. Басқарманың орналасқан жері – 040700, Қазақстан Республикасы, Алматы облысы, Іле ауданы, Өтеген батыр кенті, Қолдасов Сұлтан көшесі, ғимарат 8.</w:t>
      </w:r>
    </w:p>
    <w:bookmarkEnd w:id="5669"/>
    <w:bookmarkStart w:name="z5735" w:id="5670"/>
    <w:p>
      <w:pPr>
        <w:spacing w:after="0"/>
        <w:ind w:left="0"/>
        <w:jc w:val="both"/>
      </w:pPr>
      <w:r>
        <w:rPr>
          <w:rFonts w:ascii="Times New Roman"/>
          <w:b w:val="false"/>
          <w:i w:val="false"/>
          <w:color w:val="000000"/>
          <w:sz w:val="28"/>
        </w:rPr>
        <w:t>
      8. Мемлекеттік органның толық атауы "Қазақстан Республикасы Денсаулық сақтау министрлігінің Тауарлар мен көрсетілетін қызметтердің сапасы мен қауіпсіздігін бақылау комитеті Алматы облысының тауарлар мен көрсетілетін қызметтердің сапасы мен қауіпсіздігін бақылау департаментінің Іле аудандық тауарлар мен көрсетілетін қызметтердің сапасы мен қауіпсіздігін бақылау басқармасы".</w:t>
      </w:r>
    </w:p>
    <w:bookmarkEnd w:id="5670"/>
    <w:bookmarkStart w:name="z5736" w:id="5671"/>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5671"/>
    <w:bookmarkStart w:name="z5737" w:id="5672"/>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5672"/>
    <w:bookmarkStart w:name="z5738" w:id="5673"/>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5673"/>
    <w:bookmarkStart w:name="z5739" w:id="5674"/>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5674"/>
    <w:bookmarkStart w:name="z5740" w:id="5675"/>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5675"/>
    <w:bookmarkStart w:name="z5741" w:id="5676"/>
    <w:p>
      <w:pPr>
        <w:spacing w:after="0"/>
        <w:ind w:left="0"/>
        <w:jc w:val="both"/>
      </w:pPr>
      <w:r>
        <w:rPr>
          <w:rFonts w:ascii="Times New Roman"/>
          <w:b w:val="false"/>
          <w:i w:val="false"/>
          <w:color w:val="000000"/>
          <w:sz w:val="28"/>
        </w:rPr>
        <w:t xml:space="preserve">
      12. Міндеттері: </w:t>
      </w:r>
    </w:p>
    <w:bookmarkEnd w:id="5676"/>
    <w:bookmarkStart w:name="z5742" w:id="5677"/>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5677"/>
    <w:bookmarkStart w:name="z5743" w:id="5678"/>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5678"/>
    <w:bookmarkStart w:name="z5744" w:id="5679"/>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5679"/>
    <w:bookmarkStart w:name="z5745" w:id="5680"/>
    <w:p>
      <w:pPr>
        <w:spacing w:after="0"/>
        <w:ind w:left="0"/>
        <w:jc w:val="both"/>
      </w:pPr>
      <w:r>
        <w:rPr>
          <w:rFonts w:ascii="Times New Roman"/>
          <w:b w:val="false"/>
          <w:i w:val="false"/>
          <w:color w:val="000000"/>
          <w:sz w:val="28"/>
        </w:rPr>
        <w:t xml:space="preserve">
      13. Функциялары: </w:t>
      </w:r>
    </w:p>
    <w:bookmarkEnd w:id="5680"/>
    <w:bookmarkStart w:name="z5746" w:id="5681"/>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5681"/>
    <w:bookmarkStart w:name="z5747" w:id="5682"/>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5682"/>
    <w:bookmarkStart w:name="z5748" w:id="5683"/>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5683"/>
    <w:bookmarkStart w:name="z5749" w:id="5684"/>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5684"/>
    <w:bookmarkStart w:name="z5750" w:id="5685"/>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5685"/>
    <w:bookmarkStart w:name="z5751" w:id="5686"/>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5686"/>
    <w:bookmarkStart w:name="z5752" w:id="5687"/>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5687"/>
    <w:bookmarkStart w:name="z5753" w:id="5688"/>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5688"/>
    <w:bookmarkStart w:name="z5754" w:id="5689"/>
    <w:p>
      <w:pPr>
        <w:spacing w:after="0"/>
        <w:ind w:left="0"/>
        <w:jc w:val="both"/>
      </w:pPr>
      <w:r>
        <w:rPr>
          <w:rFonts w:ascii="Times New Roman"/>
          <w:b w:val="false"/>
          <w:i w:val="false"/>
          <w:color w:val="000000"/>
          <w:sz w:val="28"/>
        </w:rPr>
        <w:t>
      9) құзыретінің шегінде мониторинг жүргізу;</w:t>
      </w:r>
    </w:p>
    <w:bookmarkEnd w:id="5689"/>
    <w:bookmarkStart w:name="z5755" w:id="5690"/>
    <w:p>
      <w:pPr>
        <w:spacing w:after="0"/>
        <w:ind w:left="0"/>
        <w:jc w:val="both"/>
      </w:pPr>
      <w:r>
        <w:rPr>
          <w:rFonts w:ascii="Times New Roman"/>
          <w:b w:val="false"/>
          <w:i w:val="false"/>
          <w:color w:val="000000"/>
          <w:sz w:val="28"/>
        </w:rPr>
        <w:t>
      10) тамақ өнімі қауіпсіздігін қамтамасыз ету;</w:t>
      </w:r>
    </w:p>
    <w:bookmarkEnd w:id="5690"/>
    <w:bookmarkStart w:name="z5756" w:id="5691"/>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5691"/>
    <w:bookmarkStart w:name="z5757" w:id="5692"/>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5692"/>
    <w:bookmarkStart w:name="z5758" w:id="5693"/>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5693"/>
    <w:bookmarkStart w:name="z5759" w:id="5694"/>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5694"/>
    <w:bookmarkStart w:name="z5760" w:id="5695"/>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5695"/>
    <w:bookmarkStart w:name="z5761" w:id="5696"/>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5696"/>
    <w:bookmarkStart w:name="z5762" w:id="5697"/>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5697"/>
    <w:bookmarkStart w:name="z5763" w:id="5698"/>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5698"/>
    <w:bookmarkStart w:name="z5764" w:id="5699"/>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5699"/>
    <w:bookmarkStart w:name="z5765" w:id="5700"/>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5700"/>
    <w:bookmarkStart w:name="z5766" w:id="5701"/>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5701"/>
    <w:bookmarkStart w:name="z5767" w:id="5702"/>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5702"/>
    <w:bookmarkStart w:name="z5768" w:id="5703"/>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5703"/>
    <w:bookmarkStart w:name="z5769" w:id="5704"/>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5704"/>
    <w:bookmarkStart w:name="z5770" w:id="5705"/>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5705"/>
    <w:bookmarkStart w:name="z5771" w:id="5706"/>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5706"/>
    <w:bookmarkStart w:name="z5772" w:id="5707"/>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5707"/>
    <w:bookmarkStart w:name="z5773" w:id="5708"/>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5708"/>
    <w:bookmarkStart w:name="z5774" w:id="5709"/>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5709"/>
    <w:bookmarkStart w:name="z5775" w:id="5710"/>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5710"/>
    <w:bookmarkStart w:name="z5776" w:id="5711"/>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5711"/>
    <w:bookmarkStart w:name="z5777" w:id="5712"/>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5712"/>
    <w:bookmarkStart w:name="z5778" w:id="5713"/>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5713"/>
    <w:bookmarkStart w:name="z5779" w:id="5714"/>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5714"/>
    <w:bookmarkStart w:name="z5780" w:id="5715"/>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5715"/>
    <w:bookmarkStart w:name="z5781" w:id="5716"/>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5716"/>
    <w:bookmarkStart w:name="z5782" w:id="5717"/>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5717"/>
    <w:bookmarkStart w:name="z5783" w:id="5718"/>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5718"/>
    <w:bookmarkStart w:name="z5784" w:id="5719"/>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5719"/>
    <w:bookmarkStart w:name="z5785" w:id="5720"/>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5720"/>
    <w:bookmarkStart w:name="z5786" w:id="5721"/>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5721"/>
    <w:bookmarkStart w:name="z5787" w:id="5722"/>
    <w:p>
      <w:pPr>
        <w:spacing w:after="0"/>
        <w:ind w:left="0"/>
        <w:jc w:val="both"/>
      </w:pPr>
      <w:r>
        <w:rPr>
          <w:rFonts w:ascii="Times New Roman"/>
          <w:b w:val="false"/>
          <w:i w:val="false"/>
          <w:color w:val="000000"/>
          <w:sz w:val="28"/>
        </w:rPr>
        <w:t>
      42) реттелетін салада түсіндіру жұмысын ұйымдастыру;</w:t>
      </w:r>
    </w:p>
    <w:bookmarkEnd w:id="5722"/>
    <w:bookmarkStart w:name="z5788" w:id="5723"/>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5723"/>
    <w:bookmarkStart w:name="z5789" w:id="5724"/>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5724"/>
    <w:bookmarkStart w:name="z5790" w:id="5725"/>
    <w:p>
      <w:pPr>
        <w:spacing w:after="0"/>
        <w:ind w:left="0"/>
        <w:jc w:val="both"/>
      </w:pPr>
      <w:r>
        <w:rPr>
          <w:rFonts w:ascii="Times New Roman"/>
          <w:b w:val="false"/>
          <w:i w:val="false"/>
          <w:color w:val="000000"/>
          <w:sz w:val="28"/>
        </w:rPr>
        <w:t>
      14. Құқықтары мен міндеттері:</w:t>
      </w:r>
    </w:p>
    <w:bookmarkEnd w:id="5725"/>
    <w:bookmarkStart w:name="z5791" w:id="5726"/>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5726"/>
    <w:bookmarkStart w:name="z5792" w:id="5727"/>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5727"/>
    <w:bookmarkStart w:name="z5793" w:id="5728"/>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5728"/>
    <w:bookmarkStart w:name="z5794" w:id="5729"/>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5729"/>
    <w:bookmarkStart w:name="z5795" w:id="5730"/>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5730"/>
    <w:bookmarkStart w:name="z5796" w:id="5731"/>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5731"/>
    <w:bookmarkStart w:name="z5797" w:id="5732"/>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5732"/>
    <w:bookmarkStart w:name="z5798" w:id="5733"/>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5733"/>
    <w:bookmarkStart w:name="z5799" w:id="5734"/>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5734"/>
    <w:bookmarkStart w:name="z5800" w:id="5735"/>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5735"/>
    <w:bookmarkStart w:name="z5801" w:id="5736"/>
    <w:p>
      <w:pPr>
        <w:spacing w:after="0"/>
        <w:ind w:left="0"/>
        <w:jc w:val="left"/>
      </w:pPr>
      <w:r>
        <w:rPr>
          <w:rFonts w:ascii="Times New Roman"/>
          <w:b/>
          <w:i w:val="false"/>
          <w:color w:val="000000"/>
        </w:rPr>
        <w:t xml:space="preserve"> 3-тарау. Басқарманың қызметін ұйымдастыру</w:t>
      </w:r>
    </w:p>
    <w:bookmarkEnd w:id="5736"/>
    <w:bookmarkStart w:name="z5802" w:id="5737"/>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5737"/>
    <w:bookmarkStart w:name="z5803" w:id="5738"/>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5738"/>
    <w:bookmarkStart w:name="z5804" w:id="5739"/>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5739"/>
    <w:bookmarkStart w:name="z5805" w:id="5740"/>
    <w:p>
      <w:pPr>
        <w:spacing w:after="0"/>
        <w:ind w:left="0"/>
        <w:jc w:val="both"/>
      </w:pPr>
      <w:r>
        <w:rPr>
          <w:rFonts w:ascii="Times New Roman"/>
          <w:b w:val="false"/>
          <w:i w:val="false"/>
          <w:color w:val="000000"/>
          <w:sz w:val="28"/>
        </w:rPr>
        <w:t xml:space="preserve">
      18. Басқарма басшысының өкілеттіктері: </w:t>
      </w:r>
    </w:p>
    <w:bookmarkEnd w:id="5740"/>
    <w:bookmarkStart w:name="z5806" w:id="5741"/>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5741"/>
    <w:bookmarkStart w:name="z5807" w:id="5742"/>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5742"/>
    <w:bookmarkStart w:name="z5808" w:id="5743"/>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5743"/>
    <w:bookmarkStart w:name="z5809" w:id="5744"/>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5744"/>
    <w:bookmarkStart w:name="z5810" w:id="5745"/>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5745"/>
    <w:bookmarkStart w:name="z5811" w:id="5746"/>
    <w:p>
      <w:pPr>
        <w:spacing w:after="0"/>
        <w:ind w:left="0"/>
        <w:jc w:val="left"/>
      </w:pPr>
      <w:r>
        <w:rPr>
          <w:rFonts w:ascii="Times New Roman"/>
          <w:b/>
          <w:i w:val="false"/>
          <w:color w:val="000000"/>
        </w:rPr>
        <w:t xml:space="preserve"> 4-тарау. Басқарманың мүлкі</w:t>
      </w:r>
    </w:p>
    <w:bookmarkEnd w:id="5746"/>
    <w:bookmarkStart w:name="z5812" w:id="5747"/>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5747"/>
    <w:bookmarkStart w:name="z5813" w:id="5748"/>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5748"/>
    <w:bookmarkStart w:name="z5814" w:id="5749"/>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5749"/>
    <w:bookmarkStart w:name="z5815" w:id="5750"/>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5750"/>
    <w:bookmarkStart w:name="z5816" w:id="5751"/>
    <w:p>
      <w:pPr>
        <w:spacing w:after="0"/>
        <w:ind w:left="0"/>
        <w:jc w:val="left"/>
      </w:pPr>
      <w:r>
        <w:rPr>
          <w:rFonts w:ascii="Times New Roman"/>
          <w:b/>
          <w:i w:val="false"/>
          <w:color w:val="000000"/>
        </w:rPr>
        <w:t xml:space="preserve"> 5-тарау. Басқарманы қайта ұйымдастыру және тарату</w:t>
      </w:r>
    </w:p>
    <w:bookmarkEnd w:id="5751"/>
    <w:bookmarkStart w:name="z5817" w:id="5752"/>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57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61-қосымша</w:t>
            </w:r>
          </w:p>
        </w:tc>
      </w:tr>
    </w:tbl>
    <w:bookmarkStart w:name="z5819" w:id="5753"/>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Атырау облысының тауарлар мен көрсетілетін қызметтердің сапасы мен қауіпсіздігін бақылау департаментінің Атырау қалалық тауарлар мен көрсетілетін қызметтердің сапасы мен қауіпсіздігін бақылау басқармасы" республикалық мемлекеттік мекемесiнің ережесі</w:t>
      </w:r>
    </w:p>
    <w:bookmarkEnd w:id="5753"/>
    <w:bookmarkStart w:name="z5820" w:id="5754"/>
    <w:p>
      <w:pPr>
        <w:spacing w:after="0"/>
        <w:ind w:left="0"/>
        <w:jc w:val="left"/>
      </w:pPr>
      <w:r>
        <w:rPr>
          <w:rFonts w:ascii="Times New Roman"/>
          <w:b/>
          <w:i w:val="false"/>
          <w:color w:val="000000"/>
        </w:rPr>
        <w:t xml:space="preserve"> 1-тарау. Жалпы ережелер</w:t>
      </w:r>
    </w:p>
    <w:bookmarkEnd w:id="5754"/>
    <w:bookmarkStart w:name="z5821" w:id="5755"/>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Атырау облысының тауарлар мен көрсетілетін қызметтердің сапасы мен қауіпсіздігін бақылау департаментінің Атырау қалалық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5755"/>
    <w:bookmarkStart w:name="z5822" w:id="5756"/>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5756"/>
    <w:bookmarkStart w:name="z5823" w:id="5757"/>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5757"/>
    <w:bookmarkStart w:name="z5824" w:id="5758"/>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5758"/>
    <w:bookmarkStart w:name="z5825" w:id="5759"/>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5759"/>
    <w:bookmarkStart w:name="z5826" w:id="5760"/>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5760"/>
    <w:bookmarkStart w:name="z5827" w:id="5761"/>
    <w:p>
      <w:pPr>
        <w:spacing w:after="0"/>
        <w:ind w:left="0"/>
        <w:jc w:val="both"/>
      </w:pPr>
      <w:r>
        <w:rPr>
          <w:rFonts w:ascii="Times New Roman"/>
          <w:b w:val="false"/>
          <w:i w:val="false"/>
          <w:color w:val="000000"/>
          <w:sz w:val="28"/>
        </w:rPr>
        <w:t>
      7. Басқарманың орналасқан жері – 060007, Қазақстан Республикасы, Атырау облысы, Атырау қаласы, Гурьев көшесі, 7 А ғимарат.</w:t>
      </w:r>
    </w:p>
    <w:bookmarkEnd w:id="5761"/>
    <w:bookmarkStart w:name="z5828" w:id="5762"/>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Атырау облысының тауарлар мен көрсетілетін қызметтердің сапасы мен қауіпсіздігін бақылау департаментінің Атырау қалалық тауарлар мен көрсетілетін қызметтердің сапасы мен қауіпсіздігін бақылау басқармасы".</w:t>
      </w:r>
    </w:p>
    <w:bookmarkEnd w:id="5762"/>
    <w:bookmarkStart w:name="z5829" w:id="5763"/>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5763"/>
    <w:bookmarkStart w:name="z5830" w:id="5764"/>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5764"/>
    <w:bookmarkStart w:name="z5831" w:id="5765"/>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5765"/>
    <w:bookmarkStart w:name="z5832" w:id="5766"/>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5766"/>
    <w:bookmarkStart w:name="z5833" w:id="5767"/>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5767"/>
    <w:bookmarkStart w:name="z5834" w:id="5768"/>
    <w:p>
      <w:pPr>
        <w:spacing w:after="0"/>
        <w:ind w:left="0"/>
        <w:jc w:val="both"/>
      </w:pPr>
      <w:r>
        <w:rPr>
          <w:rFonts w:ascii="Times New Roman"/>
          <w:b w:val="false"/>
          <w:i w:val="false"/>
          <w:color w:val="000000"/>
          <w:sz w:val="28"/>
        </w:rPr>
        <w:t xml:space="preserve">
      12. Міндеттері: </w:t>
      </w:r>
    </w:p>
    <w:bookmarkEnd w:id="5768"/>
    <w:bookmarkStart w:name="z5835" w:id="5769"/>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5769"/>
    <w:bookmarkStart w:name="z5836" w:id="5770"/>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5770"/>
    <w:bookmarkStart w:name="z5837" w:id="5771"/>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5771"/>
    <w:bookmarkStart w:name="z5838" w:id="5772"/>
    <w:p>
      <w:pPr>
        <w:spacing w:after="0"/>
        <w:ind w:left="0"/>
        <w:jc w:val="both"/>
      </w:pPr>
      <w:r>
        <w:rPr>
          <w:rFonts w:ascii="Times New Roman"/>
          <w:b w:val="false"/>
          <w:i w:val="false"/>
          <w:color w:val="000000"/>
          <w:sz w:val="28"/>
        </w:rPr>
        <w:t xml:space="preserve">
      13. Функциялары: </w:t>
      </w:r>
    </w:p>
    <w:bookmarkEnd w:id="5772"/>
    <w:bookmarkStart w:name="z5839" w:id="5773"/>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5773"/>
    <w:bookmarkStart w:name="z5840" w:id="5774"/>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5774"/>
    <w:bookmarkStart w:name="z5841" w:id="5775"/>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5775"/>
    <w:bookmarkStart w:name="z5842" w:id="5776"/>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5776"/>
    <w:bookmarkStart w:name="z5843" w:id="5777"/>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5777"/>
    <w:bookmarkStart w:name="z5844" w:id="5778"/>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5778"/>
    <w:bookmarkStart w:name="z5845" w:id="5779"/>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5779"/>
    <w:bookmarkStart w:name="z5846" w:id="5780"/>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5780"/>
    <w:bookmarkStart w:name="z5847" w:id="5781"/>
    <w:p>
      <w:pPr>
        <w:spacing w:after="0"/>
        <w:ind w:left="0"/>
        <w:jc w:val="both"/>
      </w:pPr>
      <w:r>
        <w:rPr>
          <w:rFonts w:ascii="Times New Roman"/>
          <w:b w:val="false"/>
          <w:i w:val="false"/>
          <w:color w:val="000000"/>
          <w:sz w:val="28"/>
        </w:rPr>
        <w:t>
      9) құзыретінің шегінде мониторинг жүргізу;</w:t>
      </w:r>
    </w:p>
    <w:bookmarkEnd w:id="5781"/>
    <w:bookmarkStart w:name="z5848" w:id="5782"/>
    <w:p>
      <w:pPr>
        <w:spacing w:after="0"/>
        <w:ind w:left="0"/>
        <w:jc w:val="both"/>
      </w:pPr>
      <w:r>
        <w:rPr>
          <w:rFonts w:ascii="Times New Roman"/>
          <w:b w:val="false"/>
          <w:i w:val="false"/>
          <w:color w:val="000000"/>
          <w:sz w:val="28"/>
        </w:rPr>
        <w:t>
      10) тамақ өнімі қауіпсіздігін қамтамасыз ету;</w:t>
      </w:r>
    </w:p>
    <w:bookmarkEnd w:id="5782"/>
    <w:bookmarkStart w:name="z5849" w:id="5783"/>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5783"/>
    <w:bookmarkStart w:name="z5850" w:id="5784"/>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5784"/>
    <w:bookmarkStart w:name="z5851" w:id="5785"/>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5785"/>
    <w:bookmarkStart w:name="z5852" w:id="5786"/>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5786"/>
    <w:bookmarkStart w:name="z5853" w:id="5787"/>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5787"/>
    <w:bookmarkStart w:name="z5854" w:id="5788"/>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5788"/>
    <w:bookmarkStart w:name="z5855" w:id="5789"/>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5789"/>
    <w:bookmarkStart w:name="z5856" w:id="5790"/>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5790"/>
    <w:bookmarkStart w:name="z5857" w:id="5791"/>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5791"/>
    <w:bookmarkStart w:name="z5858" w:id="5792"/>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5792"/>
    <w:bookmarkStart w:name="z5859" w:id="5793"/>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5793"/>
    <w:bookmarkStart w:name="z5860" w:id="5794"/>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5794"/>
    <w:bookmarkStart w:name="z5861" w:id="5795"/>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5795"/>
    <w:bookmarkStart w:name="z5862" w:id="5796"/>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5796"/>
    <w:bookmarkStart w:name="z5863" w:id="5797"/>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5797"/>
    <w:bookmarkStart w:name="z5864" w:id="5798"/>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5798"/>
    <w:bookmarkStart w:name="z5865" w:id="5799"/>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5799"/>
    <w:bookmarkStart w:name="z5866" w:id="5800"/>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5800"/>
    <w:bookmarkStart w:name="z5867" w:id="5801"/>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5801"/>
    <w:bookmarkStart w:name="z5868" w:id="5802"/>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5802"/>
    <w:bookmarkStart w:name="z5869" w:id="5803"/>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5803"/>
    <w:bookmarkStart w:name="z5870" w:id="5804"/>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5804"/>
    <w:bookmarkStart w:name="z5871" w:id="5805"/>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5805"/>
    <w:bookmarkStart w:name="z5872" w:id="5806"/>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5806"/>
    <w:bookmarkStart w:name="z5873" w:id="5807"/>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5807"/>
    <w:bookmarkStart w:name="z5874" w:id="5808"/>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5808"/>
    <w:bookmarkStart w:name="z5875" w:id="5809"/>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5809"/>
    <w:bookmarkStart w:name="z5876" w:id="5810"/>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5810"/>
    <w:bookmarkStart w:name="z5877" w:id="5811"/>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5811"/>
    <w:bookmarkStart w:name="z5878" w:id="5812"/>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5812"/>
    <w:bookmarkStart w:name="z5879" w:id="5813"/>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5813"/>
    <w:bookmarkStart w:name="z5880" w:id="5814"/>
    <w:p>
      <w:pPr>
        <w:spacing w:after="0"/>
        <w:ind w:left="0"/>
        <w:jc w:val="both"/>
      </w:pPr>
      <w:r>
        <w:rPr>
          <w:rFonts w:ascii="Times New Roman"/>
          <w:b w:val="false"/>
          <w:i w:val="false"/>
          <w:color w:val="000000"/>
          <w:sz w:val="28"/>
        </w:rPr>
        <w:t>
      42) реттелетін салада түсіндіру жұмысын ұйымдастыру;</w:t>
      </w:r>
    </w:p>
    <w:bookmarkEnd w:id="5814"/>
    <w:bookmarkStart w:name="z5881" w:id="5815"/>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5815"/>
    <w:bookmarkStart w:name="z5882" w:id="5816"/>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5816"/>
    <w:bookmarkStart w:name="z5883" w:id="5817"/>
    <w:p>
      <w:pPr>
        <w:spacing w:after="0"/>
        <w:ind w:left="0"/>
        <w:jc w:val="both"/>
      </w:pPr>
      <w:r>
        <w:rPr>
          <w:rFonts w:ascii="Times New Roman"/>
          <w:b w:val="false"/>
          <w:i w:val="false"/>
          <w:color w:val="000000"/>
          <w:sz w:val="28"/>
        </w:rPr>
        <w:t>
      14. Құқықтары мен міндеттері:</w:t>
      </w:r>
    </w:p>
    <w:bookmarkEnd w:id="5817"/>
    <w:bookmarkStart w:name="z5884" w:id="5818"/>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5818"/>
    <w:bookmarkStart w:name="z5885" w:id="5819"/>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5819"/>
    <w:bookmarkStart w:name="z5886" w:id="5820"/>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5820"/>
    <w:bookmarkStart w:name="z5887" w:id="5821"/>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5821"/>
    <w:bookmarkStart w:name="z5888" w:id="5822"/>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5822"/>
    <w:bookmarkStart w:name="z5889" w:id="5823"/>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5823"/>
    <w:bookmarkStart w:name="z5890" w:id="5824"/>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5824"/>
    <w:bookmarkStart w:name="z5891" w:id="5825"/>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5825"/>
    <w:bookmarkStart w:name="z5892" w:id="5826"/>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5826"/>
    <w:bookmarkStart w:name="z5893" w:id="5827"/>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5827"/>
    <w:bookmarkStart w:name="z5894" w:id="5828"/>
    <w:p>
      <w:pPr>
        <w:spacing w:after="0"/>
        <w:ind w:left="0"/>
        <w:jc w:val="left"/>
      </w:pPr>
      <w:r>
        <w:rPr>
          <w:rFonts w:ascii="Times New Roman"/>
          <w:b/>
          <w:i w:val="false"/>
          <w:color w:val="000000"/>
        </w:rPr>
        <w:t xml:space="preserve"> 3-тарау. Басқарманың қызметін ұйымдастыру</w:t>
      </w:r>
    </w:p>
    <w:bookmarkEnd w:id="5828"/>
    <w:bookmarkStart w:name="z5895" w:id="5829"/>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5829"/>
    <w:bookmarkStart w:name="z5896" w:id="5830"/>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5830"/>
    <w:bookmarkStart w:name="z5897" w:id="5831"/>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5831"/>
    <w:bookmarkStart w:name="z5898" w:id="5832"/>
    <w:p>
      <w:pPr>
        <w:spacing w:after="0"/>
        <w:ind w:left="0"/>
        <w:jc w:val="both"/>
      </w:pPr>
      <w:r>
        <w:rPr>
          <w:rFonts w:ascii="Times New Roman"/>
          <w:b w:val="false"/>
          <w:i w:val="false"/>
          <w:color w:val="000000"/>
          <w:sz w:val="28"/>
        </w:rPr>
        <w:t xml:space="preserve">
      18. Басқарма басшысының өкілеттіктері: </w:t>
      </w:r>
    </w:p>
    <w:bookmarkEnd w:id="5832"/>
    <w:bookmarkStart w:name="z5899" w:id="5833"/>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5833"/>
    <w:bookmarkStart w:name="z5900" w:id="5834"/>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5834"/>
    <w:bookmarkStart w:name="z5901" w:id="5835"/>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5835"/>
    <w:bookmarkStart w:name="z5902" w:id="5836"/>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5836"/>
    <w:bookmarkStart w:name="z5903" w:id="5837"/>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5837"/>
    <w:bookmarkStart w:name="z5904" w:id="5838"/>
    <w:p>
      <w:pPr>
        <w:spacing w:after="0"/>
        <w:ind w:left="0"/>
        <w:jc w:val="left"/>
      </w:pPr>
      <w:r>
        <w:rPr>
          <w:rFonts w:ascii="Times New Roman"/>
          <w:b/>
          <w:i w:val="false"/>
          <w:color w:val="000000"/>
        </w:rPr>
        <w:t xml:space="preserve"> 4-тарау. Басқарманың мүлкі</w:t>
      </w:r>
    </w:p>
    <w:bookmarkEnd w:id="5838"/>
    <w:bookmarkStart w:name="z5905" w:id="5839"/>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5839"/>
    <w:bookmarkStart w:name="z5906" w:id="5840"/>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5840"/>
    <w:bookmarkStart w:name="z5907" w:id="5841"/>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5841"/>
    <w:bookmarkStart w:name="z5908" w:id="5842"/>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5842"/>
    <w:bookmarkStart w:name="z5909" w:id="5843"/>
    <w:p>
      <w:pPr>
        <w:spacing w:after="0"/>
        <w:ind w:left="0"/>
        <w:jc w:val="left"/>
      </w:pPr>
      <w:r>
        <w:rPr>
          <w:rFonts w:ascii="Times New Roman"/>
          <w:b/>
          <w:i w:val="false"/>
          <w:color w:val="000000"/>
        </w:rPr>
        <w:t xml:space="preserve"> 5-тарау. Басқарманы қайта ұйымдастыру және тарату</w:t>
      </w:r>
    </w:p>
    <w:bookmarkEnd w:id="5843"/>
    <w:bookmarkStart w:name="z5910" w:id="5844"/>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58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62-қосымша</w:t>
            </w:r>
          </w:p>
        </w:tc>
      </w:tr>
    </w:tbl>
    <w:bookmarkStart w:name="z5912" w:id="5845"/>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Атырау облысының тауарлар мен көрсетілетін қызметтердің сапасы мен қауіпсіздігін бақылау департаментінің Жылыой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5845"/>
    <w:bookmarkStart w:name="z5913" w:id="5846"/>
    <w:p>
      <w:pPr>
        <w:spacing w:after="0"/>
        <w:ind w:left="0"/>
        <w:jc w:val="left"/>
      </w:pPr>
      <w:r>
        <w:rPr>
          <w:rFonts w:ascii="Times New Roman"/>
          <w:b/>
          <w:i w:val="false"/>
          <w:color w:val="000000"/>
        </w:rPr>
        <w:t xml:space="preserve"> 1-тарау. Жалпы ережелер</w:t>
      </w:r>
    </w:p>
    <w:bookmarkEnd w:id="5846"/>
    <w:bookmarkStart w:name="z5914" w:id="5847"/>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Атырау облысының тауарлар мен көрсетілетін қызметтердің сапасы мен қауіпсіздігін бақылау департаментінің Жылыой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5847"/>
    <w:bookmarkStart w:name="z5915" w:id="5848"/>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5848"/>
    <w:bookmarkStart w:name="z5916" w:id="5849"/>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5849"/>
    <w:bookmarkStart w:name="z5917" w:id="5850"/>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5850"/>
    <w:bookmarkStart w:name="z5918" w:id="5851"/>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5851"/>
    <w:bookmarkStart w:name="z5919" w:id="5852"/>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5852"/>
    <w:bookmarkStart w:name="z5920" w:id="5853"/>
    <w:p>
      <w:pPr>
        <w:spacing w:after="0"/>
        <w:ind w:left="0"/>
        <w:jc w:val="both"/>
      </w:pPr>
      <w:r>
        <w:rPr>
          <w:rFonts w:ascii="Times New Roman"/>
          <w:b w:val="false"/>
          <w:i w:val="false"/>
          <w:color w:val="000000"/>
          <w:sz w:val="28"/>
        </w:rPr>
        <w:t>
      7. Басқарманың орналасқан жері – 060100, Қазақстан Республикасы, Атырау облысы, Жылыой ауданы, Құлсары қаласы, №222 көшесі, 20 үй.</w:t>
      </w:r>
    </w:p>
    <w:bookmarkEnd w:id="5853"/>
    <w:bookmarkStart w:name="z5921" w:id="5854"/>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Атырау облысының тауарлар мен көрсетілетін қызметтердің сапасы мен қауіпсіздігін бақылау департаментінің Жылыой аудандық тауарлар мен көрсетілетін қызметтердің сапасы мен қауіпсіздігін бақылау басқармасы".</w:t>
      </w:r>
    </w:p>
    <w:bookmarkEnd w:id="5854"/>
    <w:bookmarkStart w:name="z5922" w:id="5855"/>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5855"/>
    <w:bookmarkStart w:name="z5923" w:id="5856"/>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5856"/>
    <w:bookmarkStart w:name="z5924" w:id="5857"/>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5857"/>
    <w:bookmarkStart w:name="z5925" w:id="5858"/>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5858"/>
    <w:bookmarkStart w:name="z5926" w:id="5859"/>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5859"/>
    <w:bookmarkStart w:name="z5927" w:id="5860"/>
    <w:p>
      <w:pPr>
        <w:spacing w:after="0"/>
        <w:ind w:left="0"/>
        <w:jc w:val="both"/>
      </w:pPr>
      <w:r>
        <w:rPr>
          <w:rFonts w:ascii="Times New Roman"/>
          <w:b w:val="false"/>
          <w:i w:val="false"/>
          <w:color w:val="000000"/>
          <w:sz w:val="28"/>
        </w:rPr>
        <w:t xml:space="preserve">
      12. Міндеттері: </w:t>
      </w:r>
    </w:p>
    <w:bookmarkEnd w:id="5860"/>
    <w:bookmarkStart w:name="z5928" w:id="5861"/>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5861"/>
    <w:bookmarkStart w:name="z5929" w:id="5862"/>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5862"/>
    <w:bookmarkStart w:name="z5930" w:id="5863"/>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5863"/>
    <w:bookmarkStart w:name="z5931" w:id="5864"/>
    <w:p>
      <w:pPr>
        <w:spacing w:after="0"/>
        <w:ind w:left="0"/>
        <w:jc w:val="both"/>
      </w:pPr>
      <w:r>
        <w:rPr>
          <w:rFonts w:ascii="Times New Roman"/>
          <w:b w:val="false"/>
          <w:i w:val="false"/>
          <w:color w:val="000000"/>
          <w:sz w:val="28"/>
        </w:rPr>
        <w:t xml:space="preserve">
      13. Функциялары: </w:t>
      </w:r>
    </w:p>
    <w:bookmarkEnd w:id="5864"/>
    <w:bookmarkStart w:name="z5932" w:id="5865"/>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5865"/>
    <w:bookmarkStart w:name="z5933" w:id="5866"/>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5866"/>
    <w:bookmarkStart w:name="z5934" w:id="5867"/>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5867"/>
    <w:bookmarkStart w:name="z5935" w:id="5868"/>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5868"/>
    <w:bookmarkStart w:name="z5936" w:id="5869"/>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5869"/>
    <w:bookmarkStart w:name="z5937" w:id="5870"/>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5870"/>
    <w:bookmarkStart w:name="z5938" w:id="5871"/>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5871"/>
    <w:bookmarkStart w:name="z5939" w:id="5872"/>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5872"/>
    <w:bookmarkStart w:name="z5940" w:id="5873"/>
    <w:p>
      <w:pPr>
        <w:spacing w:after="0"/>
        <w:ind w:left="0"/>
        <w:jc w:val="both"/>
      </w:pPr>
      <w:r>
        <w:rPr>
          <w:rFonts w:ascii="Times New Roman"/>
          <w:b w:val="false"/>
          <w:i w:val="false"/>
          <w:color w:val="000000"/>
          <w:sz w:val="28"/>
        </w:rPr>
        <w:t>
      9) құзыретінің шегінде мониторинг жүргізу;</w:t>
      </w:r>
    </w:p>
    <w:bookmarkEnd w:id="5873"/>
    <w:bookmarkStart w:name="z5941" w:id="5874"/>
    <w:p>
      <w:pPr>
        <w:spacing w:after="0"/>
        <w:ind w:left="0"/>
        <w:jc w:val="both"/>
      </w:pPr>
      <w:r>
        <w:rPr>
          <w:rFonts w:ascii="Times New Roman"/>
          <w:b w:val="false"/>
          <w:i w:val="false"/>
          <w:color w:val="000000"/>
          <w:sz w:val="28"/>
        </w:rPr>
        <w:t>
      10) тамақ өнімі қауіпсіздігін қамтамасыз ету;</w:t>
      </w:r>
    </w:p>
    <w:bookmarkEnd w:id="5874"/>
    <w:bookmarkStart w:name="z5942" w:id="5875"/>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5875"/>
    <w:bookmarkStart w:name="z5943" w:id="5876"/>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5876"/>
    <w:bookmarkStart w:name="z5944" w:id="5877"/>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5877"/>
    <w:bookmarkStart w:name="z5945" w:id="5878"/>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5878"/>
    <w:bookmarkStart w:name="z5946" w:id="5879"/>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5879"/>
    <w:bookmarkStart w:name="z5947" w:id="5880"/>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5880"/>
    <w:bookmarkStart w:name="z5948" w:id="5881"/>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5881"/>
    <w:bookmarkStart w:name="z5949" w:id="5882"/>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5882"/>
    <w:bookmarkStart w:name="z5950" w:id="5883"/>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5883"/>
    <w:bookmarkStart w:name="z5951" w:id="5884"/>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5884"/>
    <w:bookmarkStart w:name="z5952" w:id="5885"/>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5885"/>
    <w:bookmarkStart w:name="z5953" w:id="5886"/>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5886"/>
    <w:bookmarkStart w:name="z5954" w:id="5887"/>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5887"/>
    <w:bookmarkStart w:name="z5955" w:id="5888"/>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5888"/>
    <w:bookmarkStart w:name="z5956" w:id="5889"/>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5889"/>
    <w:bookmarkStart w:name="z5957" w:id="5890"/>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5890"/>
    <w:bookmarkStart w:name="z5958" w:id="5891"/>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5891"/>
    <w:bookmarkStart w:name="z5959" w:id="5892"/>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5892"/>
    <w:bookmarkStart w:name="z5960" w:id="5893"/>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5893"/>
    <w:bookmarkStart w:name="z5961" w:id="5894"/>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5894"/>
    <w:bookmarkStart w:name="z5962" w:id="5895"/>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5895"/>
    <w:bookmarkStart w:name="z5963" w:id="5896"/>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5896"/>
    <w:bookmarkStart w:name="z5964" w:id="5897"/>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5897"/>
    <w:bookmarkStart w:name="z5965" w:id="5898"/>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5898"/>
    <w:bookmarkStart w:name="z5966" w:id="5899"/>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5899"/>
    <w:bookmarkStart w:name="z5967" w:id="5900"/>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5900"/>
    <w:bookmarkStart w:name="z5968" w:id="5901"/>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5901"/>
    <w:bookmarkStart w:name="z5969" w:id="5902"/>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5902"/>
    <w:bookmarkStart w:name="z5970" w:id="5903"/>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5903"/>
    <w:bookmarkStart w:name="z5971" w:id="5904"/>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5904"/>
    <w:bookmarkStart w:name="z5972" w:id="5905"/>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5905"/>
    <w:bookmarkStart w:name="z5973" w:id="5906"/>
    <w:p>
      <w:pPr>
        <w:spacing w:after="0"/>
        <w:ind w:left="0"/>
        <w:jc w:val="both"/>
      </w:pPr>
      <w:r>
        <w:rPr>
          <w:rFonts w:ascii="Times New Roman"/>
          <w:b w:val="false"/>
          <w:i w:val="false"/>
          <w:color w:val="000000"/>
          <w:sz w:val="28"/>
        </w:rPr>
        <w:t>
      42) реттелетін салада түсіндіру жұмысын ұйымдастыру;</w:t>
      </w:r>
    </w:p>
    <w:bookmarkEnd w:id="5906"/>
    <w:bookmarkStart w:name="z5974" w:id="5907"/>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5907"/>
    <w:bookmarkStart w:name="z5975" w:id="5908"/>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5908"/>
    <w:bookmarkStart w:name="z5976" w:id="5909"/>
    <w:p>
      <w:pPr>
        <w:spacing w:after="0"/>
        <w:ind w:left="0"/>
        <w:jc w:val="both"/>
      </w:pPr>
      <w:r>
        <w:rPr>
          <w:rFonts w:ascii="Times New Roman"/>
          <w:b w:val="false"/>
          <w:i w:val="false"/>
          <w:color w:val="000000"/>
          <w:sz w:val="28"/>
        </w:rPr>
        <w:t>
      14. Құқықтары мен міндеттері:</w:t>
      </w:r>
    </w:p>
    <w:bookmarkEnd w:id="5909"/>
    <w:bookmarkStart w:name="z5977" w:id="5910"/>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5910"/>
    <w:bookmarkStart w:name="z5978" w:id="5911"/>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5911"/>
    <w:bookmarkStart w:name="z5979" w:id="5912"/>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5912"/>
    <w:bookmarkStart w:name="z5980" w:id="5913"/>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5913"/>
    <w:bookmarkStart w:name="z5981" w:id="5914"/>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5914"/>
    <w:bookmarkStart w:name="z5982" w:id="5915"/>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5915"/>
    <w:bookmarkStart w:name="z5983" w:id="5916"/>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5916"/>
    <w:bookmarkStart w:name="z5984" w:id="5917"/>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5917"/>
    <w:bookmarkStart w:name="z5985" w:id="5918"/>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5918"/>
    <w:bookmarkStart w:name="z5986" w:id="5919"/>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5919"/>
    <w:bookmarkStart w:name="z5987" w:id="5920"/>
    <w:p>
      <w:pPr>
        <w:spacing w:after="0"/>
        <w:ind w:left="0"/>
        <w:jc w:val="left"/>
      </w:pPr>
      <w:r>
        <w:rPr>
          <w:rFonts w:ascii="Times New Roman"/>
          <w:b/>
          <w:i w:val="false"/>
          <w:color w:val="000000"/>
        </w:rPr>
        <w:t xml:space="preserve"> 3-тарау. Басқарманың қызметін ұйымдастыру</w:t>
      </w:r>
    </w:p>
    <w:bookmarkEnd w:id="5920"/>
    <w:bookmarkStart w:name="z5988" w:id="5921"/>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5921"/>
    <w:bookmarkStart w:name="z5989" w:id="5922"/>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5922"/>
    <w:bookmarkStart w:name="z5990" w:id="5923"/>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5923"/>
    <w:bookmarkStart w:name="z5991" w:id="5924"/>
    <w:p>
      <w:pPr>
        <w:spacing w:after="0"/>
        <w:ind w:left="0"/>
        <w:jc w:val="both"/>
      </w:pPr>
      <w:r>
        <w:rPr>
          <w:rFonts w:ascii="Times New Roman"/>
          <w:b w:val="false"/>
          <w:i w:val="false"/>
          <w:color w:val="000000"/>
          <w:sz w:val="28"/>
        </w:rPr>
        <w:t xml:space="preserve">
      18. Басқарма басшысының өкілеттіктері: </w:t>
      </w:r>
    </w:p>
    <w:bookmarkEnd w:id="5924"/>
    <w:bookmarkStart w:name="z5992" w:id="5925"/>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5925"/>
    <w:bookmarkStart w:name="z5993" w:id="5926"/>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5926"/>
    <w:bookmarkStart w:name="z5994" w:id="5927"/>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5927"/>
    <w:bookmarkStart w:name="z5995" w:id="5928"/>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5928"/>
    <w:bookmarkStart w:name="z5996" w:id="5929"/>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5929"/>
    <w:bookmarkStart w:name="z5997" w:id="5930"/>
    <w:p>
      <w:pPr>
        <w:spacing w:after="0"/>
        <w:ind w:left="0"/>
        <w:jc w:val="left"/>
      </w:pPr>
      <w:r>
        <w:rPr>
          <w:rFonts w:ascii="Times New Roman"/>
          <w:b/>
          <w:i w:val="false"/>
          <w:color w:val="000000"/>
        </w:rPr>
        <w:t xml:space="preserve"> 4-тарау. Басқарманың мүлкі</w:t>
      </w:r>
    </w:p>
    <w:bookmarkEnd w:id="5930"/>
    <w:bookmarkStart w:name="z5998" w:id="5931"/>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5931"/>
    <w:bookmarkStart w:name="z5999" w:id="5932"/>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5932"/>
    <w:bookmarkStart w:name="z6000" w:id="5933"/>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5933"/>
    <w:bookmarkStart w:name="z6001" w:id="5934"/>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5934"/>
    <w:bookmarkStart w:name="z6002" w:id="5935"/>
    <w:p>
      <w:pPr>
        <w:spacing w:after="0"/>
        <w:ind w:left="0"/>
        <w:jc w:val="left"/>
      </w:pPr>
      <w:r>
        <w:rPr>
          <w:rFonts w:ascii="Times New Roman"/>
          <w:b/>
          <w:i w:val="false"/>
          <w:color w:val="000000"/>
        </w:rPr>
        <w:t xml:space="preserve"> 5-тарау. Басқарманы қайта ұйымдастыру және тарату</w:t>
      </w:r>
    </w:p>
    <w:bookmarkEnd w:id="5935"/>
    <w:bookmarkStart w:name="z6003" w:id="5936"/>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59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63-қосымша</w:t>
            </w:r>
          </w:p>
        </w:tc>
      </w:tr>
    </w:tbl>
    <w:bookmarkStart w:name="z6005" w:id="5937"/>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Атырау облысының Тауарлар мен көрсетілетін қызметтердің сапасы мен қауіпсіздігін бақылау департаментінің Индер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5937"/>
    <w:bookmarkStart w:name="z6006" w:id="5938"/>
    <w:p>
      <w:pPr>
        <w:spacing w:after="0"/>
        <w:ind w:left="0"/>
        <w:jc w:val="left"/>
      </w:pPr>
      <w:r>
        <w:rPr>
          <w:rFonts w:ascii="Times New Roman"/>
          <w:b/>
          <w:i w:val="false"/>
          <w:color w:val="000000"/>
        </w:rPr>
        <w:t xml:space="preserve"> 1-тарау. Жалпы ережелер</w:t>
      </w:r>
    </w:p>
    <w:bookmarkEnd w:id="5938"/>
    <w:bookmarkStart w:name="z6007" w:id="5939"/>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Атырау облысының Тауарлар мен көрсетілетін қызметтердің сапасы мен қауіпсіздігін бақылау департаментінің Индер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5939"/>
    <w:bookmarkStart w:name="z6008" w:id="5940"/>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5940"/>
    <w:bookmarkStart w:name="z6009" w:id="5941"/>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5941"/>
    <w:bookmarkStart w:name="z6010" w:id="5942"/>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5942"/>
    <w:bookmarkStart w:name="z6011" w:id="5943"/>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5943"/>
    <w:bookmarkStart w:name="z6012" w:id="5944"/>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5944"/>
    <w:bookmarkStart w:name="z6013" w:id="5945"/>
    <w:p>
      <w:pPr>
        <w:spacing w:after="0"/>
        <w:ind w:left="0"/>
        <w:jc w:val="both"/>
      </w:pPr>
      <w:r>
        <w:rPr>
          <w:rFonts w:ascii="Times New Roman"/>
          <w:b w:val="false"/>
          <w:i w:val="false"/>
          <w:color w:val="000000"/>
          <w:sz w:val="28"/>
        </w:rPr>
        <w:t>
      7. Басқарманың орналасқан жері – 060200, Қазақстан Республикасы, Атырау облысы, Индер ауданы, Индербор кенті, Шоқан Уәлиханов көшесі, 9 үй.</w:t>
      </w:r>
    </w:p>
    <w:bookmarkEnd w:id="5945"/>
    <w:bookmarkStart w:name="z6014" w:id="5946"/>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Атырау облысының Тауарлар мен көрсетілетін қызметтердің сапасы мен қауіпсіздігін бақылау департаментінің Индер аудандық Тауарлар мен көрсетілетін қызметтердің сапасы мен қауіпсіздігін бақылау басқармасы".</w:t>
      </w:r>
    </w:p>
    <w:bookmarkEnd w:id="5946"/>
    <w:bookmarkStart w:name="z6015" w:id="5947"/>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5947"/>
    <w:bookmarkStart w:name="z6016" w:id="5948"/>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5948"/>
    <w:bookmarkStart w:name="z6017" w:id="5949"/>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5949"/>
    <w:bookmarkStart w:name="z6018" w:id="5950"/>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5950"/>
    <w:bookmarkStart w:name="z6019" w:id="5951"/>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5951"/>
    <w:bookmarkStart w:name="z6020" w:id="5952"/>
    <w:p>
      <w:pPr>
        <w:spacing w:after="0"/>
        <w:ind w:left="0"/>
        <w:jc w:val="both"/>
      </w:pPr>
      <w:r>
        <w:rPr>
          <w:rFonts w:ascii="Times New Roman"/>
          <w:b w:val="false"/>
          <w:i w:val="false"/>
          <w:color w:val="000000"/>
          <w:sz w:val="28"/>
        </w:rPr>
        <w:t xml:space="preserve">
      12. Міндеттері: </w:t>
      </w:r>
    </w:p>
    <w:bookmarkEnd w:id="5952"/>
    <w:bookmarkStart w:name="z6021" w:id="5953"/>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5953"/>
    <w:bookmarkStart w:name="z6022" w:id="5954"/>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5954"/>
    <w:bookmarkStart w:name="z6023" w:id="5955"/>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5955"/>
    <w:bookmarkStart w:name="z6024" w:id="5956"/>
    <w:p>
      <w:pPr>
        <w:spacing w:after="0"/>
        <w:ind w:left="0"/>
        <w:jc w:val="both"/>
      </w:pPr>
      <w:r>
        <w:rPr>
          <w:rFonts w:ascii="Times New Roman"/>
          <w:b w:val="false"/>
          <w:i w:val="false"/>
          <w:color w:val="000000"/>
          <w:sz w:val="28"/>
        </w:rPr>
        <w:t xml:space="preserve">
      13. Функциялары: </w:t>
      </w:r>
    </w:p>
    <w:bookmarkEnd w:id="5956"/>
    <w:bookmarkStart w:name="z6025" w:id="5957"/>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5957"/>
    <w:bookmarkStart w:name="z6026" w:id="5958"/>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5958"/>
    <w:bookmarkStart w:name="z6027" w:id="5959"/>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5959"/>
    <w:bookmarkStart w:name="z6028" w:id="5960"/>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5960"/>
    <w:bookmarkStart w:name="z6029" w:id="5961"/>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5961"/>
    <w:bookmarkStart w:name="z6030" w:id="5962"/>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5962"/>
    <w:bookmarkStart w:name="z6031" w:id="5963"/>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5963"/>
    <w:bookmarkStart w:name="z6032" w:id="5964"/>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5964"/>
    <w:bookmarkStart w:name="z6033" w:id="5965"/>
    <w:p>
      <w:pPr>
        <w:spacing w:after="0"/>
        <w:ind w:left="0"/>
        <w:jc w:val="both"/>
      </w:pPr>
      <w:r>
        <w:rPr>
          <w:rFonts w:ascii="Times New Roman"/>
          <w:b w:val="false"/>
          <w:i w:val="false"/>
          <w:color w:val="000000"/>
          <w:sz w:val="28"/>
        </w:rPr>
        <w:t>
      9) құзыретінің шегінде мониторинг жүргізу;</w:t>
      </w:r>
    </w:p>
    <w:bookmarkEnd w:id="5965"/>
    <w:bookmarkStart w:name="z6034" w:id="5966"/>
    <w:p>
      <w:pPr>
        <w:spacing w:after="0"/>
        <w:ind w:left="0"/>
        <w:jc w:val="both"/>
      </w:pPr>
      <w:r>
        <w:rPr>
          <w:rFonts w:ascii="Times New Roman"/>
          <w:b w:val="false"/>
          <w:i w:val="false"/>
          <w:color w:val="000000"/>
          <w:sz w:val="28"/>
        </w:rPr>
        <w:t>
      10) тамақ өнімі қауіпсіздігін қамтамасыз ету;</w:t>
      </w:r>
    </w:p>
    <w:bookmarkEnd w:id="5966"/>
    <w:bookmarkStart w:name="z6035" w:id="5967"/>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5967"/>
    <w:bookmarkStart w:name="z6036" w:id="5968"/>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5968"/>
    <w:bookmarkStart w:name="z6037" w:id="5969"/>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5969"/>
    <w:bookmarkStart w:name="z6038" w:id="5970"/>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5970"/>
    <w:bookmarkStart w:name="z6039" w:id="5971"/>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5971"/>
    <w:bookmarkStart w:name="z6040" w:id="5972"/>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5972"/>
    <w:bookmarkStart w:name="z6041" w:id="5973"/>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5973"/>
    <w:bookmarkStart w:name="z6042" w:id="5974"/>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5974"/>
    <w:bookmarkStart w:name="z6043" w:id="5975"/>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5975"/>
    <w:bookmarkStart w:name="z6044" w:id="5976"/>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5976"/>
    <w:bookmarkStart w:name="z6045" w:id="5977"/>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5977"/>
    <w:bookmarkStart w:name="z6046" w:id="5978"/>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5978"/>
    <w:bookmarkStart w:name="z6047" w:id="5979"/>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5979"/>
    <w:bookmarkStart w:name="z6048" w:id="5980"/>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5980"/>
    <w:bookmarkStart w:name="z6049" w:id="5981"/>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5981"/>
    <w:bookmarkStart w:name="z6050" w:id="5982"/>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5982"/>
    <w:bookmarkStart w:name="z6051" w:id="5983"/>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5983"/>
    <w:bookmarkStart w:name="z6052" w:id="5984"/>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5984"/>
    <w:bookmarkStart w:name="z6053" w:id="5985"/>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5985"/>
    <w:bookmarkStart w:name="z6054" w:id="5986"/>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5986"/>
    <w:bookmarkStart w:name="z6055" w:id="5987"/>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5987"/>
    <w:bookmarkStart w:name="z6056" w:id="5988"/>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5988"/>
    <w:bookmarkStart w:name="z6057" w:id="5989"/>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5989"/>
    <w:bookmarkStart w:name="z6058" w:id="5990"/>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5990"/>
    <w:bookmarkStart w:name="z6059" w:id="5991"/>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5991"/>
    <w:bookmarkStart w:name="z6060" w:id="5992"/>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5992"/>
    <w:bookmarkStart w:name="z6061" w:id="5993"/>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5993"/>
    <w:bookmarkStart w:name="z6062" w:id="5994"/>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5994"/>
    <w:bookmarkStart w:name="z6063" w:id="5995"/>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5995"/>
    <w:bookmarkStart w:name="z6064" w:id="5996"/>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5996"/>
    <w:bookmarkStart w:name="z6065" w:id="5997"/>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5997"/>
    <w:bookmarkStart w:name="z6066" w:id="5998"/>
    <w:p>
      <w:pPr>
        <w:spacing w:after="0"/>
        <w:ind w:left="0"/>
        <w:jc w:val="both"/>
      </w:pPr>
      <w:r>
        <w:rPr>
          <w:rFonts w:ascii="Times New Roman"/>
          <w:b w:val="false"/>
          <w:i w:val="false"/>
          <w:color w:val="000000"/>
          <w:sz w:val="28"/>
        </w:rPr>
        <w:t>
      42) реттелетін салада түсіндіру жұмысын ұйымдастыру;</w:t>
      </w:r>
    </w:p>
    <w:bookmarkEnd w:id="5998"/>
    <w:bookmarkStart w:name="z6067" w:id="5999"/>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5999"/>
    <w:bookmarkStart w:name="z6068" w:id="6000"/>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6000"/>
    <w:bookmarkStart w:name="z6069" w:id="6001"/>
    <w:p>
      <w:pPr>
        <w:spacing w:after="0"/>
        <w:ind w:left="0"/>
        <w:jc w:val="both"/>
      </w:pPr>
      <w:r>
        <w:rPr>
          <w:rFonts w:ascii="Times New Roman"/>
          <w:b w:val="false"/>
          <w:i w:val="false"/>
          <w:color w:val="000000"/>
          <w:sz w:val="28"/>
        </w:rPr>
        <w:t>
      14. Құқықтары мен міндеттері:</w:t>
      </w:r>
    </w:p>
    <w:bookmarkEnd w:id="6001"/>
    <w:bookmarkStart w:name="z6070" w:id="6002"/>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6002"/>
    <w:bookmarkStart w:name="z6071" w:id="6003"/>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6003"/>
    <w:bookmarkStart w:name="z6072" w:id="6004"/>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6004"/>
    <w:bookmarkStart w:name="z6073" w:id="6005"/>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6005"/>
    <w:bookmarkStart w:name="z6074" w:id="6006"/>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6006"/>
    <w:bookmarkStart w:name="z6075" w:id="6007"/>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6007"/>
    <w:bookmarkStart w:name="z6076" w:id="6008"/>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6008"/>
    <w:bookmarkStart w:name="z6077" w:id="6009"/>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6009"/>
    <w:bookmarkStart w:name="z6078" w:id="6010"/>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6010"/>
    <w:bookmarkStart w:name="z6079" w:id="6011"/>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6011"/>
    <w:bookmarkStart w:name="z6080" w:id="6012"/>
    <w:p>
      <w:pPr>
        <w:spacing w:after="0"/>
        <w:ind w:left="0"/>
        <w:jc w:val="left"/>
      </w:pPr>
      <w:r>
        <w:rPr>
          <w:rFonts w:ascii="Times New Roman"/>
          <w:b/>
          <w:i w:val="false"/>
          <w:color w:val="000000"/>
        </w:rPr>
        <w:t xml:space="preserve"> 3-тарау. Басқарманың қызметін ұйымдастыру</w:t>
      </w:r>
    </w:p>
    <w:bookmarkEnd w:id="6012"/>
    <w:bookmarkStart w:name="z6081" w:id="6013"/>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6013"/>
    <w:bookmarkStart w:name="z6082" w:id="6014"/>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6014"/>
    <w:bookmarkStart w:name="z6083" w:id="6015"/>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6015"/>
    <w:bookmarkStart w:name="z6084" w:id="6016"/>
    <w:p>
      <w:pPr>
        <w:spacing w:after="0"/>
        <w:ind w:left="0"/>
        <w:jc w:val="both"/>
      </w:pPr>
      <w:r>
        <w:rPr>
          <w:rFonts w:ascii="Times New Roman"/>
          <w:b w:val="false"/>
          <w:i w:val="false"/>
          <w:color w:val="000000"/>
          <w:sz w:val="28"/>
        </w:rPr>
        <w:t xml:space="preserve">
      18. Басқарма басшысының өкілеттіктері: </w:t>
      </w:r>
    </w:p>
    <w:bookmarkEnd w:id="6016"/>
    <w:bookmarkStart w:name="z6085" w:id="6017"/>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6017"/>
    <w:bookmarkStart w:name="z6086" w:id="6018"/>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6018"/>
    <w:bookmarkStart w:name="z6087" w:id="6019"/>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6019"/>
    <w:bookmarkStart w:name="z6088" w:id="6020"/>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6020"/>
    <w:bookmarkStart w:name="z6089" w:id="6021"/>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6021"/>
    <w:bookmarkStart w:name="z6090" w:id="6022"/>
    <w:p>
      <w:pPr>
        <w:spacing w:after="0"/>
        <w:ind w:left="0"/>
        <w:jc w:val="left"/>
      </w:pPr>
      <w:r>
        <w:rPr>
          <w:rFonts w:ascii="Times New Roman"/>
          <w:b/>
          <w:i w:val="false"/>
          <w:color w:val="000000"/>
        </w:rPr>
        <w:t xml:space="preserve"> 4-тарау. Басқарманың мүлкі</w:t>
      </w:r>
    </w:p>
    <w:bookmarkEnd w:id="6022"/>
    <w:bookmarkStart w:name="z6091" w:id="6023"/>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6023"/>
    <w:bookmarkStart w:name="z6092" w:id="6024"/>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6024"/>
    <w:bookmarkStart w:name="z6093" w:id="6025"/>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6025"/>
    <w:bookmarkStart w:name="z6094" w:id="6026"/>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026"/>
    <w:bookmarkStart w:name="z6095" w:id="6027"/>
    <w:p>
      <w:pPr>
        <w:spacing w:after="0"/>
        <w:ind w:left="0"/>
        <w:jc w:val="left"/>
      </w:pPr>
      <w:r>
        <w:rPr>
          <w:rFonts w:ascii="Times New Roman"/>
          <w:b/>
          <w:i w:val="false"/>
          <w:color w:val="000000"/>
        </w:rPr>
        <w:t xml:space="preserve"> 5-тарау. Басқарманы қайта ұйымдастыру және тарату</w:t>
      </w:r>
    </w:p>
    <w:bookmarkEnd w:id="6027"/>
    <w:bookmarkStart w:name="z6096" w:id="6028"/>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60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64-қосымша</w:t>
            </w:r>
          </w:p>
        </w:tc>
      </w:tr>
    </w:tbl>
    <w:bookmarkStart w:name="z6098" w:id="6029"/>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Атырау облысының тауарлар мен көрсетілетін қызметтердің сапасы мен қауіпсіздігін бақылау департаментінің Исатай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6029"/>
    <w:bookmarkStart w:name="z6099" w:id="6030"/>
    <w:p>
      <w:pPr>
        <w:spacing w:after="0"/>
        <w:ind w:left="0"/>
        <w:jc w:val="left"/>
      </w:pPr>
      <w:r>
        <w:rPr>
          <w:rFonts w:ascii="Times New Roman"/>
          <w:b/>
          <w:i w:val="false"/>
          <w:color w:val="000000"/>
        </w:rPr>
        <w:t xml:space="preserve"> 1-тарау. Жалпы ережелер</w:t>
      </w:r>
    </w:p>
    <w:bookmarkEnd w:id="6030"/>
    <w:bookmarkStart w:name="z6100" w:id="6031"/>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Атырау облысының тауарлар мен көрсетілетін қызметтердің сапасы мен қауіпсіздігін бақылау департаментінің Исатай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6031"/>
    <w:bookmarkStart w:name="z6101" w:id="6032"/>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6032"/>
    <w:bookmarkStart w:name="z6102" w:id="6033"/>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6033"/>
    <w:bookmarkStart w:name="z6103" w:id="6034"/>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6034"/>
    <w:bookmarkStart w:name="z6104" w:id="6035"/>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6035"/>
    <w:bookmarkStart w:name="z6105" w:id="6036"/>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6036"/>
    <w:bookmarkStart w:name="z6106" w:id="6037"/>
    <w:p>
      <w:pPr>
        <w:spacing w:after="0"/>
        <w:ind w:left="0"/>
        <w:jc w:val="both"/>
      </w:pPr>
      <w:r>
        <w:rPr>
          <w:rFonts w:ascii="Times New Roman"/>
          <w:b w:val="false"/>
          <w:i w:val="false"/>
          <w:color w:val="000000"/>
          <w:sz w:val="28"/>
        </w:rPr>
        <w:t>
      7. Басқарманың орналасқан жері – 060300, Қазақстан Республикасы, Атырау облысы, Исатай ауданы, Аққыстау аулдық округі, Аққыстау ауылы, Егемен Қазақстан көшесі, 27 ғимарат.</w:t>
      </w:r>
    </w:p>
    <w:bookmarkEnd w:id="6037"/>
    <w:bookmarkStart w:name="z6107" w:id="6038"/>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Атырау облысының тауарлар мен көрсетілетін қызметтердің сапасы мен қауіпсіздігін бақылау департаментінің Исатай аудандық тауарлар мен көрсетілетін қызметтердің сапасы мен қауіпсіздігін бақылау басқармасы".</w:t>
      </w:r>
    </w:p>
    <w:bookmarkEnd w:id="6038"/>
    <w:bookmarkStart w:name="z6108" w:id="6039"/>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6039"/>
    <w:bookmarkStart w:name="z6109" w:id="6040"/>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6040"/>
    <w:bookmarkStart w:name="z6110" w:id="6041"/>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6041"/>
    <w:bookmarkStart w:name="z6111" w:id="6042"/>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6042"/>
    <w:bookmarkStart w:name="z6112" w:id="6043"/>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6043"/>
    <w:bookmarkStart w:name="z6113" w:id="6044"/>
    <w:p>
      <w:pPr>
        <w:spacing w:after="0"/>
        <w:ind w:left="0"/>
        <w:jc w:val="both"/>
      </w:pPr>
      <w:r>
        <w:rPr>
          <w:rFonts w:ascii="Times New Roman"/>
          <w:b w:val="false"/>
          <w:i w:val="false"/>
          <w:color w:val="000000"/>
          <w:sz w:val="28"/>
        </w:rPr>
        <w:t xml:space="preserve">
      12. Міндеттері: </w:t>
      </w:r>
    </w:p>
    <w:bookmarkEnd w:id="6044"/>
    <w:bookmarkStart w:name="z6114" w:id="6045"/>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6045"/>
    <w:bookmarkStart w:name="z6115" w:id="6046"/>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6046"/>
    <w:bookmarkStart w:name="z6116" w:id="6047"/>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6047"/>
    <w:bookmarkStart w:name="z6117" w:id="6048"/>
    <w:p>
      <w:pPr>
        <w:spacing w:after="0"/>
        <w:ind w:left="0"/>
        <w:jc w:val="both"/>
      </w:pPr>
      <w:r>
        <w:rPr>
          <w:rFonts w:ascii="Times New Roman"/>
          <w:b w:val="false"/>
          <w:i w:val="false"/>
          <w:color w:val="000000"/>
          <w:sz w:val="28"/>
        </w:rPr>
        <w:t xml:space="preserve">
      13. Функциялары: </w:t>
      </w:r>
    </w:p>
    <w:bookmarkEnd w:id="6048"/>
    <w:bookmarkStart w:name="z6118" w:id="6049"/>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6049"/>
    <w:bookmarkStart w:name="z6119" w:id="6050"/>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6050"/>
    <w:bookmarkStart w:name="z6120" w:id="6051"/>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6051"/>
    <w:bookmarkStart w:name="z6121" w:id="6052"/>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6052"/>
    <w:bookmarkStart w:name="z6122" w:id="6053"/>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6053"/>
    <w:bookmarkStart w:name="z6123" w:id="6054"/>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6054"/>
    <w:bookmarkStart w:name="z6124" w:id="6055"/>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6055"/>
    <w:bookmarkStart w:name="z6125" w:id="6056"/>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6056"/>
    <w:bookmarkStart w:name="z6126" w:id="6057"/>
    <w:p>
      <w:pPr>
        <w:spacing w:after="0"/>
        <w:ind w:left="0"/>
        <w:jc w:val="both"/>
      </w:pPr>
      <w:r>
        <w:rPr>
          <w:rFonts w:ascii="Times New Roman"/>
          <w:b w:val="false"/>
          <w:i w:val="false"/>
          <w:color w:val="000000"/>
          <w:sz w:val="28"/>
        </w:rPr>
        <w:t>
      9) құзыретінің шегінде мониторинг жүргізу;</w:t>
      </w:r>
    </w:p>
    <w:bookmarkEnd w:id="6057"/>
    <w:bookmarkStart w:name="z6127" w:id="6058"/>
    <w:p>
      <w:pPr>
        <w:spacing w:after="0"/>
        <w:ind w:left="0"/>
        <w:jc w:val="both"/>
      </w:pPr>
      <w:r>
        <w:rPr>
          <w:rFonts w:ascii="Times New Roman"/>
          <w:b w:val="false"/>
          <w:i w:val="false"/>
          <w:color w:val="000000"/>
          <w:sz w:val="28"/>
        </w:rPr>
        <w:t>
      10) тамақ өнімі қауіпсіздігін қамтамасыз ету;</w:t>
      </w:r>
    </w:p>
    <w:bookmarkEnd w:id="6058"/>
    <w:bookmarkStart w:name="z6128" w:id="6059"/>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6059"/>
    <w:bookmarkStart w:name="z6129" w:id="6060"/>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6060"/>
    <w:bookmarkStart w:name="z6130" w:id="6061"/>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6061"/>
    <w:bookmarkStart w:name="z6131" w:id="6062"/>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6062"/>
    <w:bookmarkStart w:name="z6132" w:id="6063"/>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6063"/>
    <w:bookmarkStart w:name="z6133" w:id="6064"/>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6064"/>
    <w:bookmarkStart w:name="z6134" w:id="6065"/>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6065"/>
    <w:bookmarkStart w:name="z6135" w:id="6066"/>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6066"/>
    <w:bookmarkStart w:name="z6136" w:id="6067"/>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6067"/>
    <w:bookmarkStart w:name="z6137" w:id="6068"/>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6068"/>
    <w:bookmarkStart w:name="z6138" w:id="6069"/>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6069"/>
    <w:bookmarkStart w:name="z6139" w:id="6070"/>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6070"/>
    <w:bookmarkStart w:name="z6140" w:id="6071"/>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6071"/>
    <w:bookmarkStart w:name="z6141" w:id="6072"/>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6072"/>
    <w:bookmarkStart w:name="z6142" w:id="6073"/>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6073"/>
    <w:bookmarkStart w:name="z6143" w:id="6074"/>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6074"/>
    <w:bookmarkStart w:name="z6144" w:id="6075"/>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6075"/>
    <w:bookmarkStart w:name="z6145" w:id="6076"/>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6076"/>
    <w:bookmarkStart w:name="z6146" w:id="6077"/>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6077"/>
    <w:bookmarkStart w:name="z6147" w:id="6078"/>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6078"/>
    <w:bookmarkStart w:name="z6148" w:id="6079"/>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6079"/>
    <w:bookmarkStart w:name="z6149" w:id="6080"/>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6080"/>
    <w:bookmarkStart w:name="z6150" w:id="6081"/>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6081"/>
    <w:bookmarkStart w:name="z6151" w:id="6082"/>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6082"/>
    <w:bookmarkStart w:name="z6152" w:id="6083"/>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6083"/>
    <w:bookmarkStart w:name="z6153" w:id="6084"/>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6084"/>
    <w:bookmarkStart w:name="z6154" w:id="6085"/>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6085"/>
    <w:bookmarkStart w:name="z6155" w:id="6086"/>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6086"/>
    <w:bookmarkStart w:name="z6156" w:id="6087"/>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6087"/>
    <w:bookmarkStart w:name="z6157" w:id="6088"/>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6088"/>
    <w:bookmarkStart w:name="z6158" w:id="6089"/>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6089"/>
    <w:bookmarkStart w:name="z6159" w:id="6090"/>
    <w:p>
      <w:pPr>
        <w:spacing w:after="0"/>
        <w:ind w:left="0"/>
        <w:jc w:val="both"/>
      </w:pPr>
      <w:r>
        <w:rPr>
          <w:rFonts w:ascii="Times New Roman"/>
          <w:b w:val="false"/>
          <w:i w:val="false"/>
          <w:color w:val="000000"/>
          <w:sz w:val="28"/>
        </w:rPr>
        <w:t>
      42) реттелетін салада түсіндіру жұмысын ұйымдастыру;</w:t>
      </w:r>
    </w:p>
    <w:bookmarkEnd w:id="6090"/>
    <w:bookmarkStart w:name="z6160" w:id="6091"/>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6091"/>
    <w:bookmarkStart w:name="z6161" w:id="6092"/>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6092"/>
    <w:bookmarkStart w:name="z6162" w:id="6093"/>
    <w:p>
      <w:pPr>
        <w:spacing w:after="0"/>
        <w:ind w:left="0"/>
        <w:jc w:val="both"/>
      </w:pPr>
      <w:r>
        <w:rPr>
          <w:rFonts w:ascii="Times New Roman"/>
          <w:b w:val="false"/>
          <w:i w:val="false"/>
          <w:color w:val="000000"/>
          <w:sz w:val="28"/>
        </w:rPr>
        <w:t>
      14. Құқықтары мен міндеттері:</w:t>
      </w:r>
    </w:p>
    <w:bookmarkEnd w:id="6093"/>
    <w:bookmarkStart w:name="z6163" w:id="6094"/>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6094"/>
    <w:bookmarkStart w:name="z6164" w:id="6095"/>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6095"/>
    <w:bookmarkStart w:name="z6165" w:id="6096"/>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6096"/>
    <w:bookmarkStart w:name="z6166" w:id="6097"/>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6097"/>
    <w:bookmarkStart w:name="z6167" w:id="6098"/>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6098"/>
    <w:bookmarkStart w:name="z6168" w:id="6099"/>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6099"/>
    <w:bookmarkStart w:name="z6169" w:id="6100"/>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6100"/>
    <w:bookmarkStart w:name="z6170" w:id="6101"/>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6101"/>
    <w:bookmarkStart w:name="z6171" w:id="6102"/>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6102"/>
    <w:bookmarkStart w:name="z6172" w:id="6103"/>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6103"/>
    <w:bookmarkStart w:name="z6173" w:id="6104"/>
    <w:p>
      <w:pPr>
        <w:spacing w:after="0"/>
        <w:ind w:left="0"/>
        <w:jc w:val="left"/>
      </w:pPr>
      <w:r>
        <w:rPr>
          <w:rFonts w:ascii="Times New Roman"/>
          <w:b/>
          <w:i w:val="false"/>
          <w:color w:val="000000"/>
        </w:rPr>
        <w:t xml:space="preserve"> 3-тарау. Басқарманың қызметін ұйымдастыру</w:t>
      </w:r>
    </w:p>
    <w:bookmarkEnd w:id="6104"/>
    <w:bookmarkStart w:name="z6174" w:id="6105"/>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6105"/>
    <w:bookmarkStart w:name="z6175" w:id="6106"/>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6106"/>
    <w:bookmarkStart w:name="z6176" w:id="6107"/>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6107"/>
    <w:bookmarkStart w:name="z6177" w:id="6108"/>
    <w:p>
      <w:pPr>
        <w:spacing w:after="0"/>
        <w:ind w:left="0"/>
        <w:jc w:val="both"/>
      </w:pPr>
      <w:r>
        <w:rPr>
          <w:rFonts w:ascii="Times New Roman"/>
          <w:b w:val="false"/>
          <w:i w:val="false"/>
          <w:color w:val="000000"/>
          <w:sz w:val="28"/>
        </w:rPr>
        <w:t xml:space="preserve">
      18. Басқарма басшысының өкілеттіктері: </w:t>
      </w:r>
    </w:p>
    <w:bookmarkEnd w:id="6108"/>
    <w:bookmarkStart w:name="z6178" w:id="6109"/>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6109"/>
    <w:bookmarkStart w:name="z6179" w:id="6110"/>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6110"/>
    <w:bookmarkStart w:name="z6180" w:id="6111"/>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6111"/>
    <w:bookmarkStart w:name="z6181" w:id="6112"/>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6112"/>
    <w:bookmarkStart w:name="z6182" w:id="6113"/>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6113"/>
    <w:bookmarkStart w:name="z6183" w:id="6114"/>
    <w:p>
      <w:pPr>
        <w:spacing w:after="0"/>
        <w:ind w:left="0"/>
        <w:jc w:val="left"/>
      </w:pPr>
      <w:r>
        <w:rPr>
          <w:rFonts w:ascii="Times New Roman"/>
          <w:b/>
          <w:i w:val="false"/>
          <w:color w:val="000000"/>
        </w:rPr>
        <w:t xml:space="preserve"> 4-тарау. Басқарманың мүлкі</w:t>
      </w:r>
    </w:p>
    <w:bookmarkEnd w:id="6114"/>
    <w:bookmarkStart w:name="z6184" w:id="6115"/>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6115"/>
    <w:bookmarkStart w:name="z6185" w:id="6116"/>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6116"/>
    <w:bookmarkStart w:name="z6186" w:id="6117"/>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6117"/>
    <w:bookmarkStart w:name="z6187" w:id="6118"/>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118"/>
    <w:bookmarkStart w:name="z6188" w:id="6119"/>
    <w:p>
      <w:pPr>
        <w:spacing w:after="0"/>
        <w:ind w:left="0"/>
        <w:jc w:val="left"/>
      </w:pPr>
      <w:r>
        <w:rPr>
          <w:rFonts w:ascii="Times New Roman"/>
          <w:b/>
          <w:i w:val="false"/>
          <w:color w:val="000000"/>
        </w:rPr>
        <w:t xml:space="preserve"> 5-тарау. Басқарманы қайта ұйымдастыру және тарату</w:t>
      </w:r>
    </w:p>
    <w:bookmarkEnd w:id="6119"/>
    <w:bookmarkStart w:name="z6189" w:id="6120"/>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6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65-қосымша</w:t>
            </w:r>
          </w:p>
        </w:tc>
      </w:tr>
    </w:tbl>
    <w:bookmarkStart w:name="z6191" w:id="6121"/>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Атырау облысының тауарлар мен көрсетілетін қызметтердің сапасы мен қауіпсіздігін бақылау департаментінің Құрманғазы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6121"/>
    <w:bookmarkStart w:name="z6192" w:id="6122"/>
    <w:p>
      <w:pPr>
        <w:spacing w:after="0"/>
        <w:ind w:left="0"/>
        <w:jc w:val="left"/>
      </w:pPr>
      <w:r>
        <w:rPr>
          <w:rFonts w:ascii="Times New Roman"/>
          <w:b/>
          <w:i w:val="false"/>
          <w:color w:val="000000"/>
        </w:rPr>
        <w:t xml:space="preserve"> 1-тарау. Жалпы ережелер</w:t>
      </w:r>
    </w:p>
    <w:bookmarkEnd w:id="6122"/>
    <w:bookmarkStart w:name="z6193" w:id="6123"/>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Атырау облысының тауарлар мен көрсетілетін қызметтердің сапасы мен қауіпсіздігін бақылау департаментінің Құрманғазы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6123"/>
    <w:bookmarkStart w:name="z6194" w:id="6124"/>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6124"/>
    <w:bookmarkStart w:name="z6195" w:id="6125"/>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6125"/>
    <w:bookmarkStart w:name="z6196" w:id="6126"/>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6126"/>
    <w:bookmarkStart w:name="z6197" w:id="6127"/>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6127"/>
    <w:bookmarkStart w:name="z6198" w:id="6128"/>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6128"/>
    <w:bookmarkStart w:name="z6199" w:id="6129"/>
    <w:p>
      <w:pPr>
        <w:spacing w:after="0"/>
        <w:ind w:left="0"/>
        <w:jc w:val="both"/>
      </w:pPr>
      <w:r>
        <w:rPr>
          <w:rFonts w:ascii="Times New Roman"/>
          <w:b w:val="false"/>
          <w:i w:val="false"/>
          <w:color w:val="000000"/>
          <w:sz w:val="28"/>
        </w:rPr>
        <w:t>
      7. Басқарманың орналасқан жері – 060400, Қазақстан Республикасы, Атырау облысы, Құрманғазы ауданы, Құрмағазы ауылы, Бақтыгерей Ахметакилиев көшесі, 1 үй.</w:t>
      </w:r>
    </w:p>
    <w:bookmarkEnd w:id="6129"/>
    <w:bookmarkStart w:name="z6200" w:id="6130"/>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Атырау облысының тауарлар мен көрсетілетін қызметтердің сапасы мен қауіпсіздігін бақылау департаментінің Құрманғазы аудандық тауарлар мен көрсетілетін қызметтердің сапасы мен қауіпсіздігін бақылау басқармасы".</w:t>
      </w:r>
    </w:p>
    <w:bookmarkEnd w:id="6130"/>
    <w:bookmarkStart w:name="z6201" w:id="6131"/>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6131"/>
    <w:bookmarkStart w:name="z6202" w:id="6132"/>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6132"/>
    <w:bookmarkStart w:name="z6203" w:id="6133"/>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6133"/>
    <w:bookmarkStart w:name="z6204" w:id="6134"/>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6134"/>
    <w:bookmarkStart w:name="z6205" w:id="6135"/>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6135"/>
    <w:bookmarkStart w:name="z6206" w:id="6136"/>
    <w:p>
      <w:pPr>
        <w:spacing w:after="0"/>
        <w:ind w:left="0"/>
        <w:jc w:val="both"/>
      </w:pPr>
      <w:r>
        <w:rPr>
          <w:rFonts w:ascii="Times New Roman"/>
          <w:b w:val="false"/>
          <w:i w:val="false"/>
          <w:color w:val="000000"/>
          <w:sz w:val="28"/>
        </w:rPr>
        <w:t xml:space="preserve">
      12. Міндеттері: </w:t>
      </w:r>
    </w:p>
    <w:bookmarkEnd w:id="6136"/>
    <w:bookmarkStart w:name="z6207" w:id="6137"/>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6137"/>
    <w:bookmarkStart w:name="z6208" w:id="6138"/>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6138"/>
    <w:bookmarkStart w:name="z6209" w:id="6139"/>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6139"/>
    <w:bookmarkStart w:name="z6210" w:id="6140"/>
    <w:p>
      <w:pPr>
        <w:spacing w:after="0"/>
        <w:ind w:left="0"/>
        <w:jc w:val="both"/>
      </w:pPr>
      <w:r>
        <w:rPr>
          <w:rFonts w:ascii="Times New Roman"/>
          <w:b w:val="false"/>
          <w:i w:val="false"/>
          <w:color w:val="000000"/>
          <w:sz w:val="28"/>
        </w:rPr>
        <w:t xml:space="preserve">
      13. Функциялары: </w:t>
      </w:r>
    </w:p>
    <w:bookmarkEnd w:id="6140"/>
    <w:bookmarkStart w:name="z6211" w:id="6141"/>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6141"/>
    <w:bookmarkStart w:name="z6212" w:id="6142"/>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6142"/>
    <w:bookmarkStart w:name="z6213" w:id="6143"/>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6143"/>
    <w:bookmarkStart w:name="z6214" w:id="6144"/>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6144"/>
    <w:bookmarkStart w:name="z6215" w:id="6145"/>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6145"/>
    <w:bookmarkStart w:name="z6216" w:id="6146"/>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6146"/>
    <w:bookmarkStart w:name="z6217" w:id="6147"/>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6147"/>
    <w:bookmarkStart w:name="z6218" w:id="6148"/>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6148"/>
    <w:bookmarkStart w:name="z6219" w:id="6149"/>
    <w:p>
      <w:pPr>
        <w:spacing w:after="0"/>
        <w:ind w:left="0"/>
        <w:jc w:val="both"/>
      </w:pPr>
      <w:r>
        <w:rPr>
          <w:rFonts w:ascii="Times New Roman"/>
          <w:b w:val="false"/>
          <w:i w:val="false"/>
          <w:color w:val="000000"/>
          <w:sz w:val="28"/>
        </w:rPr>
        <w:t>
      9) құзыретінің шегінде мониторинг жүргізу;</w:t>
      </w:r>
    </w:p>
    <w:bookmarkEnd w:id="6149"/>
    <w:bookmarkStart w:name="z6220" w:id="6150"/>
    <w:p>
      <w:pPr>
        <w:spacing w:after="0"/>
        <w:ind w:left="0"/>
        <w:jc w:val="both"/>
      </w:pPr>
      <w:r>
        <w:rPr>
          <w:rFonts w:ascii="Times New Roman"/>
          <w:b w:val="false"/>
          <w:i w:val="false"/>
          <w:color w:val="000000"/>
          <w:sz w:val="28"/>
        </w:rPr>
        <w:t>
      10) тамақ өнімі қауіпсіздігін қамтамасыз ету;</w:t>
      </w:r>
    </w:p>
    <w:bookmarkEnd w:id="6150"/>
    <w:bookmarkStart w:name="z6221" w:id="6151"/>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6151"/>
    <w:bookmarkStart w:name="z6222" w:id="6152"/>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6152"/>
    <w:bookmarkStart w:name="z6223" w:id="6153"/>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6153"/>
    <w:bookmarkStart w:name="z6224" w:id="6154"/>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6154"/>
    <w:bookmarkStart w:name="z6225" w:id="6155"/>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6155"/>
    <w:bookmarkStart w:name="z6226" w:id="6156"/>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6156"/>
    <w:bookmarkStart w:name="z6227" w:id="6157"/>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6157"/>
    <w:bookmarkStart w:name="z6228" w:id="6158"/>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6158"/>
    <w:bookmarkStart w:name="z6229" w:id="6159"/>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6159"/>
    <w:bookmarkStart w:name="z6230" w:id="6160"/>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6160"/>
    <w:bookmarkStart w:name="z6231" w:id="6161"/>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6161"/>
    <w:bookmarkStart w:name="z6232" w:id="6162"/>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6162"/>
    <w:bookmarkStart w:name="z6233" w:id="6163"/>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6163"/>
    <w:bookmarkStart w:name="z6234" w:id="6164"/>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6164"/>
    <w:bookmarkStart w:name="z6235" w:id="6165"/>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6165"/>
    <w:bookmarkStart w:name="z6236" w:id="6166"/>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6166"/>
    <w:bookmarkStart w:name="z6237" w:id="6167"/>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6167"/>
    <w:bookmarkStart w:name="z6238" w:id="6168"/>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6168"/>
    <w:bookmarkStart w:name="z6239" w:id="6169"/>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6169"/>
    <w:bookmarkStart w:name="z6240" w:id="6170"/>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6170"/>
    <w:bookmarkStart w:name="z6241" w:id="6171"/>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6171"/>
    <w:bookmarkStart w:name="z6242" w:id="6172"/>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6172"/>
    <w:bookmarkStart w:name="z6243" w:id="6173"/>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6173"/>
    <w:bookmarkStart w:name="z6244" w:id="6174"/>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6174"/>
    <w:bookmarkStart w:name="z6245" w:id="6175"/>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6175"/>
    <w:bookmarkStart w:name="z6246" w:id="6176"/>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6176"/>
    <w:bookmarkStart w:name="z6247" w:id="6177"/>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6177"/>
    <w:bookmarkStart w:name="z6248" w:id="6178"/>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6178"/>
    <w:bookmarkStart w:name="z6249" w:id="6179"/>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6179"/>
    <w:bookmarkStart w:name="z6250" w:id="6180"/>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6180"/>
    <w:bookmarkStart w:name="z6251" w:id="6181"/>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6181"/>
    <w:bookmarkStart w:name="z6252" w:id="6182"/>
    <w:p>
      <w:pPr>
        <w:spacing w:after="0"/>
        <w:ind w:left="0"/>
        <w:jc w:val="both"/>
      </w:pPr>
      <w:r>
        <w:rPr>
          <w:rFonts w:ascii="Times New Roman"/>
          <w:b w:val="false"/>
          <w:i w:val="false"/>
          <w:color w:val="000000"/>
          <w:sz w:val="28"/>
        </w:rPr>
        <w:t>
      42) реттелетін салада түсіндіру жұмысын ұйымдастыру;</w:t>
      </w:r>
    </w:p>
    <w:bookmarkEnd w:id="6182"/>
    <w:bookmarkStart w:name="z6253" w:id="6183"/>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6183"/>
    <w:bookmarkStart w:name="z6254" w:id="6184"/>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6184"/>
    <w:bookmarkStart w:name="z6255" w:id="6185"/>
    <w:p>
      <w:pPr>
        <w:spacing w:after="0"/>
        <w:ind w:left="0"/>
        <w:jc w:val="both"/>
      </w:pPr>
      <w:r>
        <w:rPr>
          <w:rFonts w:ascii="Times New Roman"/>
          <w:b w:val="false"/>
          <w:i w:val="false"/>
          <w:color w:val="000000"/>
          <w:sz w:val="28"/>
        </w:rPr>
        <w:t>
      14. Құқықтары мен міндеттері:</w:t>
      </w:r>
    </w:p>
    <w:bookmarkEnd w:id="6185"/>
    <w:bookmarkStart w:name="z6256" w:id="6186"/>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6186"/>
    <w:bookmarkStart w:name="z6257" w:id="6187"/>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6187"/>
    <w:bookmarkStart w:name="z6258" w:id="6188"/>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6188"/>
    <w:bookmarkStart w:name="z6259" w:id="6189"/>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6189"/>
    <w:bookmarkStart w:name="z6260" w:id="6190"/>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6190"/>
    <w:bookmarkStart w:name="z6261" w:id="6191"/>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6191"/>
    <w:bookmarkStart w:name="z6262" w:id="6192"/>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6192"/>
    <w:bookmarkStart w:name="z6263" w:id="6193"/>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6193"/>
    <w:bookmarkStart w:name="z6264" w:id="6194"/>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6194"/>
    <w:bookmarkStart w:name="z6265" w:id="6195"/>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6195"/>
    <w:bookmarkStart w:name="z6266" w:id="6196"/>
    <w:p>
      <w:pPr>
        <w:spacing w:after="0"/>
        <w:ind w:left="0"/>
        <w:jc w:val="left"/>
      </w:pPr>
      <w:r>
        <w:rPr>
          <w:rFonts w:ascii="Times New Roman"/>
          <w:b/>
          <w:i w:val="false"/>
          <w:color w:val="000000"/>
        </w:rPr>
        <w:t xml:space="preserve"> 3-тарау. Басқарманың қызметін ұйымдастыру</w:t>
      </w:r>
    </w:p>
    <w:bookmarkEnd w:id="6196"/>
    <w:bookmarkStart w:name="z6267" w:id="6197"/>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6197"/>
    <w:bookmarkStart w:name="z6268" w:id="6198"/>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6198"/>
    <w:bookmarkStart w:name="z6269" w:id="6199"/>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6199"/>
    <w:bookmarkStart w:name="z6270" w:id="6200"/>
    <w:p>
      <w:pPr>
        <w:spacing w:after="0"/>
        <w:ind w:left="0"/>
        <w:jc w:val="both"/>
      </w:pPr>
      <w:r>
        <w:rPr>
          <w:rFonts w:ascii="Times New Roman"/>
          <w:b w:val="false"/>
          <w:i w:val="false"/>
          <w:color w:val="000000"/>
          <w:sz w:val="28"/>
        </w:rPr>
        <w:t xml:space="preserve">
      18. Басқарма басшысының өкілеттіктері: </w:t>
      </w:r>
    </w:p>
    <w:bookmarkEnd w:id="6200"/>
    <w:bookmarkStart w:name="z6271" w:id="6201"/>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6201"/>
    <w:bookmarkStart w:name="z6272" w:id="6202"/>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6202"/>
    <w:bookmarkStart w:name="z6273" w:id="6203"/>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6203"/>
    <w:bookmarkStart w:name="z6274" w:id="6204"/>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6204"/>
    <w:bookmarkStart w:name="z6275" w:id="6205"/>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6205"/>
    <w:bookmarkStart w:name="z6276" w:id="6206"/>
    <w:p>
      <w:pPr>
        <w:spacing w:after="0"/>
        <w:ind w:left="0"/>
        <w:jc w:val="left"/>
      </w:pPr>
      <w:r>
        <w:rPr>
          <w:rFonts w:ascii="Times New Roman"/>
          <w:b/>
          <w:i w:val="false"/>
          <w:color w:val="000000"/>
        </w:rPr>
        <w:t xml:space="preserve"> 4-тарау. Басқарманың мүлкі</w:t>
      </w:r>
    </w:p>
    <w:bookmarkEnd w:id="6206"/>
    <w:bookmarkStart w:name="z6277" w:id="6207"/>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6207"/>
    <w:bookmarkStart w:name="z6278" w:id="6208"/>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6208"/>
    <w:bookmarkStart w:name="z6279" w:id="6209"/>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6209"/>
    <w:bookmarkStart w:name="z6280" w:id="6210"/>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210"/>
    <w:bookmarkStart w:name="z6281" w:id="6211"/>
    <w:p>
      <w:pPr>
        <w:spacing w:after="0"/>
        <w:ind w:left="0"/>
        <w:jc w:val="left"/>
      </w:pPr>
      <w:r>
        <w:rPr>
          <w:rFonts w:ascii="Times New Roman"/>
          <w:b/>
          <w:i w:val="false"/>
          <w:color w:val="000000"/>
        </w:rPr>
        <w:t xml:space="preserve"> 5-тарау. Басқарманы қайта ұйымдастыру және тарату</w:t>
      </w:r>
    </w:p>
    <w:bookmarkEnd w:id="6211"/>
    <w:bookmarkStart w:name="z6282" w:id="6212"/>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62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66-қосымша</w:t>
            </w:r>
          </w:p>
        </w:tc>
      </w:tr>
    </w:tbl>
    <w:bookmarkStart w:name="z6284" w:id="6213"/>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Атырау облысының тауарлар мен көрсетілетін қызметтердің сапасы мен қауіпсіздігін бақылау департаментінің Қызылқоға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6213"/>
    <w:bookmarkStart w:name="z6285" w:id="6214"/>
    <w:p>
      <w:pPr>
        <w:spacing w:after="0"/>
        <w:ind w:left="0"/>
        <w:jc w:val="left"/>
      </w:pPr>
      <w:r>
        <w:rPr>
          <w:rFonts w:ascii="Times New Roman"/>
          <w:b/>
          <w:i w:val="false"/>
          <w:color w:val="000000"/>
        </w:rPr>
        <w:t xml:space="preserve"> 1-тарау. Жалпы ережелер</w:t>
      </w:r>
    </w:p>
    <w:bookmarkEnd w:id="6214"/>
    <w:bookmarkStart w:name="z6286" w:id="6215"/>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Атырау облысының тауарлар мен көрсетілетін қызметтердің сапасы мен қауіпсіздігін бақылау департаментінің Қызылқоға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6215"/>
    <w:bookmarkStart w:name="z6287" w:id="6216"/>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6216"/>
    <w:bookmarkStart w:name="z6288" w:id="6217"/>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6217"/>
    <w:bookmarkStart w:name="z6289" w:id="6218"/>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6218"/>
    <w:bookmarkStart w:name="z6290" w:id="6219"/>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6219"/>
    <w:bookmarkStart w:name="z6291" w:id="6220"/>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6220"/>
    <w:bookmarkStart w:name="z6292" w:id="6221"/>
    <w:p>
      <w:pPr>
        <w:spacing w:after="0"/>
        <w:ind w:left="0"/>
        <w:jc w:val="both"/>
      </w:pPr>
      <w:r>
        <w:rPr>
          <w:rFonts w:ascii="Times New Roman"/>
          <w:b w:val="false"/>
          <w:i w:val="false"/>
          <w:color w:val="000000"/>
          <w:sz w:val="28"/>
        </w:rPr>
        <w:t>
      7. Басқарманың орналасқан жері – 060500, Қазақстан Республикасы, Атырау облысы, Қзылқоға ауданы, Миялы ауылы, Аманқоса Сабыров көшесі, 39 үй.</w:t>
      </w:r>
    </w:p>
    <w:bookmarkEnd w:id="6221"/>
    <w:bookmarkStart w:name="z6293" w:id="6222"/>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Атырау облысының тауарлар мен көрсетілетін қызметтердің сапасы мен қауіпсіздігін бақылау департаментінің Қызылқоға аудандық тауарлар мен көрсетілетін қызметтердің сапасы мен қауіпсіздігін бақылау басқармасы".</w:t>
      </w:r>
    </w:p>
    <w:bookmarkEnd w:id="6222"/>
    <w:bookmarkStart w:name="z6294" w:id="6223"/>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6223"/>
    <w:bookmarkStart w:name="z6295" w:id="6224"/>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6224"/>
    <w:bookmarkStart w:name="z6296" w:id="6225"/>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6225"/>
    <w:bookmarkStart w:name="z6297" w:id="6226"/>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6226"/>
    <w:bookmarkStart w:name="z6298" w:id="6227"/>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6227"/>
    <w:bookmarkStart w:name="z6299" w:id="6228"/>
    <w:p>
      <w:pPr>
        <w:spacing w:after="0"/>
        <w:ind w:left="0"/>
        <w:jc w:val="both"/>
      </w:pPr>
      <w:r>
        <w:rPr>
          <w:rFonts w:ascii="Times New Roman"/>
          <w:b w:val="false"/>
          <w:i w:val="false"/>
          <w:color w:val="000000"/>
          <w:sz w:val="28"/>
        </w:rPr>
        <w:t xml:space="preserve">
      12. Міндеттері: </w:t>
      </w:r>
    </w:p>
    <w:bookmarkEnd w:id="6228"/>
    <w:bookmarkStart w:name="z6300" w:id="6229"/>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6229"/>
    <w:bookmarkStart w:name="z6301" w:id="6230"/>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6230"/>
    <w:bookmarkStart w:name="z6302" w:id="6231"/>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6231"/>
    <w:bookmarkStart w:name="z6303" w:id="6232"/>
    <w:p>
      <w:pPr>
        <w:spacing w:after="0"/>
        <w:ind w:left="0"/>
        <w:jc w:val="both"/>
      </w:pPr>
      <w:r>
        <w:rPr>
          <w:rFonts w:ascii="Times New Roman"/>
          <w:b w:val="false"/>
          <w:i w:val="false"/>
          <w:color w:val="000000"/>
          <w:sz w:val="28"/>
        </w:rPr>
        <w:t xml:space="preserve">
      13. Функциялары: </w:t>
      </w:r>
    </w:p>
    <w:bookmarkEnd w:id="6232"/>
    <w:bookmarkStart w:name="z6304" w:id="6233"/>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6233"/>
    <w:bookmarkStart w:name="z6305" w:id="6234"/>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6234"/>
    <w:bookmarkStart w:name="z6306" w:id="6235"/>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6235"/>
    <w:bookmarkStart w:name="z6307" w:id="6236"/>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6236"/>
    <w:bookmarkStart w:name="z6308" w:id="6237"/>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6237"/>
    <w:bookmarkStart w:name="z6309" w:id="6238"/>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6238"/>
    <w:bookmarkStart w:name="z6310" w:id="6239"/>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6239"/>
    <w:bookmarkStart w:name="z6311" w:id="6240"/>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6240"/>
    <w:bookmarkStart w:name="z6312" w:id="6241"/>
    <w:p>
      <w:pPr>
        <w:spacing w:after="0"/>
        <w:ind w:left="0"/>
        <w:jc w:val="both"/>
      </w:pPr>
      <w:r>
        <w:rPr>
          <w:rFonts w:ascii="Times New Roman"/>
          <w:b w:val="false"/>
          <w:i w:val="false"/>
          <w:color w:val="000000"/>
          <w:sz w:val="28"/>
        </w:rPr>
        <w:t>
      9) құзыретінің шегінде мониторинг жүргізу;</w:t>
      </w:r>
    </w:p>
    <w:bookmarkEnd w:id="6241"/>
    <w:bookmarkStart w:name="z6313" w:id="6242"/>
    <w:p>
      <w:pPr>
        <w:spacing w:after="0"/>
        <w:ind w:left="0"/>
        <w:jc w:val="both"/>
      </w:pPr>
      <w:r>
        <w:rPr>
          <w:rFonts w:ascii="Times New Roman"/>
          <w:b w:val="false"/>
          <w:i w:val="false"/>
          <w:color w:val="000000"/>
          <w:sz w:val="28"/>
        </w:rPr>
        <w:t>
      10) тамақ өнімі қауіпсіздігін қамтамасыз ету;</w:t>
      </w:r>
    </w:p>
    <w:bookmarkEnd w:id="6242"/>
    <w:bookmarkStart w:name="z6314" w:id="6243"/>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6243"/>
    <w:bookmarkStart w:name="z6315" w:id="6244"/>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6244"/>
    <w:bookmarkStart w:name="z6316" w:id="6245"/>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6245"/>
    <w:bookmarkStart w:name="z6317" w:id="6246"/>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6246"/>
    <w:bookmarkStart w:name="z6318" w:id="6247"/>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6247"/>
    <w:bookmarkStart w:name="z6319" w:id="6248"/>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6248"/>
    <w:bookmarkStart w:name="z6320" w:id="6249"/>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6249"/>
    <w:bookmarkStart w:name="z6321" w:id="6250"/>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6250"/>
    <w:bookmarkStart w:name="z6322" w:id="6251"/>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6251"/>
    <w:bookmarkStart w:name="z6323" w:id="6252"/>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6252"/>
    <w:bookmarkStart w:name="z6324" w:id="6253"/>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6253"/>
    <w:bookmarkStart w:name="z6325" w:id="6254"/>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6254"/>
    <w:bookmarkStart w:name="z6326" w:id="6255"/>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6255"/>
    <w:bookmarkStart w:name="z6327" w:id="6256"/>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6256"/>
    <w:bookmarkStart w:name="z6328" w:id="6257"/>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6257"/>
    <w:bookmarkStart w:name="z6329" w:id="6258"/>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6258"/>
    <w:bookmarkStart w:name="z6330" w:id="6259"/>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6259"/>
    <w:bookmarkStart w:name="z6331" w:id="6260"/>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6260"/>
    <w:bookmarkStart w:name="z6332" w:id="6261"/>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6261"/>
    <w:bookmarkStart w:name="z6333" w:id="6262"/>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6262"/>
    <w:bookmarkStart w:name="z6334" w:id="6263"/>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6263"/>
    <w:bookmarkStart w:name="z6335" w:id="6264"/>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6264"/>
    <w:bookmarkStart w:name="z6336" w:id="6265"/>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6265"/>
    <w:bookmarkStart w:name="z6337" w:id="6266"/>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6266"/>
    <w:bookmarkStart w:name="z6338" w:id="6267"/>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6267"/>
    <w:bookmarkStart w:name="z6339" w:id="6268"/>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6268"/>
    <w:bookmarkStart w:name="z6340" w:id="6269"/>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6269"/>
    <w:bookmarkStart w:name="z6341" w:id="6270"/>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6270"/>
    <w:bookmarkStart w:name="z6342" w:id="6271"/>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6271"/>
    <w:bookmarkStart w:name="z6343" w:id="6272"/>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6272"/>
    <w:bookmarkStart w:name="z6344" w:id="6273"/>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6273"/>
    <w:bookmarkStart w:name="z6345" w:id="6274"/>
    <w:p>
      <w:pPr>
        <w:spacing w:after="0"/>
        <w:ind w:left="0"/>
        <w:jc w:val="both"/>
      </w:pPr>
      <w:r>
        <w:rPr>
          <w:rFonts w:ascii="Times New Roman"/>
          <w:b w:val="false"/>
          <w:i w:val="false"/>
          <w:color w:val="000000"/>
          <w:sz w:val="28"/>
        </w:rPr>
        <w:t>
      42) реттелетін салада түсіндіру жұмысын ұйымдастыру;</w:t>
      </w:r>
    </w:p>
    <w:bookmarkEnd w:id="6274"/>
    <w:bookmarkStart w:name="z6346" w:id="6275"/>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6275"/>
    <w:bookmarkStart w:name="z6347" w:id="6276"/>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6276"/>
    <w:bookmarkStart w:name="z6348" w:id="6277"/>
    <w:p>
      <w:pPr>
        <w:spacing w:after="0"/>
        <w:ind w:left="0"/>
        <w:jc w:val="both"/>
      </w:pPr>
      <w:r>
        <w:rPr>
          <w:rFonts w:ascii="Times New Roman"/>
          <w:b w:val="false"/>
          <w:i w:val="false"/>
          <w:color w:val="000000"/>
          <w:sz w:val="28"/>
        </w:rPr>
        <w:t>
      14. Құқықтары мен міндеттері:</w:t>
      </w:r>
    </w:p>
    <w:bookmarkEnd w:id="6277"/>
    <w:bookmarkStart w:name="z6349" w:id="6278"/>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6278"/>
    <w:bookmarkStart w:name="z6350" w:id="6279"/>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6279"/>
    <w:bookmarkStart w:name="z6351" w:id="6280"/>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6280"/>
    <w:bookmarkStart w:name="z6352" w:id="6281"/>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6281"/>
    <w:bookmarkStart w:name="z6353" w:id="6282"/>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6282"/>
    <w:bookmarkStart w:name="z6354" w:id="6283"/>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6283"/>
    <w:bookmarkStart w:name="z6355" w:id="6284"/>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6284"/>
    <w:bookmarkStart w:name="z6356" w:id="6285"/>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6285"/>
    <w:bookmarkStart w:name="z6357" w:id="6286"/>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6286"/>
    <w:bookmarkStart w:name="z6358" w:id="6287"/>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6287"/>
    <w:bookmarkStart w:name="z6359" w:id="6288"/>
    <w:p>
      <w:pPr>
        <w:spacing w:after="0"/>
        <w:ind w:left="0"/>
        <w:jc w:val="left"/>
      </w:pPr>
      <w:r>
        <w:rPr>
          <w:rFonts w:ascii="Times New Roman"/>
          <w:b/>
          <w:i w:val="false"/>
          <w:color w:val="000000"/>
        </w:rPr>
        <w:t xml:space="preserve"> 3-тарау. Басқарманың қызметін ұйымдастыру</w:t>
      </w:r>
    </w:p>
    <w:bookmarkEnd w:id="6288"/>
    <w:bookmarkStart w:name="z6360" w:id="6289"/>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6289"/>
    <w:bookmarkStart w:name="z6361" w:id="6290"/>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6290"/>
    <w:bookmarkStart w:name="z6362" w:id="6291"/>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6291"/>
    <w:bookmarkStart w:name="z6363" w:id="6292"/>
    <w:p>
      <w:pPr>
        <w:spacing w:after="0"/>
        <w:ind w:left="0"/>
        <w:jc w:val="both"/>
      </w:pPr>
      <w:r>
        <w:rPr>
          <w:rFonts w:ascii="Times New Roman"/>
          <w:b w:val="false"/>
          <w:i w:val="false"/>
          <w:color w:val="000000"/>
          <w:sz w:val="28"/>
        </w:rPr>
        <w:t xml:space="preserve">
      18. Басқарма басшысының өкілеттіктері: </w:t>
      </w:r>
    </w:p>
    <w:bookmarkEnd w:id="6292"/>
    <w:bookmarkStart w:name="z6364" w:id="6293"/>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6293"/>
    <w:bookmarkStart w:name="z6365" w:id="6294"/>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6294"/>
    <w:bookmarkStart w:name="z6366" w:id="6295"/>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6295"/>
    <w:bookmarkStart w:name="z6367" w:id="6296"/>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6296"/>
    <w:bookmarkStart w:name="z6368" w:id="6297"/>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6297"/>
    <w:bookmarkStart w:name="z6369" w:id="6298"/>
    <w:p>
      <w:pPr>
        <w:spacing w:after="0"/>
        <w:ind w:left="0"/>
        <w:jc w:val="left"/>
      </w:pPr>
      <w:r>
        <w:rPr>
          <w:rFonts w:ascii="Times New Roman"/>
          <w:b/>
          <w:i w:val="false"/>
          <w:color w:val="000000"/>
        </w:rPr>
        <w:t xml:space="preserve"> 4-тарау. Басқарманың мүлкі</w:t>
      </w:r>
    </w:p>
    <w:bookmarkEnd w:id="6298"/>
    <w:bookmarkStart w:name="z6370" w:id="6299"/>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6299"/>
    <w:bookmarkStart w:name="z6371" w:id="6300"/>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6300"/>
    <w:bookmarkStart w:name="z6372" w:id="6301"/>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6301"/>
    <w:bookmarkStart w:name="z6373" w:id="6302"/>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302"/>
    <w:bookmarkStart w:name="z6374" w:id="6303"/>
    <w:p>
      <w:pPr>
        <w:spacing w:after="0"/>
        <w:ind w:left="0"/>
        <w:jc w:val="left"/>
      </w:pPr>
      <w:r>
        <w:rPr>
          <w:rFonts w:ascii="Times New Roman"/>
          <w:b/>
          <w:i w:val="false"/>
          <w:color w:val="000000"/>
        </w:rPr>
        <w:t xml:space="preserve"> 5-тарау. Басқарманы қайта ұйымдастыру және тарату</w:t>
      </w:r>
    </w:p>
    <w:bookmarkEnd w:id="6303"/>
    <w:bookmarkStart w:name="z6375" w:id="6304"/>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63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67-қосымша</w:t>
            </w:r>
          </w:p>
        </w:tc>
      </w:tr>
    </w:tbl>
    <w:bookmarkStart w:name="z6377" w:id="6305"/>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Атырау облысының тауарлар мен көрсетілетін қызметтердің сапасы мен қауіпсіздігін бақылау департаментінің Мақат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6305"/>
    <w:bookmarkStart w:name="z6378" w:id="6306"/>
    <w:p>
      <w:pPr>
        <w:spacing w:after="0"/>
        <w:ind w:left="0"/>
        <w:jc w:val="left"/>
      </w:pPr>
      <w:r>
        <w:rPr>
          <w:rFonts w:ascii="Times New Roman"/>
          <w:b/>
          <w:i w:val="false"/>
          <w:color w:val="000000"/>
        </w:rPr>
        <w:t xml:space="preserve"> 1-тарау. Жалпы ережелер</w:t>
      </w:r>
    </w:p>
    <w:bookmarkEnd w:id="6306"/>
    <w:bookmarkStart w:name="z6379" w:id="6307"/>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Атырау облысының тауарлар мен көрсетілетін қызметтердің сапасы мен қауіпсіздігін бақылау департаментінің Мақат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6307"/>
    <w:bookmarkStart w:name="z6380" w:id="6308"/>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6308"/>
    <w:bookmarkStart w:name="z6381" w:id="6309"/>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6309"/>
    <w:bookmarkStart w:name="z6382" w:id="6310"/>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6310"/>
    <w:bookmarkStart w:name="z6383" w:id="6311"/>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6311"/>
    <w:bookmarkStart w:name="z6384" w:id="6312"/>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6312"/>
    <w:bookmarkStart w:name="z6385" w:id="6313"/>
    <w:p>
      <w:pPr>
        <w:spacing w:after="0"/>
        <w:ind w:left="0"/>
        <w:jc w:val="both"/>
      </w:pPr>
      <w:r>
        <w:rPr>
          <w:rFonts w:ascii="Times New Roman"/>
          <w:b w:val="false"/>
          <w:i w:val="false"/>
          <w:color w:val="000000"/>
          <w:sz w:val="28"/>
        </w:rPr>
        <w:t>
      7. Басқарманың орналасқан жері – 060600, Қазақстан Республикасы, Атырау облысы, Мақат ауданы, Мақат кенті, Егемен бөлімшесі, 8 үй.</w:t>
      </w:r>
    </w:p>
    <w:bookmarkEnd w:id="6313"/>
    <w:bookmarkStart w:name="z6386" w:id="6314"/>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Атырау облысының тауарлар мен көрсетілетін қызметтердің сапасы мен қауіпсіздігін бақылау департаментінің Мақат аудандық тауарлар мен көрсетілетін қызметтердің сапасы мен қауіпсіздігін бақылау басқармасы".</w:t>
      </w:r>
    </w:p>
    <w:bookmarkEnd w:id="6314"/>
    <w:bookmarkStart w:name="z6387" w:id="6315"/>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6315"/>
    <w:bookmarkStart w:name="z6388" w:id="6316"/>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6316"/>
    <w:bookmarkStart w:name="z6389" w:id="6317"/>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6317"/>
    <w:bookmarkStart w:name="z6390" w:id="6318"/>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6318"/>
    <w:bookmarkStart w:name="z6391" w:id="6319"/>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6319"/>
    <w:bookmarkStart w:name="z6392" w:id="6320"/>
    <w:p>
      <w:pPr>
        <w:spacing w:after="0"/>
        <w:ind w:left="0"/>
        <w:jc w:val="both"/>
      </w:pPr>
      <w:r>
        <w:rPr>
          <w:rFonts w:ascii="Times New Roman"/>
          <w:b w:val="false"/>
          <w:i w:val="false"/>
          <w:color w:val="000000"/>
          <w:sz w:val="28"/>
        </w:rPr>
        <w:t xml:space="preserve">
      12. Міндеттері: </w:t>
      </w:r>
    </w:p>
    <w:bookmarkEnd w:id="6320"/>
    <w:bookmarkStart w:name="z6393" w:id="6321"/>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6321"/>
    <w:bookmarkStart w:name="z6394" w:id="6322"/>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6322"/>
    <w:bookmarkStart w:name="z6395" w:id="6323"/>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6323"/>
    <w:bookmarkStart w:name="z6396" w:id="6324"/>
    <w:p>
      <w:pPr>
        <w:spacing w:after="0"/>
        <w:ind w:left="0"/>
        <w:jc w:val="both"/>
      </w:pPr>
      <w:r>
        <w:rPr>
          <w:rFonts w:ascii="Times New Roman"/>
          <w:b w:val="false"/>
          <w:i w:val="false"/>
          <w:color w:val="000000"/>
          <w:sz w:val="28"/>
        </w:rPr>
        <w:t xml:space="preserve">
      13. Функциялары: </w:t>
      </w:r>
    </w:p>
    <w:bookmarkEnd w:id="6324"/>
    <w:bookmarkStart w:name="z6397" w:id="6325"/>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6325"/>
    <w:bookmarkStart w:name="z6398" w:id="6326"/>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6326"/>
    <w:bookmarkStart w:name="z6399" w:id="6327"/>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6327"/>
    <w:bookmarkStart w:name="z6400" w:id="6328"/>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6328"/>
    <w:bookmarkStart w:name="z6401" w:id="6329"/>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6329"/>
    <w:bookmarkStart w:name="z6402" w:id="6330"/>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6330"/>
    <w:bookmarkStart w:name="z6403" w:id="6331"/>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6331"/>
    <w:bookmarkStart w:name="z6404" w:id="6332"/>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6332"/>
    <w:bookmarkStart w:name="z6405" w:id="6333"/>
    <w:p>
      <w:pPr>
        <w:spacing w:after="0"/>
        <w:ind w:left="0"/>
        <w:jc w:val="both"/>
      </w:pPr>
      <w:r>
        <w:rPr>
          <w:rFonts w:ascii="Times New Roman"/>
          <w:b w:val="false"/>
          <w:i w:val="false"/>
          <w:color w:val="000000"/>
          <w:sz w:val="28"/>
        </w:rPr>
        <w:t>
      9) құзыретінің шегінде мониторинг жүргізу;</w:t>
      </w:r>
    </w:p>
    <w:bookmarkEnd w:id="6333"/>
    <w:bookmarkStart w:name="z6406" w:id="6334"/>
    <w:p>
      <w:pPr>
        <w:spacing w:after="0"/>
        <w:ind w:left="0"/>
        <w:jc w:val="both"/>
      </w:pPr>
      <w:r>
        <w:rPr>
          <w:rFonts w:ascii="Times New Roman"/>
          <w:b w:val="false"/>
          <w:i w:val="false"/>
          <w:color w:val="000000"/>
          <w:sz w:val="28"/>
        </w:rPr>
        <w:t>
      10) тамақ өнімі қауіпсіздігін қамтамасыз ету;</w:t>
      </w:r>
    </w:p>
    <w:bookmarkEnd w:id="6334"/>
    <w:bookmarkStart w:name="z6407" w:id="6335"/>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6335"/>
    <w:bookmarkStart w:name="z6408" w:id="6336"/>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6336"/>
    <w:bookmarkStart w:name="z6409" w:id="6337"/>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6337"/>
    <w:bookmarkStart w:name="z6410" w:id="6338"/>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6338"/>
    <w:bookmarkStart w:name="z6411" w:id="6339"/>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6339"/>
    <w:bookmarkStart w:name="z6412" w:id="6340"/>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6340"/>
    <w:bookmarkStart w:name="z6413" w:id="6341"/>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6341"/>
    <w:bookmarkStart w:name="z6414" w:id="6342"/>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6342"/>
    <w:bookmarkStart w:name="z6415" w:id="6343"/>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6343"/>
    <w:bookmarkStart w:name="z6416" w:id="6344"/>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6344"/>
    <w:bookmarkStart w:name="z6417" w:id="6345"/>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6345"/>
    <w:bookmarkStart w:name="z6418" w:id="6346"/>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6346"/>
    <w:bookmarkStart w:name="z6419" w:id="6347"/>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6347"/>
    <w:bookmarkStart w:name="z6420" w:id="6348"/>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6348"/>
    <w:bookmarkStart w:name="z6421" w:id="6349"/>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6349"/>
    <w:bookmarkStart w:name="z6422" w:id="6350"/>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6350"/>
    <w:bookmarkStart w:name="z6423" w:id="6351"/>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6351"/>
    <w:bookmarkStart w:name="z6424" w:id="6352"/>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6352"/>
    <w:bookmarkStart w:name="z6425" w:id="6353"/>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6353"/>
    <w:bookmarkStart w:name="z6426" w:id="6354"/>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6354"/>
    <w:bookmarkStart w:name="z6427" w:id="6355"/>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6355"/>
    <w:bookmarkStart w:name="z6428" w:id="6356"/>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6356"/>
    <w:bookmarkStart w:name="z6429" w:id="6357"/>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6357"/>
    <w:bookmarkStart w:name="z6430" w:id="6358"/>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6358"/>
    <w:bookmarkStart w:name="z6431" w:id="6359"/>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6359"/>
    <w:bookmarkStart w:name="z6432" w:id="6360"/>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6360"/>
    <w:bookmarkStart w:name="z6433" w:id="6361"/>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6361"/>
    <w:bookmarkStart w:name="z6434" w:id="6362"/>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6362"/>
    <w:bookmarkStart w:name="z6435" w:id="6363"/>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6363"/>
    <w:bookmarkStart w:name="z6436" w:id="6364"/>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6364"/>
    <w:bookmarkStart w:name="z6437" w:id="6365"/>
    <w:p>
      <w:pPr>
        <w:spacing w:after="0"/>
        <w:ind w:left="0"/>
        <w:jc w:val="both"/>
      </w:pPr>
      <w:r>
        <w:rPr>
          <w:rFonts w:ascii="Times New Roman"/>
          <w:b w:val="false"/>
          <w:i w:val="false"/>
          <w:color w:val="000000"/>
          <w:sz w:val="28"/>
        </w:rPr>
        <w:t>
      41) санитариялық-қорғаныш аймақтарының көлемін белгілеу; 42) реттелетін салада түсіндіру жұмысын ұйымдастыру;</w:t>
      </w:r>
    </w:p>
    <w:bookmarkEnd w:id="6365"/>
    <w:bookmarkStart w:name="z6438" w:id="6366"/>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6366"/>
    <w:bookmarkStart w:name="z6439" w:id="6367"/>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6367"/>
    <w:bookmarkStart w:name="z6440" w:id="6368"/>
    <w:p>
      <w:pPr>
        <w:spacing w:after="0"/>
        <w:ind w:left="0"/>
        <w:jc w:val="both"/>
      </w:pPr>
      <w:r>
        <w:rPr>
          <w:rFonts w:ascii="Times New Roman"/>
          <w:b w:val="false"/>
          <w:i w:val="false"/>
          <w:color w:val="000000"/>
          <w:sz w:val="28"/>
        </w:rPr>
        <w:t>
      14. Құқықтары мен міндеттері:</w:t>
      </w:r>
    </w:p>
    <w:bookmarkEnd w:id="6368"/>
    <w:bookmarkStart w:name="z6441" w:id="6369"/>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6369"/>
    <w:bookmarkStart w:name="z6442" w:id="6370"/>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6370"/>
    <w:bookmarkStart w:name="z6443" w:id="6371"/>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6371"/>
    <w:bookmarkStart w:name="z6444" w:id="6372"/>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6372"/>
    <w:bookmarkStart w:name="z6445" w:id="6373"/>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6373"/>
    <w:bookmarkStart w:name="z6446" w:id="6374"/>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6374"/>
    <w:bookmarkStart w:name="z6447" w:id="6375"/>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6375"/>
    <w:bookmarkStart w:name="z6448" w:id="6376"/>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6376"/>
    <w:bookmarkStart w:name="z6449" w:id="6377"/>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6377"/>
    <w:bookmarkStart w:name="z6450" w:id="6378"/>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6378"/>
    <w:bookmarkStart w:name="z6451" w:id="6379"/>
    <w:p>
      <w:pPr>
        <w:spacing w:after="0"/>
        <w:ind w:left="0"/>
        <w:jc w:val="left"/>
      </w:pPr>
      <w:r>
        <w:rPr>
          <w:rFonts w:ascii="Times New Roman"/>
          <w:b/>
          <w:i w:val="false"/>
          <w:color w:val="000000"/>
        </w:rPr>
        <w:t xml:space="preserve"> 3-тарау. Басқарманың қызметін ұйымдастыру</w:t>
      </w:r>
    </w:p>
    <w:bookmarkEnd w:id="6379"/>
    <w:bookmarkStart w:name="z6452" w:id="6380"/>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6380"/>
    <w:bookmarkStart w:name="z6453" w:id="6381"/>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6381"/>
    <w:bookmarkStart w:name="z6454" w:id="6382"/>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6382"/>
    <w:bookmarkStart w:name="z6455" w:id="6383"/>
    <w:p>
      <w:pPr>
        <w:spacing w:after="0"/>
        <w:ind w:left="0"/>
        <w:jc w:val="both"/>
      </w:pPr>
      <w:r>
        <w:rPr>
          <w:rFonts w:ascii="Times New Roman"/>
          <w:b w:val="false"/>
          <w:i w:val="false"/>
          <w:color w:val="000000"/>
          <w:sz w:val="28"/>
        </w:rPr>
        <w:t xml:space="preserve">
      18. Басқарма басшысының өкілеттіктері: </w:t>
      </w:r>
    </w:p>
    <w:bookmarkEnd w:id="6383"/>
    <w:bookmarkStart w:name="z6456" w:id="6384"/>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6384"/>
    <w:bookmarkStart w:name="z6457" w:id="6385"/>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6385"/>
    <w:bookmarkStart w:name="z6458" w:id="6386"/>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6386"/>
    <w:bookmarkStart w:name="z6459" w:id="6387"/>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6387"/>
    <w:bookmarkStart w:name="z6460" w:id="6388"/>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6388"/>
    <w:bookmarkStart w:name="z6461" w:id="6389"/>
    <w:p>
      <w:pPr>
        <w:spacing w:after="0"/>
        <w:ind w:left="0"/>
        <w:jc w:val="left"/>
      </w:pPr>
      <w:r>
        <w:rPr>
          <w:rFonts w:ascii="Times New Roman"/>
          <w:b/>
          <w:i w:val="false"/>
          <w:color w:val="000000"/>
        </w:rPr>
        <w:t xml:space="preserve"> 4-тарау. Басқарманың мүлкі</w:t>
      </w:r>
    </w:p>
    <w:bookmarkEnd w:id="6389"/>
    <w:bookmarkStart w:name="z6462" w:id="6390"/>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6390"/>
    <w:bookmarkStart w:name="z6463" w:id="6391"/>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6391"/>
    <w:bookmarkStart w:name="z6464" w:id="6392"/>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6392"/>
    <w:bookmarkStart w:name="z6465" w:id="6393"/>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393"/>
    <w:bookmarkStart w:name="z6466" w:id="6394"/>
    <w:p>
      <w:pPr>
        <w:spacing w:after="0"/>
        <w:ind w:left="0"/>
        <w:jc w:val="left"/>
      </w:pPr>
      <w:r>
        <w:rPr>
          <w:rFonts w:ascii="Times New Roman"/>
          <w:b/>
          <w:i w:val="false"/>
          <w:color w:val="000000"/>
        </w:rPr>
        <w:t xml:space="preserve"> 5-тарау. Басқарманы қайта ұйымдастыру және тарату</w:t>
      </w:r>
    </w:p>
    <w:bookmarkEnd w:id="6394"/>
    <w:bookmarkStart w:name="z6467" w:id="6395"/>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63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68-қосымша</w:t>
            </w:r>
          </w:p>
        </w:tc>
      </w:tr>
    </w:tbl>
    <w:bookmarkStart w:name="z6469" w:id="6396"/>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Атырау облысының тауарлар мен көрсетілетін қызметтердің сапасы мен қауіпсіздігін бақылау департаментінің Махамбет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6396"/>
    <w:bookmarkStart w:name="z6470" w:id="6397"/>
    <w:p>
      <w:pPr>
        <w:spacing w:after="0"/>
        <w:ind w:left="0"/>
        <w:jc w:val="left"/>
      </w:pPr>
      <w:r>
        <w:rPr>
          <w:rFonts w:ascii="Times New Roman"/>
          <w:b/>
          <w:i w:val="false"/>
          <w:color w:val="000000"/>
        </w:rPr>
        <w:t xml:space="preserve"> 1-тарау. Жалпы ережелер</w:t>
      </w:r>
    </w:p>
    <w:bookmarkEnd w:id="6397"/>
    <w:bookmarkStart w:name="z6471" w:id="6398"/>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Атырау облысының тауарлар мен көрсетілетін қызметтердің сапасы мен қауіпсіздігін бақылау департаментінің Махамбет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6398"/>
    <w:bookmarkStart w:name="z6472" w:id="6399"/>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6399"/>
    <w:bookmarkStart w:name="z6473" w:id="6400"/>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6400"/>
    <w:bookmarkStart w:name="z6474" w:id="6401"/>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6401"/>
    <w:bookmarkStart w:name="z6475" w:id="6402"/>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6402"/>
    <w:bookmarkStart w:name="z6476" w:id="6403"/>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6403"/>
    <w:bookmarkStart w:name="z6477" w:id="6404"/>
    <w:p>
      <w:pPr>
        <w:spacing w:after="0"/>
        <w:ind w:left="0"/>
        <w:jc w:val="both"/>
      </w:pPr>
      <w:r>
        <w:rPr>
          <w:rFonts w:ascii="Times New Roman"/>
          <w:b w:val="false"/>
          <w:i w:val="false"/>
          <w:color w:val="000000"/>
          <w:sz w:val="28"/>
        </w:rPr>
        <w:t>
      7. Басқарманың орналасқан жері – 060700, Қазақстан Республикасы, Атырау облысы, Махамбет ауданы, Махамбет ауылдық округі, Махамбет ауылы, Зияд Наурызов көшесі, 1 үй.</w:t>
      </w:r>
    </w:p>
    <w:bookmarkEnd w:id="6404"/>
    <w:bookmarkStart w:name="z6478" w:id="6405"/>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Атырау облысының тауарлар мен көрсетілетін қызметтердің сапасы мен қауіпсіздігін бақылау департаментінің Махамбет аудандық тауарлар мен көрсетілетін қызметтердің сапасы мен қауіпсіздігін бақылау басқармасы".</w:t>
      </w:r>
    </w:p>
    <w:bookmarkEnd w:id="6405"/>
    <w:bookmarkStart w:name="z6479" w:id="6406"/>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6406"/>
    <w:bookmarkStart w:name="z6480" w:id="6407"/>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6407"/>
    <w:bookmarkStart w:name="z6481" w:id="6408"/>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6408"/>
    <w:bookmarkStart w:name="z6482" w:id="6409"/>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6409"/>
    <w:bookmarkStart w:name="z6483" w:id="6410"/>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6410"/>
    <w:bookmarkStart w:name="z6484" w:id="6411"/>
    <w:p>
      <w:pPr>
        <w:spacing w:after="0"/>
        <w:ind w:left="0"/>
        <w:jc w:val="both"/>
      </w:pPr>
      <w:r>
        <w:rPr>
          <w:rFonts w:ascii="Times New Roman"/>
          <w:b w:val="false"/>
          <w:i w:val="false"/>
          <w:color w:val="000000"/>
          <w:sz w:val="28"/>
        </w:rPr>
        <w:t xml:space="preserve">
      12. Міндеттері: </w:t>
      </w:r>
    </w:p>
    <w:bookmarkEnd w:id="6411"/>
    <w:bookmarkStart w:name="z6485" w:id="6412"/>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6412"/>
    <w:bookmarkStart w:name="z6486" w:id="6413"/>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6413"/>
    <w:bookmarkStart w:name="z6487" w:id="6414"/>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6414"/>
    <w:bookmarkStart w:name="z6488" w:id="6415"/>
    <w:p>
      <w:pPr>
        <w:spacing w:after="0"/>
        <w:ind w:left="0"/>
        <w:jc w:val="both"/>
      </w:pPr>
      <w:r>
        <w:rPr>
          <w:rFonts w:ascii="Times New Roman"/>
          <w:b w:val="false"/>
          <w:i w:val="false"/>
          <w:color w:val="000000"/>
          <w:sz w:val="28"/>
        </w:rPr>
        <w:t xml:space="preserve">
      13. Функциялары: </w:t>
      </w:r>
    </w:p>
    <w:bookmarkEnd w:id="6415"/>
    <w:bookmarkStart w:name="z6489" w:id="6416"/>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6416"/>
    <w:bookmarkStart w:name="z6490" w:id="6417"/>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6417"/>
    <w:bookmarkStart w:name="z6491" w:id="6418"/>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6418"/>
    <w:bookmarkStart w:name="z6492" w:id="6419"/>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6419"/>
    <w:bookmarkStart w:name="z6493" w:id="6420"/>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6420"/>
    <w:bookmarkStart w:name="z6494" w:id="6421"/>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6421"/>
    <w:bookmarkStart w:name="z6495" w:id="6422"/>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6422"/>
    <w:bookmarkStart w:name="z6496" w:id="6423"/>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6423"/>
    <w:bookmarkStart w:name="z6497" w:id="6424"/>
    <w:p>
      <w:pPr>
        <w:spacing w:after="0"/>
        <w:ind w:left="0"/>
        <w:jc w:val="both"/>
      </w:pPr>
      <w:r>
        <w:rPr>
          <w:rFonts w:ascii="Times New Roman"/>
          <w:b w:val="false"/>
          <w:i w:val="false"/>
          <w:color w:val="000000"/>
          <w:sz w:val="28"/>
        </w:rPr>
        <w:t>
      9) құзыретінің шегінде мониторинг жүргізу;</w:t>
      </w:r>
    </w:p>
    <w:bookmarkEnd w:id="6424"/>
    <w:bookmarkStart w:name="z6498" w:id="6425"/>
    <w:p>
      <w:pPr>
        <w:spacing w:after="0"/>
        <w:ind w:left="0"/>
        <w:jc w:val="both"/>
      </w:pPr>
      <w:r>
        <w:rPr>
          <w:rFonts w:ascii="Times New Roman"/>
          <w:b w:val="false"/>
          <w:i w:val="false"/>
          <w:color w:val="000000"/>
          <w:sz w:val="28"/>
        </w:rPr>
        <w:t>
      10) тамақ өнімі қауіпсіздігін қамтамасыз ету;</w:t>
      </w:r>
    </w:p>
    <w:bookmarkEnd w:id="6425"/>
    <w:bookmarkStart w:name="z6499" w:id="6426"/>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6426"/>
    <w:bookmarkStart w:name="z6500" w:id="6427"/>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6427"/>
    <w:bookmarkStart w:name="z6501" w:id="6428"/>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6428"/>
    <w:bookmarkStart w:name="z6502" w:id="6429"/>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6429"/>
    <w:bookmarkStart w:name="z6503" w:id="6430"/>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6430"/>
    <w:bookmarkStart w:name="z6504" w:id="6431"/>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6431"/>
    <w:bookmarkStart w:name="z6505" w:id="6432"/>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6432"/>
    <w:bookmarkStart w:name="z6506" w:id="6433"/>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6433"/>
    <w:bookmarkStart w:name="z6507" w:id="6434"/>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6434"/>
    <w:bookmarkStart w:name="z6508" w:id="6435"/>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6435"/>
    <w:bookmarkStart w:name="z6509" w:id="6436"/>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6436"/>
    <w:bookmarkStart w:name="z6510" w:id="6437"/>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6437"/>
    <w:bookmarkStart w:name="z6511" w:id="6438"/>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6438"/>
    <w:bookmarkStart w:name="z6512" w:id="6439"/>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6439"/>
    <w:bookmarkStart w:name="z6513" w:id="6440"/>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6440"/>
    <w:bookmarkStart w:name="z6514" w:id="6441"/>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6441"/>
    <w:bookmarkStart w:name="z6515" w:id="6442"/>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6442"/>
    <w:bookmarkStart w:name="z6516" w:id="6443"/>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6443"/>
    <w:bookmarkStart w:name="z6517" w:id="6444"/>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6444"/>
    <w:bookmarkStart w:name="z6518" w:id="6445"/>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6445"/>
    <w:bookmarkStart w:name="z6519" w:id="6446"/>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6446"/>
    <w:bookmarkStart w:name="z6520" w:id="6447"/>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6447"/>
    <w:bookmarkStart w:name="z6521" w:id="6448"/>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6448"/>
    <w:bookmarkStart w:name="z6522" w:id="6449"/>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6449"/>
    <w:bookmarkStart w:name="z6523" w:id="6450"/>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6450"/>
    <w:bookmarkStart w:name="z6524" w:id="6451"/>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6451"/>
    <w:bookmarkStart w:name="z6525" w:id="6452"/>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6452"/>
    <w:bookmarkStart w:name="z6526" w:id="6453"/>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6453"/>
    <w:bookmarkStart w:name="z6527" w:id="6454"/>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6454"/>
    <w:bookmarkStart w:name="z6528" w:id="6455"/>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6455"/>
    <w:bookmarkStart w:name="z6529" w:id="6456"/>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6456"/>
    <w:bookmarkStart w:name="z6530" w:id="6457"/>
    <w:p>
      <w:pPr>
        <w:spacing w:after="0"/>
        <w:ind w:left="0"/>
        <w:jc w:val="both"/>
      </w:pPr>
      <w:r>
        <w:rPr>
          <w:rFonts w:ascii="Times New Roman"/>
          <w:b w:val="false"/>
          <w:i w:val="false"/>
          <w:color w:val="000000"/>
          <w:sz w:val="28"/>
        </w:rPr>
        <w:t>
      42) реттелетін салада түсіндіру жұмысын ұйымдастыру;</w:t>
      </w:r>
    </w:p>
    <w:bookmarkEnd w:id="6457"/>
    <w:bookmarkStart w:name="z6531" w:id="6458"/>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6458"/>
    <w:bookmarkStart w:name="z6532" w:id="6459"/>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6459"/>
    <w:bookmarkStart w:name="z6533" w:id="6460"/>
    <w:p>
      <w:pPr>
        <w:spacing w:after="0"/>
        <w:ind w:left="0"/>
        <w:jc w:val="both"/>
      </w:pPr>
      <w:r>
        <w:rPr>
          <w:rFonts w:ascii="Times New Roman"/>
          <w:b w:val="false"/>
          <w:i w:val="false"/>
          <w:color w:val="000000"/>
          <w:sz w:val="28"/>
        </w:rPr>
        <w:t>
      14. Құқықтары мен міндеттері:</w:t>
      </w:r>
    </w:p>
    <w:bookmarkEnd w:id="6460"/>
    <w:bookmarkStart w:name="z6534" w:id="6461"/>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6461"/>
    <w:bookmarkStart w:name="z6535" w:id="6462"/>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6462"/>
    <w:bookmarkStart w:name="z6536" w:id="6463"/>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6463"/>
    <w:bookmarkStart w:name="z6537" w:id="6464"/>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6464"/>
    <w:bookmarkStart w:name="z6538" w:id="6465"/>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6465"/>
    <w:bookmarkStart w:name="z6539" w:id="6466"/>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6466"/>
    <w:bookmarkStart w:name="z6540" w:id="6467"/>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6467"/>
    <w:bookmarkStart w:name="z6541" w:id="6468"/>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6468"/>
    <w:bookmarkStart w:name="z6542" w:id="6469"/>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6469"/>
    <w:bookmarkStart w:name="z6543" w:id="6470"/>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6470"/>
    <w:bookmarkStart w:name="z6544" w:id="6471"/>
    <w:p>
      <w:pPr>
        <w:spacing w:after="0"/>
        <w:ind w:left="0"/>
        <w:jc w:val="left"/>
      </w:pPr>
      <w:r>
        <w:rPr>
          <w:rFonts w:ascii="Times New Roman"/>
          <w:b/>
          <w:i w:val="false"/>
          <w:color w:val="000000"/>
        </w:rPr>
        <w:t xml:space="preserve"> 3-тарау. Басқарманың қызметін ұйымдастыру</w:t>
      </w:r>
    </w:p>
    <w:bookmarkEnd w:id="6471"/>
    <w:bookmarkStart w:name="z6545" w:id="6472"/>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6472"/>
    <w:bookmarkStart w:name="z6546" w:id="6473"/>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6473"/>
    <w:bookmarkStart w:name="z6547" w:id="6474"/>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6474"/>
    <w:bookmarkStart w:name="z6548" w:id="6475"/>
    <w:p>
      <w:pPr>
        <w:spacing w:after="0"/>
        <w:ind w:left="0"/>
        <w:jc w:val="both"/>
      </w:pPr>
      <w:r>
        <w:rPr>
          <w:rFonts w:ascii="Times New Roman"/>
          <w:b w:val="false"/>
          <w:i w:val="false"/>
          <w:color w:val="000000"/>
          <w:sz w:val="28"/>
        </w:rPr>
        <w:t xml:space="preserve">
      18. Басқарма басшысының өкілеттіктері: </w:t>
      </w:r>
    </w:p>
    <w:bookmarkEnd w:id="6475"/>
    <w:bookmarkStart w:name="z6549" w:id="6476"/>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6476"/>
    <w:bookmarkStart w:name="z6550" w:id="6477"/>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6477"/>
    <w:bookmarkStart w:name="z6551" w:id="6478"/>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6478"/>
    <w:bookmarkStart w:name="z6552" w:id="6479"/>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6479"/>
    <w:bookmarkStart w:name="z6553" w:id="6480"/>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6480"/>
    <w:bookmarkStart w:name="z6554" w:id="6481"/>
    <w:p>
      <w:pPr>
        <w:spacing w:after="0"/>
        <w:ind w:left="0"/>
        <w:jc w:val="left"/>
      </w:pPr>
      <w:r>
        <w:rPr>
          <w:rFonts w:ascii="Times New Roman"/>
          <w:b/>
          <w:i w:val="false"/>
          <w:color w:val="000000"/>
        </w:rPr>
        <w:t xml:space="preserve"> 4-тарау. Басқарманың мүлкі</w:t>
      </w:r>
    </w:p>
    <w:bookmarkEnd w:id="6481"/>
    <w:bookmarkStart w:name="z6555" w:id="6482"/>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6482"/>
    <w:bookmarkStart w:name="z6556" w:id="6483"/>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6483"/>
    <w:bookmarkStart w:name="z6557" w:id="6484"/>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6484"/>
    <w:bookmarkStart w:name="z6558" w:id="6485"/>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485"/>
    <w:bookmarkStart w:name="z6559" w:id="6486"/>
    <w:p>
      <w:pPr>
        <w:spacing w:after="0"/>
        <w:ind w:left="0"/>
        <w:jc w:val="left"/>
      </w:pPr>
      <w:r>
        <w:rPr>
          <w:rFonts w:ascii="Times New Roman"/>
          <w:b/>
          <w:i w:val="false"/>
          <w:color w:val="000000"/>
        </w:rPr>
        <w:t xml:space="preserve"> 5-тарау. Басқарманы қайта ұйымдастыру және тарату</w:t>
      </w:r>
    </w:p>
    <w:bookmarkEnd w:id="6486"/>
    <w:bookmarkStart w:name="z6560" w:id="6487"/>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64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69-қосымша</w:t>
            </w:r>
          </w:p>
        </w:tc>
      </w:tr>
    </w:tbl>
    <w:bookmarkStart w:name="z6562" w:id="6488"/>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Батыс Қазақстан облысының тауарлар мен көрсетілетін қызметтердің сапасы мен қауіпсіздігін бақылау департаментінің Ақжайық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6488"/>
    <w:bookmarkStart w:name="z6563" w:id="6489"/>
    <w:p>
      <w:pPr>
        <w:spacing w:after="0"/>
        <w:ind w:left="0"/>
        <w:jc w:val="left"/>
      </w:pPr>
      <w:r>
        <w:rPr>
          <w:rFonts w:ascii="Times New Roman"/>
          <w:b/>
          <w:i w:val="false"/>
          <w:color w:val="000000"/>
        </w:rPr>
        <w:t xml:space="preserve"> 1-тарау. Жалпы ережелер</w:t>
      </w:r>
    </w:p>
    <w:bookmarkEnd w:id="6489"/>
    <w:bookmarkStart w:name="z6564" w:id="6490"/>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Батыс Қазақстан облысының тауарлар мен көрсетілетін қызметтердің сапасы мен қауіпсіздігін бақылау департаментінің Ақжайық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6490"/>
    <w:bookmarkStart w:name="z6565" w:id="6491"/>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6491"/>
    <w:bookmarkStart w:name="z6566" w:id="6492"/>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6492"/>
    <w:bookmarkStart w:name="z6567" w:id="6493"/>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6493"/>
    <w:bookmarkStart w:name="z6568" w:id="6494"/>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6494"/>
    <w:bookmarkStart w:name="z6569" w:id="6495"/>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6495"/>
    <w:bookmarkStart w:name="z6570" w:id="6496"/>
    <w:p>
      <w:pPr>
        <w:spacing w:after="0"/>
        <w:ind w:left="0"/>
        <w:jc w:val="both"/>
      </w:pPr>
      <w:r>
        <w:rPr>
          <w:rFonts w:ascii="Times New Roman"/>
          <w:b w:val="false"/>
          <w:i w:val="false"/>
          <w:color w:val="000000"/>
          <w:sz w:val="28"/>
        </w:rPr>
        <w:t>
      7. Басқарманың орналасқан жері – 090100, Қазақстан Республикасы, Батыс Қазақстан облысы, Ақжайық ауданы, Чапаев селолық округі, Чапаев ауылы, Жұбан көшесі, 43 үй.</w:t>
      </w:r>
    </w:p>
    <w:bookmarkEnd w:id="6496"/>
    <w:bookmarkStart w:name="z6571" w:id="6497"/>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Батыс Қазақстан облысының тауарлар мен көрсетілетін қызметтердің сапасы мен қауіпсіздігін бақылау департаментінің Ақжайық аудандық тауарлар мен көрсетілетін қызметтердің сапасы мен қауіпсіздігін бақылау басқармасы".</w:t>
      </w:r>
    </w:p>
    <w:bookmarkEnd w:id="6497"/>
    <w:bookmarkStart w:name="z6572" w:id="6498"/>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6498"/>
    <w:bookmarkStart w:name="z6573" w:id="6499"/>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6499"/>
    <w:bookmarkStart w:name="z6574" w:id="6500"/>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6500"/>
    <w:bookmarkStart w:name="z6575" w:id="6501"/>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6501"/>
    <w:bookmarkStart w:name="z6576" w:id="6502"/>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6502"/>
    <w:bookmarkStart w:name="z6577" w:id="6503"/>
    <w:p>
      <w:pPr>
        <w:spacing w:after="0"/>
        <w:ind w:left="0"/>
        <w:jc w:val="both"/>
      </w:pPr>
      <w:r>
        <w:rPr>
          <w:rFonts w:ascii="Times New Roman"/>
          <w:b w:val="false"/>
          <w:i w:val="false"/>
          <w:color w:val="000000"/>
          <w:sz w:val="28"/>
        </w:rPr>
        <w:t xml:space="preserve">
      12. Міндеттері: </w:t>
      </w:r>
    </w:p>
    <w:bookmarkEnd w:id="6503"/>
    <w:bookmarkStart w:name="z6578" w:id="6504"/>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6504"/>
    <w:bookmarkStart w:name="z6579" w:id="6505"/>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6505"/>
    <w:bookmarkStart w:name="z6580" w:id="6506"/>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6506"/>
    <w:bookmarkStart w:name="z6581" w:id="6507"/>
    <w:p>
      <w:pPr>
        <w:spacing w:after="0"/>
        <w:ind w:left="0"/>
        <w:jc w:val="both"/>
      </w:pPr>
      <w:r>
        <w:rPr>
          <w:rFonts w:ascii="Times New Roman"/>
          <w:b w:val="false"/>
          <w:i w:val="false"/>
          <w:color w:val="000000"/>
          <w:sz w:val="28"/>
        </w:rPr>
        <w:t xml:space="preserve">
      13. Функциялары: </w:t>
      </w:r>
    </w:p>
    <w:bookmarkEnd w:id="6507"/>
    <w:bookmarkStart w:name="z6582" w:id="6508"/>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6508"/>
    <w:bookmarkStart w:name="z6583" w:id="6509"/>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6509"/>
    <w:bookmarkStart w:name="z6584" w:id="6510"/>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6510"/>
    <w:bookmarkStart w:name="z6585" w:id="6511"/>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6511"/>
    <w:bookmarkStart w:name="z6586" w:id="6512"/>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6512"/>
    <w:bookmarkStart w:name="z6587" w:id="6513"/>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6513"/>
    <w:bookmarkStart w:name="z6588" w:id="6514"/>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6514"/>
    <w:bookmarkStart w:name="z6589" w:id="6515"/>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6515"/>
    <w:bookmarkStart w:name="z6590" w:id="6516"/>
    <w:p>
      <w:pPr>
        <w:spacing w:after="0"/>
        <w:ind w:left="0"/>
        <w:jc w:val="both"/>
      </w:pPr>
      <w:r>
        <w:rPr>
          <w:rFonts w:ascii="Times New Roman"/>
          <w:b w:val="false"/>
          <w:i w:val="false"/>
          <w:color w:val="000000"/>
          <w:sz w:val="28"/>
        </w:rPr>
        <w:t>
      9) құзыретінің шегінде мониторинг жүргізу;</w:t>
      </w:r>
    </w:p>
    <w:bookmarkEnd w:id="6516"/>
    <w:bookmarkStart w:name="z6591" w:id="6517"/>
    <w:p>
      <w:pPr>
        <w:spacing w:after="0"/>
        <w:ind w:left="0"/>
        <w:jc w:val="both"/>
      </w:pPr>
      <w:r>
        <w:rPr>
          <w:rFonts w:ascii="Times New Roman"/>
          <w:b w:val="false"/>
          <w:i w:val="false"/>
          <w:color w:val="000000"/>
          <w:sz w:val="28"/>
        </w:rPr>
        <w:t>
      10) тамақ өнімі қауіпсіздігін қамтамасыз ету;</w:t>
      </w:r>
    </w:p>
    <w:bookmarkEnd w:id="6517"/>
    <w:bookmarkStart w:name="z6592" w:id="6518"/>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6518"/>
    <w:bookmarkStart w:name="z6593" w:id="6519"/>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6519"/>
    <w:bookmarkStart w:name="z6594" w:id="6520"/>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6520"/>
    <w:bookmarkStart w:name="z6595" w:id="6521"/>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6521"/>
    <w:bookmarkStart w:name="z6596" w:id="6522"/>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6522"/>
    <w:bookmarkStart w:name="z6597" w:id="6523"/>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6523"/>
    <w:bookmarkStart w:name="z6598" w:id="6524"/>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6524"/>
    <w:bookmarkStart w:name="z6599" w:id="6525"/>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6525"/>
    <w:bookmarkStart w:name="z6600" w:id="6526"/>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6526"/>
    <w:bookmarkStart w:name="z6601" w:id="6527"/>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6527"/>
    <w:bookmarkStart w:name="z6602" w:id="6528"/>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6528"/>
    <w:bookmarkStart w:name="z6603" w:id="6529"/>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6529"/>
    <w:bookmarkStart w:name="z6604" w:id="6530"/>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6530"/>
    <w:bookmarkStart w:name="z6605" w:id="6531"/>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6531"/>
    <w:bookmarkStart w:name="z6606" w:id="6532"/>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6532"/>
    <w:bookmarkStart w:name="z6607" w:id="6533"/>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6533"/>
    <w:bookmarkStart w:name="z6608" w:id="6534"/>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6534"/>
    <w:bookmarkStart w:name="z6609" w:id="6535"/>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6535"/>
    <w:bookmarkStart w:name="z6610" w:id="6536"/>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6536"/>
    <w:bookmarkStart w:name="z6611" w:id="6537"/>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6537"/>
    <w:bookmarkStart w:name="z6612" w:id="6538"/>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6538"/>
    <w:bookmarkStart w:name="z6613" w:id="6539"/>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6539"/>
    <w:bookmarkStart w:name="z6614" w:id="6540"/>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6540"/>
    <w:bookmarkStart w:name="z6615" w:id="6541"/>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6541"/>
    <w:bookmarkStart w:name="z6616" w:id="6542"/>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6542"/>
    <w:bookmarkStart w:name="z6617" w:id="6543"/>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6543"/>
    <w:bookmarkStart w:name="z6618" w:id="6544"/>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6544"/>
    <w:bookmarkStart w:name="z6619" w:id="6545"/>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6545"/>
    <w:bookmarkStart w:name="z6620" w:id="6546"/>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6546"/>
    <w:bookmarkStart w:name="z6621" w:id="6547"/>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6547"/>
    <w:bookmarkStart w:name="z6622" w:id="6548"/>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6548"/>
    <w:bookmarkStart w:name="z6623" w:id="6549"/>
    <w:p>
      <w:pPr>
        <w:spacing w:after="0"/>
        <w:ind w:left="0"/>
        <w:jc w:val="both"/>
      </w:pPr>
      <w:r>
        <w:rPr>
          <w:rFonts w:ascii="Times New Roman"/>
          <w:b w:val="false"/>
          <w:i w:val="false"/>
          <w:color w:val="000000"/>
          <w:sz w:val="28"/>
        </w:rPr>
        <w:t>
      42) реттелетін салада түсіндіру жұмысын ұйымдастыру;</w:t>
      </w:r>
    </w:p>
    <w:bookmarkEnd w:id="6549"/>
    <w:bookmarkStart w:name="z6624" w:id="6550"/>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6550"/>
    <w:bookmarkStart w:name="z6625" w:id="6551"/>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6551"/>
    <w:bookmarkStart w:name="z6626" w:id="6552"/>
    <w:p>
      <w:pPr>
        <w:spacing w:after="0"/>
        <w:ind w:left="0"/>
        <w:jc w:val="both"/>
      </w:pPr>
      <w:r>
        <w:rPr>
          <w:rFonts w:ascii="Times New Roman"/>
          <w:b w:val="false"/>
          <w:i w:val="false"/>
          <w:color w:val="000000"/>
          <w:sz w:val="28"/>
        </w:rPr>
        <w:t>
      14. Құқықтары мен міндеттері:</w:t>
      </w:r>
    </w:p>
    <w:bookmarkEnd w:id="6552"/>
    <w:bookmarkStart w:name="z6627" w:id="6553"/>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6553"/>
    <w:bookmarkStart w:name="z6628" w:id="6554"/>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6554"/>
    <w:bookmarkStart w:name="z6629" w:id="6555"/>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6555"/>
    <w:bookmarkStart w:name="z6630" w:id="6556"/>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6556"/>
    <w:bookmarkStart w:name="z6631" w:id="6557"/>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6557"/>
    <w:bookmarkStart w:name="z6632" w:id="6558"/>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6558"/>
    <w:bookmarkStart w:name="z6633" w:id="6559"/>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6559"/>
    <w:bookmarkStart w:name="z6634" w:id="6560"/>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6560"/>
    <w:bookmarkStart w:name="z6635" w:id="6561"/>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6561"/>
    <w:bookmarkStart w:name="z6636" w:id="6562"/>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6562"/>
    <w:bookmarkStart w:name="z6637" w:id="6563"/>
    <w:p>
      <w:pPr>
        <w:spacing w:after="0"/>
        <w:ind w:left="0"/>
        <w:jc w:val="left"/>
      </w:pPr>
      <w:r>
        <w:rPr>
          <w:rFonts w:ascii="Times New Roman"/>
          <w:b/>
          <w:i w:val="false"/>
          <w:color w:val="000000"/>
        </w:rPr>
        <w:t xml:space="preserve"> 3-тарау. Басқарманың қызметін ұйымдастыру</w:t>
      </w:r>
    </w:p>
    <w:bookmarkEnd w:id="6563"/>
    <w:bookmarkStart w:name="z6638" w:id="6564"/>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6564"/>
    <w:bookmarkStart w:name="z6639" w:id="6565"/>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6565"/>
    <w:bookmarkStart w:name="z6640" w:id="6566"/>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6566"/>
    <w:bookmarkStart w:name="z6641" w:id="6567"/>
    <w:p>
      <w:pPr>
        <w:spacing w:after="0"/>
        <w:ind w:left="0"/>
        <w:jc w:val="both"/>
      </w:pPr>
      <w:r>
        <w:rPr>
          <w:rFonts w:ascii="Times New Roman"/>
          <w:b w:val="false"/>
          <w:i w:val="false"/>
          <w:color w:val="000000"/>
          <w:sz w:val="28"/>
        </w:rPr>
        <w:t xml:space="preserve">
      18. Басқарма басшысының өкілеттіктері: </w:t>
      </w:r>
    </w:p>
    <w:bookmarkEnd w:id="6567"/>
    <w:bookmarkStart w:name="z6642" w:id="6568"/>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6568"/>
    <w:bookmarkStart w:name="z6643" w:id="6569"/>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6569"/>
    <w:bookmarkStart w:name="z6644" w:id="6570"/>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6570"/>
    <w:bookmarkStart w:name="z6645" w:id="6571"/>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6571"/>
    <w:bookmarkStart w:name="z6646" w:id="6572"/>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6572"/>
    <w:bookmarkStart w:name="z6647" w:id="6573"/>
    <w:p>
      <w:pPr>
        <w:spacing w:after="0"/>
        <w:ind w:left="0"/>
        <w:jc w:val="left"/>
      </w:pPr>
      <w:r>
        <w:rPr>
          <w:rFonts w:ascii="Times New Roman"/>
          <w:b/>
          <w:i w:val="false"/>
          <w:color w:val="000000"/>
        </w:rPr>
        <w:t xml:space="preserve"> 4-тарау. Басқарманың мүлкі</w:t>
      </w:r>
    </w:p>
    <w:bookmarkEnd w:id="6573"/>
    <w:bookmarkStart w:name="z6648" w:id="6574"/>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6574"/>
    <w:bookmarkStart w:name="z6649" w:id="6575"/>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6575"/>
    <w:bookmarkStart w:name="z6650" w:id="6576"/>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6576"/>
    <w:bookmarkStart w:name="z6651" w:id="6577"/>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577"/>
    <w:bookmarkStart w:name="z6652" w:id="6578"/>
    <w:p>
      <w:pPr>
        <w:spacing w:after="0"/>
        <w:ind w:left="0"/>
        <w:jc w:val="left"/>
      </w:pPr>
      <w:r>
        <w:rPr>
          <w:rFonts w:ascii="Times New Roman"/>
          <w:b/>
          <w:i w:val="false"/>
          <w:color w:val="000000"/>
        </w:rPr>
        <w:t xml:space="preserve"> 5-тарау. Басқарманы қайта ұйымдастыру және тарату</w:t>
      </w:r>
    </w:p>
    <w:bookmarkEnd w:id="6578"/>
    <w:bookmarkStart w:name="z6653" w:id="6579"/>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65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70-қосымша</w:t>
            </w:r>
          </w:p>
        </w:tc>
      </w:tr>
    </w:tbl>
    <w:bookmarkStart w:name="z6655" w:id="6580"/>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Батыс Қазақстан облысының тауарлар мен көрсетілетін қызметтердің сапасы мен қауіпсіздігін бақылау департаментінің Бәйтерек ауданы тауарлар мен көрсетілетін қызметтердің сапасы мен қауіпсіздігін бақылау басқармасы" республикалық мемлекеттік мекемесiнің ережесі</w:t>
      </w:r>
    </w:p>
    <w:bookmarkEnd w:id="6580"/>
    <w:bookmarkStart w:name="z6656" w:id="6581"/>
    <w:p>
      <w:pPr>
        <w:spacing w:after="0"/>
        <w:ind w:left="0"/>
        <w:jc w:val="left"/>
      </w:pPr>
      <w:r>
        <w:rPr>
          <w:rFonts w:ascii="Times New Roman"/>
          <w:b/>
          <w:i w:val="false"/>
          <w:color w:val="000000"/>
        </w:rPr>
        <w:t xml:space="preserve"> 1-тарау. Жалпы ережелер</w:t>
      </w:r>
    </w:p>
    <w:bookmarkEnd w:id="6581"/>
    <w:bookmarkStart w:name="z6657" w:id="6582"/>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Батыс Қазақстан облысының тауарлар мен көрсетілетін қызметтердің сапасы мен қауіпсіздігін бақылау департаментінің Бәйтерек ауданы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6582"/>
    <w:bookmarkStart w:name="z6658" w:id="6583"/>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6583"/>
    <w:bookmarkStart w:name="z6659" w:id="6584"/>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6584"/>
    <w:bookmarkStart w:name="z6660" w:id="6585"/>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6585"/>
    <w:bookmarkStart w:name="z6661" w:id="6586"/>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6586"/>
    <w:bookmarkStart w:name="z6662" w:id="6587"/>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6587"/>
    <w:bookmarkStart w:name="z6663" w:id="6588"/>
    <w:p>
      <w:pPr>
        <w:spacing w:after="0"/>
        <w:ind w:left="0"/>
        <w:jc w:val="both"/>
      </w:pPr>
      <w:r>
        <w:rPr>
          <w:rFonts w:ascii="Times New Roman"/>
          <w:b w:val="false"/>
          <w:i w:val="false"/>
          <w:color w:val="000000"/>
          <w:sz w:val="28"/>
        </w:rPr>
        <w:t>
      7. Басқарманың орналасқан жері – 090600, Қазақстан Республикасы, Батыс Қазақстан облысы, Бәйтерек ауданы, Переметное ауылы, Жеңіс көшесі, 16 үй.</w:t>
      </w:r>
    </w:p>
    <w:bookmarkEnd w:id="6588"/>
    <w:bookmarkStart w:name="z6664" w:id="6589"/>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Батыс Қазақстан облысының тауарлар мен көрсетілетін қызметтердің сапасы мен қауіпсіздігін бақылау департаментінің Бәйтерек ауданы тауарлар мен көрсетілетін қызметтердің сапасы мен қауіпсіздігін бақылау басқармасы".</w:t>
      </w:r>
    </w:p>
    <w:bookmarkEnd w:id="6589"/>
    <w:bookmarkStart w:name="z6665" w:id="6590"/>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6590"/>
    <w:bookmarkStart w:name="z6666" w:id="6591"/>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6591"/>
    <w:bookmarkStart w:name="z6667" w:id="6592"/>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6592"/>
    <w:bookmarkStart w:name="z6668" w:id="6593"/>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6593"/>
    <w:bookmarkStart w:name="z6669" w:id="6594"/>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6594"/>
    <w:bookmarkStart w:name="z6670" w:id="6595"/>
    <w:p>
      <w:pPr>
        <w:spacing w:after="0"/>
        <w:ind w:left="0"/>
        <w:jc w:val="both"/>
      </w:pPr>
      <w:r>
        <w:rPr>
          <w:rFonts w:ascii="Times New Roman"/>
          <w:b w:val="false"/>
          <w:i w:val="false"/>
          <w:color w:val="000000"/>
          <w:sz w:val="28"/>
        </w:rPr>
        <w:t xml:space="preserve">
      12. Міндеттері: </w:t>
      </w:r>
    </w:p>
    <w:bookmarkEnd w:id="6595"/>
    <w:bookmarkStart w:name="z6671" w:id="6596"/>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6596"/>
    <w:bookmarkStart w:name="z6672" w:id="6597"/>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6597"/>
    <w:bookmarkStart w:name="z6673" w:id="6598"/>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6598"/>
    <w:bookmarkStart w:name="z6674" w:id="6599"/>
    <w:p>
      <w:pPr>
        <w:spacing w:after="0"/>
        <w:ind w:left="0"/>
        <w:jc w:val="both"/>
      </w:pPr>
      <w:r>
        <w:rPr>
          <w:rFonts w:ascii="Times New Roman"/>
          <w:b w:val="false"/>
          <w:i w:val="false"/>
          <w:color w:val="000000"/>
          <w:sz w:val="28"/>
        </w:rPr>
        <w:t xml:space="preserve">
      13. Функциялары: </w:t>
      </w:r>
    </w:p>
    <w:bookmarkEnd w:id="6599"/>
    <w:bookmarkStart w:name="z6675" w:id="6600"/>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6600"/>
    <w:bookmarkStart w:name="z6676" w:id="6601"/>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6601"/>
    <w:bookmarkStart w:name="z6677" w:id="6602"/>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6602"/>
    <w:bookmarkStart w:name="z6678" w:id="6603"/>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6603"/>
    <w:bookmarkStart w:name="z6679" w:id="6604"/>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6604"/>
    <w:bookmarkStart w:name="z6680" w:id="6605"/>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6605"/>
    <w:bookmarkStart w:name="z6681" w:id="6606"/>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6606"/>
    <w:bookmarkStart w:name="z6682" w:id="6607"/>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6607"/>
    <w:bookmarkStart w:name="z6683" w:id="6608"/>
    <w:p>
      <w:pPr>
        <w:spacing w:after="0"/>
        <w:ind w:left="0"/>
        <w:jc w:val="both"/>
      </w:pPr>
      <w:r>
        <w:rPr>
          <w:rFonts w:ascii="Times New Roman"/>
          <w:b w:val="false"/>
          <w:i w:val="false"/>
          <w:color w:val="000000"/>
          <w:sz w:val="28"/>
        </w:rPr>
        <w:t>
      9) құзыретінің шегінде мониторинг жүргізу;</w:t>
      </w:r>
    </w:p>
    <w:bookmarkEnd w:id="6608"/>
    <w:bookmarkStart w:name="z6684" w:id="6609"/>
    <w:p>
      <w:pPr>
        <w:spacing w:after="0"/>
        <w:ind w:left="0"/>
        <w:jc w:val="both"/>
      </w:pPr>
      <w:r>
        <w:rPr>
          <w:rFonts w:ascii="Times New Roman"/>
          <w:b w:val="false"/>
          <w:i w:val="false"/>
          <w:color w:val="000000"/>
          <w:sz w:val="28"/>
        </w:rPr>
        <w:t>
      10) тамақ өнімі қауіпсіздігін қамтамасыз ету;</w:t>
      </w:r>
    </w:p>
    <w:bookmarkEnd w:id="6609"/>
    <w:bookmarkStart w:name="z6685" w:id="6610"/>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6610"/>
    <w:bookmarkStart w:name="z6686" w:id="6611"/>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6611"/>
    <w:bookmarkStart w:name="z6687" w:id="6612"/>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6612"/>
    <w:bookmarkStart w:name="z6688" w:id="6613"/>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6613"/>
    <w:bookmarkStart w:name="z6689" w:id="6614"/>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6614"/>
    <w:bookmarkStart w:name="z6690" w:id="6615"/>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6615"/>
    <w:bookmarkStart w:name="z6691" w:id="6616"/>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6616"/>
    <w:bookmarkStart w:name="z6692" w:id="6617"/>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6617"/>
    <w:bookmarkStart w:name="z6693" w:id="6618"/>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6618"/>
    <w:bookmarkStart w:name="z6694" w:id="6619"/>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6619"/>
    <w:bookmarkStart w:name="z6695" w:id="6620"/>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6620"/>
    <w:bookmarkStart w:name="z6696" w:id="6621"/>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6621"/>
    <w:bookmarkStart w:name="z6697" w:id="6622"/>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6622"/>
    <w:bookmarkStart w:name="z6698" w:id="6623"/>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6623"/>
    <w:bookmarkStart w:name="z6699" w:id="6624"/>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6624"/>
    <w:bookmarkStart w:name="z6700" w:id="6625"/>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6625"/>
    <w:bookmarkStart w:name="z6701" w:id="6626"/>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6626"/>
    <w:bookmarkStart w:name="z6702" w:id="6627"/>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6627"/>
    <w:bookmarkStart w:name="z6703" w:id="6628"/>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6628"/>
    <w:bookmarkStart w:name="z6704" w:id="6629"/>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6629"/>
    <w:bookmarkStart w:name="z6705" w:id="6630"/>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6630"/>
    <w:bookmarkStart w:name="z6706" w:id="6631"/>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6631"/>
    <w:bookmarkStart w:name="z6707" w:id="6632"/>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6632"/>
    <w:bookmarkStart w:name="z6708" w:id="6633"/>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6633"/>
    <w:bookmarkStart w:name="z6709" w:id="6634"/>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6634"/>
    <w:bookmarkStart w:name="z6710" w:id="6635"/>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6635"/>
    <w:bookmarkStart w:name="z6711" w:id="6636"/>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6636"/>
    <w:bookmarkStart w:name="z6712" w:id="6637"/>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6637"/>
    <w:bookmarkStart w:name="z6713" w:id="6638"/>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6638"/>
    <w:bookmarkStart w:name="z6714" w:id="6639"/>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6639"/>
    <w:bookmarkStart w:name="z6715" w:id="6640"/>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6640"/>
    <w:bookmarkStart w:name="z6716" w:id="6641"/>
    <w:p>
      <w:pPr>
        <w:spacing w:after="0"/>
        <w:ind w:left="0"/>
        <w:jc w:val="both"/>
      </w:pPr>
      <w:r>
        <w:rPr>
          <w:rFonts w:ascii="Times New Roman"/>
          <w:b w:val="false"/>
          <w:i w:val="false"/>
          <w:color w:val="000000"/>
          <w:sz w:val="28"/>
        </w:rPr>
        <w:t>
      42) реттелетін салада түсіндіру жұмысын ұйымдастыру;</w:t>
      </w:r>
    </w:p>
    <w:bookmarkEnd w:id="6641"/>
    <w:bookmarkStart w:name="z6717" w:id="6642"/>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6642"/>
    <w:bookmarkStart w:name="z6718" w:id="6643"/>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6643"/>
    <w:bookmarkStart w:name="z6719" w:id="6644"/>
    <w:p>
      <w:pPr>
        <w:spacing w:after="0"/>
        <w:ind w:left="0"/>
        <w:jc w:val="both"/>
      </w:pPr>
      <w:r>
        <w:rPr>
          <w:rFonts w:ascii="Times New Roman"/>
          <w:b w:val="false"/>
          <w:i w:val="false"/>
          <w:color w:val="000000"/>
          <w:sz w:val="28"/>
        </w:rPr>
        <w:t>
      14. Құқықтары мен міндеттері:</w:t>
      </w:r>
    </w:p>
    <w:bookmarkEnd w:id="6644"/>
    <w:bookmarkStart w:name="z6720" w:id="6645"/>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6645"/>
    <w:bookmarkStart w:name="z6721" w:id="6646"/>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6646"/>
    <w:bookmarkStart w:name="z6722" w:id="6647"/>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6647"/>
    <w:bookmarkStart w:name="z6723" w:id="6648"/>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6648"/>
    <w:bookmarkStart w:name="z6724" w:id="6649"/>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6649"/>
    <w:bookmarkStart w:name="z6725" w:id="6650"/>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6650"/>
    <w:bookmarkStart w:name="z6726" w:id="6651"/>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6651"/>
    <w:bookmarkStart w:name="z6727" w:id="6652"/>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6652"/>
    <w:bookmarkStart w:name="z6728" w:id="6653"/>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6653"/>
    <w:bookmarkStart w:name="z6729" w:id="6654"/>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6654"/>
    <w:bookmarkStart w:name="z6730" w:id="6655"/>
    <w:p>
      <w:pPr>
        <w:spacing w:after="0"/>
        <w:ind w:left="0"/>
        <w:jc w:val="left"/>
      </w:pPr>
      <w:r>
        <w:rPr>
          <w:rFonts w:ascii="Times New Roman"/>
          <w:b/>
          <w:i w:val="false"/>
          <w:color w:val="000000"/>
        </w:rPr>
        <w:t xml:space="preserve"> 3-тарау. Басқарманың қызметін ұйымдастыру</w:t>
      </w:r>
    </w:p>
    <w:bookmarkEnd w:id="6655"/>
    <w:bookmarkStart w:name="z6731" w:id="6656"/>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6656"/>
    <w:bookmarkStart w:name="z6732" w:id="6657"/>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6657"/>
    <w:bookmarkStart w:name="z6733" w:id="6658"/>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6658"/>
    <w:bookmarkStart w:name="z6734" w:id="6659"/>
    <w:p>
      <w:pPr>
        <w:spacing w:after="0"/>
        <w:ind w:left="0"/>
        <w:jc w:val="both"/>
      </w:pPr>
      <w:r>
        <w:rPr>
          <w:rFonts w:ascii="Times New Roman"/>
          <w:b w:val="false"/>
          <w:i w:val="false"/>
          <w:color w:val="000000"/>
          <w:sz w:val="28"/>
        </w:rPr>
        <w:t xml:space="preserve">
      18. Басқарма басшысының өкілеттіктері: </w:t>
      </w:r>
    </w:p>
    <w:bookmarkEnd w:id="6659"/>
    <w:bookmarkStart w:name="z6735" w:id="6660"/>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6660"/>
    <w:bookmarkStart w:name="z6736" w:id="6661"/>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6661"/>
    <w:bookmarkStart w:name="z6737" w:id="6662"/>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6662"/>
    <w:bookmarkStart w:name="z6738" w:id="6663"/>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6663"/>
    <w:bookmarkStart w:name="z6739" w:id="6664"/>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6664"/>
    <w:bookmarkStart w:name="z6740" w:id="6665"/>
    <w:p>
      <w:pPr>
        <w:spacing w:after="0"/>
        <w:ind w:left="0"/>
        <w:jc w:val="left"/>
      </w:pPr>
      <w:r>
        <w:rPr>
          <w:rFonts w:ascii="Times New Roman"/>
          <w:b/>
          <w:i w:val="false"/>
          <w:color w:val="000000"/>
        </w:rPr>
        <w:t xml:space="preserve"> 4-тарау. Басқарманың мүлкі</w:t>
      </w:r>
    </w:p>
    <w:bookmarkEnd w:id="6665"/>
    <w:bookmarkStart w:name="z6741" w:id="6666"/>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6666"/>
    <w:bookmarkStart w:name="z6742" w:id="6667"/>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6667"/>
    <w:bookmarkStart w:name="z6743" w:id="6668"/>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6668"/>
    <w:bookmarkStart w:name="z6744" w:id="6669"/>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669"/>
    <w:bookmarkStart w:name="z6745" w:id="6670"/>
    <w:p>
      <w:pPr>
        <w:spacing w:after="0"/>
        <w:ind w:left="0"/>
        <w:jc w:val="left"/>
      </w:pPr>
      <w:r>
        <w:rPr>
          <w:rFonts w:ascii="Times New Roman"/>
          <w:b/>
          <w:i w:val="false"/>
          <w:color w:val="000000"/>
        </w:rPr>
        <w:t xml:space="preserve"> 5-тарау. Басқарманы қайта ұйымдастыру және тарату</w:t>
      </w:r>
    </w:p>
    <w:bookmarkEnd w:id="6670"/>
    <w:bookmarkStart w:name="z6746" w:id="6671"/>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66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71-қосымша</w:t>
            </w:r>
          </w:p>
        </w:tc>
      </w:tr>
    </w:tbl>
    <w:bookmarkStart w:name="z6748" w:id="6672"/>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Батыс Қазақстан облысының тауарлар мен көрсетілетін қызметтердің сапасы мен қауіпсіздігін бақылау департаментінің Бөкейорда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6672"/>
    <w:bookmarkStart w:name="z6749" w:id="6673"/>
    <w:p>
      <w:pPr>
        <w:spacing w:after="0"/>
        <w:ind w:left="0"/>
        <w:jc w:val="left"/>
      </w:pPr>
      <w:r>
        <w:rPr>
          <w:rFonts w:ascii="Times New Roman"/>
          <w:b/>
          <w:i w:val="false"/>
          <w:color w:val="000000"/>
        </w:rPr>
        <w:t xml:space="preserve"> 1-тарау. Жалпы ережелер</w:t>
      </w:r>
    </w:p>
    <w:bookmarkEnd w:id="6673"/>
    <w:bookmarkStart w:name="z6750" w:id="6674"/>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Батыс Қазақстан облысының тауарлар мен көрсетілетін қызметтердің сапасы мен қауіпсіздігін бақылау департаментінің Бөкейорда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6674"/>
    <w:bookmarkStart w:name="z6751" w:id="6675"/>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6675"/>
    <w:bookmarkStart w:name="z6752" w:id="6676"/>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6676"/>
    <w:bookmarkStart w:name="z6753" w:id="6677"/>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6677"/>
    <w:bookmarkStart w:name="z6754" w:id="6678"/>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6678"/>
    <w:bookmarkStart w:name="z6755" w:id="6679"/>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6679"/>
    <w:bookmarkStart w:name="z6756" w:id="6680"/>
    <w:p>
      <w:pPr>
        <w:spacing w:after="0"/>
        <w:ind w:left="0"/>
        <w:jc w:val="both"/>
      </w:pPr>
      <w:r>
        <w:rPr>
          <w:rFonts w:ascii="Times New Roman"/>
          <w:b w:val="false"/>
          <w:i w:val="false"/>
          <w:color w:val="000000"/>
          <w:sz w:val="28"/>
        </w:rPr>
        <w:t xml:space="preserve">
      7. Басқарманың орналасқан жері – 090200, Қазақстан Республикасы, Батыс Қазақстан облысы, Бөкей ордасы ауданы, Сайқын ауылы, М. Бегалиева көшесі, 2 Б ғимарат. </w:t>
      </w:r>
    </w:p>
    <w:bookmarkEnd w:id="6680"/>
    <w:bookmarkStart w:name="z6757" w:id="6681"/>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Батыс Қазақстан облысының тауарлар мен көрсетілетін қызметтердің сапасы мен қауіпсіздігін бақылау департаментінің Бөкейорда аудандық тауарлар мен көрсетілетін қызметтердің сапасы мен қауіпсіздігін бақылау басқармасы".</w:t>
      </w:r>
    </w:p>
    <w:bookmarkEnd w:id="6681"/>
    <w:bookmarkStart w:name="z6758" w:id="6682"/>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6682"/>
    <w:bookmarkStart w:name="z6759" w:id="6683"/>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6683"/>
    <w:bookmarkStart w:name="z6760" w:id="6684"/>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6684"/>
    <w:bookmarkStart w:name="z6761" w:id="6685"/>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6685"/>
    <w:bookmarkStart w:name="z6762" w:id="6686"/>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6686"/>
    <w:bookmarkStart w:name="z6763" w:id="6687"/>
    <w:p>
      <w:pPr>
        <w:spacing w:after="0"/>
        <w:ind w:left="0"/>
        <w:jc w:val="both"/>
      </w:pPr>
      <w:r>
        <w:rPr>
          <w:rFonts w:ascii="Times New Roman"/>
          <w:b w:val="false"/>
          <w:i w:val="false"/>
          <w:color w:val="000000"/>
          <w:sz w:val="28"/>
        </w:rPr>
        <w:t xml:space="preserve">
      12. Міндеттері: </w:t>
      </w:r>
    </w:p>
    <w:bookmarkEnd w:id="6687"/>
    <w:bookmarkStart w:name="z6764" w:id="6688"/>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6688"/>
    <w:bookmarkStart w:name="z6765" w:id="6689"/>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6689"/>
    <w:bookmarkStart w:name="z6766" w:id="6690"/>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6690"/>
    <w:bookmarkStart w:name="z6767" w:id="6691"/>
    <w:p>
      <w:pPr>
        <w:spacing w:after="0"/>
        <w:ind w:left="0"/>
        <w:jc w:val="both"/>
      </w:pPr>
      <w:r>
        <w:rPr>
          <w:rFonts w:ascii="Times New Roman"/>
          <w:b w:val="false"/>
          <w:i w:val="false"/>
          <w:color w:val="000000"/>
          <w:sz w:val="28"/>
        </w:rPr>
        <w:t xml:space="preserve">
      13. Функциялары: </w:t>
      </w:r>
    </w:p>
    <w:bookmarkEnd w:id="6691"/>
    <w:bookmarkStart w:name="z6768" w:id="6692"/>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6692"/>
    <w:bookmarkStart w:name="z6769" w:id="6693"/>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6693"/>
    <w:bookmarkStart w:name="z6770" w:id="6694"/>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6694"/>
    <w:bookmarkStart w:name="z6771" w:id="6695"/>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6695"/>
    <w:bookmarkStart w:name="z6772" w:id="6696"/>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6696"/>
    <w:bookmarkStart w:name="z6773" w:id="6697"/>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6697"/>
    <w:bookmarkStart w:name="z6774" w:id="6698"/>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6698"/>
    <w:bookmarkStart w:name="z6775" w:id="6699"/>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6699"/>
    <w:bookmarkStart w:name="z6776" w:id="6700"/>
    <w:p>
      <w:pPr>
        <w:spacing w:after="0"/>
        <w:ind w:left="0"/>
        <w:jc w:val="both"/>
      </w:pPr>
      <w:r>
        <w:rPr>
          <w:rFonts w:ascii="Times New Roman"/>
          <w:b w:val="false"/>
          <w:i w:val="false"/>
          <w:color w:val="000000"/>
          <w:sz w:val="28"/>
        </w:rPr>
        <w:t>
      9) құзыретінің шегінде мониторинг жүргізу;</w:t>
      </w:r>
    </w:p>
    <w:bookmarkEnd w:id="6700"/>
    <w:bookmarkStart w:name="z6777" w:id="6701"/>
    <w:p>
      <w:pPr>
        <w:spacing w:after="0"/>
        <w:ind w:left="0"/>
        <w:jc w:val="both"/>
      </w:pPr>
      <w:r>
        <w:rPr>
          <w:rFonts w:ascii="Times New Roman"/>
          <w:b w:val="false"/>
          <w:i w:val="false"/>
          <w:color w:val="000000"/>
          <w:sz w:val="28"/>
        </w:rPr>
        <w:t>
      10) тамақ өнімі қауіпсіздігін қамтамасыз ету;</w:t>
      </w:r>
    </w:p>
    <w:bookmarkEnd w:id="6701"/>
    <w:bookmarkStart w:name="z6778" w:id="6702"/>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6702"/>
    <w:bookmarkStart w:name="z6779" w:id="6703"/>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6703"/>
    <w:bookmarkStart w:name="z6780" w:id="6704"/>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6704"/>
    <w:bookmarkStart w:name="z6781" w:id="6705"/>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6705"/>
    <w:bookmarkStart w:name="z6782" w:id="6706"/>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6706"/>
    <w:bookmarkStart w:name="z6783" w:id="6707"/>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6707"/>
    <w:bookmarkStart w:name="z6784" w:id="6708"/>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6708"/>
    <w:bookmarkStart w:name="z6785" w:id="6709"/>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6709"/>
    <w:bookmarkStart w:name="z6786" w:id="6710"/>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6710"/>
    <w:bookmarkStart w:name="z6787" w:id="6711"/>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6711"/>
    <w:bookmarkStart w:name="z6788" w:id="6712"/>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6712"/>
    <w:bookmarkStart w:name="z6789" w:id="6713"/>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6713"/>
    <w:bookmarkStart w:name="z6790" w:id="6714"/>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6714"/>
    <w:bookmarkStart w:name="z6791" w:id="6715"/>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6715"/>
    <w:bookmarkStart w:name="z6792" w:id="6716"/>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6716"/>
    <w:bookmarkStart w:name="z6793" w:id="6717"/>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6717"/>
    <w:bookmarkStart w:name="z6794" w:id="6718"/>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6718"/>
    <w:bookmarkStart w:name="z6795" w:id="6719"/>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6719"/>
    <w:bookmarkStart w:name="z6796" w:id="6720"/>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6720"/>
    <w:bookmarkStart w:name="z6797" w:id="6721"/>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6721"/>
    <w:bookmarkStart w:name="z6798" w:id="6722"/>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6722"/>
    <w:bookmarkStart w:name="z6799" w:id="6723"/>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6723"/>
    <w:bookmarkStart w:name="z6800" w:id="6724"/>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6724"/>
    <w:bookmarkStart w:name="z6801" w:id="6725"/>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6725"/>
    <w:bookmarkStart w:name="z6802" w:id="6726"/>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6726"/>
    <w:bookmarkStart w:name="z6803" w:id="6727"/>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6727"/>
    <w:bookmarkStart w:name="z6804" w:id="6728"/>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6728"/>
    <w:bookmarkStart w:name="z6805" w:id="6729"/>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6729"/>
    <w:bookmarkStart w:name="z6806" w:id="6730"/>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6730"/>
    <w:bookmarkStart w:name="z6807" w:id="6731"/>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6731"/>
    <w:bookmarkStart w:name="z6808" w:id="6732"/>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6732"/>
    <w:bookmarkStart w:name="z6809" w:id="6733"/>
    <w:p>
      <w:pPr>
        <w:spacing w:after="0"/>
        <w:ind w:left="0"/>
        <w:jc w:val="both"/>
      </w:pPr>
      <w:r>
        <w:rPr>
          <w:rFonts w:ascii="Times New Roman"/>
          <w:b w:val="false"/>
          <w:i w:val="false"/>
          <w:color w:val="000000"/>
          <w:sz w:val="28"/>
        </w:rPr>
        <w:t>
      42) реттелетін салада түсіндіру жұмысын ұйымдастыру;</w:t>
      </w:r>
    </w:p>
    <w:bookmarkEnd w:id="6733"/>
    <w:bookmarkStart w:name="z6810" w:id="6734"/>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6734"/>
    <w:bookmarkStart w:name="z6811" w:id="6735"/>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6735"/>
    <w:bookmarkStart w:name="z6812" w:id="6736"/>
    <w:p>
      <w:pPr>
        <w:spacing w:after="0"/>
        <w:ind w:left="0"/>
        <w:jc w:val="both"/>
      </w:pPr>
      <w:r>
        <w:rPr>
          <w:rFonts w:ascii="Times New Roman"/>
          <w:b w:val="false"/>
          <w:i w:val="false"/>
          <w:color w:val="000000"/>
          <w:sz w:val="28"/>
        </w:rPr>
        <w:t>
      14. Құқықтары мен міндеттері:</w:t>
      </w:r>
    </w:p>
    <w:bookmarkEnd w:id="6736"/>
    <w:bookmarkStart w:name="z6813" w:id="6737"/>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6737"/>
    <w:bookmarkStart w:name="z6814" w:id="6738"/>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6738"/>
    <w:bookmarkStart w:name="z6815" w:id="6739"/>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6739"/>
    <w:bookmarkStart w:name="z6816" w:id="6740"/>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6740"/>
    <w:bookmarkStart w:name="z6817" w:id="6741"/>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6741"/>
    <w:bookmarkStart w:name="z6818" w:id="6742"/>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6742"/>
    <w:bookmarkStart w:name="z6819" w:id="6743"/>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6743"/>
    <w:bookmarkStart w:name="z6820" w:id="6744"/>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6744"/>
    <w:bookmarkStart w:name="z6821" w:id="6745"/>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6745"/>
    <w:bookmarkStart w:name="z6822" w:id="6746"/>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6746"/>
    <w:bookmarkStart w:name="z6823" w:id="6747"/>
    <w:p>
      <w:pPr>
        <w:spacing w:after="0"/>
        <w:ind w:left="0"/>
        <w:jc w:val="left"/>
      </w:pPr>
      <w:r>
        <w:rPr>
          <w:rFonts w:ascii="Times New Roman"/>
          <w:b/>
          <w:i w:val="false"/>
          <w:color w:val="000000"/>
        </w:rPr>
        <w:t xml:space="preserve"> 3-тарау. Басқарманың қызметін ұйымдастыру</w:t>
      </w:r>
    </w:p>
    <w:bookmarkEnd w:id="6747"/>
    <w:bookmarkStart w:name="z6824" w:id="6748"/>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6748"/>
    <w:bookmarkStart w:name="z6825" w:id="6749"/>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6749"/>
    <w:bookmarkStart w:name="z6826" w:id="6750"/>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6750"/>
    <w:bookmarkStart w:name="z6827" w:id="6751"/>
    <w:p>
      <w:pPr>
        <w:spacing w:after="0"/>
        <w:ind w:left="0"/>
        <w:jc w:val="both"/>
      </w:pPr>
      <w:r>
        <w:rPr>
          <w:rFonts w:ascii="Times New Roman"/>
          <w:b w:val="false"/>
          <w:i w:val="false"/>
          <w:color w:val="000000"/>
          <w:sz w:val="28"/>
        </w:rPr>
        <w:t xml:space="preserve">
      18. Басқарма басшысының өкілеттіктері: </w:t>
      </w:r>
    </w:p>
    <w:bookmarkEnd w:id="6751"/>
    <w:bookmarkStart w:name="z6828" w:id="6752"/>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6752"/>
    <w:bookmarkStart w:name="z6829" w:id="6753"/>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6753"/>
    <w:bookmarkStart w:name="z6830" w:id="6754"/>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6754"/>
    <w:bookmarkStart w:name="z6831" w:id="6755"/>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6755"/>
    <w:bookmarkStart w:name="z6832" w:id="6756"/>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6756"/>
    <w:bookmarkStart w:name="z6833" w:id="6757"/>
    <w:p>
      <w:pPr>
        <w:spacing w:after="0"/>
        <w:ind w:left="0"/>
        <w:jc w:val="left"/>
      </w:pPr>
      <w:r>
        <w:rPr>
          <w:rFonts w:ascii="Times New Roman"/>
          <w:b/>
          <w:i w:val="false"/>
          <w:color w:val="000000"/>
        </w:rPr>
        <w:t xml:space="preserve"> 4-тарау. Басқарманың мүлкі</w:t>
      </w:r>
    </w:p>
    <w:bookmarkEnd w:id="6757"/>
    <w:bookmarkStart w:name="z6834" w:id="6758"/>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6758"/>
    <w:bookmarkStart w:name="z6835" w:id="6759"/>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6759"/>
    <w:bookmarkStart w:name="z6836" w:id="6760"/>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6760"/>
    <w:bookmarkStart w:name="z6837" w:id="6761"/>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761"/>
    <w:bookmarkStart w:name="z6838" w:id="6762"/>
    <w:p>
      <w:pPr>
        <w:spacing w:after="0"/>
        <w:ind w:left="0"/>
        <w:jc w:val="left"/>
      </w:pPr>
      <w:r>
        <w:rPr>
          <w:rFonts w:ascii="Times New Roman"/>
          <w:b/>
          <w:i w:val="false"/>
          <w:color w:val="000000"/>
        </w:rPr>
        <w:t xml:space="preserve"> 5-тарау. Басқарманы қайта ұйымдастыру және тарату</w:t>
      </w:r>
    </w:p>
    <w:bookmarkEnd w:id="6762"/>
    <w:bookmarkStart w:name="z6839" w:id="6763"/>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67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72-қосымша</w:t>
            </w:r>
          </w:p>
        </w:tc>
      </w:tr>
    </w:tbl>
    <w:bookmarkStart w:name="z6841" w:id="6764"/>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Батыс Қазақстан облысының тауарлар мен көрсетілетін қызметтердің сапасы мен қауіпсіздігін бақылау департаментінің Бөрлі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6764"/>
    <w:bookmarkStart w:name="z6842" w:id="6765"/>
    <w:p>
      <w:pPr>
        <w:spacing w:after="0"/>
        <w:ind w:left="0"/>
        <w:jc w:val="left"/>
      </w:pPr>
      <w:r>
        <w:rPr>
          <w:rFonts w:ascii="Times New Roman"/>
          <w:b/>
          <w:i w:val="false"/>
          <w:color w:val="000000"/>
        </w:rPr>
        <w:t xml:space="preserve"> 1-тарау. Жалпы ережелер</w:t>
      </w:r>
    </w:p>
    <w:bookmarkEnd w:id="6765"/>
    <w:bookmarkStart w:name="z6843" w:id="6766"/>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Батыс Қазақстан облысының тауарлар мен көрсетілетін қызметтердің сапасы мен қауіпсіздігін бақылау департаментінің Бөрлі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6766"/>
    <w:bookmarkStart w:name="z6844" w:id="6767"/>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6767"/>
    <w:bookmarkStart w:name="z6845" w:id="6768"/>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6768"/>
    <w:bookmarkStart w:name="z6846" w:id="6769"/>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6769"/>
    <w:bookmarkStart w:name="z6847" w:id="6770"/>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6770"/>
    <w:bookmarkStart w:name="z6848" w:id="6771"/>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6771"/>
    <w:bookmarkStart w:name="z6849" w:id="6772"/>
    <w:p>
      <w:pPr>
        <w:spacing w:after="0"/>
        <w:ind w:left="0"/>
        <w:jc w:val="both"/>
      </w:pPr>
      <w:r>
        <w:rPr>
          <w:rFonts w:ascii="Times New Roman"/>
          <w:b w:val="false"/>
          <w:i w:val="false"/>
          <w:color w:val="000000"/>
          <w:sz w:val="28"/>
        </w:rPr>
        <w:t>
      7. Басқарманың орналасқан жері – 090320, Қазақстан Республикасы, Батыс Қазақстан облысы, Бөрлі ауданы, Ақсай қаласы, Советская көшесі, 83 үй.</w:t>
      </w:r>
    </w:p>
    <w:bookmarkEnd w:id="6772"/>
    <w:bookmarkStart w:name="z6850" w:id="6773"/>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Батыс Қазақстан облысының тауарлар мен көрсетілетін қызметтердің сапасы мен қауіпсіздігін бақылау департаментінің Бөрлі аудандық тауарлар мен көрсетілетін қызметтердің сапасы мен қауіпсіздігін бақылау басқармасы".</w:t>
      </w:r>
    </w:p>
    <w:bookmarkEnd w:id="6773"/>
    <w:bookmarkStart w:name="z6851" w:id="6774"/>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6774"/>
    <w:bookmarkStart w:name="z6852" w:id="6775"/>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6775"/>
    <w:bookmarkStart w:name="z6853" w:id="6776"/>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6776"/>
    <w:bookmarkStart w:name="z6854" w:id="6777"/>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6777"/>
    <w:bookmarkStart w:name="z6855" w:id="6778"/>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6778"/>
    <w:bookmarkStart w:name="z6856" w:id="6779"/>
    <w:p>
      <w:pPr>
        <w:spacing w:after="0"/>
        <w:ind w:left="0"/>
        <w:jc w:val="both"/>
      </w:pPr>
      <w:r>
        <w:rPr>
          <w:rFonts w:ascii="Times New Roman"/>
          <w:b w:val="false"/>
          <w:i w:val="false"/>
          <w:color w:val="000000"/>
          <w:sz w:val="28"/>
        </w:rPr>
        <w:t xml:space="preserve">
      12. Міндеттері: </w:t>
      </w:r>
    </w:p>
    <w:bookmarkEnd w:id="6779"/>
    <w:bookmarkStart w:name="z6857" w:id="6780"/>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6780"/>
    <w:bookmarkStart w:name="z6858" w:id="6781"/>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6781"/>
    <w:bookmarkStart w:name="z6859" w:id="6782"/>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6782"/>
    <w:bookmarkStart w:name="z6860" w:id="6783"/>
    <w:p>
      <w:pPr>
        <w:spacing w:after="0"/>
        <w:ind w:left="0"/>
        <w:jc w:val="both"/>
      </w:pPr>
      <w:r>
        <w:rPr>
          <w:rFonts w:ascii="Times New Roman"/>
          <w:b w:val="false"/>
          <w:i w:val="false"/>
          <w:color w:val="000000"/>
          <w:sz w:val="28"/>
        </w:rPr>
        <w:t xml:space="preserve">
      13. Функциялары: </w:t>
      </w:r>
    </w:p>
    <w:bookmarkEnd w:id="6783"/>
    <w:bookmarkStart w:name="z6861" w:id="6784"/>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6784"/>
    <w:bookmarkStart w:name="z6862" w:id="6785"/>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6785"/>
    <w:bookmarkStart w:name="z6863" w:id="6786"/>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6786"/>
    <w:bookmarkStart w:name="z6864" w:id="6787"/>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6787"/>
    <w:bookmarkStart w:name="z6865" w:id="6788"/>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6788"/>
    <w:bookmarkStart w:name="z6866" w:id="6789"/>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6789"/>
    <w:bookmarkStart w:name="z6867" w:id="6790"/>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6790"/>
    <w:bookmarkStart w:name="z6868" w:id="6791"/>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6791"/>
    <w:bookmarkStart w:name="z6869" w:id="6792"/>
    <w:p>
      <w:pPr>
        <w:spacing w:after="0"/>
        <w:ind w:left="0"/>
        <w:jc w:val="both"/>
      </w:pPr>
      <w:r>
        <w:rPr>
          <w:rFonts w:ascii="Times New Roman"/>
          <w:b w:val="false"/>
          <w:i w:val="false"/>
          <w:color w:val="000000"/>
          <w:sz w:val="28"/>
        </w:rPr>
        <w:t>
      9) құзыретінің шегінде мониторинг жүргізу;</w:t>
      </w:r>
    </w:p>
    <w:bookmarkEnd w:id="6792"/>
    <w:bookmarkStart w:name="z6870" w:id="6793"/>
    <w:p>
      <w:pPr>
        <w:spacing w:after="0"/>
        <w:ind w:left="0"/>
        <w:jc w:val="both"/>
      </w:pPr>
      <w:r>
        <w:rPr>
          <w:rFonts w:ascii="Times New Roman"/>
          <w:b w:val="false"/>
          <w:i w:val="false"/>
          <w:color w:val="000000"/>
          <w:sz w:val="28"/>
        </w:rPr>
        <w:t>
      10) тамақ өнімі қауіпсіздігін қамтамасыз ету;</w:t>
      </w:r>
    </w:p>
    <w:bookmarkEnd w:id="6793"/>
    <w:bookmarkStart w:name="z6871" w:id="6794"/>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6794"/>
    <w:bookmarkStart w:name="z6872" w:id="6795"/>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6795"/>
    <w:bookmarkStart w:name="z6873" w:id="6796"/>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6796"/>
    <w:bookmarkStart w:name="z6874" w:id="6797"/>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6797"/>
    <w:bookmarkStart w:name="z6875" w:id="6798"/>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6798"/>
    <w:bookmarkStart w:name="z6876" w:id="6799"/>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6799"/>
    <w:bookmarkStart w:name="z6877" w:id="6800"/>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6800"/>
    <w:bookmarkStart w:name="z6878" w:id="6801"/>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6801"/>
    <w:bookmarkStart w:name="z6879" w:id="6802"/>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6802"/>
    <w:bookmarkStart w:name="z6880" w:id="6803"/>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6803"/>
    <w:bookmarkStart w:name="z6881" w:id="6804"/>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6804"/>
    <w:bookmarkStart w:name="z6882" w:id="6805"/>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6805"/>
    <w:bookmarkStart w:name="z6883" w:id="6806"/>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6806"/>
    <w:bookmarkStart w:name="z6884" w:id="6807"/>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6807"/>
    <w:bookmarkStart w:name="z6885" w:id="6808"/>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6808"/>
    <w:bookmarkStart w:name="z6886" w:id="6809"/>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6809"/>
    <w:bookmarkStart w:name="z6887" w:id="6810"/>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6810"/>
    <w:bookmarkStart w:name="z6888" w:id="6811"/>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6811"/>
    <w:bookmarkStart w:name="z6889" w:id="6812"/>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6812"/>
    <w:bookmarkStart w:name="z6890" w:id="6813"/>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6813"/>
    <w:bookmarkStart w:name="z6891" w:id="6814"/>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6814"/>
    <w:bookmarkStart w:name="z6892" w:id="6815"/>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6815"/>
    <w:bookmarkStart w:name="z6893" w:id="6816"/>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6816"/>
    <w:bookmarkStart w:name="z6894" w:id="6817"/>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6817"/>
    <w:bookmarkStart w:name="z6895" w:id="6818"/>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6818"/>
    <w:bookmarkStart w:name="z6896" w:id="6819"/>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6819"/>
    <w:bookmarkStart w:name="z6897" w:id="6820"/>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6820"/>
    <w:bookmarkStart w:name="z6898" w:id="6821"/>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6821"/>
    <w:bookmarkStart w:name="z6899" w:id="6822"/>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6822"/>
    <w:bookmarkStart w:name="z6900" w:id="6823"/>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6823"/>
    <w:bookmarkStart w:name="z6901" w:id="6824"/>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6824"/>
    <w:bookmarkStart w:name="z6902" w:id="6825"/>
    <w:p>
      <w:pPr>
        <w:spacing w:after="0"/>
        <w:ind w:left="0"/>
        <w:jc w:val="both"/>
      </w:pPr>
      <w:r>
        <w:rPr>
          <w:rFonts w:ascii="Times New Roman"/>
          <w:b w:val="false"/>
          <w:i w:val="false"/>
          <w:color w:val="000000"/>
          <w:sz w:val="28"/>
        </w:rPr>
        <w:t>
      42) реттелетін салада түсіндіру жұмысын ұйымдастыру;</w:t>
      </w:r>
    </w:p>
    <w:bookmarkEnd w:id="6825"/>
    <w:bookmarkStart w:name="z6903" w:id="6826"/>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6826"/>
    <w:bookmarkStart w:name="z6904" w:id="6827"/>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6827"/>
    <w:bookmarkStart w:name="z6905" w:id="6828"/>
    <w:p>
      <w:pPr>
        <w:spacing w:after="0"/>
        <w:ind w:left="0"/>
        <w:jc w:val="both"/>
      </w:pPr>
      <w:r>
        <w:rPr>
          <w:rFonts w:ascii="Times New Roman"/>
          <w:b w:val="false"/>
          <w:i w:val="false"/>
          <w:color w:val="000000"/>
          <w:sz w:val="28"/>
        </w:rPr>
        <w:t>
      14. Құқықтары мен міндеттері:</w:t>
      </w:r>
    </w:p>
    <w:bookmarkEnd w:id="6828"/>
    <w:bookmarkStart w:name="z6906" w:id="6829"/>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6829"/>
    <w:bookmarkStart w:name="z6907" w:id="6830"/>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6830"/>
    <w:bookmarkStart w:name="z6908" w:id="6831"/>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6831"/>
    <w:bookmarkStart w:name="z6909" w:id="6832"/>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6832"/>
    <w:bookmarkStart w:name="z6910" w:id="6833"/>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6833"/>
    <w:bookmarkStart w:name="z6911" w:id="6834"/>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6834"/>
    <w:bookmarkStart w:name="z6912" w:id="6835"/>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6835"/>
    <w:bookmarkStart w:name="z6913" w:id="6836"/>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6836"/>
    <w:bookmarkStart w:name="z6914" w:id="6837"/>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6837"/>
    <w:bookmarkStart w:name="z6915" w:id="6838"/>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6838"/>
    <w:bookmarkStart w:name="z6916" w:id="6839"/>
    <w:p>
      <w:pPr>
        <w:spacing w:after="0"/>
        <w:ind w:left="0"/>
        <w:jc w:val="left"/>
      </w:pPr>
      <w:r>
        <w:rPr>
          <w:rFonts w:ascii="Times New Roman"/>
          <w:b/>
          <w:i w:val="false"/>
          <w:color w:val="000000"/>
        </w:rPr>
        <w:t xml:space="preserve"> 3-тарау. Басқарманың қызметін ұйымдастыру</w:t>
      </w:r>
    </w:p>
    <w:bookmarkEnd w:id="6839"/>
    <w:bookmarkStart w:name="z6917" w:id="6840"/>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6840"/>
    <w:bookmarkStart w:name="z6918" w:id="6841"/>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6841"/>
    <w:bookmarkStart w:name="z6919" w:id="6842"/>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6842"/>
    <w:bookmarkStart w:name="z6920" w:id="6843"/>
    <w:p>
      <w:pPr>
        <w:spacing w:after="0"/>
        <w:ind w:left="0"/>
        <w:jc w:val="both"/>
      </w:pPr>
      <w:r>
        <w:rPr>
          <w:rFonts w:ascii="Times New Roman"/>
          <w:b w:val="false"/>
          <w:i w:val="false"/>
          <w:color w:val="000000"/>
          <w:sz w:val="28"/>
        </w:rPr>
        <w:t xml:space="preserve">
      18. Басқарма басшысының өкілеттіктері: </w:t>
      </w:r>
    </w:p>
    <w:bookmarkEnd w:id="6843"/>
    <w:bookmarkStart w:name="z6921" w:id="6844"/>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6844"/>
    <w:bookmarkStart w:name="z6922" w:id="6845"/>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6845"/>
    <w:bookmarkStart w:name="z6923" w:id="6846"/>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6846"/>
    <w:bookmarkStart w:name="z6924" w:id="6847"/>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6847"/>
    <w:bookmarkStart w:name="z6925" w:id="6848"/>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6848"/>
    <w:bookmarkStart w:name="z6926" w:id="6849"/>
    <w:p>
      <w:pPr>
        <w:spacing w:after="0"/>
        <w:ind w:left="0"/>
        <w:jc w:val="left"/>
      </w:pPr>
      <w:r>
        <w:rPr>
          <w:rFonts w:ascii="Times New Roman"/>
          <w:b/>
          <w:i w:val="false"/>
          <w:color w:val="000000"/>
        </w:rPr>
        <w:t xml:space="preserve"> 4-тарау. Басқарманың мүлкі</w:t>
      </w:r>
    </w:p>
    <w:bookmarkEnd w:id="6849"/>
    <w:bookmarkStart w:name="z6927" w:id="6850"/>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6850"/>
    <w:bookmarkStart w:name="z6928" w:id="6851"/>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6851"/>
    <w:bookmarkStart w:name="z6929" w:id="6852"/>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6852"/>
    <w:bookmarkStart w:name="z6930" w:id="6853"/>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853"/>
    <w:bookmarkStart w:name="z6931" w:id="6854"/>
    <w:p>
      <w:pPr>
        <w:spacing w:after="0"/>
        <w:ind w:left="0"/>
        <w:jc w:val="left"/>
      </w:pPr>
      <w:r>
        <w:rPr>
          <w:rFonts w:ascii="Times New Roman"/>
          <w:b/>
          <w:i w:val="false"/>
          <w:color w:val="000000"/>
        </w:rPr>
        <w:t xml:space="preserve"> 5-тарау. Басқарманы қайта ұйымдастыру және тарату</w:t>
      </w:r>
    </w:p>
    <w:bookmarkEnd w:id="6854"/>
    <w:bookmarkStart w:name="z6932" w:id="6855"/>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68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73-қосымша</w:t>
            </w:r>
          </w:p>
        </w:tc>
      </w:tr>
    </w:tbl>
    <w:bookmarkStart w:name="z6934" w:id="6856"/>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Батыс Қазақстан облысы тауарлар мен көрсетілетін қызметтердің сапасы мен қауіпсіздігін бақылау департаментінің Жаңақала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6856"/>
    <w:bookmarkStart w:name="z6935" w:id="6857"/>
    <w:p>
      <w:pPr>
        <w:spacing w:after="0"/>
        <w:ind w:left="0"/>
        <w:jc w:val="left"/>
      </w:pPr>
      <w:r>
        <w:rPr>
          <w:rFonts w:ascii="Times New Roman"/>
          <w:b/>
          <w:i w:val="false"/>
          <w:color w:val="000000"/>
        </w:rPr>
        <w:t xml:space="preserve"> 1-тарау. Жалпы ережелер</w:t>
      </w:r>
    </w:p>
    <w:bookmarkEnd w:id="6857"/>
    <w:bookmarkStart w:name="z6936" w:id="6858"/>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Батыс Қазақстан облысы тауарлар мен көрсетілетін қызметтердің сапасы мен қауіпсіздігін бақылау департаментінің Жаңақала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6858"/>
    <w:bookmarkStart w:name="z6937" w:id="6859"/>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6859"/>
    <w:bookmarkStart w:name="z6938" w:id="6860"/>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6860"/>
    <w:bookmarkStart w:name="z6939" w:id="6861"/>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6861"/>
    <w:bookmarkStart w:name="z6940" w:id="6862"/>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6862"/>
    <w:bookmarkStart w:name="z6941" w:id="6863"/>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6863"/>
    <w:bookmarkStart w:name="z6942" w:id="6864"/>
    <w:p>
      <w:pPr>
        <w:spacing w:after="0"/>
        <w:ind w:left="0"/>
        <w:jc w:val="both"/>
      </w:pPr>
      <w:r>
        <w:rPr>
          <w:rFonts w:ascii="Times New Roman"/>
          <w:b w:val="false"/>
          <w:i w:val="false"/>
          <w:color w:val="000000"/>
          <w:sz w:val="28"/>
        </w:rPr>
        <w:t>
      7. Басқарманың орналасқан жері – 090400, Қазақстан Республикасы, Батыс Қазақстан облысы, Жаңақала ауданы, Жаңақала селолық округі, Жаңақала ауылы, Халықтар достығы көшесі, 69 ғимарат, 1 бөлігі.</w:t>
      </w:r>
    </w:p>
    <w:bookmarkEnd w:id="6864"/>
    <w:bookmarkStart w:name="z6943" w:id="6865"/>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Батыс Қазақстан облысы тауарлар мен көрсетілетін қызметтердің сапасы мен қауіпсіздігін бақылау департаментінің Жаңақала аудандық тауарлар мен көрсетілетін қызметтердің сапасы мен қауіпсіздігін бақылау басқармасы".</w:t>
      </w:r>
    </w:p>
    <w:bookmarkEnd w:id="6865"/>
    <w:bookmarkStart w:name="z6944" w:id="6866"/>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6866"/>
    <w:bookmarkStart w:name="z6945" w:id="6867"/>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6867"/>
    <w:bookmarkStart w:name="z6946" w:id="6868"/>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6868"/>
    <w:bookmarkStart w:name="z6947" w:id="6869"/>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6869"/>
    <w:bookmarkStart w:name="z6948" w:id="6870"/>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6870"/>
    <w:bookmarkStart w:name="z6949" w:id="6871"/>
    <w:p>
      <w:pPr>
        <w:spacing w:after="0"/>
        <w:ind w:left="0"/>
        <w:jc w:val="both"/>
      </w:pPr>
      <w:r>
        <w:rPr>
          <w:rFonts w:ascii="Times New Roman"/>
          <w:b w:val="false"/>
          <w:i w:val="false"/>
          <w:color w:val="000000"/>
          <w:sz w:val="28"/>
        </w:rPr>
        <w:t xml:space="preserve">
      12. Міндеттері: </w:t>
      </w:r>
    </w:p>
    <w:bookmarkEnd w:id="6871"/>
    <w:bookmarkStart w:name="z6950" w:id="6872"/>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6872"/>
    <w:bookmarkStart w:name="z6951" w:id="6873"/>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6873"/>
    <w:bookmarkStart w:name="z6952" w:id="6874"/>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6874"/>
    <w:bookmarkStart w:name="z6953" w:id="6875"/>
    <w:p>
      <w:pPr>
        <w:spacing w:after="0"/>
        <w:ind w:left="0"/>
        <w:jc w:val="both"/>
      </w:pPr>
      <w:r>
        <w:rPr>
          <w:rFonts w:ascii="Times New Roman"/>
          <w:b w:val="false"/>
          <w:i w:val="false"/>
          <w:color w:val="000000"/>
          <w:sz w:val="28"/>
        </w:rPr>
        <w:t xml:space="preserve">
      13. Функциялары: </w:t>
      </w:r>
    </w:p>
    <w:bookmarkEnd w:id="6875"/>
    <w:bookmarkStart w:name="z6954" w:id="6876"/>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6876"/>
    <w:bookmarkStart w:name="z6955" w:id="6877"/>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6877"/>
    <w:bookmarkStart w:name="z6956" w:id="6878"/>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6878"/>
    <w:bookmarkStart w:name="z6957" w:id="6879"/>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6879"/>
    <w:bookmarkStart w:name="z6958" w:id="6880"/>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6880"/>
    <w:bookmarkStart w:name="z6959" w:id="6881"/>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6881"/>
    <w:bookmarkStart w:name="z6960" w:id="6882"/>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6882"/>
    <w:bookmarkStart w:name="z6961" w:id="6883"/>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6883"/>
    <w:bookmarkStart w:name="z6962" w:id="6884"/>
    <w:p>
      <w:pPr>
        <w:spacing w:after="0"/>
        <w:ind w:left="0"/>
        <w:jc w:val="both"/>
      </w:pPr>
      <w:r>
        <w:rPr>
          <w:rFonts w:ascii="Times New Roman"/>
          <w:b w:val="false"/>
          <w:i w:val="false"/>
          <w:color w:val="000000"/>
          <w:sz w:val="28"/>
        </w:rPr>
        <w:t>
      9) құзыретінің шегінде мониторинг жүргізу;</w:t>
      </w:r>
    </w:p>
    <w:bookmarkEnd w:id="6884"/>
    <w:bookmarkStart w:name="z6963" w:id="6885"/>
    <w:p>
      <w:pPr>
        <w:spacing w:after="0"/>
        <w:ind w:left="0"/>
        <w:jc w:val="both"/>
      </w:pPr>
      <w:r>
        <w:rPr>
          <w:rFonts w:ascii="Times New Roman"/>
          <w:b w:val="false"/>
          <w:i w:val="false"/>
          <w:color w:val="000000"/>
          <w:sz w:val="28"/>
        </w:rPr>
        <w:t>
      10) тамақ өнімі қауіпсіздігін қамтамасыз ету;</w:t>
      </w:r>
    </w:p>
    <w:bookmarkEnd w:id="6885"/>
    <w:bookmarkStart w:name="z6964" w:id="6886"/>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6886"/>
    <w:bookmarkStart w:name="z6965" w:id="6887"/>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6887"/>
    <w:bookmarkStart w:name="z6966" w:id="6888"/>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6888"/>
    <w:bookmarkStart w:name="z6967" w:id="6889"/>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6889"/>
    <w:bookmarkStart w:name="z6968" w:id="6890"/>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6890"/>
    <w:bookmarkStart w:name="z6969" w:id="6891"/>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6891"/>
    <w:bookmarkStart w:name="z6970" w:id="6892"/>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6892"/>
    <w:bookmarkStart w:name="z6971" w:id="6893"/>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6893"/>
    <w:bookmarkStart w:name="z6972" w:id="6894"/>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6894"/>
    <w:bookmarkStart w:name="z6973" w:id="6895"/>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6895"/>
    <w:bookmarkStart w:name="z6974" w:id="6896"/>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6896"/>
    <w:bookmarkStart w:name="z6975" w:id="6897"/>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6897"/>
    <w:bookmarkStart w:name="z6976" w:id="6898"/>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6898"/>
    <w:bookmarkStart w:name="z6977" w:id="6899"/>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6899"/>
    <w:bookmarkStart w:name="z6978" w:id="6900"/>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6900"/>
    <w:bookmarkStart w:name="z6979" w:id="6901"/>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6901"/>
    <w:bookmarkStart w:name="z6980" w:id="6902"/>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6902"/>
    <w:bookmarkStart w:name="z6981" w:id="6903"/>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6903"/>
    <w:bookmarkStart w:name="z6982" w:id="6904"/>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6904"/>
    <w:bookmarkStart w:name="z6983" w:id="6905"/>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6905"/>
    <w:bookmarkStart w:name="z6984" w:id="6906"/>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6906"/>
    <w:bookmarkStart w:name="z6985" w:id="6907"/>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6907"/>
    <w:bookmarkStart w:name="z6986" w:id="6908"/>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6908"/>
    <w:bookmarkStart w:name="z6987" w:id="6909"/>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6909"/>
    <w:bookmarkStart w:name="z6988" w:id="6910"/>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6910"/>
    <w:bookmarkStart w:name="z6989" w:id="6911"/>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6911"/>
    <w:bookmarkStart w:name="z6990" w:id="6912"/>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6912"/>
    <w:bookmarkStart w:name="z6991" w:id="6913"/>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6913"/>
    <w:bookmarkStart w:name="z6992" w:id="6914"/>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6914"/>
    <w:bookmarkStart w:name="z6993" w:id="6915"/>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6915"/>
    <w:bookmarkStart w:name="z6994" w:id="6916"/>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6916"/>
    <w:bookmarkStart w:name="z6995" w:id="6917"/>
    <w:p>
      <w:pPr>
        <w:spacing w:after="0"/>
        <w:ind w:left="0"/>
        <w:jc w:val="both"/>
      </w:pPr>
      <w:r>
        <w:rPr>
          <w:rFonts w:ascii="Times New Roman"/>
          <w:b w:val="false"/>
          <w:i w:val="false"/>
          <w:color w:val="000000"/>
          <w:sz w:val="28"/>
        </w:rPr>
        <w:t>
      42) реттелетін салада түсіндіру жұмысын ұйымдастыру;</w:t>
      </w:r>
    </w:p>
    <w:bookmarkEnd w:id="6917"/>
    <w:bookmarkStart w:name="z6996" w:id="6918"/>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6918"/>
    <w:bookmarkStart w:name="z6997" w:id="6919"/>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6919"/>
    <w:bookmarkStart w:name="z6998" w:id="6920"/>
    <w:p>
      <w:pPr>
        <w:spacing w:after="0"/>
        <w:ind w:left="0"/>
        <w:jc w:val="both"/>
      </w:pPr>
      <w:r>
        <w:rPr>
          <w:rFonts w:ascii="Times New Roman"/>
          <w:b w:val="false"/>
          <w:i w:val="false"/>
          <w:color w:val="000000"/>
          <w:sz w:val="28"/>
        </w:rPr>
        <w:t>
      14. Құқықтары мен міндеттері:</w:t>
      </w:r>
    </w:p>
    <w:bookmarkEnd w:id="6920"/>
    <w:bookmarkStart w:name="z6999" w:id="6921"/>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6921"/>
    <w:bookmarkStart w:name="z7000" w:id="6922"/>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6922"/>
    <w:bookmarkStart w:name="z7001" w:id="6923"/>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6923"/>
    <w:bookmarkStart w:name="z7002" w:id="6924"/>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6924"/>
    <w:bookmarkStart w:name="z7003" w:id="6925"/>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6925"/>
    <w:bookmarkStart w:name="z7004" w:id="6926"/>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6926"/>
    <w:bookmarkStart w:name="z7005" w:id="6927"/>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6927"/>
    <w:bookmarkStart w:name="z7006" w:id="6928"/>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6928"/>
    <w:bookmarkStart w:name="z7007" w:id="6929"/>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6929"/>
    <w:bookmarkStart w:name="z7008" w:id="6930"/>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6930"/>
    <w:bookmarkStart w:name="z7009" w:id="6931"/>
    <w:p>
      <w:pPr>
        <w:spacing w:after="0"/>
        <w:ind w:left="0"/>
        <w:jc w:val="left"/>
      </w:pPr>
      <w:r>
        <w:rPr>
          <w:rFonts w:ascii="Times New Roman"/>
          <w:b/>
          <w:i w:val="false"/>
          <w:color w:val="000000"/>
        </w:rPr>
        <w:t xml:space="preserve"> 3-тарау. Басқарманың қызметін ұйымдастыру</w:t>
      </w:r>
    </w:p>
    <w:bookmarkEnd w:id="6931"/>
    <w:bookmarkStart w:name="z7010" w:id="6932"/>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6932"/>
    <w:bookmarkStart w:name="z7011" w:id="6933"/>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6933"/>
    <w:bookmarkStart w:name="z7012" w:id="6934"/>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6934"/>
    <w:bookmarkStart w:name="z7013" w:id="6935"/>
    <w:p>
      <w:pPr>
        <w:spacing w:after="0"/>
        <w:ind w:left="0"/>
        <w:jc w:val="both"/>
      </w:pPr>
      <w:r>
        <w:rPr>
          <w:rFonts w:ascii="Times New Roman"/>
          <w:b w:val="false"/>
          <w:i w:val="false"/>
          <w:color w:val="000000"/>
          <w:sz w:val="28"/>
        </w:rPr>
        <w:t xml:space="preserve">
      18. Басқарма басшысының өкілеттіктері: </w:t>
      </w:r>
    </w:p>
    <w:bookmarkEnd w:id="6935"/>
    <w:bookmarkStart w:name="z7014" w:id="6936"/>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6936"/>
    <w:bookmarkStart w:name="z7015" w:id="6937"/>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6937"/>
    <w:bookmarkStart w:name="z7016" w:id="6938"/>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6938"/>
    <w:bookmarkStart w:name="z7017" w:id="6939"/>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6939"/>
    <w:bookmarkStart w:name="z7018" w:id="6940"/>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6940"/>
    <w:bookmarkStart w:name="z7019" w:id="6941"/>
    <w:p>
      <w:pPr>
        <w:spacing w:after="0"/>
        <w:ind w:left="0"/>
        <w:jc w:val="left"/>
      </w:pPr>
      <w:r>
        <w:rPr>
          <w:rFonts w:ascii="Times New Roman"/>
          <w:b/>
          <w:i w:val="false"/>
          <w:color w:val="000000"/>
        </w:rPr>
        <w:t xml:space="preserve"> 4-тарау. Басқарманың мүлкі</w:t>
      </w:r>
    </w:p>
    <w:bookmarkEnd w:id="6941"/>
    <w:bookmarkStart w:name="z7020" w:id="6942"/>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6942"/>
    <w:bookmarkStart w:name="z7021" w:id="6943"/>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6943"/>
    <w:bookmarkStart w:name="z7022" w:id="6944"/>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6944"/>
    <w:bookmarkStart w:name="z7023" w:id="6945"/>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945"/>
    <w:bookmarkStart w:name="z7024" w:id="6946"/>
    <w:p>
      <w:pPr>
        <w:spacing w:after="0"/>
        <w:ind w:left="0"/>
        <w:jc w:val="left"/>
      </w:pPr>
      <w:r>
        <w:rPr>
          <w:rFonts w:ascii="Times New Roman"/>
          <w:b/>
          <w:i w:val="false"/>
          <w:color w:val="000000"/>
        </w:rPr>
        <w:t xml:space="preserve"> 5-тарау. Басқарманы қайта ұйымдастыру және тарату</w:t>
      </w:r>
    </w:p>
    <w:bookmarkEnd w:id="6946"/>
    <w:bookmarkStart w:name="z7025" w:id="6947"/>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69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74-қосымша</w:t>
            </w:r>
          </w:p>
        </w:tc>
      </w:tr>
    </w:tbl>
    <w:bookmarkStart w:name="z7027" w:id="6948"/>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Батыс Қазақстан облысының тауарлар мен көрсетілетін қызметтердің сапасы мен қауіпсіздігін бақылау департаментінің Жәнібек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6948"/>
    <w:bookmarkStart w:name="z7028" w:id="6949"/>
    <w:p>
      <w:pPr>
        <w:spacing w:after="0"/>
        <w:ind w:left="0"/>
        <w:jc w:val="left"/>
      </w:pPr>
      <w:r>
        <w:rPr>
          <w:rFonts w:ascii="Times New Roman"/>
          <w:b/>
          <w:i w:val="false"/>
          <w:color w:val="000000"/>
        </w:rPr>
        <w:t xml:space="preserve"> 1-тарау. Жалпы ережелер</w:t>
      </w:r>
    </w:p>
    <w:bookmarkEnd w:id="6949"/>
    <w:bookmarkStart w:name="z7029" w:id="6950"/>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Батыс Қазақстан облысының тауарлар мен көрсетілетін қызметтердің сапасы мен қауіпсіздігін бақылау департаментінің Жәнібек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6950"/>
    <w:bookmarkStart w:name="z7030" w:id="6951"/>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6951"/>
    <w:bookmarkStart w:name="z7031" w:id="6952"/>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6952"/>
    <w:bookmarkStart w:name="z7032" w:id="6953"/>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6953"/>
    <w:bookmarkStart w:name="z7033" w:id="6954"/>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6954"/>
    <w:bookmarkStart w:name="z7034" w:id="6955"/>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6955"/>
    <w:bookmarkStart w:name="z7035" w:id="6956"/>
    <w:p>
      <w:pPr>
        <w:spacing w:after="0"/>
        <w:ind w:left="0"/>
        <w:jc w:val="both"/>
      </w:pPr>
      <w:r>
        <w:rPr>
          <w:rFonts w:ascii="Times New Roman"/>
          <w:b w:val="false"/>
          <w:i w:val="false"/>
          <w:color w:val="000000"/>
          <w:sz w:val="28"/>
        </w:rPr>
        <w:t>
      7. Басқарманың орналасқан жері – 090500, Қазақстан Республикасы, Батыс Қазақстан облысы, Жәнібек ауданы, Жәнібек ауылы, Иманов көшесі, 167 ғимарат, 1 бөлігі.</w:t>
      </w:r>
    </w:p>
    <w:bookmarkEnd w:id="6956"/>
    <w:bookmarkStart w:name="z7036" w:id="6957"/>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Батыс Қазақстан облысының тауарлар мен көрсетілетін қызметтердің сапасы мен қауіпсіздігін бақылау департаментінің Жәнібек аудандық тауарлар мен көрсетілетін қызметтердің сапасы мен қауіпсіздігін бақылау басқармасы".</w:t>
      </w:r>
    </w:p>
    <w:bookmarkEnd w:id="6957"/>
    <w:bookmarkStart w:name="z7037" w:id="6958"/>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6958"/>
    <w:bookmarkStart w:name="z7038" w:id="6959"/>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6959"/>
    <w:bookmarkStart w:name="z7039" w:id="6960"/>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6960"/>
    <w:bookmarkStart w:name="z7040" w:id="6961"/>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6961"/>
    <w:bookmarkStart w:name="z7041" w:id="6962"/>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6962"/>
    <w:bookmarkStart w:name="z7042" w:id="6963"/>
    <w:p>
      <w:pPr>
        <w:spacing w:after="0"/>
        <w:ind w:left="0"/>
        <w:jc w:val="both"/>
      </w:pPr>
      <w:r>
        <w:rPr>
          <w:rFonts w:ascii="Times New Roman"/>
          <w:b w:val="false"/>
          <w:i w:val="false"/>
          <w:color w:val="000000"/>
          <w:sz w:val="28"/>
        </w:rPr>
        <w:t xml:space="preserve">
      12. Міндеттері: </w:t>
      </w:r>
    </w:p>
    <w:bookmarkEnd w:id="6963"/>
    <w:bookmarkStart w:name="z7043" w:id="6964"/>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6964"/>
    <w:bookmarkStart w:name="z7044" w:id="6965"/>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6965"/>
    <w:bookmarkStart w:name="z7045" w:id="6966"/>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6966"/>
    <w:bookmarkStart w:name="z7046" w:id="6967"/>
    <w:p>
      <w:pPr>
        <w:spacing w:after="0"/>
        <w:ind w:left="0"/>
        <w:jc w:val="both"/>
      </w:pPr>
      <w:r>
        <w:rPr>
          <w:rFonts w:ascii="Times New Roman"/>
          <w:b w:val="false"/>
          <w:i w:val="false"/>
          <w:color w:val="000000"/>
          <w:sz w:val="28"/>
        </w:rPr>
        <w:t xml:space="preserve">
      13. Функциялары: </w:t>
      </w:r>
    </w:p>
    <w:bookmarkEnd w:id="6967"/>
    <w:bookmarkStart w:name="z7047" w:id="6968"/>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6968"/>
    <w:bookmarkStart w:name="z7048" w:id="6969"/>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6969"/>
    <w:bookmarkStart w:name="z7049" w:id="6970"/>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6970"/>
    <w:bookmarkStart w:name="z7050" w:id="6971"/>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6971"/>
    <w:bookmarkStart w:name="z7051" w:id="6972"/>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6972"/>
    <w:bookmarkStart w:name="z7052" w:id="6973"/>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6973"/>
    <w:bookmarkStart w:name="z7053" w:id="6974"/>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6974"/>
    <w:bookmarkStart w:name="z7054" w:id="6975"/>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6975"/>
    <w:bookmarkStart w:name="z7055" w:id="6976"/>
    <w:p>
      <w:pPr>
        <w:spacing w:after="0"/>
        <w:ind w:left="0"/>
        <w:jc w:val="both"/>
      </w:pPr>
      <w:r>
        <w:rPr>
          <w:rFonts w:ascii="Times New Roman"/>
          <w:b w:val="false"/>
          <w:i w:val="false"/>
          <w:color w:val="000000"/>
          <w:sz w:val="28"/>
        </w:rPr>
        <w:t>
      9) құзыретінің шегінде мониторинг жүргізу;</w:t>
      </w:r>
    </w:p>
    <w:bookmarkEnd w:id="6976"/>
    <w:bookmarkStart w:name="z7056" w:id="6977"/>
    <w:p>
      <w:pPr>
        <w:spacing w:after="0"/>
        <w:ind w:left="0"/>
        <w:jc w:val="both"/>
      </w:pPr>
      <w:r>
        <w:rPr>
          <w:rFonts w:ascii="Times New Roman"/>
          <w:b w:val="false"/>
          <w:i w:val="false"/>
          <w:color w:val="000000"/>
          <w:sz w:val="28"/>
        </w:rPr>
        <w:t>
      10) тамақ өнімі қауіпсіздігін қамтамасыз ету;</w:t>
      </w:r>
    </w:p>
    <w:bookmarkEnd w:id="6977"/>
    <w:bookmarkStart w:name="z7057" w:id="6978"/>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6978"/>
    <w:bookmarkStart w:name="z7058" w:id="6979"/>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6979"/>
    <w:bookmarkStart w:name="z7059" w:id="6980"/>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6980"/>
    <w:bookmarkStart w:name="z7060" w:id="6981"/>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6981"/>
    <w:bookmarkStart w:name="z7061" w:id="6982"/>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6982"/>
    <w:bookmarkStart w:name="z7062" w:id="6983"/>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6983"/>
    <w:bookmarkStart w:name="z7063" w:id="6984"/>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6984"/>
    <w:bookmarkStart w:name="z7064" w:id="6985"/>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6985"/>
    <w:bookmarkStart w:name="z7065" w:id="6986"/>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6986"/>
    <w:bookmarkStart w:name="z7066" w:id="6987"/>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6987"/>
    <w:bookmarkStart w:name="z7067" w:id="6988"/>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6988"/>
    <w:bookmarkStart w:name="z7068" w:id="6989"/>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6989"/>
    <w:bookmarkStart w:name="z7069" w:id="6990"/>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6990"/>
    <w:bookmarkStart w:name="z7070" w:id="6991"/>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6991"/>
    <w:bookmarkStart w:name="z7071" w:id="6992"/>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6992"/>
    <w:bookmarkStart w:name="z7072" w:id="6993"/>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6993"/>
    <w:bookmarkStart w:name="z7073" w:id="6994"/>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6994"/>
    <w:bookmarkStart w:name="z7074" w:id="6995"/>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6995"/>
    <w:bookmarkStart w:name="z7075" w:id="6996"/>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6996"/>
    <w:bookmarkStart w:name="z7076" w:id="6997"/>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6997"/>
    <w:bookmarkStart w:name="z7077" w:id="6998"/>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6998"/>
    <w:bookmarkStart w:name="z7078" w:id="6999"/>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6999"/>
    <w:bookmarkStart w:name="z7079" w:id="7000"/>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7000"/>
    <w:bookmarkStart w:name="z7080" w:id="7001"/>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7001"/>
    <w:bookmarkStart w:name="z7081" w:id="7002"/>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7002"/>
    <w:bookmarkStart w:name="z7082" w:id="7003"/>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7003"/>
    <w:bookmarkStart w:name="z7083" w:id="7004"/>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7004"/>
    <w:bookmarkStart w:name="z7084" w:id="7005"/>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7005"/>
    <w:bookmarkStart w:name="z7085" w:id="7006"/>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7006"/>
    <w:bookmarkStart w:name="z7086" w:id="7007"/>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7007"/>
    <w:bookmarkStart w:name="z7087" w:id="7008"/>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7008"/>
    <w:bookmarkStart w:name="z7088" w:id="7009"/>
    <w:p>
      <w:pPr>
        <w:spacing w:after="0"/>
        <w:ind w:left="0"/>
        <w:jc w:val="both"/>
      </w:pPr>
      <w:r>
        <w:rPr>
          <w:rFonts w:ascii="Times New Roman"/>
          <w:b w:val="false"/>
          <w:i w:val="false"/>
          <w:color w:val="000000"/>
          <w:sz w:val="28"/>
        </w:rPr>
        <w:t>
      42) реттелетін салада түсіндіру жұмысын ұйымдастыру;</w:t>
      </w:r>
    </w:p>
    <w:bookmarkEnd w:id="7009"/>
    <w:bookmarkStart w:name="z7089" w:id="7010"/>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7010"/>
    <w:bookmarkStart w:name="z7090" w:id="7011"/>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7011"/>
    <w:bookmarkStart w:name="z7091" w:id="7012"/>
    <w:p>
      <w:pPr>
        <w:spacing w:after="0"/>
        <w:ind w:left="0"/>
        <w:jc w:val="both"/>
      </w:pPr>
      <w:r>
        <w:rPr>
          <w:rFonts w:ascii="Times New Roman"/>
          <w:b w:val="false"/>
          <w:i w:val="false"/>
          <w:color w:val="000000"/>
          <w:sz w:val="28"/>
        </w:rPr>
        <w:t>
      14. Құқықтары мен міндеттері:</w:t>
      </w:r>
    </w:p>
    <w:bookmarkEnd w:id="7012"/>
    <w:bookmarkStart w:name="z7092" w:id="7013"/>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7013"/>
    <w:bookmarkStart w:name="z7093" w:id="7014"/>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7014"/>
    <w:bookmarkStart w:name="z7094" w:id="7015"/>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7015"/>
    <w:bookmarkStart w:name="z7095" w:id="7016"/>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7016"/>
    <w:bookmarkStart w:name="z7096" w:id="7017"/>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7017"/>
    <w:bookmarkStart w:name="z7097" w:id="7018"/>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7018"/>
    <w:bookmarkStart w:name="z7098" w:id="7019"/>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7019"/>
    <w:bookmarkStart w:name="z7099" w:id="7020"/>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7020"/>
    <w:bookmarkStart w:name="z7100" w:id="7021"/>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7021"/>
    <w:bookmarkStart w:name="z7101" w:id="7022"/>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7022"/>
    <w:bookmarkStart w:name="z7102" w:id="7023"/>
    <w:p>
      <w:pPr>
        <w:spacing w:after="0"/>
        <w:ind w:left="0"/>
        <w:jc w:val="left"/>
      </w:pPr>
      <w:r>
        <w:rPr>
          <w:rFonts w:ascii="Times New Roman"/>
          <w:b/>
          <w:i w:val="false"/>
          <w:color w:val="000000"/>
        </w:rPr>
        <w:t xml:space="preserve"> 3-тарау. Басқарманың қызметін ұйымдастыру</w:t>
      </w:r>
    </w:p>
    <w:bookmarkEnd w:id="7023"/>
    <w:bookmarkStart w:name="z7103" w:id="7024"/>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7024"/>
    <w:bookmarkStart w:name="z7104" w:id="7025"/>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7025"/>
    <w:bookmarkStart w:name="z7105" w:id="7026"/>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7026"/>
    <w:bookmarkStart w:name="z7106" w:id="7027"/>
    <w:p>
      <w:pPr>
        <w:spacing w:after="0"/>
        <w:ind w:left="0"/>
        <w:jc w:val="both"/>
      </w:pPr>
      <w:r>
        <w:rPr>
          <w:rFonts w:ascii="Times New Roman"/>
          <w:b w:val="false"/>
          <w:i w:val="false"/>
          <w:color w:val="000000"/>
          <w:sz w:val="28"/>
        </w:rPr>
        <w:t xml:space="preserve">
      18. Басқарма басшысының өкілеттіктері: </w:t>
      </w:r>
    </w:p>
    <w:bookmarkEnd w:id="7027"/>
    <w:bookmarkStart w:name="z7107" w:id="7028"/>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7028"/>
    <w:bookmarkStart w:name="z7108" w:id="7029"/>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7029"/>
    <w:bookmarkStart w:name="z7109" w:id="7030"/>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7030"/>
    <w:bookmarkStart w:name="z7110" w:id="7031"/>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7031"/>
    <w:bookmarkStart w:name="z7111" w:id="7032"/>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7032"/>
    <w:bookmarkStart w:name="z7112" w:id="7033"/>
    <w:p>
      <w:pPr>
        <w:spacing w:after="0"/>
        <w:ind w:left="0"/>
        <w:jc w:val="left"/>
      </w:pPr>
      <w:r>
        <w:rPr>
          <w:rFonts w:ascii="Times New Roman"/>
          <w:b/>
          <w:i w:val="false"/>
          <w:color w:val="000000"/>
        </w:rPr>
        <w:t xml:space="preserve"> 4-тарау. Басқарманың мүлкі</w:t>
      </w:r>
    </w:p>
    <w:bookmarkEnd w:id="7033"/>
    <w:bookmarkStart w:name="z7113" w:id="7034"/>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7034"/>
    <w:bookmarkStart w:name="z7114" w:id="7035"/>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7035"/>
    <w:bookmarkStart w:name="z7115" w:id="7036"/>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7036"/>
    <w:bookmarkStart w:name="z7116" w:id="7037"/>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037"/>
    <w:bookmarkStart w:name="z7117" w:id="7038"/>
    <w:p>
      <w:pPr>
        <w:spacing w:after="0"/>
        <w:ind w:left="0"/>
        <w:jc w:val="left"/>
      </w:pPr>
      <w:r>
        <w:rPr>
          <w:rFonts w:ascii="Times New Roman"/>
          <w:b/>
          <w:i w:val="false"/>
          <w:color w:val="000000"/>
        </w:rPr>
        <w:t xml:space="preserve"> 5-тарау. Басқарманы қайта ұйымдастыру және тарату</w:t>
      </w:r>
    </w:p>
    <w:bookmarkEnd w:id="7038"/>
    <w:bookmarkStart w:name="z7118" w:id="7039"/>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70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75-қосымша</w:t>
            </w:r>
          </w:p>
        </w:tc>
      </w:tr>
    </w:tbl>
    <w:bookmarkStart w:name="z7120" w:id="7040"/>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Батыс Қазақстан облысының тауарлар мен көрсетілетін қызметтердің сапасы мен қауіпсіздігін бақылау департаментінің Казталов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7040"/>
    <w:bookmarkStart w:name="z7121" w:id="7041"/>
    <w:p>
      <w:pPr>
        <w:spacing w:after="0"/>
        <w:ind w:left="0"/>
        <w:jc w:val="left"/>
      </w:pPr>
      <w:r>
        <w:rPr>
          <w:rFonts w:ascii="Times New Roman"/>
          <w:b/>
          <w:i w:val="false"/>
          <w:color w:val="000000"/>
        </w:rPr>
        <w:t xml:space="preserve"> 1-тарау. Жалпы ережелер</w:t>
      </w:r>
    </w:p>
    <w:bookmarkEnd w:id="7041"/>
    <w:bookmarkStart w:name="z7122" w:id="7042"/>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Батыс Қазақстан облысының тауарлар мен көрсетілетін қызметтердің сапасы мен қауіпсіздігін бақылау департаментінің Казталов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7042"/>
    <w:bookmarkStart w:name="z7123" w:id="7043"/>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7043"/>
    <w:bookmarkStart w:name="z7124" w:id="7044"/>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7044"/>
    <w:bookmarkStart w:name="z7125" w:id="7045"/>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7045"/>
    <w:bookmarkStart w:name="z7126" w:id="7046"/>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7046"/>
    <w:bookmarkStart w:name="z7127" w:id="7047"/>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7047"/>
    <w:bookmarkStart w:name="z7128" w:id="7048"/>
    <w:p>
      <w:pPr>
        <w:spacing w:after="0"/>
        <w:ind w:left="0"/>
        <w:jc w:val="both"/>
      </w:pPr>
      <w:r>
        <w:rPr>
          <w:rFonts w:ascii="Times New Roman"/>
          <w:b w:val="false"/>
          <w:i w:val="false"/>
          <w:color w:val="000000"/>
          <w:sz w:val="28"/>
        </w:rPr>
        <w:t>
      7. Басқарманың орналасқан жері – 090700, Қазақстан Республикасы, Батыс Қазақстан облысы, Казталовка ауданы, Казталовка селолық округі, Казталовка ауылы, Қ. Имашев көшесі, 19 үй құрылыс.</w:t>
      </w:r>
    </w:p>
    <w:bookmarkEnd w:id="7048"/>
    <w:bookmarkStart w:name="z7129" w:id="7049"/>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Батыс Қазақстан облысының тауарлар мен көрсетілетін қызметтердің сапасы мен қауіпсіздігін бақылау департаментінің Казталов аудандық тауарлар мен көрсетілетін қызметтердің сапасы мен қауіпсіздігін бақылау басқармасы".</w:t>
      </w:r>
    </w:p>
    <w:bookmarkEnd w:id="7049"/>
    <w:bookmarkStart w:name="z7130" w:id="7050"/>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7050"/>
    <w:bookmarkStart w:name="z7131" w:id="7051"/>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7051"/>
    <w:bookmarkStart w:name="z7132" w:id="7052"/>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7052"/>
    <w:bookmarkStart w:name="z7133" w:id="7053"/>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7053"/>
    <w:bookmarkStart w:name="z7134" w:id="7054"/>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7054"/>
    <w:bookmarkStart w:name="z7135" w:id="7055"/>
    <w:p>
      <w:pPr>
        <w:spacing w:after="0"/>
        <w:ind w:left="0"/>
        <w:jc w:val="both"/>
      </w:pPr>
      <w:r>
        <w:rPr>
          <w:rFonts w:ascii="Times New Roman"/>
          <w:b w:val="false"/>
          <w:i w:val="false"/>
          <w:color w:val="000000"/>
          <w:sz w:val="28"/>
        </w:rPr>
        <w:t xml:space="preserve">
      12. Міндеттері: </w:t>
      </w:r>
    </w:p>
    <w:bookmarkEnd w:id="7055"/>
    <w:bookmarkStart w:name="z7136" w:id="7056"/>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7056"/>
    <w:bookmarkStart w:name="z7137" w:id="7057"/>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7057"/>
    <w:bookmarkStart w:name="z7138" w:id="7058"/>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7058"/>
    <w:bookmarkStart w:name="z7139" w:id="7059"/>
    <w:p>
      <w:pPr>
        <w:spacing w:after="0"/>
        <w:ind w:left="0"/>
        <w:jc w:val="both"/>
      </w:pPr>
      <w:r>
        <w:rPr>
          <w:rFonts w:ascii="Times New Roman"/>
          <w:b w:val="false"/>
          <w:i w:val="false"/>
          <w:color w:val="000000"/>
          <w:sz w:val="28"/>
        </w:rPr>
        <w:t xml:space="preserve">
      13. Функциялары: </w:t>
      </w:r>
    </w:p>
    <w:bookmarkEnd w:id="7059"/>
    <w:bookmarkStart w:name="z7140" w:id="7060"/>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7060"/>
    <w:bookmarkStart w:name="z7141" w:id="7061"/>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7061"/>
    <w:bookmarkStart w:name="z7142" w:id="7062"/>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7062"/>
    <w:bookmarkStart w:name="z7143" w:id="7063"/>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7063"/>
    <w:bookmarkStart w:name="z7144" w:id="7064"/>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7064"/>
    <w:bookmarkStart w:name="z7145" w:id="7065"/>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7065"/>
    <w:bookmarkStart w:name="z7146" w:id="7066"/>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7066"/>
    <w:bookmarkStart w:name="z7147" w:id="7067"/>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7067"/>
    <w:bookmarkStart w:name="z7148" w:id="7068"/>
    <w:p>
      <w:pPr>
        <w:spacing w:after="0"/>
        <w:ind w:left="0"/>
        <w:jc w:val="both"/>
      </w:pPr>
      <w:r>
        <w:rPr>
          <w:rFonts w:ascii="Times New Roman"/>
          <w:b w:val="false"/>
          <w:i w:val="false"/>
          <w:color w:val="000000"/>
          <w:sz w:val="28"/>
        </w:rPr>
        <w:t>
      9) құзыретінің шегінде мониторинг жүргізу;</w:t>
      </w:r>
    </w:p>
    <w:bookmarkEnd w:id="7068"/>
    <w:bookmarkStart w:name="z7149" w:id="7069"/>
    <w:p>
      <w:pPr>
        <w:spacing w:after="0"/>
        <w:ind w:left="0"/>
        <w:jc w:val="both"/>
      </w:pPr>
      <w:r>
        <w:rPr>
          <w:rFonts w:ascii="Times New Roman"/>
          <w:b w:val="false"/>
          <w:i w:val="false"/>
          <w:color w:val="000000"/>
          <w:sz w:val="28"/>
        </w:rPr>
        <w:t>
      10) тамақ өнімі қауіпсіздігін қамтамасыз ету;</w:t>
      </w:r>
    </w:p>
    <w:bookmarkEnd w:id="7069"/>
    <w:bookmarkStart w:name="z7150" w:id="7070"/>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7070"/>
    <w:bookmarkStart w:name="z7151" w:id="7071"/>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7071"/>
    <w:bookmarkStart w:name="z7152" w:id="7072"/>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7072"/>
    <w:bookmarkStart w:name="z7153" w:id="7073"/>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7073"/>
    <w:bookmarkStart w:name="z7154" w:id="7074"/>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7074"/>
    <w:bookmarkStart w:name="z7155" w:id="7075"/>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7075"/>
    <w:bookmarkStart w:name="z7156" w:id="7076"/>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7076"/>
    <w:bookmarkStart w:name="z7157" w:id="7077"/>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7077"/>
    <w:bookmarkStart w:name="z7158" w:id="7078"/>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7078"/>
    <w:bookmarkStart w:name="z7159" w:id="7079"/>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7079"/>
    <w:bookmarkStart w:name="z7160" w:id="7080"/>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7080"/>
    <w:bookmarkStart w:name="z7161" w:id="7081"/>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7081"/>
    <w:bookmarkStart w:name="z7162" w:id="7082"/>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7082"/>
    <w:bookmarkStart w:name="z7163" w:id="7083"/>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7083"/>
    <w:bookmarkStart w:name="z7164" w:id="7084"/>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7084"/>
    <w:bookmarkStart w:name="z7165" w:id="7085"/>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7085"/>
    <w:bookmarkStart w:name="z7166" w:id="7086"/>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7086"/>
    <w:bookmarkStart w:name="z7167" w:id="7087"/>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7087"/>
    <w:bookmarkStart w:name="z7168" w:id="7088"/>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7088"/>
    <w:bookmarkStart w:name="z7169" w:id="7089"/>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7089"/>
    <w:bookmarkStart w:name="z7170" w:id="7090"/>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7090"/>
    <w:bookmarkStart w:name="z7171" w:id="7091"/>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7091"/>
    <w:bookmarkStart w:name="z7172" w:id="7092"/>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7092"/>
    <w:bookmarkStart w:name="z7173" w:id="7093"/>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7093"/>
    <w:bookmarkStart w:name="z7174" w:id="7094"/>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7094"/>
    <w:bookmarkStart w:name="z7175" w:id="7095"/>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7095"/>
    <w:bookmarkStart w:name="z7176" w:id="7096"/>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7096"/>
    <w:bookmarkStart w:name="z7177" w:id="7097"/>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7097"/>
    <w:bookmarkStart w:name="z7178" w:id="7098"/>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7098"/>
    <w:bookmarkStart w:name="z7179" w:id="7099"/>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7099"/>
    <w:bookmarkStart w:name="z7180" w:id="7100"/>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7100"/>
    <w:bookmarkStart w:name="z7181" w:id="7101"/>
    <w:p>
      <w:pPr>
        <w:spacing w:after="0"/>
        <w:ind w:left="0"/>
        <w:jc w:val="both"/>
      </w:pPr>
      <w:r>
        <w:rPr>
          <w:rFonts w:ascii="Times New Roman"/>
          <w:b w:val="false"/>
          <w:i w:val="false"/>
          <w:color w:val="000000"/>
          <w:sz w:val="28"/>
        </w:rPr>
        <w:t>
      42) реттелетін салада түсіндіру жұмысын ұйымдастыру;</w:t>
      </w:r>
    </w:p>
    <w:bookmarkEnd w:id="7101"/>
    <w:bookmarkStart w:name="z7182" w:id="7102"/>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7102"/>
    <w:bookmarkStart w:name="z7183" w:id="7103"/>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7103"/>
    <w:bookmarkStart w:name="z7184" w:id="7104"/>
    <w:p>
      <w:pPr>
        <w:spacing w:after="0"/>
        <w:ind w:left="0"/>
        <w:jc w:val="both"/>
      </w:pPr>
      <w:r>
        <w:rPr>
          <w:rFonts w:ascii="Times New Roman"/>
          <w:b w:val="false"/>
          <w:i w:val="false"/>
          <w:color w:val="000000"/>
          <w:sz w:val="28"/>
        </w:rPr>
        <w:t>
      14. Құқықтары мен міндеттері:</w:t>
      </w:r>
    </w:p>
    <w:bookmarkEnd w:id="7104"/>
    <w:bookmarkStart w:name="z7185" w:id="7105"/>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7105"/>
    <w:bookmarkStart w:name="z7186" w:id="7106"/>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7106"/>
    <w:bookmarkStart w:name="z7187" w:id="7107"/>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7107"/>
    <w:bookmarkStart w:name="z7188" w:id="7108"/>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7108"/>
    <w:bookmarkStart w:name="z7189" w:id="7109"/>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7109"/>
    <w:bookmarkStart w:name="z7190" w:id="7110"/>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7110"/>
    <w:bookmarkStart w:name="z7191" w:id="7111"/>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7111"/>
    <w:bookmarkStart w:name="z7192" w:id="7112"/>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7112"/>
    <w:bookmarkStart w:name="z7193" w:id="7113"/>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7113"/>
    <w:bookmarkStart w:name="z7194" w:id="7114"/>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7114"/>
    <w:bookmarkStart w:name="z7195" w:id="7115"/>
    <w:p>
      <w:pPr>
        <w:spacing w:after="0"/>
        <w:ind w:left="0"/>
        <w:jc w:val="left"/>
      </w:pPr>
      <w:r>
        <w:rPr>
          <w:rFonts w:ascii="Times New Roman"/>
          <w:b/>
          <w:i w:val="false"/>
          <w:color w:val="000000"/>
        </w:rPr>
        <w:t xml:space="preserve"> 3-тарау. Басқарманың қызметін ұйымдастыру</w:t>
      </w:r>
    </w:p>
    <w:bookmarkEnd w:id="7115"/>
    <w:bookmarkStart w:name="z7196" w:id="7116"/>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7116"/>
    <w:bookmarkStart w:name="z7197" w:id="7117"/>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7117"/>
    <w:bookmarkStart w:name="z7198" w:id="7118"/>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7118"/>
    <w:bookmarkStart w:name="z7199" w:id="7119"/>
    <w:p>
      <w:pPr>
        <w:spacing w:after="0"/>
        <w:ind w:left="0"/>
        <w:jc w:val="both"/>
      </w:pPr>
      <w:r>
        <w:rPr>
          <w:rFonts w:ascii="Times New Roman"/>
          <w:b w:val="false"/>
          <w:i w:val="false"/>
          <w:color w:val="000000"/>
          <w:sz w:val="28"/>
        </w:rPr>
        <w:t xml:space="preserve">
      18. Басқарма басшысының өкілеттіктері: </w:t>
      </w:r>
    </w:p>
    <w:bookmarkEnd w:id="7119"/>
    <w:bookmarkStart w:name="z7200" w:id="7120"/>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7120"/>
    <w:bookmarkStart w:name="z7201" w:id="7121"/>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7121"/>
    <w:bookmarkStart w:name="z7202" w:id="7122"/>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7122"/>
    <w:bookmarkStart w:name="z7203" w:id="7123"/>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7123"/>
    <w:bookmarkStart w:name="z7204" w:id="7124"/>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7124"/>
    <w:bookmarkStart w:name="z7205" w:id="7125"/>
    <w:p>
      <w:pPr>
        <w:spacing w:after="0"/>
        <w:ind w:left="0"/>
        <w:jc w:val="left"/>
      </w:pPr>
      <w:r>
        <w:rPr>
          <w:rFonts w:ascii="Times New Roman"/>
          <w:b/>
          <w:i w:val="false"/>
          <w:color w:val="000000"/>
        </w:rPr>
        <w:t xml:space="preserve"> 4-тарау. Басқарманың мүлкі</w:t>
      </w:r>
    </w:p>
    <w:bookmarkEnd w:id="7125"/>
    <w:bookmarkStart w:name="z7206" w:id="7126"/>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7126"/>
    <w:bookmarkStart w:name="z7207" w:id="7127"/>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7127"/>
    <w:bookmarkStart w:name="z7208" w:id="7128"/>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7128"/>
    <w:bookmarkStart w:name="z7209" w:id="7129"/>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129"/>
    <w:bookmarkStart w:name="z7210" w:id="7130"/>
    <w:p>
      <w:pPr>
        <w:spacing w:after="0"/>
        <w:ind w:left="0"/>
        <w:jc w:val="left"/>
      </w:pPr>
      <w:r>
        <w:rPr>
          <w:rFonts w:ascii="Times New Roman"/>
          <w:b/>
          <w:i w:val="false"/>
          <w:color w:val="000000"/>
        </w:rPr>
        <w:t xml:space="preserve"> 5-тарау. Басқарманы қайта ұйымдастыру және тарату</w:t>
      </w:r>
    </w:p>
    <w:bookmarkEnd w:id="7130"/>
    <w:bookmarkStart w:name="z7211" w:id="7131"/>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7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76-қосымша</w:t>
            </w:r>
          </w:p>
        </w:tc>
      </w:tr>
    </w:tbl>
    <w:bookmarkStart w:name="z7213" w:id="7132"/>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Батыс Қазақстан облысының тауарлар мен көрсетілетін қызметтердің сапасы мен қауіпсіздігін бақылау департаментінің Қаратөбе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7132"/>
    <w:bookmarkStart w:name="z7214" w:id="7133"/>
    <w:p>
      <w:pPr>
        <w:spacing w:after="0"/>
        <w:ind w:left="0"/>
        <w:jc w:val="left"/>
      </w:pPr>
      <w:r>
        <w:rPr>
          <w:rFonts w:ascii="Times New Roman"/>
          <w:b/>
          <w:i w:val="false"/>
          <w:color w:val="000000"/>
        </w:rPr>
        <w:t xml:space="preserve"> 1-тарау. Жалпы ережелер</w:t>
      </w:r>
    </w:p>
    <w:bookmarkEnd w:id="7133"/>
    <w:bookmarkStart w:name="z7215" w:id="7134"/>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Батыс Қазақстан облысының тауарлар мен көрсетілетін қызметтердің сапасы мен қауіпсіздігін бақылау департаментінің Қаратөбе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7134"/>
    <w:bookmarkStart w:name="z7216" w:id="7135"/>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7135"/>
    <w:bookmarkStart w:name="z7217" w:id="7136"/>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7136"/>
    <w:bookmarkStart w:name="z7218" w:id="7137"/>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7137"/>
    <w:bookmarkStart w:name="z7219" w:id="7138"/>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7138"/>
    <w:bookmarkStart w:name="z7220" w:id="7139"/>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7139"/>
    <w:bookmarkStart w:name="z7221" w:id="7140"/>
    <w:p>
      <w:pPr>
        <w:spacing w:after="0"/>
        <w:ind w:left="0"/>
        <w:jc w:val="both"/>
      </w:pPr>
      <w:r>
        <w:rPr>
          <w:rFonts w:ascii="Times New Roman"/>
          <w:b w:val="false"/>
          <w:i w:val="false"/>
          <w:color w:val="000000"/>
          <w:sz w:val="28"/>
        </w:rPr>
        <w:t>
      7. Басқарманың орналасқан жері – 090800, Қазақстан Республикасы, Батыс Қазақстан облысы, Қаратөбе ауданы, Қаратөбе селолық округі, Қаратөбе ауылы, Нысанов көшесі, 10 үй.</w:t>
      </w:r>
    </w:p>
    <w:bookmarkEnd w:id="7140"/>
    <w:bookmarkStart w:name="z7222" w:id="7141"/>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Батыс Қазақстан облысының тауарлар мен көрсетілетін қызметтердің сапасы мен қауіпсіздігін бақылау департаментінің Қаратөбе аудандық тауарлар мен көрсетілетін қызметтердің сапасы мен қауіпсіздігін бақылау басқармасы".</w:t>
      </w:r>
    </w:p>
    <w:bookmarkEnd w:id="7141"/>
    <w:bookmarkStart w:name="z7223" w:id="7142"/>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7142"/>
    <w:bookmarkStart w:name="z7224" w:id="7143"/>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7143"/>
    <w:bookmarkStart w:name="z7225" w:id="7144"/>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7144"/>
    <w:bookmarkStart w:name="z7226" w:id="7145"/>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7145"/>
    <w:bookmarkStart w:name="z7227" w:id="7146"/>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7146"/>
    <w:bookmarkStart w:name="z7228" w:id="7147"/>
    <w:p>
      <w:pPr>
        <w:spacing w:after="0"/>
        <w:ind w:left="0"/>
        <w:jc w:val="both"/>
      </w:pPr>
      <w:r>
        <w:rPr>
          <w:rFonts w:ascii="Times New Roman"/>
          <w:b w:val="false"/>
          <w:i w:val="false"/>
          <w:color w:val="000000"/>
          <w:sz w:val="28"/>
        </w:rPr>
        <w:t xml:space="preserve">
      12. Міндеттері: </w:t>
      </w:r>
    </w:p>
    <w:bookmarkEnd w:id="7147"/>
    <w:bookmarkStart w:name="z7229" w:id="7148"/>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7148"/>
    <w:bookmarkStart w:name="z7230" w:id="7149"/>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7149"/>
    <w:bookmarkStart w:name="z7231" w:id="7150"/>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7150"/>
    <w:bookmarkStart w:name="z7232" w:id="7151"/>
    <w:p>
      <w:pPr>
        <w:spacing w:after="0"/>
        <w:ind w:left="0"/>
        <w:jc w:val="both"/>
      </w:pPr>
      <w:r>
        <w:rPr>
          <w:rFonts w:ascii="Times New Roman"/>
          <w:b w:val="false"/>
          <w:i w:val="false"/>
          <w:color w:val="000000"/>
          <w:sz w:val="28"/>
        </w:rPr>
        <w:t xml:space="preserve">
      13. Функциялары: </w:t>
      </w:r>
    </w:p>
    <w:bookmarkEnd w:id="7151"/>
    <w:bookmarkStart w:name="z7233" w:id="7152"/>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7152"/>
    <w:bookmarkStart w:name="z7234" w:id="7153"/>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7153"/>
    <w:bookmarkStart w:name="z7235" w:id="7154"/>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7154"/>
    <w:bookmarkStart w:name="z7236" w:id="7155"/>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7155"/>
    <w:bookmarkStart w:name="z7237" w:id="7156"/>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7156"/>
    <w:bookmarkStart w:name="z7238" w:id="7157"/>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7157"/>
    <w:bookmarkStart w:name="z7239" w:id="7158"/>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7158"/>
    <w:bookmarkStart w:name="z7240" w:id="7159"/>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7159"/>
    <w:bookmarkStart w:name="z7241" w:id="7160"/>
    <w:p>
      <w:pPr>
        <w:spacing w:after="0"/>
        <w:ind w:left="0"/>
        <w:jc w:val="both"/>
      </w:pPr>
      <w:r>
        <w:rPr>
          <w:rFonts w:ascii="Times New Roman"/>
          <w:b w:val="false"/>
          <w:i w:val="false"/>
          <w:color w:val="000000"/>
          <w:sz w:val="28"/>
        </w:rPr>
        <w:t>
      9) құзыретінің шегінде мониторинг жүргізу;</w:t>
      </w:r>
    </w:p>
    <w:bookmarkEnd w:id="7160"/>
    <w:bookmarkStart w:name="z7242" w:id="7161"/>
    <w:p>
      <w:pPr>
        <w:spacing w:after="0"/>
        <w:ind w:left="0"/>
        <w:jc w:val="both"/>
      </w:pPr>
      <w:r>
        <w:rPr>
          <w:rFonts w:ascii="Times New Roman"/>
          <w:b w:val="false"/>
          <w:i w:val="false"/>
          <w:color w:val="000000"/>
          <w:sz w:val="28"/>
        </w:rPr>
        <w:t>
      10) тамақ өнімі қауіпсіздігін қамтамасыз ету;</w:t>
      </w:r>
    </w:p>
    <w:bookmarkEnd w:id="7161"/>
    <w:bookmarkStart w:name="z7243" w:id="7162"/>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7162"/>
    <w:bookmarkStart w:name="z7244" w:id="7163"/>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7163"/>
    <w:bookmarkStart w:name="z7245" w:id="7164"/>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7164"/>
    <w:bookmarkStart w:name="z7246" w:id="7165"/>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7165"/>
    <w:bookmarkStart w:name="z7247" w:id="7166"/>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7166"/>
    <w:bookmarkStart w:name="z7248" w:id="7167"/>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7167"/>
    <w:bookmarkStart w:name="z7249" w:id="7168"/>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7168"/>
    <w:bookmarkStart w:name="z7250" w:id="7169"/>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7169"/>
    <w:bookmarkStart w:name="z7251" w:id="7170"/>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7170"/>
    <w:bookmarkStart w:name="z7252" w:id="7171"/>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7171"/>
    <w:bookmarkStart w:name="z7253" w:id="7172"/>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7172"/>
    <w:bookmarkStart w:name="z7254" w:id="7173"/>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7173"/>
    <w:bookmarkStart w:name="z7255" w:id="7174"/>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7174"/>
    <w:bookmarkStart w:name="z7256" w:id="7175"/>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7175"/>
    <w:bookmarkStart w:name="z7257" w:id="7176"/>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7176"/>
    <w:bookmarkStart w:name="z7258" w:id="7177"/>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7177"/>
    <w:bookmarkStart w:name="z7259" w:id="7178"/>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7178"/>
    <w:bookmarkStart w:name="z7260" w:id="7179"/>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7179"/>
    <w:bookmarkStart w:name="z7261" w:id="7180"/>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7180"/>
    <w:bookmarkStart w:name="z7262" w:id="7181"/>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7181"/>
    <w:bookmarkStart w:name="z7263" w:id="7182"/>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7182"/>
    <w:bookmarkStart w:name="z7264" w:id="7183"/>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7183"/>
    <w:bookmarkStart w:name="z7265" w:id="7184"/>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7184"/>
    <w:bookmarkStart w:name="z7266" w:id="7185"/>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7185"/>
    <w:bookmarkStart w:name="z7267" w:id="7186"/>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7186"/>
    <w:bookmarkStart w:name="z7268" w:id="7187"/>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7187"/>
    <w:bookmarkStart w:name="z7269" w:id="7188"/>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7188"/>
    <w:bookmarkStart w:name="z7270" w:id="7189"/>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7189"/>
    <w:bookmarkStart w:name="z7271" w:id="7190"/>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7190"/>
    <w:bookmarkStart w:name="z7272" w:id="7191"/>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7191"/>
    <w:bookmarkStart w:name="z7273" w:id="7192"/>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7192"/>
    <w:bookmarkStart w:name="z7274" w:id="7193"/>
    <w:p>
      <w:pPr>
        <w:spacing w:after="0"/>
        <w:ind w:left="0"/>
        <w:jc w:val="both"/>
      </w:pPr>
      <w:r>
        <w:rPr>
          <w:rFonts w:ascii="Times New Roman"/>
          <w:b w:val="false"/>
          <w:i w:val="false"/>
          <w:color w:val="000000"/>
          <w:sz w:val="28"/>
        </w:rPr>
        <w:t>
      42) реттелетін салада түсіндіру жұмысын ұйымдастыру;</w:t>
      </w:r>
    </w:p>
    <w:bookmarkEnd w:id="7193"/>
    <w:bookmarkStart w:name="z7275" w:id="7194"/>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7194"/>
    <w:bookmarkStart w:name="z7276" w:id="7195"/>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7195"/>
    <w:bookmarkStart w:name="z7277" w:id="7196"/>
    <w:p>
      <w:pPr>
        <w:spacing w:after="0"/>
        <w:ind w:left="0"/>
        <w:jc w:val="both"/>
      </w:pPr>
      <w:r>
        <w:rPr>
          <w:rFonts w:ascii="Times New Roman"/>
          <w:b w:val="false"/>
          <w:i w:val="false"/>
          <w:color w:val="000000"/>
          <w:sz w:val="28"/>
        </w:rPr>
        <w:t>
      14. Құқықтары мен міндеттері:</w:t>
      </w:r>
    </w:p>
    <w:bookmarkEnd w:id="7196"/>
    <w:bookmarkStart w:name="z7278" w:id="7197"/>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7197"/>
    <w:bookmarkStart w:name="z7279" w:id="7198"/>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7198"/>
    <w:bookmarkStart w:name="z7280" w:id="7199"/>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7199"/>
    <w:bookmarkStart w:name="z7281" w:id="7200"/>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7200"/>
    <w:bookmarkStart w:name="z7282" w:id="7201"/>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7201"/>
    <w:bookmarkStart w:name="z7283" w:id="7202"/>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7202"/>
    <w:bookmarkStart w:name="z7284" w:id="7203"/>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7203"/>
    <w:bookmarkStart w:name="z7285" w:id="7204"/>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7204"/>
    <w:bookmarkStart w:name="z7286" w:id="7205"/>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7205"/>
    <w:bookmarkStart w:name="z7287" w:id="7206"/>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7206"/>
    <w:bookmarkStart w:name="z7288" w:id="7207"/>
    <w:p>
      <w:pPr>
        <w:spacing w:after="0"/>
        <w:ind w:left="0"/>
        <w:jc w:val="left"/>
      </w:pPr>
      <w:r>
        <w:rPr>
          <w:rFonts w:ascii="Times New Roman"/>
          <w:b/>
          <w:i w:val="false"/>
          <w:color w:val="000000"/>
        </w:rPr>
        <w:t xml:space="preserve"> 3-тарау. Басқарманың қызметін ұйымдастыру</w:t>
      </w:r>
    </w:p>
    <w:bookmarkEnd w:id="7207"/>
    <w:bookmarkStart w:name="z7289" w:id="7208"/>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7208"/>
    <w:bookmarkStart w:name="z7290" w:id="7209"/>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7209"/>
    <w:bookmarkStart w:name="z7291" w:id="7210"/>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7210"/>
    <w:bookmarkStart w:name="z7292" w:id="7211"/>
    <w:p>
      <w:pPr>
        <w:spacing w:after="0"/>
        <w:ind w:left="0"/>
        <w:jc w:val="both"/>
      </w:pPr>
      <w:r>
        <w:rPr>
          <w:rFonts w:ascii="Times New Roman"/>
          <w:b w:val="false"/>
          <w:i w:val="false"/>
          <w:color w:val="000000"/>
          <w:sz w:val="28"/>
        </w:rPr>
        <w:t xml:space="preserve">
      18. Басқарма басшысының өкілеттіктері: </w:t>
      </w:r>
    </w:p>
    <w:bookmarkEnd w:id="7211"/>
    <w:bookmarkStart w:name="z7293" w:id="7212"/>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7212"/>
    <w:bookmarkStart w:name="z7294" w:id="7213"/>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7213"/>
    <w:bookmarkStart w:name="z7295" w:id="7214"/>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7214"/>
    <w:bookmarkStart w:name="z7296" w:id="7215"/>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7215"/>
    <w:bookmarkStart w:name="z7297" w:id="7216"/>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7216"/>
    <w:bookmarkStart w:name="z7298" w:id="7217"/>
    <w:p>
      <w:pPr>
        <w:spacing w:after="0"/>
        <w:ind w:left="0"/>
        <w:jc w:val="left"/>
      </w:pPr>
      <w:r>
        <w:rPr>
          <w:rFonts w:ascii="Times New Roman"/>
          <w:b/>
          <w:i w:val="false"/>
          <w:color w:val="000000"/>
        </w:rPr>
        <w:t xml:space="preserve"> 4-тарау. Басқарманың мүлкі</w:t>
      </w:r>
    </w:p>
    <w:bookmarkEnd w:id="7217"/>
    <w:bookmarkStart w:name="z7299" w:id="7218"/>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7218"/>
    <w:bookmarkStart w:name="z7300" w:id="7219"/>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7219"/>
    <w:bookmarkStart w:name="z7301" w:id="7220"/>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7220"/>
    <w:bookmarkStart w:name="z7302" w:id="7221"/>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221"/>
    <w:bookmarkStart w:name="z7303" w:id="7222"/>
    <w:p>
      <w:pPr>
        <w:spacing w:after="0"/>
        <w:ind w:left="0"/>
        <w:jc w:val="left"/>
      </w:pPr>
      <w:r>
        <w:rPr>
          <w:rFonts w:ascii="Times New Roman"/>
          <w:b/>
          <w:i w:val="false"/>
          <w:color w:val="000000"/>
        </w:rPr>
        <w:t xml:space="preserve"> 5-тарау. Басқарманы қайта ұйымдастыру және тарату</w:t>
      </w:r>
    </w:p>
    <w:bookmarkEnd w:id="7222"/>
    <w:bookmarkStart w:name="z7304" w:id="7223"/>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72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77-қосымша</w:t>
            </w:r>
          </w:p>
        </w:tc>
      </w:tr>
    </w:tbl>
    <w:bookmarkStart w:name="z7306" w:id="7224"/>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Батыс Қазақстан облысының тауарлар мен көрсетілетін қызметтердің сапасы мен қауіпсіздігін бақылау департаментінің Орал қалалық тауарлар мен көрсетілетін қызметтердің сапасы мен қауіпсіздігін бақылау басқармасы" республикалық мемлекеттік мекемесiнің ережесі</w:t>
      </w:r>
    </w:p>
    <w:bookmarkEnd w:id="7224"/>
    <w:bookmarkStart w:name="z7307" w:id="7225"/>
    <w:p>
      <w:pPr>
        <w:spacing w:after="0"/>
        <w:ind w:left="0"/>
        <w:jc w:val="left"/>
      </w:pPr>
      <w:r>
        <w:rPr>
          <w:rFonts w:ascii="Times New Roman"/>
          <w:b/>
          <w:i w:val="false"/>
          <w:color w:val="000000"/>
        </w:rPr>
        <w:t xml:space="preserve"> 1-тарау. Жалпы ережелер</w:t>
      </w:r>
    </w:p>
    <w:bookmarkEnd w:id="7225"/>
    <w:bookmarkStart w:name="z7308" w:id="7226"/>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Батыс Қазақстан облысының тауарлар мен көрсетілетін қызметтердің сапасы мен қауіпсіздігін бақылау департаментінің Орал қалалық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7226"/>
    <w:bookmarkStart w:name="z7309" w:id="7227"/>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7227"/>
    <w:bookmarkStart w:name="z7310" w:id="7228"/>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7228"/>
    <w:bookmarkStart w:name="z7311" w:id="7229"/>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7229"/>
    <w:bookmarkStart w:name="z7312" w:id="7230"/>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7230"/>
    <w:bookmarkStart w:name="z7313" w:id="7231"/>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7231"/>
    <w:bookmarkStart w:name="z7314" w:id="7232"/>
    <w:p>
      <w:pPr>
        <w:spacing w:after="0"/>
        <w:ind w:left="0"/>
        <w:jc w:val="both"/>
      </w:pPr>
      <w:r>
        <w:rPr>
          <w:rFonts w:ascii="Times New Roman"/>
          <w:b w:val="false"/>
          <w:i w:val="false"/>
          <w:color w:val="000000"/>
          <w:sz w:val="28"/>
        </w:rPr>
        <w:t>
      7. Басқарманың орналасқан жері – 090000, Қазақстан Республикасы, Батыс Қазақстан облысы, Орал қаласы, Дина Нұрпейісова көшесі, 19 үй.</w:t>
      </w:r>
    </w:p>
    <w:bookmarkEnd w:id="7232"/>
    <w:bookmarkStart w:name="z7315" w:id="7233"/>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Батыс Қазақстан облысының тауарлар мен көрсетілетін қызметтердің сапасы мен қауіпсіздігін бақылау департаментінің Орал қалалық тауарлар мен көрсетілетін қызметтердің сапасы мен қауіпсіздігін бақылау басқармасы".</w:t>
      </w:r>
    </w:p>
    <w:bookmarkEnd w:id="7233"/>
    <w:bookmarkStart w:name="z7316" w:id="7234"/>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7234"/>
    <w:bookmarkStart w:name="z7317" w:id="7235"/>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7235"/>
    <w:bookmarkStart w:name="z7318" w:id="7236"/>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7236"/>
    <w:bookmarkStart w:name="z7319" w:id="7237"/>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7237"/>
    <w:bookmarkStart w:name="z7320" w:id="7238"/>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7238"/>
    <w:bookmarkStart w:name="z7321" w:id="7239"/>
    <w:p>
      <w:pPr>
        <w:spacing w:after="0"/>
        <w:ind w:left="0"/>
        <w:jc w:val="both"/>
      </w:pPr>
      <w:r>
        <w:rPr>
          <w:rFonts w:ascii="Times New Roman"/>
          <w:b w:val="false"/>
          <w:i w:val="false"/>
          <w:color w:val="000000"/>
          <w:sz w:val="28"/>
        </w:rPr>
        <w:t xml:space="preserve">
      12. Міндеттері: </w:t>
      </w:r>
    </w:p>
    <w:bookmarkEnd w:id="7239"/>
    <w:bookmarkStart w:name="z7322" w:id="7240"/>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7240"/>
    <w:bookmarkStart w:name="z7323" w:id="7241"/>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7241"/>
    <w:bookmarkStart w:name="z7324" w:id="7242"/>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7242"/>
    <w:bookmarkStart w:name="z7325" w:id="7243"/>
    <w:p>
      <w:pPr>
        <w:spacing w:after="0"/>
        <w:ind w:left="0"/>
        <w:jc w:val="both"/>
      </w:pPr>
      <w:r>
        <w:rPr>
          <w:rFonts w:ascii="Times New Roman"/>
          <w:b w:val="false"/>
          <w:i w:val="false"/>
          <w:color w:val="000000"/>
          <w:sz w:val="28"/>
        </w:rPr>
        <w:t xml:space="preserve">
      13. Функциялары: </w:t>
      </w:r>
    </w:p>
    <w:bookmarkEnd w:id="7243"/>
    <w:bookmarkStart w:name="z7326" w:id="7244"/>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7244"/>
    <w:bookmarkStart w:name="z7327" w:id="7245"/>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7245"/>
    <w:bookmarkStart w:name="z7328" w:id="7246"/>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7246"/>
    <w:bookmarkStart w:name="z7329" w:id="7247"/>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7247"/>
    <w:bookmarkStart w:name="z7330" w:id="7248"/>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7248"/>
    <w:bookmarkStart w:name="z7331" w:id="7249"/>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7249"/>
    <w:bookmarkStart w:name="z7332" w:id="7250"/>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7250"/>
    <w:bookmarkStart w:name="z7333" w:id="7251"/>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7251"/>
    <w:bookmarkStart w:name="z7334" w:id="7252"/>
    <w:p>
      <w:pPr>
        <w:spacing w:after="0"/>
        <w:ind w:left="0"/>
        <w:jc w:val="both"/>
      </w:pPr>
      <w:r>
        <w:rPr>
          <w:rFonts w:ascii="Times New Roman"/>
          <w:b w:val="false"/>
          <w:i w:val="false"/>
          <w:color w:val="000000"/>
          <w:sz w:val="28"/>
        </w:rPr>
        <w:t>
      9) құзыретінің шегінде мониторинг жүргізу;</w:t>
      </w:r>
    </w:p>
    <w:bookmarkEnd w:id="7252"/>
    <w:bookmarkStart w:name="z7335" w:id="7253"/>
    <w:p>
      <w:pPr>
        <w:spacing w:after="0"/>
        <w:ind w:left="0"/>
        <w:jc w:val="both"/>
      </w:pPr>
      <w:r>
        <w:rPr>
          <w:rFonts w:ascii="Times New Roman"/>
          <w:b w:val="false"/>
          <w:i w:val="false"/>
          <w:color w:val="000000"/>
          <w:sz w:val="28"/>
        </w:rPr>
        <w:t>
      10) тамақ өнімі қауіпсіздігін қамтамасыз ету;</w:t>
      </w:r>
    </w:p>
    <w:bookmarkEnd w:id="7253"/>
    <w:bookmarkStart w:name="z7336" w:id="7254"/>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7254"/>
    <w:bookmarkStart w:name="z7337" w:id="7255"/>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7255"/>
    <w:bookmarkStart w:name="z7338" w:id="7256"/>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7256"/>
    <w:bookmarkStart w:name="z7339" w:id="7257"/>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7257"/>
    <w:bookmarkStart w:name="z7340" w:id="7258"/>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7258"/>
    <w:bookmarkStart w:name="z7341" w:id="7259"/>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7259"/>
    <w:bookmarkStart w:name="z7342" w:id="7260"/>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7260"/>
    <w:bookmarkStart w:name="z7343" w:id="7261"/>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7261"/>
    <w:bookmarkStart w:name="z7344" w:id="7262"/>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7262"/>
    <w:bookmarkStart w:name="z7345" w:id="7263"/>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7263"/>
    <w:bookmarkStart w:name="z7346" w:id="7264"/>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7264"/>
    <w:bookmarkStart w:name="z7347" w:id="7265"/>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7265"/>
    <w:bookmarkStart w:name="z7348" w:id="7266"/>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7266"/>
    <w:bookmarkStart w:name="z7349" w:id="7267"/>
    <w:p>
      <w:pPr>
        <w:spacing w:after="0"/>
        <w:ind w:left="0"/>
        <w:jc w:val="both"/>
      </w:pPr>
      <w:r>
        <w:rPr>
          <w:rFonts w:ascii="Times New Roman"/>
          <w:b w:val="false"/>
          <w:i w:val="false"/>
          <w:color w:val="000000"/>
          <w:sz w:val="28"/>
        </w:rPr>
        <w:t>
      24) "Әкімшілік құқық бұзушылық туралы" Қазақстан Республикасының Кодексінде белгіленген тәртіппен әкімшілік құқық бұзушылық туралы істерді қозғау, қарау және әкімшілік жазалар қолдану;</w:t>
      </w:r>
    </w:p>
    <w:bookmarkEnd w:id="7267"/>
    <w:bookmarkStart w:name="z7350" w:id="7268"/>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7268"/>
    <w:bookmarkStart w:name="z7351" w:id="7269"/>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7269"/>
    <w:bookmarkStart w:name="z7352" w:id="7270"/>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7270"/>
    <w:bookmarkStart w:name="z7353" w:id="7271"/>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7271"/>
    <w:bookmarkStart w:name="z7354" w:id="7272"/>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7272"/>
    <w:bookmarkStart w:name="z7355" w:id="7273"/>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7273"/>
    <w:bookmarkStart w:name="z7356" w:id="7274"/>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7274"/>
    <w:bookmarkStart w:name="z7357" w:id="7275"/>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7275"/>
    <w:bookmarkStart w:name="z7358" w:id="7276"/>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7276"/>
    <w:bookmarkStart w:name="z7359" w:id="7277"/>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7277"/>
    <w:bookmarkStart w:name="z7360" w:id="7278"/>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7278"/>
    <w:bookmarkStart w:name="z7361" w:id="7279"/>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7279"/>
    <w:bookmarkStart w:name="z7362" w:id="7280"/>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7280"/>
    <w:bookmarkStart w:name="z7363" w:id="7281"/>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7281"/>
    <w:bookmarkStart w:name="z7364" w:id="7282"/>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7282"/>
    <w:bookmarkStart w:name="z7365" w:id="7283"/>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7283"/>
    <w:bookmarkStart w:name="z7366" w:id="7284"/>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7284"/>
    <w:bookmarkStart w:name="z7367" w:id="7285"/>
    <w:p>
      <w:pPr>
        <w:spacing w:after="0"/>
        <w:ind w:left="0"/>
        <w:jc w:val="both"/>
      </w:pPr>
      <w:r>
        <w:rPr>
          <w:rFonts w:ascii="Times New Roman"/>
          <w:b w:val="false"/>
          <w:i w:val="false"/>
          <w:color w:val="000000"/>
          <w:sz w:val="28"/>
        </w:rPr>
        <w:t>
      42) реттелетін салада түсіндіру жұмысын ұйымдастыру;</w:t>
      </w:r>
    </w:p>
    <w:bookmarkEnd w:id="7285"/>
    <w:bookmarkStart w:name="z7368" w:id="7286"/>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7286"/>
    <w:bookmarkStart w:name="z7369" w:id="7287"/>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7287"/>
    <w:bookmarkStart w:name="z7370" w:id="7288"/>
    <w:p>
      <w:pPr>
        <w:spacing w:after="0"/>
        <w:ind w:left="0"/>
        <w:jc w:val="both"/>
      </w:pPr>
      <w:r>
        <w:rPr>
          <w:rFonts w:ascii="Times New Roman"/>
          <w:b w:val="false"/>
          <w:i w:val="false"/>
          <w:color w:val="000000"/>
          <w:sz w:val="28"/>
        </w:rPr>
        <w:t>
      14. Құқықтары мен міндеттері:</w:t>
      </w:r>
    </w:p>
    <w:bookmarkEnd w:id="7288"/>
    <w:bookmarkStart w:name="z7371" w:id="7289"/>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7289"/>
    <w:bookmarkStart w:name="z7372" w:id="7290"/>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7290"/>
    <w:bookmarkStart w:name="z7373" w:id="7291"/>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7291"/>
    <w:bookmarkStart w:name="z7374" w:id="7292"/>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7292"/>
    <w:bookmarkStart w:name="z7375" w:id="7293"/>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7293"/>
    <w:bookmarkStart w:name="z7376" w:id="7294"/>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7294"/>
    <w:bookmarkStart w:name="z7377" w:id="7295"/>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7295"/>
    <w:bookmarkStart w:name="z7378" w:id="7296"/>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7296"/>
    <w:bookmarkStart w:name="z7379" w:id="7297"/>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7297"/>
    <w:bookmarkStart w:name="z7380" w:id="7298"/>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7298"/>
    <w:bookmarkStart w:name="z7381" w:id="7299"/>
    <w:p>
      <w:pPr>
        <w:spacing w:after="0"/>
        <w:ind w:left="0"/>
        <w:jc w:val="left"/>
      </w:pPr>
      <w:r>
        <w:rPr>
          <w:rFonts w:ascii="Times New Roman"/>
          <w:b/>
          <w:i w:val="false"/>
          <w:color w:val="000000"/>
        </w:rPr>
        <w:t xml:space="preserve"> 3-тарау. Басқарманың қызметін ұйымдастыру</w:t>
      </w:r>
    </w:p>
    <w:bookmarkEnd w:id="7299"/>
    <w:bookmarkStart w:name="z7382" w:id="7300"/>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7300"/>
    <w:bookmarkStart w:name="z7383" w:id="7301"/>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7301"/>
    <w:bookmarkStart w:name="z7384" w:id="7302"/>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7302"/>
    <w:bookmarkStart w:name="z7385" w:id="7303"/>
    <w:p>
      <w:pPr>
        <w:spacing w:after="0"/>
        <w:ind w:left="0"/>
        <w:jc w:val="both"/>
      </w:pPr>
      <w:r>
        <w:rPr>
          <w:rFonts w:ascii="Times New Roman"/>
          <w:b w:val="false"/>
          <w:i w:val="false"/>
          <w:color w:val="000000"/>
          <w:sz w:val="28"/>
        </w:rPr>
        <w:t xml:space="preserve">
      18. Басқарма басшысының өкілеттіктері: </w:t>
      </w:r>
    </w:p>
    <w:bookmarkEnd w:id="7303"/>
    <w:bookmarkStart w:name="z7386" w:id="7304"/>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7304"/>
    <w:bookmarkStart w:name="z7387" w:id="7305"/>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7305"/>
    <w:bookmarkStart w:name="z7388" w:id="7306"/>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7306"/>
    <w:bookmarkStart w:name="z7389" w:id="7307"/>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7307"/>
    <w:bookmarkStart w:name="z7390" w:id="7308"/>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7308"/>
    <w:bookmarkStart w:name="z7391" w:id="7309"/>
    <w:p>
      <w:pPr>
        <w:spacing w:after="0"/>
        <w:ind w:left="0"/>
        <w:jc w:val="left"/>
      </w:pPr>
      <w:r>
        <w:rPr>
          <w:rFonts w:ascii="Times New Roman"/>
          <w:b/>
          <w:i w:val="false"/>
          <w:color w:val="000000"/>
        </w:rPr>
        <w:t xml:space="preserve"> 4-тарау. Басқарманың мүлкі</w:t>
      </w:r>
    </w:p>
    <w:bookmarkEnd w:id="7309"/>
    <w:bookmarkStart w:name="z7392" w:id="7310"/>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7310"/>
    <w:bookmarkStart w:name="z7393" w:id="7311"/>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7311"/>
    <w:bookmarkStart w:name="z7394" w:id="7312"/>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7312"/>
    <w:bookmarkStart w:name="z7395" w:id="7313"/>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313"/>
    <w:bookmarkStart w:name="z7396" w:id="7314"/>
    <w:p>
      <w:pPr>
        <w:spacing w:after="0"/>
        <w:ind w:left="0"/>
        <w:jc w:val="left"/>
      </w:pPr>
      <w:r>
        <w:rPr>
          <w:rFonts w:ascii="Times New Roman"/>
          <w:b/>
          <w:i w:val="false"/>
          <w:color w:val="000000"/>
        </w:rPr>
        <w:t xml:space="preserve"> 5-тарау. Басқарманы қайта ұйымдастыру және тарату</w:t>
      </w:r>
    </w:p>
    <w:bookmarkEnd w:id="7314"/>
    <w:bookmarkStart w:name="z7397" w:id="7315"/>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73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78-қосымша</w:t>
            </w:r>
          </w:p>
        </w:tc>
      </w:tr>
    </w:tbl>
    <w:bookmarkStart w:name="z7399" w:id="7316"/>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Батыс Қазақстан облысының тауарлар мен көрсетілетін қызметтердің сапасы мен қауіпсіздігін бақылау департаментінің Сырым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7316"/>
    <w:bookmarkStart w:name="z7400" w:id="7317"/>
    <w:p>
      <w:pPr>
        <w:spacing w:after="0"/>
        <w:ind w:left="0"/>
        <w:jc w:val="left"/>
      </w:pPr>
      <w:r>
        <w:rPr>
          <w:rFonts w:ascii="Times New Roman"/>
          <w:b/>
          <w:i w:val="false"/>
          <w:color w:val="000000"/>
        </w:rPr>
        <w:t xml:space="preserve"> 1-тарау. Жалпы ережелер</w:t>
      </w:r>
    </w:p>
    <w:bookmarkEnd w:id="7317"/>
    <w:bookmarkStart w:name="z7401" w:id="7318"/>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Батыс Қазақстан облысының тауарлар мен көрсетілетін қызметтердің сапасы мен қауіпсіздігін бақылау департаментінің Сырым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7318"/>
    <w:bookmarkStart w:name="z7402" w:id="7319"/>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7319"/>
    <w:bookmarkStart w:name="z7403" w:id="7320"/>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7320"/>
    <w:bookmarkStart w:name="z7404" w:id="7321"/>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7321"/>
    <w:bookmarkStart w:name="z7405" w:id="7322"/>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7322"/>
    <w:bookmarkStart w:name="z7406" w:id="7323"/>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7323"/>
    <w:bookmarkStart w:name="z7407" w:id="7324"/>
    <w:p>
      <w:pPr>
        <w:spacing w:after="0"/>
        <w:ind w:left="0"/>
        <w:jc w:val="both"/>
      </w:pPr>
      <w:r>
        <w:rPr>
          <w:rFonts w:ascii="Times New Roman"/>
          <w:b w:val="false"/>
          <w:i w:val="false"/>
          <w:color w:val="000000"/>
          <w:sz w:val="28"/>
        </w:rPr>
        <w:t>
      7. Басқарманың орналасқан жері – 090900, Қазақстан Республикасы, Батыс Қазақстан облысы, Сырым ауданы, Жымпиты ауылы, Мендалиева көшесі, 22 үй.</w:t>
      </w:r>
    </w:p>
    <w:bookmarkEnd w:id="7324"/>
    <w:bookmarkStart w:name="z7408" w:id="7325"/>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Батыс Қазақстан облысының тауарлар мен көрсетілетін қызметтердің сапасы мен қауіпсіздігін бақылау департаментінің Сырым аудандық тауарлар мен көрсетілетін қызметтердің сапасы мен қауіпсіздігін бақылау басқармасы".</w:t>
      </w:r>
    </w:p>
    <w:bookmarkEnd w:id="7325"/>
    <w:bookmarkStart w:name="z7409" w:id="7326"/>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7326"/>
    <w:bookmarkStart w:name="z7410" w:id="7327"/>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7327"/>
    <w:bookmarkStart w:name="z7411" w:id="7328"/>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7328"/>
    <w:bookmarkStart w:name="z7412" w:id="7329"/>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7329"/>
    <w:bookmarkStart w:name="z7413" w:id="7330"/>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7330"/>
    <w:bookmarkStart w:name="z7414" w:id="7331"/>
    <w:p>
      <w:pPr>
        <w:spacing w:after="0"/>
        <w:ind w:left="0"/>
        <w:jc w:val="both"/>
      </w:pPr>
      <w:r>
        <w:rPr>
          <w:rFonts w:ascii="Times New Roman"/>
          <w:b w:val="false"/>
          <w:i w:val="false"/>
          <w:color w:val="000000"/>
          <w:sz w:val="28"/>
        </w:rPr>
        <w:t xml:space="preserve">
      12. Міндеттері: </w:t>
      </w:r>
    </w:p>
    <w:bookmarkEnd w:id="7331"/>
    <w:bookmarkStart w:name="z7415" w:id="7332"/>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7332"/>
    <w:bookmarkStart w:name="z7416" w:id="7333"/>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7333"/>
    <w:bookmarkStart w:name="z7417" w:id="7334"/>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7334"/>
    <w:bookmarkStart w:name="z7418" w:id="7335"/>
    <w:p>
      <w:pPr>
        <w:spacing w:after="0"/>
        <w:ind w:left="0"/>
        <w:jc w:val="both"/>
      </w:pPr>
      <w:r>
        <w:rPr>
          <w:rFonts w:ascii="Times New Roman"/>
          <w:b w:val="false"/>
          <w:i w:val="false"/>
          <w:color w:val="000000"/>
          <w:sz w:val="28"/>
        </w:rPr>
        <w:t xml:space="preserve">
      13. Функциялары: </w:t>
      </w:r>
    </w:p>
    <w:bookmarkEnd w:id="7335"/>
    <w:bookmarkStart w:name="z7419" w:id="7336"/>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7336"/>
    <w:bookmarkStart w:name="z7420" w:id="7337"/>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7337"/>
    <w:bookmarkStart w:name="z7421" w:id="7338"/>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7338"/>
    <w:bookmarkStart w:name="z7422" w:id="7339"/>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7339"/>
    <w:bookmarkStart w:name="z7423" w:id="7340"/>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7340"/>
    <w:bookmarkStart w:name="z7424" w:id="7341"/>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7341"/>
    <w:bookmarkStart w:name="z7425" w:id="7342"/>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7342"/>
    <w:bookmarkStart w:name="z7426" w:id="7343"/>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7343"/>
    <w:bookmarkStart w:name="z7427" w:id="7344"/>
    <w:p>
      <w:pPr>
        <w:spacing w:after="0"/>
        <w:ind w:left="0"/>
        <w:jc w:val="both"/>
      </w:pPr>
      <w:r>
        <w:rPr>
          <w:rFonts w:ascii="Times New Roman"/>
          <w:b w:val="false"/>
          <w:i w:val="false"/>
          <w:color w:val="000000"/>
          <w:sz w:val="28"/>
        </w:rPr>
        <w:t>
      9) құзыретінің шегінде мониторинг жүргізу;</w:t>
      </w:r>
    </w:p>
    <w:bookmarkEnd w:id="7344"/>
    <w:bookmarkStart w:name="z7428" w:id="7345"/>
    <w:p>
      <w:pPr>
        <w:spacing w:after="0"/>
        <w:ind w:left="0"/>
        <w:jc w:val="both"/>
      </w:pPr>
      <w:r>
        <w:rPr>
          <w:rFonts w:ascii="Times New Roman"/>
          <w:b w:val="false"/>
          <w:i w:val="false"/>
          <w:color w:val="000000"/>
          <w:sz w:val="28"/>
        </w:rPr>
        <w:t>
      10) тамақ өнімі қауіпсіздігін қамтамасыз ету;</w:t>
      </w:r>
    </w:p>
    <w:bookmarkEnd w:id="7345"/>
    <w:bookmarkStart w:name="z7429" w:id="7346"/>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7346"/>
    <w:bookmarkStart w:name="z7430" w:id="7347"/>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7347"/>
    <w:bookmarkStart w:name="z7431" w:id="7348"/>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7348"/>
    <w:bookmarkStart w:name="z7432" w:id="7349"/>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7349"/>
    <w:bookmarkStart w:name="z7433" w:id="7350"/>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7350"/>
    <w:bookmarkStart w:name="z7434" w:id="7351"/>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7351"/>
    <w:bookmarkStart w:name="z7435" w:id="7352"/>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7352"/>
    <w:bookmarkStart w:name="z7436" w:id="7353"/>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7353"/>
    <w:bookmarkStart w:name="z7437" w:id="7354"/>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7354"/>
    <w:bookmarkStart w:name="z7438" w:id="7355"/>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7355"/>
    <w:bookmarkStart w:name="z7439" w:id="7356"/>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7356"/>
    <w:bookmarkStart w:name="z7440" w:id="7357"/>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7357"/>
    <w:bookmarkStart w:name="z7441" w:id="7358"/>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7358"/>
    <w:bookmarkStart w:name="z7442" w:id="7359"/>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7359"/>
    <w:bookmarkStart w:name="z7443" w:id="7360"/>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7360"/>
    <w:bookmarkStart w:name="z7444" w:id="7361"/>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7361"/>
    <w:bookmarkStart w:name="z7445" w:id="7362"/>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7362"/>
    <w:bookmarkStart w:name="z7446" w:id="7363"/>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7363"/>
    <w:bookmarkStart w:name="z7447" w:id="7364"/>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7364"/>
    <w:bookmarkStart w:name="z7448" w:id="7365"/>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7365"/>
    <w:bookmarkStart w:name="z7449" w:id="7366"/>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7366"/>
    <w:bookmarkStart w:name="z7450" w:id="7367"/>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7367"/>
    <w:bookmarkStart w:name="z7451" w:id="7368"/>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7368"/>
    <w:bookmarkStart w:name="z7452" w:id="7369"/>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7369"/>
    <w:bookmarkStart w:name="z7453" w:id="7370"/>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7370"/>
    <w:bookmarkStart w:name="z7454" w:id="7371"/>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7371"/>
    <w:bookmarkStart w:name="z7455" w:id="7372"/>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7372"/>
    <w:bookmarkStart w:name="z7456" w:id="7373"/>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7373"/>
    <w:bookmarkStart w:name="z7457" w:id="7374"/>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7374"/>
    <w:bookmarkStart w:name="z7458" w:id="7375"/>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7375"/>
    <w:bookmarkStart w:name="z7459" w:id="7376"/>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7376"/>
    <w:bookmarkStart w:name="z7460" w:id="7377"/>
    <w:p>
      <w:pPr>
        <w:spacing w:after="0"/>
        <w:ind w:left="0"/>
        <w:jc w:val="both"/>
      </w:pPr>
      <w:r>
        <w:rPr>
          <w:rFonts w:ascii="Times New Roman"/>
          <w:b w:val="false"/>
          <w:i w:val="false"/>
          <w:color w:val="000000"/>
          <w:sz w:val="28"/>
        </w:rPr>
        <w:t>
      42) реттелетін салада түсіндіру жұмысын ұйымдастыру;</w:t>
      </w:r>
    </w:p>
    <w:bookmarkEnd w:id="7377"/>
    <w:bookmarkStart w:name="z7461" w:id="7378"/>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7378"/>
    <w:bookmarkStart w:name="z7462" w:id="7379"/>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7379"/>
    <w:bookmarkStart w:name="z7463" w:id="7380"/>
    <w:p>
      <w:pPr>
        <w:spacing w:after="0"/>
        <w:ind w:left="0"/>
        <w:jc w:val="both"/>
      </w:pPr>
      <w:r>
        <w:rPr>
          <w:rFonts w:ascii="Times New Roman"/>
          <w:b w:val="false"/>
          <w:i w:val="false"/>
          <w:color w:val="000000"/>
          <w:sz w:val="28"/>
        </w:rPr>
        <w:t>
      14. Құқықтары мен міндеттері:</w:t>
      </w:r>
    </w:p>
    <w:bookmarkEnd w:id="7380"/>
    <w:bookmarkStart w:name="z7464" w:id="7381"/>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7381"/>
    <w:bookmarkStart w:name="z7465" w:id="7382"/>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7382"/>
    <w:bookmarkStart w:name="z7466" w:id="7383"/>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7383"/>
    <w:bookmarkStart w:name="z7467" w:id="7384"/>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7384"/>
    <w:bookmarkStart w:name="z7468" w:id="7385"/>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7385"/>
    <w:bookmarkStart w:name="z7469" w:id="7386"/>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7386"/>
    <w:bookmarkStart w:name="z7470" w:id="7387"/>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7387"/>
    <w:bookmarkStart w:name="z7471" w:id="7388"/>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7388"/>
    <w:bookmarkStart w:name="z7472" w:id="7389"/>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7389"/>
    <w:bookmarkStart w:name="z7473" w:id="7390"/>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7390"/>
    <w:bookmarkStart w:name="z7474" w:id="7391"/>
    <w:p>
      <w:pPr>
        <w:spacing w:after="0"/>
        <w:ind w:left="0"/>
        <w:jc w:val="left"/>
      </w:pPr>
      <w:r>
        <w:rPr>
          <w:rFonts w:ascii="Times New Roman"/>
          <w:b/>
          <w:i w:val="false"/>
          <w:color w:val="000000"/>
        </w:rPr>
        <w:t xml:space="preserve"> 3-тарау. Басқарманың қызметін ұйымдастыру</w:t>
      </w:r>
    </w:p>
    <w:bookmarkEnd w:id="7391"/>
    <w:bookmarkStart w:name="z7475" w:id="7392"/>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7392"/>
    <w:bookmarkStart w:name="z7476" w:id="7393"/>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7393"/>
    <w:bookmarkStart w:name="z7477" w:id="7394"/>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7394"/>
    <w:bookmarkStart w:name="z7478" w:id="7395"/>
    <w:p>
      <w:pPr>
        <w:spacing w:after="0"/>
        <w:ind w:left="0"/>
        <w:jc w:val="both"/>
      </w:pPr>
      <w:r>
        <w:rPr>
          <w:rFonts w:ascii="Times New Roman"/>
          <w:b w:val="false"/>
          <w:i w:val="false"/>
          <w:color w:val="000000"/>
          <w:sz w:val="28"/>
        </w:rPr>
        <w:t xml:space="preserve">
      18. Басқарма басшысының өкілеттіктері: </w:t>
      </w:r>
    </w:p>
    <w:bookmarkEnd w:id="7395"/>
    <w:bookmarkStart w:name="z7479" w:id="7396"/>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7396"/>
    <w:bookmarkStart w:name="z7480" w:id="7397"/>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7397"/>
    <w:bookmarkStart w:name="z7481" w:id="7398"/>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7398"/>
    <w:bookmarkStart w:name="z7482" w:id="7399"/>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7399"/>
    <w:bookmarkStart w:name="z7483" w:id="7400"/>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7400"/>
    <w:bookmarkStart w:name="z7484" w:id="7401"/>
    <w:p>
      <w:pPr>
        <w:spacing w:after="0"/>
        <w:ind w:left="0"/>
        <w:jc w:val="left"/>
      </w:pPr>
      <w:r>
        <w:rPr>
          <w:rFonts w:ascii="Times New Roman"/>
          <w:b/>
          <w:i w:val="false"/>
          <w:color w:val="000000"/>
        </w:rPr>
        <w:t xml:space="preserve"> 4-тарау. Басқарманың мүлкі</w:t>
      </w:r>
    </w:p>
    <w:bookmarkEnd w:id="7401"/>
    <w:bookmarkStart w:name="z7485" w:id="7402"/>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7402"/>
    <w:bookmarkStart w:name="z7486" w:id="7403"/>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7403"/>
    <w:bookmarkStart w:name="z7487" w:id="7404"/>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7404"/>
    <w:bookmarkStart w:name="z7488" w:id="7405"/>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405"/>
    <w:bookmarkStart w:name="z7489" w:id="7406"/>
    <w:p>
      <w:pPr>
        <w:spacing w:after="0"/>
        <w:ind w:left="0"/>
        <w:jc w:val="left"/>
      </w:pPr>
      <w:r>
        <w:rPr>
          <w:rFonts w:ascii="Times New Roman"/>
          <w:b/>
          <w:i w:val="false"/>
          <w:color w:val="000000"/>
        </w:rPr>
        <w:t xml:space="preserve"> 5-тарау. Басқарманы қайта ұйымдастыру және тарату</w:t>
      </w:r>
    </w:p>
    <w:bookmarkEnd w:id="7406"/>
    <w:bookmarkStart w:name="z7490" w:id="7407"/>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74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79-қосымша</w:t>
            </w:r>
          </w:p>
        </w:tc>
      </w:tr>
    </w:tbl>
    <w:bookmarkStart w:name="z7492" w:id="7408"/>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Батыс Қазақстан облысының тауарлар мен көрсетілетін қызметтердің сапасы мен қауіпсіздігін бақылау департаментінің Тасқала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7408"/>
    <w:bookmarkStart w:name="z7493" w:id="7409"/>
    <w:p>
      <w:pPr>
        <w:spacing w:after="0"/>
        <w:ind w:left="0"/>
        <w:jc w:val="left"/>
      </w:pPr>
      <w:r>
        <w:rPr>
          <w:rFonts w:ascii="Times New Roman"/>
          <w:b/>
          <w:i w:val="false"/>
          <w:color w:val="000000"/>
        </w:rPr>
        <w:t xml:space="preserve"> 1-тарау. Жалпы ережелер</w:t>
      </w:r>
    </w:p>
    <w:bookmarkEnd w:id="7409"/>
    <w:bookmarkStart w:name="z7494" w:id="7410"/>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Батыс Қазақстан облысының тауарлар мен көрсетілетін қызметтердің сапасы мен қауіпсіздігін бақылау департаментінің Тасқала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7410"/>
    <w:bookmarkStart w:name="z7495" w:id="7411"/>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7411"/>
    <w:bookmarkStart w:name="z7496" w:id="7412"/>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7412"/>
    <w:bookmarkStart w:name="z7497" w:id="7413"/>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7413"/>
    <w:bookmarkStart w:name="z7498" w:id="7414"/>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7414"/>
    <w:bookmarkStart w:name="z7499" w:id="7415"/>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7415"/>
    <w:bookmarkStart w:name="z7500" w:id="7416"/>
    <w:p>
      <w:pPr>
        <w:spacing w:after="0"/>
        <w:ind w:left="0"/>
        <w:jc w:val="both"/>
      </w:pPr>
      <w:r>
        <w:rPr>
          <w:rFonts w:ascii="Times New Roman"/>
          <w:b w:val="false"/>
          <w:i w:val="false"/>
          <w:color w:val="000000"/>
          <w:sz w:val="28"/>
        </w:rPr>
        <w:t>
      7. Басқарманың орналасқан жері – 091000, Қазақстан Республикасы, Батыс Қазақстан облысы, Тасқала ауданы, Тасқала селолық округі, Тасқала ауылы, М. Мәметова көшесі, 68 ғимарат, 1 пәтер.</w:t>
      </w:r>
    </w:p>
    <w:bookmarkEnd w:id="7416"/>
    <w:bookmarkStart w:name="z7501" w:id="7417"/>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Батыс Қазақстан облысының тауарлар мен көрсетілетін қызметтердің сапасы мен қауіпсіздігін бақылау департаментінің Тасқала аудандық тауарлар мен көрсетілетін қызметтердің сапасы мен қауіпсіздігін бақылау басқармасы".</w:t>
      </w:r>
    </w:p>
    <w:bookmarkEnd w:id="7417"/>
    <w:bookmarkStart w:name="z7502" w:id="7418"/>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7418"/>
    <w:bookmarkStart w:name="z7503" w:id="7419"/>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7419"/>
    <w:bookmarkStart w:name="z7504" w:id="7420"/>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7420"/>
    <w:bookmarkStart w:name="z7505" w:id="7421"/>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7421"/>
    <w:bookmarkStart w:name="z7506" w:id="7422"/>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7422"/>
    <w:bookmarkStart w:name="z7507" w:id="7423"/>
    <w:p>
      <w:pPr>
        <w:spacing w:after="0"/>
        <w:ind w:left="0"/>
        <w:jc w:val="both"/>
      </w:pPr>
      <w:r>
        <w:rPr>
          <w:rFonts w:ascii="Times New Roman"/>
          <w:b w:val="false"/>
          <w:i w:val="false"/>
          <w:color w:val="000000"/>
          <w:sz w:val="28"/>
        </w:rPr>
        <w:t xml:space="preserve">
      12. Міндеттері: </w:t>
      </w:r>
    </w:p>
    <w:bookmarkEnd w:id="7423"/>
    <w:bookmarkStart w:name="z7508" w:id="7424"/>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7424"/>
    <w:bookmarkStart w:name="z7509" w:id="7425"/>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7425"/>
    <w:bookmarkStart w:name="z7510" w:id="7426"/>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7426"/>
    <w:bookmarkStart w:name="z7511" w:id="7427"/>
    <w:p>
      <w:pPr>
        <w:spacing w:after="0"/>
        <w:ind w:left="0"/>
        <w:jc w:val="both"/>
      </w:pPr>
      <w:r>
        <w:rPr>
          <w:rFonts w:ascii="Times New Roman"/>
          <w:b w:val="false"/>
          <w:i w:val="false"/>
          <w:color w:val="000000"/>
          <w:sz w:val="28"/>
        </w:rPr>
        <w:t xml:space="preserve">
      13. Функциялары: </w:t>
      </w:r>
    </w:p>
    <w:bookmarkEnd w:id="7427"/>
    <w:bookmarkStart w:name="z7512" w:id="7428"/>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7428"/>
    <w:bookmarkStart w:name="z7513" w:id="7429"/>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7429"/>
    <w:bookmarkStart w:name="z7514" w:id="7430"/>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7430"/>
    <w:bookmarkStart w:name="z7515" w:id="7431"/>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7431"/>
    <w:bookmarkStart w:name="z7516" w:id="7432"/>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7432"/>
    <w:bookmarkStart w:name="z7517" w:id="7433"/>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7433"/>
    <w:bookmarkStart w:name="z7518" w:id="7434"/>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7434"/>
    <w:bookmarkStart w:name="z7519" w:id="7435"/>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7435"/>
    <w:bookmarkStart w:name="z7520" w:id="7436"/>
    <w:p>
      <w:pPr>
        <w:spacing w:after="0"/>
        <w:ind w:left="0"/>
        <w:jc w:val="both"/>
      </w:pPr>
      <w:r>
        <w:rPr>
          <w:rFonts w:ascii="Times New Roman"/>
          <w:b w:val="false"/>
          <w:i w:val="false"/>
          <w:color w:val="000000"/>
          <w:sz w:val="28"/>
        </w:rPr>
        <w:t>
      9) құзыретінің шегінде мониторинг жүргізу;</w:t>
      </w:r>
    </w:p>
    <w:bookmarkEnd w:id="7436"/>
    <w:bookmarkStart w:name="z7521" w:id="7437"/>
    <w:p>
      <w:pPr>
        <w:spacing w:after="0"/>
        <w:ind w:left="0"/>
        <w:jc w:val="both"/>
      </w:pPr>
      <w:r>
        <w:rPr>
          <w:rFonts w:ascii="Times New Roman"/>
          <w:b w:val="false"/>
          <w:i w:val="false"/>
          <w:color w:val="000000"/>
          <w:sz w:val="28"/>
        </w:rPr>
        <w:t>
      10) тамақ өнімі қауіпсіздігін қамтамасыз ету;</w:t>
      </w:r>
    </w:p>
    <w:bookmarkEnd w:id="7437"/>
    <w:bookmarkStart w:name="z7522" w:id="7438"/>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7438"/>
    <w:bookmarkStart w:name="z7523" w:id="7439"/>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7439"/>
    <w:bookmarkStart w:name="z7524" w:id="7440"/>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7440"/>
    <w:bookmarkStart w:name="z7525" w:id="7441"/>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7441"/>
    <w:bookmarkStart w:name="z7526" w:id="7442"/>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7442"/>
    <w:bookmarkStart w:name="z7527" w:id="7443"/>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7443"/>
    <w:bookmarkStart w:name="z7528" w:id="7444"/>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7444"/>
    <w:bookmarkStart w:name="z7529" w:id="7445"/>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7445"/>
    <w:bookmarkStart w:name="z7530" w:id="7446"/>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7446"/>
    <w:bookmarkStart w:name="z7531" w:id="7447"/>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7447"/>
    <w:bookmarkStart w:name="z7532" w:id="7448"/>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7448"/>
    <w:bookmarkStart w:name="z7533" w:id="7449"/>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7449"/>
    <w:bookmarkStart w:name="z7534" w:id="7450"/>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7450"/>
    <w:bookmarkStart w:name="z7535" w:id="7451"/>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7451"/>
    <w:bookmarkStart w:name="z7536" w:id="7452"/>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7452"/>
    <w:bookmarkStart w:name="z7537" w:id="7453"/>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7453"/>
    <w:bookmarkStart w:name="z7538" w:id="7454"/>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7454"/>
    <w:bookmarkStart w:name="z7539" w:id="7455"/>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7455"/>
    <w:bookmarkStart w:name="z7540" w:id="7456"/>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7456"/>
    <w:bookmarkStart w:name="z7541" w:id="7457"/>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7457"/>
    <w:bookmarkStart w:name="z7542" w:id="7458"/>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7458"/>
    <w:bookmarkStart w:name="z7543" w:id="7459"/>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7459"/>
    <w:bookmarkStart w:name="z7544" w:id="7460"/>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7460"/>
    <w:bookmarkStart w:name="z7545" w:id="7461"/>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7461"/>
    <w:bookmarkStart w:name="z7546" w:id="7462"/>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7462"/>
    <w:bookmarkStart w:name="z7547" w:id="7463"/>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7463"/>
    <w:bookmarkStart w:name="z7548" w:id="7464"/>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7464"/>
    <w:bookmarkStart w:name="z7549" w:id="7465"/>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7465"/>
    <w:bookmarkStart w:name="z7550" w:id="7466"/>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7466"/>
    <w:bookmarkStart w:name="z7551" w:id="7467"/>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7467"/>
    <w:bookmarkStart w:name="z7552" w:id="7468"/>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7468"/>
    <w:bookmarkStart w:name="z7553" w:id="7469"/>
    <w:p>
      <w:pPr>
        <w:spacing w:after="0"/>
        <w:ind w:left="0"/>
        <w:jc w:val="both"/>
      </w:pPr>
      <w:r>
        <w:rPr>
          <w:rFonts w:ascii="Times New Roman"/>
          <w:b w:val="false"/>
          <w:i w:val="false"/>
          <w:color w:val="000000"/>
          <w:sz w:val="28"/>
        </w:rPr>
        <w:t>
      42) реттелетін салада түсіндіру жұмысын ұйымдастыру;</w:t>
      </w:r>
    </w:p>
    <w:bookmarkEnd w:id="7469"/>
    <w:bookmarkStart w:name="z7554" w:id="7470"/>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7470"/>
    <w:bookmarkStart w:name="z7555" w:id="7471"/>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7471"/>
    <w:bookmarkStart w:name="z7556" w:id="7472"/>
    <w:p>
      <w:pPr>
        <w:spacing w:after="0"/>
        <w:ind w:left="0"/>
        <w:jc w:val="both"/>
      </w:pPr>
      <w:r>
        <w:rPr>
          <w:rFonts w:ascii="Times New Roman"/>
          <w:b w:val="false"/>
          <w:i w:val="false"/>
          <w:color w:val="000000"/>
          <w:sz w:val="28"/>
        </w:rPr>
        <w:t>
      14. Құқықтары мен міндеттері:</w:t>
      </w:r>
    </w:p>
    <w:bookmarkEnd w:id="7472"/>
    <w:bookmarkStart w:name="z7557" w:id="7473"/>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7473"/>
    <w:bookmarkStart w:name="z7558" w:id="7474"/>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7474"/>
    <w:bookmarkStart w:name="z7559" w:id="7475"/>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7475"/>
    <w:bookmarkStart w:name="z7560" w:id="7476"/>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7476"/>
    <w:bookmarkStart w:name="z7561" w:id="7477"/>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7477"/>
    <w:bookmarkStart w:name="z7562" w:id="7478"/>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7478"/>
    <w:bookmarkStart w:name="z7563" w:id="7479"/>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7479"/>
    <w:bookmarkStart w:name="z7564" w:id="7480"/>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7480"/>
    <w:bookmarkStart w:name="z7565" w:id="7481"/>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7481"/>
    <w:bookmarkStart w:name="z7566" w:id="7482"/>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7482"/>
    <w:bookmarkStart w:name="z7567" w:id="7483"/>
    <w:p>
      <w:pPr>
        <w:spacing w:after="0"/>
        <w:ind w:left="0"/>
        <w:jc w:val="left"/>
      </w:pPr>
      <w:r>
        <w:rPr>
          <w:rFonts w:ascii="Times New Roman"/>
          <w:b/>
          <w:i w:val="false"/>
          <w:color w:val="000000"/>
        </w:rPr>
        <w:t xml:space="preserve"> 3-тарау. Басқарманың қызметін ұйымдастыру</w:t>
      </w:r>
    </w:p>
    <w:bookmarkEnd w:id="7483"/>
    <w:bookmarkStart w:name="z7568" w:id="7484"/>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7484"/>
    <w:bookmarkStart w:name="z7569" w:id="7485"/>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7485"/>
    <w:bookmarkStart w:name="z7570" w:id="7486"/>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7486"/>
    <w:bookmarkStart w:name="z7571" w:id="7487"/>
    <w:p>
      <w:pPr>
        <w:spacing w:after="0"/>
        <w:ind w:left="0"/>
        <w:jc w:val="both"/>
      </w:pPr>
      <w:r>
        <w:rPr>
          <w:rFonts w:ascii="Times New Roman"/>
          <w:b w:val="false"/>
          <w:i w:val="false"/>
          <w:color w:val="000000"/>
          <w:sz w:val="28"/>
        </w:rPr>
        <w:t xml:space="preserve">
      18. Басқарма басшысының өкілеттіктері: </w:t>
      </w:r>
    </w:p>
    <w:bookmarkEnd w:id="7487"/>
    <w:bookmarkStart w:name="z7572" w:id="7488"/>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7488"/>
    <w:bookmarkStart w:name="z7573" w:id="7489"/>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7489"/>
    <w:bookmarkStart w:name="z7574" w:id="7490"/>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7490"/>
    <w:bookmarkStart w:name="z7575" w:id="7491"/>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7491"/>
    <w:bookmarkStart w:name="z7576" w:id="7492"/>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7492"/>
    <w:bookmarkStart w:name="z7577" w:id="7493"/>
    <w:p>
      <w:pPr>
        <w:spacing w:after="0"/>
        <w:ind w:left="0"/>
        <w:jc w:val="left"/>
      </w:pPr>
      <w:r>
        <w:rPr>
          <w:rFonts w:ascii="Times New Roman"/>
          <w:b/>
          <w:i w:val="false"/>
          <w:color w:val="000000"/>
        </w:rPr>
        <w:t xml:space="preserve"> 4-тарау. Басқарманың мүлкі</w:t>
      </w:r>
    </w:p>
    <w:bookmarkEnd w:id="7493"/>
    <w:bookmarkStart w:name="z7578" w:id="7494"/>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7494"/>
    <w:bookmarkStart w:name="z7579" w:id="7495"/>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7495"/>
    <w:bookmarkStart w:name="z7580" w:id="7496"/>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7496"/>
    <w:bookmarkStart w:name="z7581" w:id="7497"/>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497"/>
    <w:bookmarkStart w:name="z7582" w:id="7498"/>
    <w:p>
      <w:pPr>
        <w:spacing w:after="0"/>
        <w:ind w:left="0"/>
        <w:jc w:val="left"/>
      </w:pPr>
      <w:r>
        <w:rPr>
          <w:rFonts w:ascii="Times New Roman"/>
          <w:b/>
          <w:i w:val="false"/>
          <w:color w:val="000000"/>
        </w:rPr>
        <w:t xml:space="preserve"> 5-тарау. Басқарманы қайта ұйымдастыру және тарату</w:t>
      </w:r>
    </w:p>
    <w:bookmarkEnd w:id="7498"/>
    <w:bookmarkStart w:name="z7583" w:id="7499"/>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74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80-қосымша</w:t>
            </w:r>
          </w:p>
        </w:tc>
      </w:tr>
    </w:tbl>
    <w:bookmarkStart w:name="z7585" w:id="7500"/>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Батыс Қазақстан облысының тауарлар мен көрсетілетін қызметтердің сапасы мен қауіпсіздігін бақылау департаментінің Теректі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7500"/>
    <w:bookmarkStart w:name="z7586" w:id="7501"/>
    <w:p>
      <w:pPr>
        <w:spacing w:after="0"/>
        <w:ind w:left="0"/>
        <w:jc w:val="left"/>
      </w:pPr>
      <w:r>
        <w:rPr>
          <w:rFonts w:ascii="Times New Roman"/>
          <w:b/>
          <w:i w:val="false"/>
          <w:color w:val="000000"/>
        </w:rPr>
        <w:t xml:space="preserve"> 1-тарау. Жалпы ережелер</w:t>
      </w:r>
    </w:p>
    <w:bookmarkEnd w:id="7501"/>
    <w:bookmarkStart w:name="z7587" w:id="7502"/>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Батыс Қазақстан облысының тауарлар мен көрсетілетін қызметтердің сапасы мен қауіпсіздігін бақылау департаментінің Теректі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7502"/>
    <w:bookmarkStart w:name="z7588" w:id="7503"/>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7503"/>
    <w:bookmarkStart w:name="z7589" w:id="7504"/>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7504"/>
    <w:bookmarkStart w:name="z7590" w:id="7505"/>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7505"/>
    <w:bookmarkStart w:name="z7591" w:id="7506"/>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7506"/>
    <w:bookmarkStart w:name="z7592" w:id="7507"/>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7507"/>
    <w:bookmarkStart w:name="z7593" w:id="7508"/>
    <w:p>
      <w:pPr>
        <w:spacing w:after="0"/>
        <w:ind w:left="0"/>
        <w:jc w:val="both"/>
      </w:pPr>
      <w:r>
        <w:rPr>
          <w:rFonts w:ascii="Times New Roman"/>
          <w:b w:val="false"/>
          <w:i w:val="false"/>
          <w:color w:val="000000"/>
          <w:sz w:val="28"/>
        </w:rPr>
        <w:t>
      7. Басқарманың орналасқан жері – 091100, Қазақстан Республикасы, Батыс Қазақстан облысы, Теректі ауданы, Федоров ауылы, Зрелова көшесі, 10 ғимарат.</w:t>
      </w:r>
    </w:p>
    <w:bookmarkEnd w:id="7508"/>
    <w:bookmarkStart w:name="z7594" w:id="7509"/>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Батыс Қазақстан облысының тауарлар мен көрсетілетін қызметтердің сапасы мен қауіпсіздігін бақылау департаментінің Теректі аудандық тауарлар мен көрсетілетін қызметтердің сапасы мен қауіпсіздігін бақылау басқармасы".</w:t>
      </w:r>
    </w:p>
    <w:bookmarkEnd w:id="7509"/>
    <w:bookmarkStart w:name="z7595" w:id="7510"/>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7510"/>
    <w:bookmarkStart w:name="z7596" w:id="7511"/>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7511"/>
    <w:bookmarkStart w:name="z7597" w:id="7512"/>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7512"/>
    <w:bookmarkStart w:name="z7598" w:id="7513"/>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7513"/>
    <w:bookmarkStart w:name="z7599" w:id="7514"/>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7514"/>
    <w:bookmarkStart w:name="z7600" w:id="7515"/>
    <w:p>
      <w:pPr>
        <w:spacing w:after="0"/>
        <w:ind w:left="0"/>
        <w:jc w:val="both"/>
      </w:pPr>
      <w:r>
        <w:rPr>
          <w:rFonts w:ascii="Times New Roman"/>
          <w:b w:val="false"/>
          <w:i w:val="false"/>
          <w:color w:val="000000"/>
          <w:sz w:val="28"/>
        </w:rPr>
        <w:t xml:space="preserve">
      12. Міндеттері: </w:t>
      </w:r>
    </w:p>
    <w:bookmarkEnd w:id="7515"/>
    <w:bookmarkStart w:name="z7601" w:id="7516"/>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7516"/>
    <w:bookmarkStart w:name="z7602" w:id="7517"/>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7517"/>
    <w:bookmarkStart w:name="z7603" w:id="7518"/>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7518"/>
    <w:bookmarkStart w:name="z7604" w:id="7519"/>
    <w:p>
      <w:pPr>
        <w:spacing w:after="0"/>
        <w:ind w:left="0"/>
        <w:jc w:val="both"/>
      </w:pPr>
      <w:r>
        <w:rPr>
          <w:rFonts w:ascii="Times New Roman"/>
          <w:b w:val="false"/>
          <w:i w:val="false"/>
          <w:color w:val="000000"/>
          <w:sz w:val="28"/>
        </w:rPr>
        <w:t xml:space="preserve">
      13. Функциялары: </w:t>
      </w:r>
    </w:p>
    <w:bookmarkEnd w:id="7519"/>
    <w:bookmarkStart w:name="z7605" w:id="7520"/>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7520"/>
    <w:bookmarkStart w:name="z7606" w:id="7521"/>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7521"/>
    <w:bookmarkStart w:name="z7607" w:id="7522"/>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7522"/>
    <w:bookmarkStart w:name="z7608" w:id="7523"/>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7523"/>
    <w:bookmarkStart w:name="z7609" w:id="7524"/>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7524"/>
    <w:bookmarkStart w:name="z7610" w:id="7525"/>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7525"/>
    <w:bookmarkStart w:name="z7611" w:id="7526"/>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7526"/>
    <w:bookmarkStart w:name="z7612" w:id="7527"/>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7527"/>
    <w:bookmarkStart w:name="z7613" w:id="7528"/>
    <w:p>
      <w:pPr>
        <w:spacing w:after="0"/>
        <w:ind w:left="0"/>
        <w:jc w:val="both"/>
      </w:pPr>
      <w:r>
        <w:rPr>
          <w:rFonts w:ascii="Times New Roman"/>
          <w:b w:val="false"/>
          <w:i w:val="false"/>
          <w:color w:val="000000"/>
          <w:sz w:val="28"/>
        </w:rPr>
        <w:t>
      9) құзыретінің шегінде мониторинг жүргізу;</w:t>
      </w:r>
    </w:p>
    <w:bookmarkEnd w:id="7528"/>
    <w:bookmarkStart w:name="z7614" w:id="7529"/>
    <w:p>
      <w:pPr>
        <w:spacing w:after="0"/>
        <w:ind w:left="0"/>
        <w:jc w:val="both"/>
      </w:pPr>
      <w:r>
        <w:rPr>
          <w:rFonts w:ascii="Times New Roman"/>
          <w:b w:val="false"/>
          <w:i w:val="false"/>
          <w:color w:val="000000"/>
          <w:sz w:val="28"/>
        </w:rPr>
        <w:t>
      10) тамақ өнімі қауіпсіздігін қамтамасыз ету;</w:t>
      </w:r>
    </w:p>
    <w:bookmarkEnd w:id="7529"/>
    <w:bookmarkStart w:name="z7615" w:id="7530"/>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7530"/>
    <w:bookmarkStart w:name="z7616" w:id="7531"/>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7531"/>
    <w:bookmarkStart w:name="z7617" w:id="7532"/>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7532"/>
    <w:bookmarkStart w:name="z7618" w:id="7533"/>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7533"/>
    <w:bookmarkStart w:name="z7619" w:id="7534"/>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7534"/>
    <w:bookmarkStart w:name="z7620" w:id="7535"/>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7535"/>
    <w:bookmarkStart w:name="z7621" w:id="7536"/>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7536"/>
    <w:bookmarkStart w:name="z7622" w:id="7537"/>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7537"/>
    <w:bookmarkStart w:name="z7623" w:id="7538"/>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7538"/>
    <w:bookmarkStart w:name="z7624" w:id="7539"/>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7539"/>
    <w:bookmarkStart w:name="z7625" w:id="7540"/>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7540"/>
    <w:bookmarkStart w:name="z7626" w:id="7541"/>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7541"/>
    <w:bookmarkStart w:name="z7627" w:id="7542"/>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7542"/>
    <w:bookmarkStart w:name="z7628" w:id="7543"/>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7543"/>
    <w:bookmarkStart w:name="z7629" w:id="7544"/>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7544"/>
    <w:bookmarkStart w:name="z7630" w:id="7545"/>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7545"/>
    <w:bookmarkStart w:name="z7631" w:id="7546"/>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7546"/>
    <w:bookmarkStart w:name="z7632" w:id="7547"/>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7547"/>
    <w:bookmarkStart w:name="z7633" w:id="7548"/>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7548"/>
    <w:bookmarkStart w:name="z7634" w:id="7549"/>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7549"/>
    <w:bookmarkStart w:name="z7635" w:id="7550"/>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7550"/>
    <w:bookmarkStart w:name="z7636" w:id="7551"/>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7551"/>
    <w:bookmarkStart w:name="z7637" w:id="7552"/>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7552"/>
    <w:bookmarkStart w:name="z7638" w:id="7553"/>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7553"/>
    <w:bookmarkStart w:name="z7639" w:id="7554"/>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7554"/>
    <w:bookmarkStart w:name="z7640" w:id="7555"/>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7555"/>
    <w:bookmarkStart w:name="z7641" w:id="7556"/>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7556"/>
    <w:bookmarkStart w:name="z7642" w:id="7557"/>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7557"/>
    <w:bookmarkStart w:name="z7643" w:id="7558"/>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7558"/>
    <w:bookmarkStart w:name="z7644" w:id="7559"/>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7559"/>
    <w:bookmarkStart w:name="z7645" w:id="7560"/>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7560"/>
    <w:bookmarkStart w:name="z7646" w:id="7561"/>
    <w:p>
      <w:pPr>
        <w:spacing w:after="0"/>
        <w:ind w:left="0"/>
        <w:jc w:val="both"/>
      </w:pPr>
      <w:r>
        <w:rPr>
          <w:rFonts w:ascii="Times New Roman"/>
          <w:b w:val="false"/>
          <w:i w:val="false"/>
          <w:color w:val="000000"/>
          <w:sz w:val="28"/>
        </w:rPr>
        <w:t>
      42) реттелетін салада түсіндіру жұмысын ұйымдастыру;</w:t>
      </w:r>
    </w:p>
    <w:bookmarkEnd w:id="7561"/>
    <w:bookmarkStart w:name="z7647" w:id="7562"/>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7562"/>
    <w:bookmarkStart w:name="z7648" w:id="7563"/>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7563"/>
    <w:bookmarkStart w:name="z7649" w:id="7564"/>
    <w:p>
      <w:pPr>
        <w:spacing w:after="0"/>
        <w:ind w:left="0"/>
        <w:jc w:val="both"/>
      </w:pPr>
      <w:r>
        <w:rPr>
          <w:rFonts w:ascii="Times New Roman"/>
          <w:b w:val="false"/>
          <w:i w:val="false"/>
          <w:color w:val="000000"/>
          <w:sz w:val="28"/>
        </w:rPr>
        <w:t>
      14. Құқықтары мен міндеттері:</w:t>
      </w:r>
    </w:p>
    <w:bookmarkEnd w:id="7564"/>
    <w:bookmarkStart w:name="z7650" w:id="7565"/>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7565"/>
    <w:bookmarkStart w:name="z7651" w:id="7566"/>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7566"/>
    <w:bookmarkStart w:name="z7652" w:id="7567"/>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7567"/>
    <w:bookmarkStart w:name="z7653" w:id="7568"/>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7568"/>
    <w:bookmarkStart w:name="z7654" w:id="7569"/>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7569"/>
    <w:bookmarkStart w:name="z7655" w:id="7570"/>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7570"/>
    <w:bookmarkStart w:name="z7656" w:id="7571"/>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7571"/>
    <w:bookmarkStart w:name="z7657" w:id="7572"/>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7572"/>
    <w:bookmarkStart w:name="z7658" w:id="7573"/>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7573"/>
    <w:bookmarkStart w:name="z7659" w:id="7574"/>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7574"/>
    <w:bookmarkStart w:name="z7660" w:id="7575"/>
    <w:p>
      <w:pPr>
        <w:spacing w:after="0"/>
        <w:ind w:left="0"/>
        <w:jc w:val="left"/>
      </w:pPr>
      <w:r>
        <w:rPr>
          <w:rFonts w:ascii="Times New Roman"/>
          <w:b/>
          <w:i w:val="false"/>
          <w:color w:val="000000"/>
        </w:rPr>
        <w:t xml:space="preserve"> 3-тарау. Басқарманың қызметін ұйымдастыру</w:t>
      </w:r>
    </w:p>
    <w:bookmarkEnd w:id="7575"/>
    <w:bookmarkStart w:name="z7661" w:id="7576"/>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7576"/>
    <w:bookmarkStart w:name="z7662" w:id="7577"/>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7577"/>
    <w:bookmarkStart w:name="z7663" w:id="7578"/>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7578"/>
    <w:bookmarkStart w:name="z7664" w:id="7579"/>
    <w:p>
      <w:pPr>
        <w:spacing w:after="0"/>
        <w:ind w:left="0"/>
        <w:jc w:val="both"/>
      </w:pPr>
      <w:r>
        <w:rPr>
          <w:rFonts w:ascii="Times New Roman"/>
          <w:b w:val="false"/>
          <w:i w:val="false"/>
          <w:color w:val="000000"/>
          <w:sz w:val="28"/>
        </w:rPr>
        <w:t xml:space="preserve">
      18. Басқарма басшысының өкілеттіктері: </w:t>
      </w:r>
    </w:p>
    <w:bookmarkEnd w:id="7579"/>
    <w:bookmarkStart w:name="z7665" w:id="7580"/>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7580"/>
    <w:bookmarkStart w:name="z7666" w:id="7581"/>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7581"/>
    <w:bookmarkStart w:name="z7667" w:id="7582"/>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7582"/>
    <w:bookmarkStart w:name="z7668" w:id="7583"/>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7583"/>
    <w:bookmarkStart w:name="z7669" w:id="7584"/>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7584"/>
    <w:bookmarkStart w:name="z7670" w:id="7585"/>
    <w:p>
      <w:pPr>
        <w:spacing w:after="0"/>
        <w:ind w:left="0"/>
        <w:jc w:val="left"/>
      </w:pPr>
      <w:r>
        <w:rPr>
          <w:rFonts w:ascii="Times New Roman"/>
          <w:b/>
          <w:i w:val="false"/>
          <w:color w:val="000000"/>
        </w:rPr>
        <w:t xml:space="preserve"> 4-тарау. Басқарманың мүлкі</w:t>
      </w:r>
    </w:p>
    <w:bookmarkEnd w:id="7585"/>
    <w:bookmarkStart w:name="z7671" w:id="7586"/>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7586"/>
    <w:bookmarkStart w:name="z7672" w:id="7587"/>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7587"/>
    <w:bookmarkStart w:name="z7673" w:id="7588"/>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7588"/>
    <w:bookmarkStart w:name="z7674" w:id="7589"/>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589"/>
    <w:bookmarkStart w:name="z7675" w:id="7590"/>
    <w:p>
      <w:pPr>
        <w:spacing w:after="0"/>
        <w:ind w:left="0"/>
        <w:jc w:val="left"/>
      </w:pPr>
      <w:r>
        <w:rPr>
          <w:rFonts w:ascii="Times New Roman"/>
          <w:b/>
          <w:i w:val="false"/>
          <w:color w:val="000000"/>
        </w:rPr>
        <w:t xml:space="preserve"> 5-тарау. Басқарманы қайта ұйымдастыру және тарату</w:t>
      </w:r>
    </w:p>
    <w:bookmarkEnd w:id="7590"/>
    <w:bookmarkStart w:name="z7676" w:id="7591"/>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75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81-қосымша</w:t>
            </w:r>
          </w:p>
        </w:tc>
      </w:tr>
    </w:tbl>
    <w:bookmarkStart w:name="z7678" w:id="7592"/>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Батыс Қазақстан облысының тауарлар мен көрсетілетін қызметтердің сапасы мен қауіпсіздігін бақылау департаментінің Шыңғырлау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7592"/>
    <w:bookmarkStart w:name="z7679" w:id="7593"/>
    <w:p>
      <w:pPr>
        <w:spacing w:after="0"/>
        <w:ind w:left="0"/>
        <w:jc w:val="left"/>
      </w:pPr>
      <w:r>
        <w:rPr>
          <w:rFonts w:ascii="Times New Roman"/>
          <w:b/>
          <w:i w:val="false"/>
          <w:color w:val="000000"/>
        </w:rPr>
        <w:t xml:space="preserve"> 1-тарау. Жалпы ережелер</w:t>
      </w:r>
    </w:p>
    <w:bookmarkEnd w:id="7593"/>
    <w:bookmarkStart w:name="z7680" w:id="7594"/>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Батыс Қазақстан облысының тауарлар мен көрсетілетін қызметтердің сапасы мен қауіпсіздігін бақылау департаментінің Шыңғырлау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7594"/>
    <w:bookmarkStart w:name="z7681" w:id="7595"/>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7595"/>
    <w:bookmarkStart w:name="z7682" w:id="7596"/>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7596"/>
    <w:bookmarkStart w:name="z7683" w:id="7597"/>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7597"/>
    <w:bookmarkStart w:name="z7684" w:id="7598"/>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7598"/>
    <w:bookmarkStart w:name="z7685" w:id="7599"/>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7599"/>
    <w:bookmarkStart w:name="z7686" w:id="7600"/>
    <w:p>
      <w:pPr>
        <w:spacing w:after="0"/>
        <w:ind w:left="0"/>
        <w:jc w:val="both"/>
      </w:pPr>
      <w:r>
        <w:rPr>
          <w:rFonts w:ascii="Times New Roman"/>
          <w:b w:val="false"/>
          <w:i w:val="false"/>
          <w:color w:val="000000"/>
          <w:sz w:val="28"/>
        </w:rPr>
        <w:t>
      7. Басқарманың орналасқан жері – 091200, Қазақстан Республикасы, Батыс Қазақстан облысы, Шыңғырлау ауданы, Шыңғырлау селолық округі, Шыңғырлау ауылы, Казахстанская көшесі, 20 А үй.</w:t>
      </w:r>
    </w:p>
    <w:bookmarkEnd w:id="7600"/>
    <w:bookmarkStart w:name="z7687" w:id="7601"/>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Батыс Қазақстан облысының тауарлар мен көрсетілетін қызметтердің сапасы мен қауіпсіздігін бақылау департаментінің Шыңғырлау аудандық тауарлар мен көрсетілетін қызметтердің сапасы мен қауіпсіздігін бақылау басқармасы".</w:t>
      </w:r>
    </w:p>
    <w:bookmarkEnd w:id="7601"/>
    <w:bookmarkStart w:name="z7688" w:id="7602"/>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7602"/>
    <w:bookmarkStart w:name="z7689" w:id="7603"/>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7603"/>
    <w:bookmarkStart w:name="z7690" w:id="7604"/>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7604"/>
    <w:bookmarkStart w:name="z7691" w:id="7605"/>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7605"/>
    <w:bookmarkStart w:name="z7692" w:id="7606"/>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7606"/>
    <w:bookmarkStart w:name="z7693" w:id="7607"/>
    <w:p>
      <w:pPr>
        <w:spacing w:after="0"/>
        <w:ind w:left="0"/>
        <w:jc w:val="both"/>
      </w:pPr>
      <w:r>
        <w:rPr>
          <w:rFonts w:ascii="Times New Roman"/>
          <w:b w:val="false"/>
          <w:i w:val="false"/>
          <w:color w:val="000000"/>
          <w:sz w:val="28"/>
        </w:rPr>
        <w:t xml:space="preserve">
      12. Міндеттері: </w:t>
      </w:r>
    </w:p>
    <w:bookmarkEnd w:id="7607"/>
    <w:bookmarkStart w:name="z7694" w:id="7608"/>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7608"/>
    <w:bookmarkStart w:name="z7695" w:id="7609"/>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7609"/>
    <w:bookmarkStart w:name="z7696" w:id="7610"/>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7610"/>
    <w:bookmarkStart w:name="z7697" w:id="7611"/>
    <w:p>
      <w:pPr>
        <w:spacing w:after="0"/>
        <w:ind w:left="0"/>
        <w:jc w:val="both"/>
      </w:pPr>
      <w:r>
        <w:rPr>
          <w:rFonts w:ascii="Times New Roman"/>
          <w:b w:val="false"/>
          <w:i w:val="false"/>
          <w:color w:val="000000"/>
          <w:sz w:val="28"/>
        </w:rPr>
        <w:t xml:space="preserve">
      13. Функциялары: </w:t>
      </w:r>
    </w:p>
    <w:bookmarkEnd w:id="7611"/>
    <w:bookmarkStart w:name="z7698" w:id="7612"/>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7612"/>
    <w:bookmarkStart w:name="z7699" w:id="7613"/>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7613"/>
    <w:bookmarkStart w:name="z7700" w:id="7614"/>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7614"/>
    <w:bookmarkStart w:name="z7701" w:id="7615"/>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7615"/>
    <w:bookmarkStart w:name="z7702" w:id="7616"/>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7616"/>
    <w:bookmarkStart w:name="z7703" w:id="7617"/>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7617"/>
    <w:bookmarkStart w:name="z7704" w:id="7618"/>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7618"/>
    <w:bookmarkStart w:name="z7705" w:id="7619"/>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7619"/>
    <w:bookmarkStart w:name="z7706" w:id="7620"/>
    <w:p>
      <w:pPr>
        <w:spacing w:after="0"/>
        <w:ind w:left="0"/>
        <w:jc w:val="both"/>
      </w:pPr>
      <w:r>
        <w:rPr>
          <w:rFonts w:ascii="Times New Roman"/>
          <w:b w:val="false"/>
          <w:i w:val="false"/>
          <w:color w:val="000000"/>
          <w:sz w:val="28"/>
        </w:rPr>
        <w:t>
      9) құзыретінің шегінде мониторинг жүргізу;</w:t>
      </w:r>
    </w:p>
    <w:bookmarkEnd w:id="7620"/>
    <w:bookmarkStart w:name="z7707" w:id="7621"/>
    <w:p>
      <w:pPr>
        <w:spacing w:after="0"/>
        <w:ind w:left="0"/>
        <w:jc w:val="both"/>
      </w:pPr>
      <w:r>
        <w:rPr>
          <w:rFonts w:ascii="Times New Roman"/>
          <w:b w:val="false"/>
          <w:i w:val="false"/>
          <w:color w:val="000000"/>
          <w:sz w:val="28"/>
        </w:rPr>
        <w:t>
      10) тамақ өнімі қауіпсіздігін қамтамасыз ету;</w:t>
      </w:r>
    </w:p>
    <w:bookmarkEnd w:id="7621"/>
    <w:bookmarkStart w:name="z7708" w:id="7622"/>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7622"/>
    <w:bookmarkStart w:name="z7709" w:id="7623"/>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7623"/>
    <w:bookmarkStart w:name="z7710" w:id="7624"/>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7624"/>
    <w:bookmarkStart w:name="z7711" w:id="7625"/>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7625"/>
    <w:bookmarkStart w:name="z7712" w:id="7626"/>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7626"/>
    <w:bookmarkStart w:name="z7713" w:id="7627"/>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7627"/>
    <w:bookmarkStart w:name="z7714" w:id="7628"/>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7628"/>
    <w:bookmarkStart w:name="z7715" w:id="7629"/>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7629"/>
    <w:bookmarkStart w:name="z7716" w:id="7630"/>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7630"/>
    <w:bookmarkStart w:name="z7717" w:id="7631"/>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7631"/>
    <w:bookmarkStart w:name="z7718" w:id="7632"/>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7632"/>
    <w:bookmarkStart w:name="z7719" w:id="7633"/>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7633"/>
    <w:bookmarkStart w:name="z7720" w:id="7634"/>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7634"/>
    <w:bookmarkStart w:name="z7721" w:id="7635"/>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7635"/>
    <w:bookmarkStart w:name="z7722" w:id="7636"/>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7636"/>
    <w:bookmarkStart w:name="z7723" w:id="7637"/>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7637"/>
    <w:bookmarkStart w:name="z7724" w:id="7638"/>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7638"/>
    <w:bookmarkStart w:name="z7725" w:id="7639"/>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7639"/>
    <w:bookmarkStart w:name="z7726" w:id="7640"/>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7640"/>
    <w:bookmarkStart w:name="z7727" w:id="7641"/>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7641"/>
    <w:bookmarkStart w:name="z7728" w:id="7642"/>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7642"/>
    <w:bookmarkStart w:name="z7729" w:id="7643"/>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7643"/>
    <w:bookmarkStart w:name="z7730" w:id="7644"/>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7644"/>
    <w:bookmarkStart w:name="z7731" w:id="7645"/>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7645"/>
    <w:bookmarkStart w:name="z7732" w:id="7646"/>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7646"/>
    <w:bookmarkStart w:name="z7733" w:id="7647"/>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7647"/>
    <w:bookmarkStart w:name="z7734" w:id="7648"/>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7648"/>
    <w:bookmarkStart w:name="z7735" w:id="7649"/>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7649"/>
    <w:bookmarkStart w:name="z7736" w:id="7650"/>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7650"/>
    <w:bookmarkStart w:name="z7737" w:id="7651"/>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7651"/>
    <w:bookmarkStart w:name="z7738" w:id="7652"/>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7652"/>
    <w:bookmarkStart w:name="z7739" w:id="7653"/>
    <w:p>
      <w:pPr>
        <w:spacing w:after="0"/>
        <w:ind w:left="0"/>
        <w:jc w:val="both"/>
      </w:pPr>
      <w:r>
        <w:rPr>
          <w:rFonts w:ascii="Times New Roman"/>
          <w:b w:val="false"/>
          <w:i w:val="false"/>
          <w:color w:val="000000"/>
          <w:sz w:val="28"/>
        </w:rPr>
        <w:t>
      42) реттелетін салада түсіндіру жұмысын ұйымдастыру;</w:t>
      </w:r>
    </w:p>
    <w:bookmarkEnd w:id="7653"/>
    <w:bookmarkStart w:name="z7740" w:id="7654"/>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7654"/>
    <w:bookmarkStart w:name="z7741" w:id="7655"/>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7655"/>
    <w:bookmarkStart w:name="z7742" w:id="7656"/>
    <w:p>
      <w:pPr>
        <w:spacing w:after="0"/>
        <w:ind w:left="0"/>
        <w:jc w:val="both"/>
      </w:pPr>
      <w:r>
        <w:rPr>
          <w:rFonts w:ascii="Times New Roman"/>
          <w:b w:val="false"/>
          <w:i w:val="false"/>
          <w:color w:val="000000"/>
          <w:sz w:val="28"/>
        </w:rPr>
        <w:t>
      14. Құқықтары мен міндеттері:</w:t>
      </w:r>
    </w:p>
    <w:bookmarkEnd w:id="7656"/>
    <w:bookmarkStart w:name="z7743" w:id="7657"/>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7657"/>
    <w:bookmarkStart w:name="z7744" w:id="7658"/>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7658"/>
    <w:bookmarkStart w:name="z7745" w:id="7659"/>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7659"/>
    <w:bookmarkStart w:name="z7746" w:id="7660"/>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7660"/>
    <w:bookmarkStart w:name="z7747" w:id="7661"/>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7661"/>
    <w:bookmarkStart w:name="z7748" w:id="7662"/>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7662"/>
    <w:bookmarkStart w:name="z7749" w:id="7663"/>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7663"/>
    <w:bookmarkStart w:name="z7750" w:id="7664"/>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7664"/>
    <w:bookmarkStart w:name="z7751" w:id="7665"/>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7665"/>
    <w:bookmarkStart w:name="z7752" w:id="7666"/>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7666"/>
    <w:bookmarkStart w:name="z7753" w:id="7667"/>
    <w:p>
      <w:pPr>
        <w:spacing w:after="0"/>
        <w:ind w:left="0"/>
        <w:jc w:val="left"/>
      </w:pPr>
      <w:r>
        <w:rPr>
          <w:rFonts w:ascii="Times New Roman"/>
          <w:b/>
          <w:i w:val="false"/>
          <w:color w:val="000000"/>
        </w:rPr>
        <w:t xml:space="preserve"> 3-тарау. Басқарманың қызметін ұйымдастыру</w:t>
      </w:r>
    </w:p>
    <w:bookmarkEnd w:id="7667"/>
    <w:bookmarkStart w:name="z7754" w:id="7668"/>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7668"/>
    <w:bookmarkStart w:name="z7755" w:id="7669"/>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7669"/>
    <w:bookmarkStart w:name="z7756" w:id="7670"/>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7670"/>
    <w:bookmarkStart w:name="z7757" w:id="7671"/>
    <w:p>
      <w:pPr>
        <w:spacing w:after="0"/>
        <w:ind w:left="0"/>
        <w:jc w:val="both"/>
      </w:pPr>
      <w:r>
        <w:rPr>
          <w:rFonts w:ascii="Times New Roman"/>
          <w:b w:val="false"/>
          <w:i w:val="false"/>
          <w:color w:val="000000"/>
          <w:sz w:val="28"/>
        </w:rPr>
        <w:t xml:space="preserve">
      18. Басқарма басшысының өкілеттіктері: </w:t>
      </w:r>
    </w:p>
    <w:bookmarkEnd w:id="7671"/>
    <w:bookmarkStart w:name="z7758" w:id="7672"/>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7672"/>
    <w:bookmarkStart w:name="z7759" w:id="7673"/>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7673"/>
    <w:bookmarkStart w:name="z7760" w:id="7674"/>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7674"/>
    <w:bookmarkStart w:name="z7761" w:id="7675"/>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7675"/>
    <w:bookmarkStart w:name="z7762" w:id="7676"/>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7676"/>
    <w:bookmarkStart w:name="z7763" w:id="7677"/>
    <w:p>
      <w:pPr>
        <w:spacing w:after="0"/>
        <w:ind w:left="0"/>
        <w:jc w:val="left"/>
      </w:pPr>
      <w:r>
        <w:rPr>
          <w:rFonts w:ascii="Times New Roman"/>
          <w:b/>
          <w:i w:val="false"/>
          <w:color w:val="000000"/>
        </w:rPr>
        <w:t xml:space="preserve"> 4-тарау. Басқарманың мүлкі</w:t>
      </w:r>
    </w:p>
    <w:bookmarkEnd w:id="7677"/>
    <w:bookmarkStart w:name="z7764" w:id="7678"/>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7678"/>
    <w:bookmarkStart w:name="z7765" w:id="7679"/>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7679"/>
    <w:bookmarkStart w:name="z7766" w:id="7680"/>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7680"/>
    <w:bookmarkStart w:name="z7767" w:id="7681"/>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681"/>
    <w:bookmarkStart w:name="z7768" w:id="7682"/>
    <w:p>
      <w:pPr>
        <w:spacing w:after="0"/>
        <w:ind w:left="0"/>
        <w:jc w:val="left"/>
      </w:pPr>
      <w:r>
        <w:rPr>
          <w:rFonts w:ascii="Times New Roman"/>
          <w:b/>
          <w:i w:val="false"/>
          <w:color w:val="000000"/>
        </w:rPr>
        <w:t xml:space="preserve"> 5-тарау. Басқарманы қайта ұйымдастыру және тарату</w:t>
      </w:r>
    </w:p>
    <w:bookmarkEnd w:id="7682"/>
    <w:bookmarkStart w:name="z7769" w:id="7683"/>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76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82-қосымша</w:t>
            </w:r>
          </w:p>
        </w:tc>
      </w:tr>
    </w:tbl>
    <w:bookmarkStart w:name="z7771" w:id="7684"/>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Жамбыл облысының тауарлар мен көрсетілетін қызметтердің сапасы мен қауіпсіздігін бақылау департаментінің Байзақ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7684"/>
    <w:bookmarkStart w:name="z7772" w:id="7685"/>
    <w:p>
      <w:pPr>
        <w:spacing w:after="0"/>
        <w:ind w:left="0"/>
        <w:jc w:val="left"/>
      </w:pPr>
      <w:r>
        <w:rPr>
          <w:rFonts w:ascii="Times New Roman"/>
          <w:b/>
          <w:i w:val="false"/>
          <w:color w:val="000000"/>
        </w:rPr>
        <w:t xml:space="preserve"> 1-тарау. Жалпы ережелер</w:t>
      </w:r>
    </w:p>
    <w:bookmarkEnd w:id="7685"/>
    <w:bookmarkStart w:name="z7773" w:id="7686"/>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Жамбыл облысының тауарлар мен көрсетілетін қызметтердің сапасы мен қауіпсіздігін бақылау департаментінің Байзақ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7686"/>
    <w:bookmarkStart w:name="z7774" w:id="7687"/>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7687"/>
    <w:bookmarkStart w:name="z7775" w:id="7688"/>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7688"/>
    <w:bookmarkStart w:name="z7776" w:id="7689"/>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7689"/>
    <w:bookmarkStart w:name="z7777" w:id="7690"/>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7690"/>
    <w:bookmarkStart w:name="z7778" w:id="7691"/>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7691"/>
    <w:bookmarkStart w:name="z7779" w:id="7692"/>
    <w:p>
      <w:pPr>
        <w:spacing w:after="0"/>
        <w:ind w:left="0"/>
        <w:jc w:val="both"/>
      </w:pPr>
      <w:r>
        <w:rPr>
          <w:rFonts w:ascii="Times New Roman"/>
          <w:b w:val="false"/>
          <w:i w:val="false"/>
          <w:color w:val="000000"/>
          <w:sz w:val="28"/>
        </w:rPr>
        <w:t>
      7. Басқарманың орналасқан жері – 080100, Қазақстан Республикасы, Жамбыл облысы, Байзақ ауданы, Сарыкемер ауылы, Байзақ батыр көшесі, 100 үй.</w:t>
      </w:r>
    </w:p>
    <w:bookmarkEnd w:id="7692"/>
    <w:bookmarkStart w:name="z7780" w:id="7693"/>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Жамбыл облысының тауарлар мен көрсетілетін қызметтердің сапасы мен қауіпсіздігін бақылау департаментінің Байзақ аудандық тауарлар мен көрсетілетін қызметтердің сапасы мен қауіпсіздігін бақылау басқармасы".</w:t>
      </w:r>
    </w:p>
    <w:bookmarkEnd w:id="7693"/>
    <w:bookmarkStart w:name="z7781" w:id="7694"/>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7694"/>
    <w:bookmarkStart w:name="z7782" w:id="7695"/>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7695"/>
    <w:bookmarkStart w:name="z7783" w:id="7696"/>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7696"/>
    <w:bookmarkStart w:name="z7784" w:id="7697"/>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7697"/>
    <w:bookmarkStart w:name="z7785" w:id="7698"/>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7698"/>
    <w:bookmarkStart w:name="z7786" w:id="7699"/>
    <w:p>
      <w:pPr>
        <w:spacing w:after="0"/>
        <w:ind w:left="0"/>
        <w:jc w:val="both"/>
      </w:pPr>
      <w:r>
        <w:rPr>
          <w:rFonts w:ascii="Times New Roman"/>
          <w:b w:val="false"/>
          <w:i w:val="false"/>
          <w:color w:val="000000"/>
          <w:sz w:val="28"/>
        </w:rPr>
        <w:t xml:space="preserve">
      12. Міндеттері: </w:t>
      </w:r>
    </w:p>
    <w:bookmarkEnd w:id="7699"/>
    <w:bookmarkStart w:name="z7787" w:id="7700"/>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7700"/>
    <w:bookmarkStart w:name="z7788" w:id="7701"/>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7701"/>
    <w:bookmarkStart w:name="z7789" w:id="7702"/>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7702"/>
    <w:bookmarkStart w:name="z7790" w:id="7703"/>
    <w:p>
      <w:pPr>
        <w:spacing w:after="0"/>
        <w:ind w:left="0"/>
        <w:jc w:val="both"/>
      </w:pPr>
      <w:r>
        <w:rPr>
          <w:rFonts w:ascii="Times New Roman"/>
          <w:b w:val="false"/>
          <w:i w:val="false"/>
          <w:color w:val="000000"/>
          <w:sz w:val="28"/>
        </w:rPr>
        <w:t xml:space="preserve">
      13. Функциялары: </w:t>
      </w:r>
    </w:p>
    <w:bookmarkEnd w:id="7703"/>
    <w:bookmarkStart w:name="z7791" w:id="7704"/>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7704"/>
    <w:bookmarkStart w:name="z7792" w:id="7705"/>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7705"/>
    <w:bookmarkStart w:name="z7793" w:id="7706"/>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7706"/>
    <w:bookmarkStart w:name="z7794" w:id="7707"/>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7707"/>
    <w:bookmarkStart w:name="z7795" w:id="7708"/>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7708"/>
    <w:bookmarkStart w:name="z7796" w:id="7709"/>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7709"/>
    <w:bookmarkStart w:name="z7797" w:id="7710"/>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7710"/>
    <w:bookmarkStart w:name="z7798" w:id="7711"/>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7711"/>
    <w:bookmarkStart w:name="z7799" w:id="7712"/>
    <w:p>
      <w:pPr>
        <w:spacing w:after="0"/>
        <w:ind w:left="0"/>
        <w:jc w:val="both"/>
      </w:pPr>
      <w:r>
        <w:rPr>
          <w:rFonts w:ascii="Times New Roman"/>
          <w:b w:val="false"/>
          <w:i w:val="false"/>
          <w:color w:val="000000"/>
          <w:sz w:val="28"/>
        </w:rPr>
        <w:t>
      9) құзыретінің шегінде мониторинг жүргізу;</w:t>
      </w:r>
    </w:p>
    <w:bookmarkEnd w:id="7712"/>
    <w:bookmarkStart w:name="z7800" w:id="7713"/>
    <w:p>
      <w:pPr>
        <w:spacing w:after="0"/>
        <w:ind w:left="0"/>
        <w:jc w:val="both"/>
      </w:pPr>
      <w:r>
        <w:rPr>
          <w:rFonts w:ascii="Times New Roman"/>
          <w:b w:val="false"/>
          <w:i w:val="false"/>
          <w:color w:val="000000"/>
          <w:sz w:val="28"/>
        </w:rPr>
        <w:t>
      10) тамақ өнімі қауіпсіздігін қамтамасыз ету;</w:t>
      </w:r>
    </w:p>
    <w:bookmarkEnd w:id="7713"/>
    <w:bookmarkStart w:name="z7801" w:id="7714"/>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7714"/>
    <w:bookmarkStart w:name="z7802" w:id="7715"/>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7715"/>
    <w:bookmarkStart w:name="z7803" w:id="7716"/>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7716"/>
    <w:bookmarkStart w:name="z7804" w:id="7717"/>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7717"/>
    <w:bookmarkStart w:name="z7805" w:id="7718"/>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7718"/>
    <w:bookmarkStart w:name="z7806" w:id="7719"/>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7719"/>
    <w:bookmarkStart w:name="z7807" w:id="7720"/>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7720"/>
    <w:bookmarkStart w:name="z7808" w:id="7721"/>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7721"/>
    <w:bookmarkStart w:name="z7809" w:id="7722"/>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7722"/>
    <w:bookmarkStart w:name="z7810" w:id="7723"/>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7723"/>
    <w:bookmarkStart w:name="z7811" w:id="7724"/>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7724"/>
    <w:bookmarkStart w:name="z7812" w:id="7725"/>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7725"/>
    <w:bookmarkStart w:name="z7813" w:id="7726"/>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7726"/>
    <w:bookmarkStart w:name="z7814" w:id="7727"/>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7727"/>
    <w:bookmarkStart w:name="z7815" w:id="7728"/>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7728"/>
    <w:bookmarkStart w:name="z7816" w:id="7729"/>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7729"/>
    <w:bookmarkStart w:name="z7817" w:id="7730"/>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7730"/>
    <w:bookmarkStart w:name="z7818" w:id="7731"/>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7731"/>
    <w:bookmarkStart w:name="z7819" w:id="7732"/>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7732"/>
    <w:bookmarkStart w:name="z7820" w:id="7733"/>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7733"/>
    <w:bookmarkStart w:name="z7821" w:id="7734"/>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7734"/>
    <w:bookmarkStart w:name="z7822" w:id="7735"/>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7735"/>
    <w:bookmarkStart w:name="z7823" w:id="7736"/>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7736"/>
    <w:bookmarkStart w:name="z7824" w:id="7737"/>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7737"/>
    <w:bookmarkStart w:name="z7825" w:id="7738"/>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7738"/>
    <w:bookmarkStart w:name="z7826" w:id="7739"/>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7739"/>
    <w:bookmarkStart w:name="z7827" w:id="7740"/>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7740"/>
    <w:bookmarkStart w:name="z7828" w:id="7741"/>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7741"/>
    <w:bookmarkStart w:name="z7829" w:id="7742"/>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7742"/>
    <w:bookmarkStart w:name="z7830" w:id="7743"/>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7743"/>
    <w:bookmarkStart w:name="z7831" w:id="7744"/>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7744"/>
    <w:bookmarkStart w:name="z7832" w:id="7745"/>
    <w:p>
      <w:pPr>
        <w:spacing w:after="0"/>
        <w:ind w:left="0"/>
        <w:jc w:val="both"/>
      </w:pPr>
      <w:r>
        <w:rPr>
          <w:rFonts w:ascii="Times New Roman"/>
          <w:b w:val="false"/>
          <w:i w:val="false"/>
          <w:color w:val="000000"/>
          <w:sz w:val="28"/>
        </w:rPr>
        <w:t>
      42) реттелетін салада түсіндіру жұмысын ұйымдастыру;</w:t>
      </w:r>
    </w:p>
    <w:bookmarkEnd w:id="7745"/>
    <w:bookmarkStart w:name="z7833" w:id="7746"/>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7746"/>
    <w:bookmarkStart w:name="z7834" w:id="7747"/>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7747"/>
    <w:bookmarkStart w:name="z7835" w:id="7748"/>
    <w:p>
      <w:pPr>
        <w:spacing w:after="0"/>
        <w:ind w:left="0"/>
        <w:jc w:val="both"/>
      </w:pPr>
      <w:r>
        <w:rPr>
          <w:rFonts w:ascii="Times New Roman"/>
          <w:b w:val="false"/>
          <w:i w:val="false"/>
          <w:color w:val="000000"/>
          <w:sz w:val="28"/>
        </w:rPr>
        <w:t>
      14. Құқықтары мен міндеттері:</w:t>
      </w:r>
    </w:p>
    <w:bookmarkEnd w:id="7748"/>
    <w:bookmarkStart w:name="z7836" w:id="7749"/>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7749"/>
    <w:bookmarkStart w:name="z7837" w:id="7750"/>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7750"/>
    <w:bookmarkStart w:name="z7838" w:id="7751"/>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7751"/>
    <w:bookmarkStart w:name="z7839" w:id="7752"/>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7752"/>
    <w:bookmarkStart w:name="z7840" w:id="7753"/>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7753"/>
    <w:bookmarkStart w:name="z7841" w:id="7754"/>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7754"/>
    <w:bookmarkStart w:name="z7842" w:id="7755"/>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7755"/>
    <w:bookmarkStart w:name="z7843" w:id="7756"/>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7756"/>
    <w:bookmarkStart w:name="z7844" w:id="7757"/>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7757"/>
    <w:bookmarkStart w:name="z7845" w:id="7758"/>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7758"/>
    <w:bookmarkStart w:name="z7846" w:id="7759"/>
    <w:p>
      <w:pPr>
        <w:spacing w:after="0"/>
        <w:ind w:left="0"/>
        <w:jc w:val="left"/>
      </w:pPr>
      <w:r>
        <w:rPr>
          <w:rFonts w:ascii="Times New Roman"/>
          <w:b/>
          <w:i w:val="false"/>
          <w:color w:val="000000"/>
        </w:rPr>
        <w:t xml:space="preserve"> 3-тарау. Басқарманың қызметін ұйымдастыру</w:t>
      </w:r>
    </w:p>
    <w:bookmarkEnd w:id="7759"/>
    <w:bookmarkStart w:name="z7847" w:id="7760"/>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7760"/>
    <w:bookmarkStart w:name="z7848" w:id="7761"/>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7761"/>
    <w:bookmarkStart w:name="z7849" w:id="7762"/>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7762"/>
    <w:bookmarkStart w:name="z7850" w:id="7763"/>
    <w:p>
      <w:pPr>
        <w:spacing w:after="0"/>
        <w:ind w:left="0"/>
        <w:jc w:val="both"/>
      </w:pPr>
      <w:r>
        <w:rPr>
          <w:rFonts w:ascii="Times New Roman"/>
          <w:b w:val="false"/>
          <w:i w:val="false"/>
          <w:color w:val="000000"/>
          <w:sz w:val="28"/>
        </w:rPr>
        <w:t xml:space="preserve">
      18. Басқарма басшысының өкілеттіктері: </w:t>
      </w:r>
    </w:p>
    <w:bookmarkEnd w:id="7763"/>
    <w:bookmarkStart w:name="z7851" w:id="7764"/>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7764"/>
    <w:bookmarkStart w:name="z7852" w:id="7765"/>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7765"/>
    <w:bookmarkStart w:name="z7853" w:id="7766"/>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7766"/>
    <w:bookmarkStart w:name="z7854" w:id="7767"/>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7767"/>
    <w:bookmarkStart w:name="z7855" w:id="7768"/>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7768"/>
    <w:bookmarkStart w:name="z7856" w:id="7769"/>
    <w:p>
      <w:pPr>
        <w:spacing w:after="0"/>
        <w:ind w:left="0"/>
        <w:jc w:val="left"/>
      </w:pPr>
      <w:r>
        <w:rPr>
          <w:rFonts w:ascii="Times New Roman"/>
          <w:b/>
          <w:i w:val="false"/>
          <w:color w:val="000000"/>
        </w:rPr>
        <w:t xml:space="preserve"> 4-тарау. Басқарманың мүлкі</w:t>
      </w:r>
    </w:p>
    <w:bookmarkEnd w:id="7769"/>
    <w:bookmarkStart w:name="z7857" w:id="7770"/>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7770"/>
    <w:bookmarkStart w:name="z7858" w:id="7771"/>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7771"/>
    <w:bookmarkStart w:name="z7859" w:id="7772"/>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7772"/>
    <w:bookmarkStart w:name="z7860" w:id="7773"/>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773"/>
    <w:bookmarkStart w:name="z7861" w:id="7774"/>
    <w:p>
      <w:pPr>
        <w:spacing w:after="0"/>
        <w:ind w:left="0"/>
        <w:jc w:val="left"/>
      </w:pPr>
      <w:r>
        <w:rPr>
          <w:rFonts w:ascii="Times New Roman"/>
          <w:b/>
          <w:i w:val="false"/>
          <w:color w:val="000000"/>
        </w:rPr>
        <w:t xml:space="preserve"> 5-тарау. Басқарманы қайта ұйымдастыру және тарату</w:t>
      </w:r>
    </w:p>
    <w:bookmarkEnd w:id="7774"/>
    <w:bookmarkStart w:name="z7862" w:id="7775"/>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77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83-қосымша</w:t>
            </w:r>
          </w:p>
        </w:tc>
      </w:tr>
    </w:tbl>
    <w:bookmarkStart w:name="z7864" w:id="7776"/>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Жамбыл облысының тауарлар мен көрсетілетін қызметтердің сапасы мен қауіпсіздігін бақылау департаментінің Жамбыл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7776"/>
    <w:bookmarkStart w:name="z7865" w:id="7777"/>
    <w:p>
      <w:pPr>
        <w:spacing w:after="0"/>
        <w:ind w:left="0"/>
        <w:jc w:val="left"/>
      </w:pPr>
      <w:r>
        <w:rPr>
          <w:rFonts w:ascii="Times New Roman"/>
          <w:b/>
          <w:i w:val="false"/>
          <w:color w:val="000000"/>
        </w:rPr>
        <w:t xml:space="preserve"> 1-тарау. Жалпы ережелер</w:t>
      </w:r>
    </w:p>
    <w:bookmarkEnd w:id="7777"/>
    <w:bookmarkStart w:name="z7866" w:id="7778"/>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Жамбыл облысының тауарлар мен көрсетілетін қызметтердің сапасы мен қауіпсіздігін бақылау департаментінің Жамбыл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7778"/>
    <w:bookmarkStart w:name="z7867" w:id="7779"/>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7779"/>
    <w:bookmarkStart w:name="z7868" w:id="7780"/>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7780"/>
    <w:bookmarkStart w:name="z7869" w:id="7781"/>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7781"/>
    <w:bookmarkStart w:name="z7870" w:id="7782"/>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7782"/>
    <w:bookmarkStart w:name="z7871" w:id="7783"/>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7783"/>
    <w:bookmarkStart w:name="z7872" w:id="7784"/>
    <w:p>
      <w:pPr>
        <w:spacing w:after="0"/>
        <w:ind w:left="0"/>
        <w:jc w:val="both"/>
      </w:pPr>
      <w:r>
        <w:rPr>
          <w:rFonts w:ascii="Times New Roman"/>
          <w:b w:val="false"/>
          <w:i w:val="false"/>
          <w:color w:val="000000"/>
          <w:sz w:val="28"/>
        </w:rPr>
        <w:t>
      7. Басқарманың орналасқан жері – 080200, Қазақстан Республикасы, Жамбыл облысы, Жамбыл ауданы, Аса ауылы, Б. Момышұлы көшесі, 132 үй.</w:t>
      </w:r>
    </w:p>
    <w:bookmarkEnd w:id="7784"/>
    <w:bookmarkStart w:name="z7873" w:id="7785"/>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Жамбыл облысының тауарлар мен көрсетілетін қызметтердің сапасы мен қауіпсіздігін бақылау департаментінің Жамбыл аудандық тауарлар мен көрсетілетін қызметтердің сапасы мен қауіпсіздігін бақылау басқармасы".</w:t>
      </w:r>
    </w:p>
    <w:bookmarkEnd w:id="7785"/>
    <w:bookmarkStart w:name="z7874" w:id="7786"/>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7786"/>
    <w:bookmarkStart w:name="z7875" w:id="7787"/>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7787"/>
    <w:bookmarkStart w:name="z7876" w:id="7788"/>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7788"/>
    <w:bookmarkStart w:name="z7877" w:id="7789"/>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7789"/>
    <w:bookmarkStart w:name="z7878" w:id="7790"/>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7790"/>
    <w:bookmarkStart w:name="z7879" w:id="7791"/>
    <w:p>
      <w:pPr>
        <w:spacing w:after="0"/>
        <w:ind w:left="0"/>
        <w:jc w:val="both"/>
      </w:pPr>
      <w:r>
        <w:rPr>
          <w:rFonts w:ascii="Times New Roman"/>
          <w:b w:val="false"/>
          <w:i w:val="false"/>
          <w:color w:val="000000"/>
          <w:sz w:val="28"/>
        </w:rPr>
        <w:t xml:space="preserve">
      12. Міндеттері: </w:t>
      </w:r>
    </w:p>
    <w:bookmarkEnd w:id="7791"/>
    <w:bookmarkStart w:name="z7880" w:id="7792"/>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7792"/>
    <w:bookmarkStart w:name="z7881" w:id="7793"/>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7793"/>
    <w:bookmarkStart w:name="z7882" w:id="7794"/>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7794"/>
    <w:bookmarkStart w:name="z7883" w:id="7795"/>
    <w:p>
      <w:pPr>
        <w:spacing w:after="0"/>
        <w:ind w:left="0"/>
        <w:jc w:val="both"/>
      </w:pPr>
      <w:r>
        <w:rPr>
          <w:rFonts w:ascii="Times New Roman"/>
          <w:b w:val="false"/>
          <w:i w:val="false"/>
          <w:color w:val="000000"/>
          <w:sz w:val="28"/>
        </w:rPr>
        <w:t xml:space="preserve">
      13. Функциялары: </w:t>
      </w:r>
    </w:p>
    <w:bookmarkEnd w:id="7795"/>
    <w:bookmarkStart w:name="z7884" w:id="7796"/>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7796"/>
    <w:bookmarkStart w:name="z7885" w:id="7797"/>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7797"/>
    <w:bookmarkStart w:name="z7886" w:id="7798"/>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7798"/>
    <w:bookmarkStart w:name="z7887" w:id="7799"/>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7799"/>
    <w:bookmarkStart w:name="z7888" w:id="7800"/>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7800"/>
    <w:bookmarkStart w:name="z7889" w:id="7801"/>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7801"/>
    <w:bookmarkStart w:name="z7890" w:id="7802"/>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7802"/>
    <w:bookmarkStart w:name="z7891" w:id="7803"/>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7803"/>
    <w:bookmarkStart w:name="z7892" w:id="7804"/>
    <w:p>
      <w:pPr>
        <w:spacing w:after="0"/>
        <w:ind w:left="0"/>
        <w:jc w:val="both"/>
      </w:pPr>
      <w:r>
        <w:rPr>
          <w:rFonts w:ascii="Times New Roman"/>
          <w:b w:val="false"/>
          <w:i w:val="false"/>
          <w:color w:val="000000"/>
          <w:sz w:val="28"/>
        </w:rPr>
        <w:t>
      9) құзыретінің шегінде мониторинг жүргізу;</w:t>
      </w:r>
    </w:p>
    <w:bookmarkEnd w:id="7804"/>
    <w:bookmarkStart w:name="z7893" w:id="7805"/>
    <w:p>
      <w:pPr>
        <w:spacing w:after="0"/>
        <w:ind w:left="0"/>
        <w:jc w:val="both"/>
      </w:pPr>
      <w:r>
        <w:rPr>
          <w:rFonts w:ascii="Times New Roman"/>
          <w:b w:val="false"/>
          <w:i w:val="false"/>
          <w:color w:val="000000"/>
          <w:sz w:val="28"/>
        </w:rPr>
        <w:t>
      10) тамақ өнімі қауіпсіздігін қамтамасыз ету;</w:t>
      </w:r>
    </w:p>
    <w:bookmarkEnd w:id="7805"/>
    <w:bookmarkStart w:name="z7894" w:id="7806"/>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7806"/>
    <w:bookmarkStart w:name="z7895" w:id="7807"/>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7807"/>
    <w:bookmarkStart w:name="z7896" w:id="7808"/>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7808"/>
    <w:bookmarkStart w:name="z7897" w:id="7809"/>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7809"/>
    <w:bookmarkStart w:name="z7898" w:id="7810"/>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7810"/>
    <w:bookmarkStart w:name="z7899" w:id="7811"/>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7811"/>
    <w:bookmarkStart w:name="z7900" w:id="7812"/>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7812"/>
    <w:bookmarkStart w:name="z7901" w:id="7813"/>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7813"/>
    <w:bookmarkStart w:name="z7902" w:id="7814"/>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7814"/>
    <w:bookmarkStart w:name="z7903" w:id="7815"/>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7815"/>
    <w:bookmarkStart w:name="z7904" w:id="7816"/>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7816"/>
    <w:bookmarkStart w:name="z7905" w:id="7817"/>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7817"/>
    <w:bookmarkStart w:name="z7906" w:id="7818"/>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7818"/>
    <w:bookmarkStart w:name="z7907" w:id="7819"/>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7819"/>
    <w:bookmarkStart w:name="z7908" w:id="7820"/>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7820"/>
    <w:bookmarkStart w:name="z7909" w:id="7821"/>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7821"/>
    <w:bookmarkStart w:name="z7910" w:id="7822"/>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7822"/>
    <w:bookmarkStart w:name="z7911" w:id="7823"/>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7823"/>
    <w:bookmarkStart w:name="z7912" w:id="7824"/>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7824"/>
    <w:bookmarkStart w:name="z7913" w:id="7825"/>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7825"/>
    <w:bookmarkStart w:name="z7914" w:id="7826"/>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7826"/>
    <w:bookmarkStart w:name="z7915" w:id="7827"/>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7827"/>
    <w:bookmarkStart w:name="z7916" w:id="7828"/>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7828"/>
    <w:bookmarkStart w:name="z7917" w:id="7829"/>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7829"/>
    <w:bookmarkStart w:name="z7918" w:id="7830"/>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7830"/>
    <w:bookmarkStart w:name="z7919" w:id="7831"/>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7831"/>
    <w:bookmarkStart w:name="z7920" w:id="7832"/>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7832"/>
    <w:bookmarkStart w:name="z7921" w:id="7833"/>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7833"/>
    <w:bookmarkStart w:name="z7922" w:id="7834"/>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7834"/>
    <w:bookmarkStart w:name="z7923" w:id="7835"/>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7835"/>
    <w:bookmarkStart w:name="z7924" w:id="7836"/>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7836"/>
    <w:bookmarkStart w:name="z7925" w:id="7837"/>
    <w:p>
      <w:pPr>
        <w:spacing w:after="0"/>
        <w:ind w:left="0"/>
        <w:jc w:val="both"/>
      </w:pPr>
      <w:r>
        <w:rPr>
          <w:rFonts w:ascii="Times New Roman"/>
          <w:b w:val="false"/>
          <w:i w:val="false"/>
          <w:color w:val="000000"/>
          <w:sz w:val="28"/>
        </w:rPr>
        <w:t>
      42) реттелетін салада түсіндіру жұмысын ұйымдастыру;</w:t>
      </w:r>
    </w:p>
    <w:bookmarkEnd w:id="7837"/>
    <w:bookmarkStart w:name="z7926" w:id="7838"/>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7838"/>
    <w:bookmarkStart w:name="z7927" w:id="7839"/>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7839"/>
    <w:bookmarkStart w:name="z7928" w:id="7840"/>
    <w:p>
      <w:pPr>
        <w:spacing w:after="0"/>
        <w:ind w:left="0"/>
        <w:jc w:val="both"/>
      </w:pPr>
      <w:r>
        <w:rPr>
          <w:rFonts w:ascii="Times New Roman"/>
          <w:b w:val="false"/>
          <w:i w:val="false"/>
          <w:color w:val="000000"/>
          <w:sz w:val="28"/>
        </w:rPr>
        <w:t>
      14. Құқықтары мен міндеттері:</w:t>
      </w:r>
    </w:p>
    <w:bookmarkEnd w:id="7840"/>
    <w:bookmarkStart w:name="z7929" w:id="7841"/>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7841"/>
    <w:bookmarkStart w:name="z7930" w:id="7842"/>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7842"/>
    <w:bookmarkStart w:name="z7931" w:id="7843"/>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7843"/>
    <w:bookmarkStart w:name="z7932" w:id="7844"/>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7844"/>
    <w:bookmarkStart w:name="z7933" w:id="7845"/>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7845"/>
    <w:bookmarkStart w:name="z7934" w:id="7846"/>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7846"/>
    <w:bookmarkStart w:name="z7935" w:id="7847"/>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7847"/>
    <w:bookmarkStart w:name="z7936" w:id="7848"/>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7848"/>
    <w:bookmarkStart w:name="z7937" w:id="7849"/>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7849"/>
    <w:bookmarkStart w:name="z7938" w:id="7850"/>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7850"/>
    <w:bookmarkStart w:name="z7939" w:id="7851"/>
    <w:p>
      <w:pPr>
        <w:spacing w:after="0"/>
        <w:ind w:left="0"/>
        <w:jc w:val="left"/>
      </w:pPr>
      <w:r>
        <w:rPr>
          <w:rFonts w:ascii="Times New Roman"/>
          <w:b/>
          <w:i w:val="false"/>
          <w:color w:val="000000"/>
        </w:rPr>
        <w:t xml:space="preserve"> 3-тарау. Басқарманың қызметін ұйымдастыру</w:t>
      </w:r>
    </w:p>
    <w:bookmarkEnd w:id="7851"/>
    <w:bookmarkStart w:name="z7940" w:id="7852"/>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7852"/>
    <w:bookmarkStart w:name="z7941" w:id="7853"/>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7853"/>
    <w:bookmarkStart w:name="z7942" w:id="7854"/>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7854"/>
    <w:bookmarkStart w:name="z7943" w:id="7855"/>
    <w:p>
      <w:pPr>
        <w:spacing w:after="0"/>
        <w:ind w:left="0"/>
        <w:jc w:val="both"/>
      </w:pPr>
      <w:r>
        <w:rPr>
          <w:rFonts w:ascii="Times New Roman"/>
          <w:b w:val="false"/>
          <w:i w:val="false"/>
          <w:color w:val="000000"/>
          <w:sz w:val="28"/>
        </w:rPr>
        <w:t xml:space="preserve">
      18. Басқарма басшысының өкілеттіктері: </w:t>
      </w:r>
    </w:p>
    <w:bookmarkEnd w:id="7855"/>
    <w:bookmarkStart w:name="z7944" w:id="7856"/>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7856"/>
    <w:bookmarkStart w:name="z7945" w:id="7857"/>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7857"/>
    <w:bookmarkStart w:name="z7946" w:id="7858"/>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7858"/>
    <w:bookmarkStart w:name="z7947" w:id="7859"/>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7859"/>
    <w:bookmarkStart w:name="z7948" w:id="7860"/>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7860"/>
    <w:bookmarkStart w:name="z7949" w:id="7861"/>
    <w:p>
      <w:pPr>
        <w:spacing w:after="0"/>
        <w:ind w:left="0"/>
        <w:jc w:val="left"/>
      </w:pPr>
      <w:r>
        <w:rPr>
          <w:rFonts w:ascii="Times New Roman"/>
          <w:b/>
          <w:i w:val="false"/>
          <w:color w:val="000000"/>
        </w:rPr>
        <w:t xml:space="preserve"> 4-тарау. Басқарманың мүлкі</w:t>
      </w:r>
    </w:p>
    <w:bookmarkEnd w:id="7861"/>
    <w:bookmarkStart w:name="z7950" w:id="7862"/>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7862"/>
    <w:bookmarkStart w:name="z7951" w:id="7863"/>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7863"/>
    <w:bookmarkStart w:name="z7952" w:id="7864"/>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7864"/>
    <w:bookmarkStart w:name="z7953" w:id="7865"/>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865"/>
    <w:bookmarkStart w:name="z7954" w:id="7866"/>
    <w:p>
      <w:pPr>
        <w:spacing w:after="0"/>
        <w:ind w:left="0"/>
        <w:jc w:val="left"/>
      </w:pPr>
      <w:r>
        <w:rPr>
          <w:rFonts w:ascii="Times New Roman"/>
          <w:b/>
          <w:i w:val="false"/>
          <w:color w:val="000000"/>
        </w:rPr>
        <w:t xml:space="preserve"> 5-тарау. Басқарманы қайта ұйымдастыру және тарату</w:t>
      </w:r>
    </w:p>
    <w:bookmarkEnd w:id="7866"/>
    <w:bookmarkStart w:name="z7955" w:id="7867"/>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78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84-қосымша</w:t>
            </w:r>
          </w:p>
        </w:tc>
      </w:tr>
    </w:tbl>
    <w:bookmarkStart w:name="z7957" w:id="7868"/>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Жамбыл облысының тауарлар мен көрсетілетін қызметтердің сапасы мен қауіпсіздігін бақылау департаментінің Жуалы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7868"/>
    <w:bookmarkStart w:name="z7958" w:id="7869"/>
    <w:p>
      <w:pPr>
        <w:spacing w:after="0"/>
        <w:ind w:left="0"/>
        <w:jc w:val="left"/>
      </w:pPr>
      <w:r>
        <w:rPr>
          <w:rFonts w:ascii="Times New Roman"/>
          <w:b/>
          <w:i w:val="false"/>
          <w:color w:val="000000"/>
        </w:rPr>
        <w:t xml:space="preserve"> 1-тарау. Жалпы ережелер</w:t>
      </w:r>
    </w:p>
    <w:bookmarkEnd w:id="7869"/>
    <w:bookmarkStart w:name="z7959" w:id="7870"/>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Жамбыл облысының тауарлар мен көрсетілетін қызметтердің сапасы мен қауіпсіздігін бақылау департаментінің Жуалы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7870"/>
    <w:bookmarkStart w:name="z7960" w:id="7871"/>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7871"/>
    <w:bookmarkStart w:name="z7961" w:id="7872"/>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7872"/>
    <w:bookmarkStart w:name="z7962" w:id="7873"/>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7873"/>
    <w:bookmarkStart w:name="z7963" w:id="7874"/>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7874"/>
    <w:bookmarkStart w:name="z7964" w:id="7875"/>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7875"/>
    <w:bookmarkStart w:name="z7965" w:id="7876"/>
    <w:p>
      <w:pPr>
        <w:spacing w:after="0"/>
        <w:ind w:left="0"/>
        <w:jc w:val="both"/>
      </w:pPr>
      <w:r>
        <w:rPr>
          <w:rFonts w:ascii="Times New Roman"/>
          <w:b w:val="false"/>
          <w:i w:val="false"/>
          <w:color w:val="000000"/>
          <w:sz w:val="28"/>
        </w:rPr>
        <w:t>
      7. Басқарманың орналасқан жері – 080300, Қазақстан Республикасы, Жамбыл облысы, Жамбыл ауданы, Б. Момышұлы ауылы, Е. Сауранбекұлы көшесі, 6 үй.</w:t>
      </w:r>
    </w:p>
    <w:bookmarkEnd w:id="7876"/>
    <w:bookmarkStart w:name="z7966" w:id="7877"/>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Жамбыл облысының тауарлар мен көрсетілетін қызметтердің сапасы мен қауіпсіздігін бақылау департаментінің Жуалы аудандық тауарлар мен көрсетілетін қызметтердің сапасы мен қауіпсіздігін бақылау басқармасы".</w:t>
      </w:r>
    </w:p>
    <w:bookmarkEnd w:id="7877"/>
    <w:bookmarkStart w:name="z7967" w:id="7878"/>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7878"/>
    <w:bookmarkStart w:name="z7968" w:id="7879"/>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7879"/>
    <w:bookmarkStart w:name="z7969" w:id="7880"/>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7880"/>
    <w:bookmarkStart w:name="z7970" w:id="7881"/>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7881"/>
    <w:bookmarkStart w:name="z7971" w:id="7882"/>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7882"/>
    <w:bookmarkStart w:name="z7972" w:id="7883"/>
    <w:p>
      <w:pPr>
        <w:spacing w:after="0"/>
        <w:ind w:left="0"/>
        <w:jc w:val="both"/>
      </w:pPr>
      <w:r>
        <w:rPr>
          <w:rFonts w:ascii="Times New Roman"/>
          <w:b w:val="false"/>
          <w:i w:val="false"/>
          <w:color w:val="000000"/>
          <w:sz w:val="28"/>
        </w:rPr>
        <w:t xml:space="preserve">
      12. Міндеттері: </w:t>
      </w:r>
    </w:p>
    <w:bookmarkEnd w:id="7883"/>
    <w:bookmarkStart w:name="z7973" w:id="7884"/>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7884"/>
    <w:bookmarkStart w:name="z7974" w:id="7885"/>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7885"/>
    <w:bookmarkStart w:name="z7975" w:id="7886"/>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7886"/>
    <w:bookmarkStart w:name="z7976" w:id="7887"/>
    <w:p>
      <w:pPr>
        <w:spacing w:after="0"/>
        <w:ind w:left="0"/>
        <w:jc w:val="both"/>
      </w:pPr>
      <w:r>
        <w:rPr>
          <w:rFonts w:ascii="Times New Roman"/>
          <w:b w:val="false"/>
          <w:i w:val="false"/>
          <w:color w:val="000000"/>
          <w:sz w:val="28"/>
        </w:rPr>
        <w:t xml:space="preserve">
      13. Функциялары: </w:t>
      </w:r>
    </w:p>
    <w:bookmarkEnd w:id="7887"/>
    <w:bookmarkStart w:name="z7977" w:id="7888"/>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7888"/>
    <w:bookmarkStart w:name="z7978" w:id="7889"/>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7889"/>
    <w:bookmarkStart w:name="z7979" w:id="7890"/>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7890"/>
    <w:bookmarkStart w:name="z7980" w:id="7891"/>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7891"/>
    <w:bookmarkStart w:name="z7981" w:id="7892"/>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7892"/>
    <w:bookmarkStart w:name="z7982" w:id="7893"/>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7893"/>
    <w:bookmarkStart w:name="z7983" w:id="7894"/>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7894"/>
    <w:bookmarkStart w:name="z7984" w:id="7895"/>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7895"/>
    <w:bookmarkStart w:name="z7985" w:id="7896"/>
    <w:p>
      <w:pPr>
        <w:spacing w:after="0"/>
        <w:ind w:left="0"/>
        <w:jc w:val="both"/>
      </w:pPr>
      <w:r>
        <w:rPr>
          <w:rFonts w:ascii="Times New Roman"/>
          <w:b w:val="false"/>
          <w:i w:val="false"/>
          <w:color w:val="000000"/>
          <w:sz w:val="28"/>
        </w:rPr>
        <w:t>
      9) құзыретінің шегінде мониторинг жүргізу;</w:t>
      </w:r>
    </w:p>
    <w:bookmarkEnd w:id="7896"/>
    <w:bookmarkStart w:name="z7986" w:id="7897"/>
    <w:p>
      <w:pPr>
        <w:spacing w:after="0"/>
        <w:ind w:left="0"/>
        <w:jc w:val="both"/>
      </w:pPr>
      <w:r>
        <w:rPr>
          <w:rFonts w:ascii="Times New Roman"/>
          <w:b w:val="false"/>
          <w:i w:val="false"/>
          <w:color w:val="000000"/>
          <w:sz w:val="28"/>
        </w:rPr>
        <w:t>
      10) тамақ өнімі қауіпсіздігін қамтамасыз ету;</w:t>
      </w:r>
    </w:p>
    <w:bookmarkEnd w:id="7897"/>
    <w:bookmarkStart w:name="z7987" w:id="7898"/>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7898"/>
    <w:bookmarkStart w:name="z7988" w:id="7899"/>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7899"/>
    <w:bookmarkStart w:name="z7989" w:id="7900"/>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7900"/>
    <w:bookmarkStart w:name="z7990" w:id="7901"/>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7901"/>
    <w:bookmarkStart w:name="z7991" w:id="7902"/>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7902"/>
    <w:bookmarkStart w:name="z7992" w:id="7903"/>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7903"/>
    <w:bookmarkStart w:name="z7993" w:id="7904"/>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7904"/>
    <w:bookmarkStart w:name="z7994" w:id="7905"/>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7905"/>
    <w:bookmarkStart w:name="z7995" w:id="7906"/>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7906"/>
    <w:bookmarkStart w:name="z7996" w:id="7907"/>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7907"/>
    <w:bookmarkStart w:name="z7997" w:id="7908"/>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7908"/>
    <w:bookmarkStart w:name="z7998" w:id="7909"/>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7909"/>
    <w:bookmarkStart w:name="z7999" w:id="7910"/>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7910"/>
    <w:bookmarkStart w:name="z8000" w:id="7911"/>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7911"/>
    <w:bookmarkStart w:name="z8001" w:id="7912"/>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7912"/>
    <w:bookmarkStart w:name="z8002" w:id="7913"/>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7913"/>
    <w:bookmarkStart w:name="z8003" w:id="7914"/>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7914"/>
    <w:bookmarkStart w:name="z8004" w:id="7915"/>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7915"/>
    <w:bookmarkStart w:name="z8005" w:id="7916"/>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7916"/>
    <w:bookmarkStart w:name="z8006" w:id="7917"/>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7917"/>
    <w:bookmarkStart w:name="z8007" w:id="7918"/>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7918"/>
    <w:bookmarkStart w:name="z8008" w:id="7919"/>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7919"/>
    <w:bookmarkStart w:name="z8009" w:id="7920"/>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7920"/>
    <w:bookmarkStart w:name="z8010" w:id="7921"/>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7921"/>
    <w:bookmarkStart w:name="z8011" w:id="7922"/>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7922"/>
    <w:bookmarkStart w:name="z8012" w:id="7923"/>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7923"/>
    <w:bookmarkStart w:name="z8013" w:id="7924"/>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7924"/>
    <w:bookmarkStart w:name="z8014" w:id="7925"/>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7925"/>
    <w:bookmarkStart w:name="z8015" w:id="7926"/>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7926"/>
    <w:bookmarkStart w:name="z8016" w:id="7927"/>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7927"/>
    <w:bookmarkStart w:name="z8017" w:id="7928"/>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7928"/>
    <w:bookmarkStart w:name="z8018" w:id="7929"/>
    <w:p>
      <w:pPr>
        <w:spacing w:after="0"/>
        <w:ind w:left="0"/>
        <w:jc w:val="both"/>
      </w:pPr>
      <w:r>
        <w:rPr>
          <w:rFonts w:ascii="Times New Roman"/>
          <w:b w:val="false"/>
          <w:i w:val="false"/>
          <w:color w:val="000000"/>
          <w:sz w:val="28"/>
        </w:rPr>
        <w:t>
      42) реттелетін салада түсіндіру жұмысын ұйымдастыру;</w:t>
      </w:r>
    </w:p>
    <w:bookmarkEnd w:id="7929"/>
    <w:bookmarkStart w:name="z8019" w:id="7930"/>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7930"/>
    <w:bookmarkStart w:name="z8020" w:id="7931"/>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7931"/>
    <w:bookmarkStart w:name="z8021" w:id="7932"/>
    <w:p>
      <w:pPr>
        <w:spacing w:after="0"/>
        <w:ind w:left="0"/>
        <w:jc w:val="both"/>
      </w:pPr>
      <w:r>
        <w:rPr>
          <w:rFonts w:ascii="Times New Roman"/>
          <w:b w:val="false"/>
          <w:i w:val="false"/>
          <w:color w:val="000000"/>
          <w:sz w:val="28"/>
        </w:rPr>
        <w:t>
      14. Құқықтары мен міндеттері:</w:t>
      </w:r>
    </w:p>
    <w:bookmarkEnd w:id="7932"/>
    <w:bookmarkStart w:name="z8022" w:id="7933"/>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7933"/>
    <w:bookmarkStart w:name="z8023" w:id="7934"/>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7934"/>
    <w:bookmarkStart w:name="z8024" w:id="7935"/>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7935"/>
    <w:bookmarkStart w:name="z8025" w:id="7936"/>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7936"/>
    <w:bookmarkStart w:name="z8026" w:id="7937"/>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7937"/>
    <w:bookmarkStart w:name="z8027" w:id="7938"/>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7938"/>
    <w:bookmarkStart w:name="z8028" w:id="7939"/>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7939"/>
    <w:bookmarkStart w:name="z8029" w:id="7940"/>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7940"/>
    <w:bookmarkStart w:name="z8030" w:id="7941"/>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7941"/>
    <w:bookmarkStart w:name="z8031" w:id="7942"/>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7942"/>
    <w:bookmarkStart w:name="z8032" w:id="7943"/>
    <w:p>
      <w:pPr>
        <w:spacing w:after="0"/>
        <w:ind w:left="0"/>
        <w:jc w:val="left"/>
      </w:pPr>
      <w:r>
        <w:rPr>
          <w:rFonts w:ascii="Times New Roman"/>
          <w:b/>
          <w:i w:val="false"/>
          <w:color w:val="000000"/>
        </w:rPr>
        <w:t xml:space="preserve"> 3-тарау. Басқарманың қызметін ұйымдастыру</w:t>
      </w:r>
    </w:p>
    <w:bookmarkEnd w:id="7943"/>
    <w:bookmarkStart w:name="z8033" w:id="7944"/>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7944"/>
    <w:bookmarkStart w:name="z8034" w:id="7945"/>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7945"/>
    <w:bookmarkStart w:name="z8035" w:id="7946"/>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7946"/>
    <w:bookmarkStart w:name="z8036" w:id="7947"/>
    <w:p>
      <w:pPr>
        <w:spacing w:after="0"/>
        <w:ind w:left="0"/>
        <w:jc w:val="both"/>
      </w:pPr>
      <w:r>
        <w:rPr>
          <w:rFonts w:ascii="Times New Roman"/>
          <w:b w:val="false"/>
          <w:i w:val="false"/>
          <w:color w:val="000000"/>
          <w:sz w:val="28"/>
        </w:rPr>
        <w:t xml:space="preserve">
      18. Басқарма басшысының өкілеттіктері: </w:t>
      </w:r>
    </w:p>
    <w:bookmarkEnd w:id="7947"/>
    <w:bookmarkStart w:name="z8037" w:id="7948"/>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7948"/>
    <w:bookmarkStart w:name="z8038" w:id="7949"/>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7949"/>
    <w:bookmarkStart w:name="z8039" w:id="7950"/>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7950"/>
    <w:bookmarkStart w:name="z8040" w:id="7951"/>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7951"/>
    <w:bookmarkStart w:name="z8041" w:id="7952"/>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7952"/>
    <w:bookmarkStart w:name="z8042" w:id="7953"/>
    <w:p>
      <w:pPr>
        <w:spacing w:after="0"/>
        <w:ind w:left="0"/>
        <w:jc w:val="left"/>
      </w:pPr>
      <w:r>
        <w:rPr>
          <w:rFonts w:ascii="Times New Roman"/>
          <w:b/>
          <w:i w:val="false"/>
          <w:color w:val="000000"/>
        </w:rPr>
        <w:t xml:space="preserve"> 4-тарау. Басқарманың мүлкі</w:t>
      </w:r>
    </w:p>
    <w:bookmarkEnd w:id="7953"/>
    <w:bookmarkStart w:name="z8043" w:id="7954"/>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7954"/>
    <w:bookmarkStart w:name="z8044" w:id="7955"/>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7955"/>
    <w:bookmarkStart w:name="z8045" w:id="7956"/>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7956"/>
    <w:bookmarkStart w:name="z8046" w:id="7957"/>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957"/>
    <w:bookmarkStart w:name="z8047" w:id="7958"/>
    <w:p>
      <w:pPr>
        <w:spacing w:after="0"/>
        <w:ind w:left="0"/>
        <w:jc w:val="left"/>
      </w:pPr>
      <w:r>
        <w:rPr>
          <w:rFonts w:ascii="Times New Roman"/>
          <w:b/>
          <w:i w:val="false"/>
          <w:color w:val="000000"/>
        </w:rPr>
        <w:t xml:space="preserve"> 5-тарау. Басқарманы қайта ұйымдастыру және тарату</w:t>
      </w:r>
    </w:p>
    <w:bookmarkEnd w:id="7958"/>
    <w:bookmarkStart w:name="z8048" w:id="7959"/>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79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85-қосымша</w:t>
            </w:r>
          </w:p>
        </w:tc>
      </w:tr>
    </w:tbl>
    <w:bookmarkStart w:name="z8050" w:id="7960"/>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Жамбыл облысының тауарлар мен көрсетілетін қызметтердің сапасы мен қауіпсіздігін бақылау департаментінің Қордай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7960"/>
    <w:bookmarkStart w:name="z8051" w:id="7961"/>
    <w:p>
      <w:pPr>
        <w:spacing w:after="0"/>
        <w:ind w:left="0"/>
        <w:jc w:val="left"/>
      </w:pPr>
      <w:r>
        <w:rPr>
          <w:rFonts w:ascii="Times New Roman"/>
          <w:b/>
          <w:i w:val="false"/>
          <w:color w:val="000000"/>
        </w:rPr>
        <w:t xml:space="preserve"> 1-тарау. Жалпы ережелер</w:t>
      </w:r>
    </w:p>
    <w:bookmarkEnd w:id="7961"/>
    <w:bookmarkStart w:name="z8052" w:id="7962"/>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Жамбыл облысының тауарлар мен көрсетілетін қызметтердің сапасы мен қауіпсіздігін бақылау департаментінің Қордай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7962"/>
    <w:bookmarkStart w:name="z8053" w:id="7963"/>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7963"/>
    <w:bookmarkStart w:name="z8054" w:id="7964"/>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7964"/>
    <w:bookmarkStart w:name="z8055" w:id="7965"/>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7965"/>
    <w:bookmarkStart w:name="z8056" w:id="7966"/>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7966"/>
    <w:bookmarkStart w:name="z8057" w:id="7967"/>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7967"/>
    <w:bookmarkStart w:name="z8058" w:id="7968"/>
    <w:p>
      <w:pPr>
        <w:spacing w:after="0"/>
        <w:ind w:left="0"/>
        <w:jc w:val="both"/>
      </w:pPr>
      <w:r>
        <w:rPr>
          <w:rFonts w:ascii="Times New Roman"/>
          <w:b w:val="false"/>
          <w:i w:val="false"/>
          <w:color w:val="000000"/>
          <w:sz w:val="28"/>
        </w:rPr>
        <w:t>
      7. Басқарманың орналасқан жері – 080400, Қазақстан Республикасы, Жамбыл облысы, Қордай ауданы, Қордай ауылы, Қазыбек би көшесі, 22 үй.</w:t>
      </w:r>
    </w:p>
    <w:bookmarkEnd w:id="7968"/>
    <w:bookmarkStart w:name="z8059" w:id="7969"/>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Жамбыл облысының тауарлар мен көрсетілетін қызметтердің сапасы мен қауіпсіздігін бақылау департаментінің Қордай аудандық тауарлар мен көрсетілетін қызметтердің сапасы мен қауіпсіздігін бақылау басқармасы".</w:t>
      </w:r>
    </w:p>
    <w:bookmarkEnd w:id="7969"/>
    <w:bookmarkStart w:name="z8060" w:id="7970"/>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7970"/>
    <w:bookmarkStart w:name="z8061" w:id="7971"/>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7971"/>
    <w:bookmarkStart w:name="z8062" w:id="7972"/>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7972"/>
    <w:bookmarkStart w:name="z8063" w:id="7973"/>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7973"/>
    <w:bookmarkStart w:name="z8064" w:id="7974"/>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7974"/>
    <w:bookmarkStart w:name="z8065" w:id="7975"/>
    <w:p>
      <w:pPr>
        <w:spacing w:after="0"/>
        <w:ind w:left="0"/>
        <w:jc w:val="both"/>
      </w:pPr>
      <w:r>
        <w:rPr>
          <w:rFonts w:ascii="Times New Roman"/>
          <w:b w:val="false"/>
          <w:i w:val="false"/>
          <w:color w:val="000000"/>
          <w:sz w:val="28"/>
        </w:rPr>
        <w:t xml:space="preserve">
      12. Міндеттері: </w:t>
      </w:r>
    </w:p>
    <w:bookmarkEnd w:id="7975"/>
    <w:bookmarkStart w:name="z8066" w:id="7976"/>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7976"/>
    <w:bookmarkStart w:name="z8067" w:id="7977"/>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7977"/>
    <w:bookmarkStart w:name="z8068" w:id="7978"/>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7978"/>
    <w:bookmarkStart w:name="z8069" w:id="7979"/>
    <w:p>
      <w:pPr>
        <w:spacing w:after="0"/>
        <w:ind w:left="0"/>
        <w:jc w:val="both"/>
      </w:pPr>
      <w:r>
        <w:rPr>
          <w:rFonts w:ascii="Times New Roman"/>
          <w:b w:val="false"/>
          <w:i w:val="false"/>
          <w:color w:val="000000"/>
          <w:sz w:val="28"/>
        </w:rPr>
        <w:t xml:space="preserve">
      13. Функциялары: </w:t>
      </w:r>
    </w:p>
    <w:bookmarkEnd w:id="7979"/>
    <w:bookmarkStart w:name="z8070" w:id="7980"/>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7980"/>
    <w:bookmarkStart w:name="z8071" w:id="7981"/>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7981"/>
    <w:bookmarkStart w:name="z8072" w:id="7982"/>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7982"/>
    <w:bookmarkStart w:name="z8073" w:id="7983"/>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7983"/>
    <w:bookmarkStart w:name="z8074" w:id="7984"/>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7984"/>
    <w:bookmarkStart w:name="z8075" w:id="7985"/>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7985"/>
    <w:bookmarkStart w:name="z8076" w:id="7986"/>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7986"/>
    <w:bookmarkStart w:name="z8077" w:id="7987"/>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7987"/>
    <w:bookmarkStart w:name="z8078" w:id="7988"/>
    <w:p>
      <w:pPr>
        <w:spacing w:after="0"/>
        <w:ind w:left="0"/>
        <w:jc w:val="both"/>
      </w:pPr>
      <w:r>
        <w:rPr>
          <w:rFonts w:ascii="Times New Roman"/>
          <w:b w:val="false"/>
          <w:i w:val="false"/>
          <w:color w:val="000000"/>
          <w:sz w:val="28"/>
        </w:rPr>
        <w:t>
      9) құзыретінің шегінде мониторинг жүргізу;</w:t>
      </w:r>
    </w:p>
    <w:bookmarkEnd w:id="7988"/>
    <w:bookmarkStart w:name="z8079" w:id="7989"/>
    <w:p>
      <w:pPr>
        <w:spacing w:after="0"/>
        <w:ind w:left="0"/>
        <w:jc w:val="both"/>
      </w:pPr>
      <w:r>
        <w:rPr>
          <w:rFonts w:ascii="Times New Roman"/>
          <w:b w:val="false"/>
          <w:i w:val="false"/>
          <w:color w:val="000000"/>
          <w:sz w:val="28"/>
        </w:rPr>
        <w:t>
      10) тамақ өнімі қауіпсіздігін қамтамасыз ету;</w:t>
      </w:r>
    </w:p>
    <w:bookmarkEnd w:id="7989"/>
    <w:bookmarkStart w:name="z8080" w:id="7990"/>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7990"/>
    <w:bookmarkStart w:name="z8081" w:id="7991"/>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7991"/>
    <w:bookmarkStart w:name="z8082" w:id="7992"/>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7992"/>
    <w:bookmarkStart w:name="z8083" w:id="7993"/>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7993"/>
    <w:bookmarkStart w:name="z8084" w:id="7994"/>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7994"/>
    <w:bookmarkStart w:name="z8085" w:id="7995"/>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7995"/>
    <w:bookmarkStart w:name="z8086" w:id="7996"/>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7996"/>
    <w:bookmarkStart w:name="z8087" w:id="7997"/>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7997"/>
    <w:bookmarkStart w:name="z8088" w:id="7998"/>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7998"/>
    <w:bookmarkStart w:name="z8089" w:id="7999"/>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7999"/>
    <w:bookmarkStart w:name="z8090" w:id="8000"/>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8000"/>
    <w:bookmarkStart w:name="z8091" w:id="8001"/>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8001"/>
    <w:bookmarkStart w:name="z8092" w:id="8002"/>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8002"/>
    <w:bookmarkStart w:name="z8093" w:id="8003"/>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8003"/>
    <w:bookmarkStart w:name="z8094" w:id="8004"/>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8004"/>
    <w:bookmarkStart w:name="z8095" w:id="8005"/>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8005"/>
    <w:bookmarkStart w:name="z8096" w:id="8006"/>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8006"/>
    <w:bookmarkStart w:name="z8097" w:id="8007"/>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8007"/>
    <w:bookmarkStart w:name="z8098" w:id="8008"/>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8008"/>
    <w:bookmarkStart w:name="z8099" w:id="8009"/>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8009"/>
    <w:bookmarkStart w:name="z8100" w:id="8010"/>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8010"/>
    <w:bookmarkStart w:name="z8101" w:id="8011"/>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8011"/>
    <w:bookmarkStart w:name="z8102" w:id="8012"/>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8012"/>
    <w:bookmarkStart w:name="z8103" w:id="8013"/>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8013"/>
    <w:bookmarkStart w:name="z8104" w:id="8014"/>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8014"/>
    <w:bookmarkStart w:name="z8105" w:id="8015"/>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8015"/>
    <w:bookmarkStart w:name="z8106" w:id="8016"/>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8016"/>
    <w:bookmarkStart w:name="z8107" w:id="8017"/>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8017"/>
    <w:bookmarkStart w:name="z8108" w:id="8018"/>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8018"/>
    <w:bookmarkStart w:name="z8109" w:id="8019"/>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8019"/>
    <w:bookmarkStart w:name="z8110" w:id="8020"/>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8020"/>
    <w:bookmarkStart w:name="z8111" w:id="8021"/>
    <w:p>
      <w:pPr>
        <w:spacing w:after="0"/>
        <w:ind w:left="0"/>
        <w:jc w:val="both"/>
      </w:pPr>
      <w:r>
        <w:rPr>
          <w:rFonts w:ascii="Times New Roman"/>
          <w:b w:val="false"/>
          <w:i w:val="false"/>
          <w:color w:val="000000"/>
          <w:sz w:val="28"/>
        </w:rPr>
        <w:t>
      42) реттелетін салада түсіндіру жұмысын ұйымдастыру;</w:t>
      </w:r>
    </w:p>
    <w:bookmarkEnd w:id="8021"/>
    <w:bookmarkStart w:name="z8112" w:id="8022"/>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8022"/>
    <w:bookmarkStart w:name="z8113" w:id="8023"/>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8023"/>
    <w:bookmarkStart w:name="z8114" w:id="8024"/>
    <w:p>
      <w:pPr>
        <w:spacing w:after="0"/>
        <w:ind w:left="0"/>
        <w:jc w:val="both"/>
      </w:pPr>
      <w:r>
        <w:rPr>
          <w:rFonts w:ascii="Times New Roman"/>
          <w:b w:val="false"/>
          <w:i w:val="false"/>
          <w:color w:val="000000"/>
          <w:sz w:val="28"/>
        </w:rPr>
        <w:t>
      14. Құқықтары мен міндеттері:</w:t>
      </w:r>
    </w:p>
    <w:bookmarkEnd w:id="8024"/>
    <w:bookmarkStart w:name="z8115" w:id="8025"/>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8025"/>
    <w:bookmarkStart w:name="z8116" w:id="8026"/>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8026"/>
    <w:bookmarkStart w:name="z8117" w:id="8027"/>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8027"/>
    <w:bookmarkStart w:name="z8118" w:id="8028"/>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8028"/>
    <w:bookmarkStart w:name="z8119" w:id="8029"/>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8029"/>
    <w:bookmarkStart w:name="z8120" w:id="8030"/>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8030"/>
    <w:bookmarkStart w:name="z8121" w:id="8031"/>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8031"/>
    <w:bookmarkStart w:name="z8122" w:id="8032"/>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8032"/>
    <w:bookmarkStart w:name="z8123" w:id="8033"/>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8033"/>
    <w:bookmarkStart w:name="z8124" w:id="8034"/>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8034"/>
    <w:bookmarkStart w:name="z8125" w:id="8035"/>
    <w:p>
      <w:pPr>
        <w:spacing w:after="0"/>
        <w:ind w:left="0"/>
        <w:jc w:val="left"/>
      </w:pPr>
      <w:r>
        <w:rPr>
          <w:rFonts w:ascii="Times New Roman"/>
          <w:b/>
          <w:i w:val="false"/>
          <w:color w:val="000000"/>
        </w:rPr>
        <w:t xml:space="preserve"> 3-тарау. Басқарманың қызметін ұйымдастыру</w:t>
      </w:r>
    </w:p>
    <w:bookmarkEnd w:id="8035"/>
    <w:bookmarkStart w:name="z8126" w:id="8036"/>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8036"/>
    <w:bookmarkStart w:name="z8127" w:id="8037"/>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8037"/>
    <w:bookmarkStart w:name="z8128" w:id="8038"/>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8038"/>
    <w:bookmarkStart w:name="z8129" w:id="8039"/>
    <w:p>
      <w:pPr>
        <w:spacing w:after="0"/>
        <w:ind w:left="0"/>
        <w:jc w:val="both"/>
      </w:pPr>
      <w:r>
        <w:rPr>
          <w:rFonts w:ascii="Times New Roman"/>
          <w:b w:val="false"/>
          <w:i w:val="false"/>
          <w:color w:val="000000"/>
          <w:sz w:val="28"/>
        </w:rPr>
        <w:t xml:space="preserve">
      18. Басқарма басшысының өкілеттіктері: </w:t>
      </w:r>
    </w:p>
    <w:bookmarkEnd w:id="8039"/>
    <w:bookmarkStart w:name="z8130" w:id="8040"/>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8040"/>
    <w:bookmarkStart w:name="z8131" w:id="8041"/>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8041"/>
    <w:bookmarkStart w:name="z8132" w:id="8042"/>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8042"/>
    <w:bookmarkStart w:name="z8133" w:id="8043"/>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8043"/>
    <w:bookmarkStart w:name="z8134" w:id="8044"/>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8044"/>
    <w:bookmarkStart w:name="z8135" w:id="8045"/>
    <w:p>
      <w:pPr>
        <w:spacing w:after="0"/>
        <w:ind w:left="0"/>
        <w:jc w:val="left"/>
      </w:pPr>
      <w:r>
        <w:rPr>
          <w:rFonts w:ascii="Times New Roman"/>
          <w:b/>
          <w:i w:val="false"/>
          <w:color w:val="000000"/>
        </w:rPr>
        <w:t xml:space="preserve"> 4-тарау. Басқарманың мүлкі</w:t>
      </w:r>
    </w:p>
    <w:bookmarkEnd w:id="8045"/>
    <w:bookmarkStart w:name="z8136" w:id="8046"/>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8046"/>
    <w:bookmarkStart w:name="z8137" w:id="8047"/>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8047"/>
    <w:bookmarkStart w:name="z8138" w:id="8048"/>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8048"/>
    <w:bookmarkStart w:name="z8139" w:id="8049"/>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049"/>
    <w:bookmarkStart w:name="z8140" w:id="8050"/>
    <w:p>
      <w:pPr>
        <w:spacing w:after="0"/>
        <w:ind w:left="0"/>
        <w:jc w:val="left"/>
      </w:pPr>
      <w:r>
        <w:rPr>
          <w:rFonts w:ascii="Times New Roman"/>
          <w:b/>
          <w:i w:val="false"/>
          <w:color w:val="000000"/>
        </w:rPr>
        <w:t xml:space="preserve"> 5-тарау. Басқарманы қайта ұйымдастыру және тарату</w:t>
      </w:r>
    </w:p>
    <w:bookmarkEnd w:id="8050"/>
    <w:bookmarkStart w:name="z8141" w:id="8051"/>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80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86-қосымша</w:t>
            </w:r>
          </w:p>
        </w:tc>
      </w:tr>
    </w:tbl>
    <w:bookmarkStart w:name="z8143" w:id="8052"/>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Жамбыл облысының тауарлар мен көрсетілетін қызметтердің сапасы мен қауіпсіздігін бақылау департаментінің Мерке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8052"/>
    <w:bookmarkStart w:name="z8144" w:id="8053"/>
    <w:p>
      <w:pPr>
        <w:spacing w:after="0"/>
        <w:ind w:left="0"/>
        <w:jc w:val="left"/>
      </w:pPr>
      <w:r>
        <w:rPr>
          <w:rFonts w:ascii="Times New Roman"/>
          <w:b/>
          <w:i w:val="false"/>
          <w:color w:val="000000"/>
        </w:rPr>
        <w:t xml:space="preserve"> 1-тарау. Жалпы ережелер</w:t>
      </w:r>
    </w:p>
    <w:bookmarkEnd w:id="8053"/>
    <w:bookmarkStart w:name="z8145" w:id="8054"/>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Жамбыл облысының тауарлар мен көрсетілетін қызметтердің сапасы мен қауіпсіздігін бақылау департаментінің Мерке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8054"/>
    <w:bookmarkStart w:name="z8146" w:id="8055"/>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8055"/>
    <w:bookmarkStart w:name="z8147" w:id="8056"/>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8056"/>
    <w:bookmarkStart w:name="z8148" w:id="8057"/>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8057"/>
    <w:bookmarkStart w:name="z8149" w:id="8058"/>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8058"/>
    <w:bookmarkStart w:name="z8150" w:id="8059"/>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8059"/>
    <w:bookmarkStart w:name="z8151" w:id="8060"/>
    <w:p>
      <w:pPr>
        <w:spacing w:after="0"/>
        <w:ind w:left="0"/>
        <w:jc w:val="both"/>
      </w:pPr>
      <w:r>
        <w:rPr>
          <w:rFonts w:ascii="Times New Roman"/>
          <w:b w:val="false"/>
          <w:i w:val="false"/>
          <w:color w:val="000000"/>
          <w:sz w:val="28"/>
        </w:rPr>
        <w:t>
      7. Басқарманың орналасқан жері – 080500, Қазақстан Республикасы, Жамбыл облысы, Меркі ауданы, Меркі ауылы, Торғаев бұрылысы, 5 үй.</w:t>
      </w:r>
    </w:p>
    <w:bookmarkEnd w:id="8060"/>
    <w:bookmarkStart w:name="z8152" w:id="8061"/>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Жамбыл облысының тауарлар мен көрсетілетін қызметтердің сапасы мен қауіпсіздігін бақылау департаментінің Мерке аудандық тауарлар мен көрсетілетін қызметтердің сапасы мен қауіпсіздігін бақылау басқармасы".</w:t>
      </w:r>
    </w:p>
    <w:bookmarkEnd w:id="8061"/>
    <w:bookmarkStart w:name="z8153" w:id="8062"/>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8062"/>
    <w:bookmarkStart w:name="z8154" w:id="8063"/>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8063"/>
    <w:bookmarkStart w:name="z8155" w:id="8064"/>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8064"/>
    <w:bookmarkStart w:name="z8156" w:id="8065"/>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8065"/>
    <w:bookmarkStart w:name="z8157" w:id="8066"/>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8066"/>
    <w:bookmarkStart w:name="z8158" w:id="8067"/>
    <w:p>
      <w:pPr>
        <w:spacing w:after="0"/>
        <w:ind w:left="0"/>
        <w:jc w:val="both"/>
      </w:pPr>
      <w:r>
        <w:rPr>
          <w:rFonts w:ascii="Times New Roman"/>
          <w:b w:val="false"/>
          <w:i w:val="false"/>
          <w:color w:val="000000"/>
          <w:sz w:val="28"/>
        </w:rPr>
        <w:t xml:space="preserve">
      12. Міндеттері: </w:t>
      </w:r>
    </w:p>
    <w:bookmarkEnd w:id="8067"/>
    <w:bookmarkStart w:name="z8159" w:id="8068"/>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8068"/>
    <w:bookmarkStart w:name="z8160" w:id="8069"/>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8069"/>
    <w:bookmarkStart w:name="z8161" w:id="8070"/>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8070"/>
    <w:bookmarkStart w:name="z8162" w:id="8071"/>
    <w:p>
      <w:pPr>
        <w:spacing w:after="0"/>
        <w:ind w:left="0"/>
        <w:jc w:val="both"/>
      </w:pPr>
      <w:r>
        <w:rPr>
          <w:rFonts w:ascii="Times New Roman"/>
          <w:b w:val="false"/>
          <w:i w:val="false"/>
          <w:color w:val="000000"/>
          <w:sz w:val="28"/>
        </w:rPr>
        <w:t xml:space="preserve">
      13. Функциялары: </w:t>
      </w:r>
    </w:p>
    <w:bookmarkEnd w:id="8071"/>
    <w:bookmarkStart w:name="z8163" w:id="8072"/>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8072"/>
    <w:bookmarkStart w:name="z8164" w:id="8073"/>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8073"/>
    <w:bookmarkStart w:name="z8165" w:id="8074"/>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8074"/>
    <w:bookmarkStart w:name="z8166" w:id="8075"/>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8075"/>
    <w:bookmarkStart w:name="z8167" w:id="8076"/>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8076"/>
    <w:bookmarkStart w:name="z8168" w:id="8077"/>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8077"/>
    <w:bookmarkStart w:name="z8169" w:id="8078"/>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8078"/>
    <w:bookmarkStart w:name="z8170" w:id="8079"/>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8079"/>
    <w:bookmarkStart w:name="z8171" w:id="8080"/>
    <w:p>
      <w:pPr>
        <w:spacing w:after="0"/>
        <w:ind w:left="0"/>
        <w:jc w:val="both"/>
      </w:pPr>
      <w:r>
        <w:rPr>
          <w:rFonts w:ascii="Times New Roman"/>
          <w:b w:val="false"/>
          <w:i w:val="false"/>
          <w:color w:val="000000"/>
          <w:sz w:val="28"/>
        </w:rPr>
        <w:t>
      9) құзыретінің шегінде мониторинг жүргізу;</w:t>
      </w:r>
    </w:p>
    <w:bookmarkEnd w:id="8080"/>
    <w:bookmarkStart w:name="z8172" w:id="8081"/>
    <w:p>
      <w:pPr>
        <w:spacing w:after="0"/>
        <w:ind w:left="0"/>
        <w:jc w:val="both"/>
      </w:pPr>
      <w:r>
        <w:rPr>
          <w:rFonts w:ascii="Times New Roman"/>
          <w:b w:val="false"/>
          <w:i w:val="false"/>
          <w:color w:val="000000"/>
          <w:sz w:val="28"/>
        </w:rPr>
        <w:t>
      10) тамақ өнімі қауіпсіздігін қамтамасыз ету;</w:t>
      </w:r>
    </w:p>
    <w:bookmarkEnd w:id="8081"/>
    <w:bookmarkStart w:name="z8173" w:id="8082"/>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8082"/>
    <w:bookmarkStart w:name="z8174" w:id="8083"/>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8083"/>
    <w:bookmarkStart w:name="z8175" w:id="8084"/>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8084"/>
    <w:bookmarkStart w:name="z8176" w:id="8085"/>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8085"/>
    <w:bookmarkStart w:name="z8177" w:id="8086"/>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8086"/>
    <w:bookmarkStart w:name="z8178" w:id="8087"/>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8087"/>
    <w:bookmarkStart w:name="z8179" w:id="8088"/>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8088"/>
    <w:bookmarkStart w:name="z8180" w:id="8089"/>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8089"/>
    <w:bookmarkStart w:name="z8181" w:id="8090"/>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8090"/>
    <w:bookmarkStart w:name="z8182" w:id="8091"/>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8091"/>
    <w:bookmarkStart w:name="z8183" w:id="8092"/>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8092"/>
    <w:bookmarkStart w:name="z8184" w:id="8093"/>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8093"/>
    <w:bookmarkStart w:name="z8185" w:id="8094"/>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8094"/>
    <w:bookmarkStart w:name="z8186" w:id="8095"/>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8095"/>
    <w:bookmarkStart w:name="z8187" w:id="8096"/>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8096"/>
    <w:bookmarkStart w:name="z8188" w:id="8097"/>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8097"/>
    <w:bookmarkStart w:name="z8189" w:id="8098"/>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8098"/>
    <w:bookmarkStart w:name="z8190" w:id="8099"/>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8099"/>
    <w:bookmarkStart w:name="z8191" w:id="8100"/>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8100"/>
    <w:bookmarkStart w:name="z8192" w:id="8101"/>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8101"/>
    <w:bookmarkStart w:name="z8193" w:id="8102"/>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8102"/>
    <w:bookmarkStart w:name="z8194" w:id="8103"/>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8103"/>
    <w:bookmarkStart w:name="z8195" w:id="8104"/>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8104"/>
    <w:bookmarkStart w:name="z8196" w:id="8105"/>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8105"/>
    <w:bookmarkStart w:name="z8197" w:id="8106"/>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8106"/>
    <w:bookmarkStart w:name="z8198" w:id="8107"/>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8107"/>
    <w:bookmarkStart w:name="z8199" w:id="8108"/>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8108"/>
    <w:bookmarkStart w:name="z8200" w:id="8109"/>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8109"/>
    <w:bookmarkStart w:name="z8201" w:id="8110"/>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8110"/>
    <w:bookmarkStart w:name="z8202" w:id="8111"/>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8111"/>
    <w:bookmarkStart w:name="z8203" w:id="8112"/>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8112"/>
    <w:bookmarkStart w:name="z8204" w:id="8113"/>
    <w:p>
      <w:pPr>
        <w:spacing w:after="0"/>
        <w:ind w:left="0"/>
        <w:jc w:val="both"/>
      </w:pPr>
      <w:r>
        <w:rPr>
          <w:rFonts w:ascii="Times New Roman"/>
          <w:b w:val="false"/>
          <w:i w:val="false"/>
          <w:color w:val="000000"/>
          <w:sz w:val="28"/>
        </w:rPr>
        <w:t>
      42) реттелетін салада түсіндіру жұмысын ұйымдастыру;</w:t>
      </w:r>
    </w:p>
    <w:bookmarkEnd w:id="8113"/>
    <w:bookmarkStart w:name="z8205" w:id="8114"/>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8114"/>
    <w:bookmarkStart w:name="z8206" w:id="8115"/>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8115"/>
    <w:bookmarkStart w:name="z8207" w:id="8116"/>
    <w:p>
      <w:pPr>
        <w:spacing w:after="0"/>
        <w:ind w:left="0"/>
        <w:jc w:val="both"/>
      </w:pPr>
      <w:r>
        <w:rPr>
          <w:rFonts w:ascii="Times New Roman"/>
          <w:b w:val="false"/>
          <w:i w:val="false"/>
          <w:color w:val="000000"/>
          <w:sz w:val="28"/>
        </w:rPr>
        <w:t>
      14. Құқықтары мен міндеттері:</w:t>
      </w:r>
    </w:p>
    <w:bookmarkEnd w:id="8116"/>
    <w:bookmarkStart w:name="z8208" w:id="8117"/>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8117"/>
    <w:bookmarkStart w:name="z8209" w:id="8118"/>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8118"/>
    <w:bookmarkStart w:name="z8210" w:id="8119"/>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8119"/>
    <w:bookmarkStart w:name="z8211" w:id="8120"/>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8120"/>
    <w:bookmarkStart w:name="z8212" w:id="8121"/>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8121"/>
    <w:bookmarkStart w:name="z8213" w:id="8122"/>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8122"/>
    <w:bookmarkStart w:name="z8214" w:id="8123"/>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8123"/>
    <w:bookmarkStart w:name="z8215" w:id="8124"/>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8124"/>
    <w:bookmarkStart w:name="z8216" w:id="8125"/>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8125"/>
    <w:bookmarkStart w:name="z8217" w:id="8126"/>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8126"/>
    <w:bookmarkStart w:name="z8218" w:id="8127"/>
    <w:p>
      <w:pPr>
        <w:spacing w:after="0"/>
        <w:ind w:left="0"/>
        <w:jc w:val="left"/>
      </w:pPr>
      <w:r>
        <w:rPr>
          <w:rFonts w:ascii="Times New Roman"/>
          <w:b/>
          <w:i w:val="false"/>
          <w:color w:val="000000"/>
        </w:rPr>
        <w:t xml:space="preserve"> 3-тарау. Басқарманың қызметін ұйымдастыру</w:t>
      </w:r>
    </w:p>
    <w:bookmarkEnd w:id="8127"/>
    <w:bookmarkStart w:name="z8219" w:id="8128"/>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8128"/>
    <w:bookmarkStart w:name="z8220" w:id="8129"/>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8129"/>
    <w:bookmarkStart w:name="z8221" w:id="8130"/>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8130"/>
    <w:bookmarkStart w:name="z8222" w:id="8131"/>
    <w:p>
      <w:pPr>
        <w:spacing w:after="0"/>
        <w:ind w:left="0"/>
        <w:jc w:val="both"/>
      </w:pPr>
      <w:r>
        <w:rPr>
          <w:rFonts w:ascii="Times New Roman"/>
          <w:b w:val="false"/>
          <w:i w:val="false"/>
          <w:color w:val="000000"/>
          <w:sz w:val="28"/>
        </w:rPr>
        <w:t xml:space="preserve">
      18. Басқарма басшысының өкілеттіктері: </w:t>
      </w:r>
    </w:p>
    <w:bookmarkEnd w:id="8131"/>
    <w:bookmarkStart w:name="z8223" w:id="8132"/>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8132"/>
    <w:bookmarkStart w:name="z8224" w:id="8133"/>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8133"/>
    <w:bookmarkStart w:name="z8225" w:id="8134"/>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8134"/>
    <w:bookmarkStart w:name="z8226" w:id="8135"/>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8135"/>
    <w:bookmarkStart w:name="z8227" w:id="8136"/>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8136"/>
    <w:bookmarkStart w:name="z8228" w:id="8137"/>
    <w:p>
      <w:pPr>
        <w:spacing w:after="0"/>
        <w:ind w:left="0"/>
        <w:jc w:val="left"/>
      </w:pPr>
      <w:r>
        <w:rPr>
          <w:rFonts w:ascii="Times New Roman"/>
          <w:b/>
          <w:i w:val="false"/>
          <w:color w:val="000000"/>
        </w:rPr>
        <w:t xml:space="preserve"> 4-тарау. Басқарманың мүлкі</w:t>
      </w:r>
    </w:p>
    <w:bookmarkEnd w:id="8137"/>
    <w:bookmarkStart w:name="z8229" w:id="8138"/>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8138"/>
    <w:bookmarkStart w:name="z8230" w:id="8139"/>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8139"/>
    <w:bookmarkStart w:name="z8231" w:id="8140"/>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8140"/>
    <w:bookmarkStart w:name="z8232" w:id="8141"/>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141"/>
    <w:bookmarkStart w:name="z8233" w:id="8142"/>
    <w:p>
      <w:pPr>
        <w:spacing w:after="0"/>
        <w:ind w:left="0"/>
        <w:jc w:val="left"/>
      </w:pPr>
      <w:r>
        <w:rPr>
          <w:rFonts w:ascii="Times New Roman"/>
          <w:b/>
          <w:i w:val="false"/>
          <w:color w:val="000000"/>
        </w:rPr>
        <w:t xml:space="preserve"> 5-тарау. Басқарманы қайта ұйымдастыру және тарату</w:t>
      </w:r>
    </w:p>
    <w:bookmarkEnd w:id="8142"/>
    <w:bookmarkStart w:name="z8234" w:id="8143"/>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8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87-қосымша</w:t>
            </w:r>
          </w:p>
        </w:tc>
      </w:tr>
    </w:tbl>
    <w:bookmarkStart w:name="z8236" w:id="8144"/>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Жамбыл облысының тауарлар мен көрсетілетін қызметтердің сапасы мен қауіпсіздігін бақылау департаментінің Мойынқұм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8144"/>
    <w:bookmarkStart w:name="z8237" w:id="8145"/>
    <w:p>
      <w:pPr>
        <w:spacing w:after="0"/>
        <w:ind w:left="0"/>
        <w:jc w:val="left"/>
      </w:pPr>
      <w:r>
        <w:rPr>
          <w:rFonts w:ascii="Times New Roman"/>
          <w:b/>
          <w:i w:val="false"/>
          <w:color w:val="000000"/>
        </w:rPr>
        <w:t xml:space="preserve"> 1-тарау. Жалпы ережелер</w:t>
      </w:r>
    </w:p>
    <w:bookmarkEnd w:id="8145"/>
    <w:bookmarkStart w:name="z8238" w:id="8146"/>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Жамбыл облысының тауарлар мен көрсетілетін қызметтердің сапасы мен қауіпсіздігін бақылау департаментінің Мойынқұм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8146"/>
    <w:bookmarkStart w:name="z8239" w:id="8147"/>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8147"/>
    <w:bookmarkStart w:name="z8240" w:id="8148"/>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8148"/>
    <w:bookmarkStart w:name="z8241" w:id="8149"/>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8149"/>
    <w:bookmarkStart w:name="z8242" w:id="8150"/>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8150"/>
    <w:bookmarkStart w:name="z8243" w:id="8151"/>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8151"/>
    <w:bookmarkStart w:name="z8244" w:id="8152"/>
    <w:p>
      <w:pPr>
        <w:spacing w:after="0"/>
        <w:ind w:left="0"/>
        <w:jc w:val="both"/>
      </w:pPr>
      <w:r>
        <w:rPr>
          <w:rFonts w:ascii="Times New Roman"/>
          <w:b w:val="false"/>
          <w:i w:val="false"/>
          <w:color w:val="000000"/>
          <w:sz w:val="28"/>
        </w:rPr>
        <w:t>
      7. Басқарманың орналасқан жері – 080600, Қазақстан Республикасы, Жамбыл облысы, Мойынқұм ауданы, Мойынқұм ауылы, Қ. Рысқұлбеков көшесі, 1 Г үй.</w:t>
      </w:r>
    </w:p>
    <w:bookmarkEnd w:id="8152"/>
    <w:bookmarkStart w:name="z8245" w:id="8153"/>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Жамбыл облысының тауарлар мен көрсетілетін қызметтердің сапасы мен қауіпсіздігін бақылау департаментінің Мойынқұм аудандық тауарлар мен көрсетілетін қызметтердің сапасы мен қауіпсіздігін бақылау басқармасы".</w:t>
      </w:r>
    </w:p>
    <w:bookmarkEnd w:id="8153"/>
    <w:bookmarkStart w:name="z8246" w:id="8154"/>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8154"/>
    <w:bookmarkStart w:name="z8247" w:id="8155"/>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8155"/>
    <w:bookmarkStart w:name="z8248" w:id="8156"/>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8156"/>
    <w:bookmarkStart w:name="z8249" w:id="8157"/>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8157"/>
    <w:bookmarkStart w:name="z8250" w:id="8158"/>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8158"/>
    <w:bookmarkStart w:name="z8251" w:id="8159"/>
    <w:p>
      <w:pPr>
        <w:spacing w:after="0"/>
        <w:ind w:left="0"/>
        <w:jc w:val="both"/>
      </w:pPr>
      <w:r>
        <w:rPr>
          <w:rFonts w:ascii="Times New Roman"/>
          <w:b w:val="false"/>
          <w:i w:val="false"/>
          <w:color w:val="000000"/>
          <w:sz w:val="28"/>
        </w:rPr>
        <w:t xml:space="preserve">
      12. Міндеттері: </w:t>
      </w:r>
    </w:p>
    <w:bookmarkEnd w:id="8159"/>
    <w:bookmarkStart w:name="z8252" w:id="8160"/>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8160"/>
    <w:bookmarkStart w:name="z8253" w:id="8161"/>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8161"/>
    <w:bookmarkStart w:name="z8254" w:id="8162"/>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8162"/>
    <w:bookmarkStart w:name="z8255" w:id="8163"/>
    <w:p>
      <w:pPr>
        <w:spacing w:after="0"/>
        <w:ind w:left="0"/>
        <w:jc w:val="both"/>
      </w:pPr>
      <w:r>
        <w:rPr>
          <w:rFonts w:ascii="Times New Roman"/>
          <w:b w:val="false"/>
          <w:i w:val="false"/>
          <w:color w:val="000000"/>
          <w:sz w:val="28"/>
        </w:rPr>
        <w:t xml:space="preserve">
      13. Функциялары: </w:t>
      </w:r>
    </w:p>
    <w:bookmarkEnd w:id="8163"/>
    <w:bookmarkStart w:name="z8256" w:id="8164"/>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8164"/>
    <w:bookmarkStart w:name="z8257" w:id="8165"/>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8165"/>
    <w:bookmarkStart w:name="z8258" w:id="8166"/>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8166"/>
    <w:bookmarkStart w:name="z8259" w:id="8167"/>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8167"/>
    <w:bookmarkStart w:name="z8260" w:id="8168"/>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8168"/>
    <w:bookmarkStart w:name="z8261" w:id="8169"/>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8169"/>
    <w:bookmarkStart w:name="z8262" w:id="8170"/>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8170"/>
    <w:bookmarkStart w:name="z8263" w:id="8171"/>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8171"/>
    <w:bookmarkStart w:name="z8264" w:id="8172"/>
    <w:p>
      <w:pPr>
        <w:spacing w:after="0"/>
        <w:ind w:left="0"/>
        <w:jc w:val="both"/>
      </w:pPr>
      <w:r>
        <w:rPr>
          <w:rFonts w:ascii="Times New Roman"/>
          <w:b w:val="false"/>
          <w:i w:val="false"/>
          <w:color w:val="000000"/>
          <w:sz w:val="28"/>
        </w:rPr>
        <w:t>
      9) құзыретінің шегінде мониторинг жүргізу;</w:t>
      </w:r>
    </w:p>
    <w:bookmarkEnd w:id="8172"/>
    <w:bookmarkStart w:name="z8265" w:id="8173"/>
    <w:p>
      <w:pPr>
        <w:spacing w:after="0"/>
        <w:ind w:left="0"/>
        <w:jc w:val="both"/>
      </w:pPr>
      <w:r>
        <w:rPr>
          <w:rFonts w:ascii="Times New Roman"/>
          <w:b w:val="false"/>
          <w:i w:val="false"/>
          <w:color w:val="000000"/>
          <w:sz w:val="28"/>
        </w:rPr>
        <w:t>
      10) тамақ өнімі қауіпсіздігін қамтамасыз ету;</w:t>
      </w:r>
    </w:p>
    <w:bookmarkEnd w:id="8173"/>
    <w:bookmarkStart w:name="z8266" w:id="8174"/>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8174"/>
    <w:bookmarkStart w:name="z8267" w:id="8175"/>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8175"/>
    <w:bookmarkStart w:name="z8268" w:id="8176"/>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8176"/>
    <w:bookmarkStart w:name="z8269" w:id="8177"/>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8177"/>
    <w:bookmarkStart w:name="z8270" w:id="8178"/>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8178"/>
    <w:bookmarkStart w:name="z8271" w:id="8179"/>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8179"/>
    <w:bookmarkStart w:name="z8272" w:id="8180"/>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8180"/>
    <w:bookmarkStart w:name="z8273" w:id="8181"/>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8181"/>
    <w:bookmarkStart w:name="z8274" w:id="8182"/>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8182"/>
    <w:bookmarkStart w:name="z8275" w:id="8183"/>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8183"/>
    <w:bookmarkStart w:name="z8276" w:id="8184"/>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8184"/>
    <w:bookmarkStart w:name="z8277" w:id="8185"/>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8185"/>
    <w:bookmarkStart w:name="z8278" w:id="8186"/>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8186"/>
    <w:bookmarkStart w:name="z8279" w:id="8187"/>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8187"/>
    <w:bookmarkStart w:name="z8280" w:id="8188"/>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8188"/>
    <w:bookmarkStart w:name="z8281" w:id="8189"/>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8189"/>
    <w:bookmarkStart w:name="z8282" w:id="8190"/>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8190"/>
    <w:bookmarkStart w:name="z8283" w:id="8191"/>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8191"/>
    <w:bookmarkStart w:name="z8284" w:id="8192"/>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8192"/>
    <w:bookmarkStart w:name="z8285" w:id="8193"/>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8193"/>
    <w:bookmarkStart w:name="z8286" w:id="8194"/>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8194"/>
    <w:bookmarkStart w:name="z8287" w:id="8195"/>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8195"/>
    <w:bookmarkStart w:name="z8288" w:id="8196"/>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8196"/>
    <w:bookmarkStart w:name="z8289" w:id="8197"/>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8197"/>
    <w:bookmarkStart w:name="z8290" w:id="8198"/>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8198"/>
    <w:bookmarkStart w:name="z8291" w:id="8199"/>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8199"/>
    <w:bookmarkStart w:name="z8292" w:id="8200"/>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8200"/>
    <w:bookmarkStart w:name="z8293" w:id="8201"/>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8201"/>
    <w:bookmarkStart w:name="z8294" w:id="8202"/>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8202"/>
    <w:bookmarkStart w:name="z8295" w:id="8203"/>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8203"/>
    <w:bookmarkStart w:name="z8296" w:id="8204"/>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8204"/>
    <w:bookmarkStart w:name="z8297" w:id="8205"/>
    <w:p>
      <w:pPr>
        <w:spacing w:after="0"/>
        <w:ind w:left="0"/>
        <w:jc w:val="both"/>
      </w:pPr>
      <w:r>
        <w:rPr>
          <w:rFonts w:ascii="Times New Roman"/>
          <w:b w:val="false"/>
          <w:i w:val="false"/>
          <w:color w:val="000000"/>
          <w:sz w:val="28"/>
        </w:rPr>
        <w:t>
      42) реттелетін салада түсіндіру жұмысын ұйымдастыру;</w:t>
      </w:r>
    </w:p>
    <w:bookmarkEnd w:id="8205"/>
    <w:bookmarkStart w:name="z8298" w:id="8206"/>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8206"/>
    <w:bookmarkStart w:name="z8299" w:id="8207"/>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8207"/>
    <w:bookmarkStart w:name="z8300" w:id="8208"/>
    <w:p>
      <w:pPr>
        <w:spacing w:after="0"/>
        <w:ind w:left="0"/>
        <w:jc w:val="both"/>
      </w:pPr>
      <w:r>
        <w:rPr>
          <w:rFonts w:ascii="Times New Roman"/>
          <w:b w:val="false"/>
          <w:i w:val="false"/>
          <w:color w:val="000000"/>
          <w:sz w:val="28"/>
        </w:rPr>
        <w:t>
      14. Құқықтары мен міндеттері:</w:t>
      </w:r>
    </w:p>
    <w:bookmarkEnd w:id="8208"/>
    <w:bookmarkStart w:name="z8301" w:id="8209"/>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8209"/>
    <w:bookmarkStart w:name="z8302" w:id="8210"/>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8210"/>
    <w:bookmarkStart w:name="z8303" w:id="8211"/>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8211"/>
    <w:bookmarkStart w:name="z8304" w:id="8212"/>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8212"/>
    <w:bookmarkStart w:name="z8305" w:id="8213"/>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8213"/>
    <w:bookmarkStart w:name="z8306" w:id="8214"/>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8214"/>
    <w:bookmarkStart w:name="z8307" w:id="8215"/>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8215"/>
    <w:bookmarkStart w:name="z8308" w:id="8216"/>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8216"/>
    <w:bookmarkStart w:name="z8309" w:id="8217"/>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8217"/>
    <w:bookmarkStart w:name="z8310" w:id="8218"/>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8218"/>
    <w:bookmarkStart w:name="z8311" w:id="8219"/>
    <w:p>
      <w:pPr>
        <w:spacing w:after="0"/>
        <w:ind w:left="0"/>
        <w:jc w:val="left"/>
      </w:pPr>
      <w:r>
        <w:rPr>
          <w:rFonts w:ascii="Times New Roman"/>
          <w:b/>
          <w:i w:val="false"/>
          <w:color w:val="000000"/>
        </w:rPr>
        <w:t xml:space="preserve"> 3-тарау. Басқарманың қызметін ұйымдастыру</w:t>
      </w:r>
    </w:p>
    <w:bookmarkEnd w:id="8219"/>
    <w:bookmarkStart w:name="z8312" w:id="8220"/>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8220"/>
    <w:bookmarkStart w:name="z8313" w:id="8221"/>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8221"/>
    <w:bookmarkStart w:name="z8314" w:id="8222"/>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8222"/>
    <w:bookmarkStart w:name="z8315" w:id="8223"/>
    <w:p>
      <w:pPr>
        <w:spacing w:after="0"/>
        <w:ind w:left="0"/>
        <w:jc w:val="both"/>
      </w:pPr>
      <w:r>
        <w:rPr>
          <w:rFonts w:ascii="Times New Roman"/>
          <w:b w:val="false"/>
          <w:i w:val="false"/>
          <w:color w:val="000000"/>
          <w:sz w:val="28"/>
        </w:rPr>
        <w:t xml:space="preserve">
      18. Басқарма басшысының өкілеттіктері: </w:t>
      </w:r>
    </w:p>
    <w:bookmarkEnd w:id="8223"/>
    <w:bookmarkStart w:name="z8316" w:id="8224"/>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8224"/>
    <w:bookmarkStart w:name="z8317" w:id="8225"/>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8225"/>
    <w:bookmarkStart w:name="z8318" w:id="8226"/>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8226"/>
    <w:bookmarkStart w:name="z8319" w:id="8227"/>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8227"/>
    <w:bookmarkStart w:name="z8320" w:id="8228"/>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8228"/>
    <w:bookmarkStart w:name="z8321" w:id="8229"/>
    <w:p>
      <w:pPr>
        <w:spacing w:after="0"/>
        <w:ind w:left="0"/>
        <w:jc w:val="left"/>
      </w:pPr>
      <w:r>
        <w:rPr>
          <w:rFonts w:ascii="Times New Roman"/>
          <w:b/>
          <w:i w:val="false"/>
          <w:color w:val="000000"/>
        </w:rPr>
        <w:t xml:space="preserve"> 4-тарау. Басқарманың мүлкі</w:t>
      </w:r>
    </w:p>
    <w:bookmarkEnd w:id="8229"/>
    <w:bookmarkStart w:name="z8322" w:id="8230"/>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8230"/>
    <w:bookmarkStart w:name="z8323" w:id="8231"/>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8231"/>
    <w:bookmarkStart w:name="z8324" w:id="8232"/>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8232"/>
    <w:bookmarkStart w:name="z8325" w:id="8233"/>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233"/>
    <w:bookmarkStart w:name="z8326" w:id="8234"/>
    <w:p>
      <w:pPr>
        <w:spacing w:after="0"/>
        <w:ind w:left="0"/>
        <w:jc w:val="left"/>
      </w:pPr>
      <w:r>
        <w:rPr>
          <w:rFonts w:ascii="Times New Roman"/>
          <w:b/>
          <w:i w:val="false"/>
          <w:color w:val="000000"/>
        </w:rPr>
        <w:t xml:space="preserve"> 5-тарау. Басқарманы қайта ұйымдастыру және тарату</w:t>
      </w:r>
    </w:p>
    <w:bookmarkEnd w:id="8234"/>
    <w:bookmarkStart w:name="z8327" w:id="8235"/>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82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88-қосымша</w:t>
            </w:r>
          </w:p>
        </w:tc>
      </w:tr>
    </w:tbl>
    <w:bookmarkStart w:name="z8329" w:id="8236"/>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Жамбыл облысының тауарлар мен көрсетілетін қызметтердің сапасы мен қауіпсіздігін бақылау департаментінің Сарысу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8236"/>
    <w:bookmarkStart w:name="z8330" w:id="8237"/>
    <w:p>
      <w:pPr>
        <w:spacing w:after="0"/>
        <w:ind w:left="0"/>
        <w:jc w:val="left"/>
      </w:pPr>
      <w:r>
        <w:rPr>
          <w:rFonts w:ascii="Times New Roman"/>
          <w:b/>
          <w:i w:val="false"/>
          <w:color w:val="000000"/>
        </w:rPr>
        <w:t xml:space="preserve"> 1-тарау. Жалпы ережелер</w:t>
      </w:r>
    </w:p>
    <w:bookmarkEnd w:id="8237"/>
    <w:bookmarkStart w:name="z8331" w:id="8238"/>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Жамбыл облысының тауарлар мен көрсетілетін қызметтердің сапасы мен қауіпсіздігін бақылау департаментінің Сарысу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8238"/>
    <w:bookmarkStart w:name="z8332" w:id="8239"/>
    <w:p>
      <w:pPr>
        <w:spacing w:after="0"/>
        <w:ind w:left="0"/>
        <w:jc w:val="both"/>
      </w:pPr>
      <w:r>
        <w:rPr>
          <w:rFonts w:ascii="Times New Roman"/>
          <w:b w:val="false"/>
          <w:i w:val="false"/>
          <w:color w:val="000000"/>
          <w:sz w:val="28"/>
        </w:rPr>
        <w:t xml:space="preserve">
      2. Басқарма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8239"/>
    <w:bookmarkStart w:name="z8333" w:id="8240"/>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8240"/>
    <w:bookmarkStart w:name="z8334" w:id="8241"/>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8241"/>
    <w:bookmarkStart w:name="z8335" w:id="8242"/>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8242"/>
    <w:bookmarkStart w:name="z8336" w:id="8243"/>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8243"/>
    <w:bookmarkStart w:name="z8337" w:id="8244"/>
    <w:p>
      <w:pPr>
        <w:spacing w:after="0"/>
        <w:ind w:left="0"/>
        <w:jc w:val="both"/>
      </w:pPr>
      <w:r>
        <w:rPr>
          <w:rFonts w:ascii="Times New Roman"/>
          <w:b w:val="false"/>
          <w:i w:val="false"/>
          <w:color w:val="000000"/>
          <w:sz w:val="28"/>
        </w:rPr>
        <w:t>
      7. Басқарманың орналасқан жері – 080700, Қазақстан Республикасы, Жамбыл облысы, Сарысу ауданы, Жаңатас қаласы, 1 шағын ауданы, 18 үй.</w:t>
      </w:r>
    </w:p>
    <w:bookmarkEnd w:id="8244"/>
    <w:bookmarkStart w:name="z8338" w:id="8245"/>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Жамбыл облысының тауарлар мен көрсетілетін қызметтердің сапасы мен қауіпсіздігін бақылау департаментінің Сарысу аудандық тауарлар мен көрсетілетін қызметтердің сапасы мен қауіпсіздігін бақылау басқармасы".</w:t>
      </w:r>
    </w:p>
    <w:bookmarkEnd w:id="8245"/>
    <w:bookmarkStart w:name="z8339" w:id="8246"/>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8246"/>
    <w:bookmarkStart w:name="z8340" w:id="8247"/>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8247"/>
    <w:bookmarkStart w:name="z8341" w:id="8248"/>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8248"/>
    <w:bookmarkStart w:name="z8342" w:id="8249"/>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8249"/>
    <w:bookmarkStart w:name="z8343" w:id="8250"/>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8250"/>
    <w:bookmarkStart w:name="z8344" w:id="8251"/>
    <w:p>
      <w:pPr>
        <w:spacing w:after="0"/>
        <w:ind w:left="0"/>
        <w:jc w:val="both"/>
      </w:pPr>
      <w:r>
        <w:rPr>
          <w:rFonts w:ascii="Times New Roman"/>
          <w:b w:val="false"/>
          <w:i w:val="false"/>
          <w:color w:val="000000"/>
          <w:sz w:val="28"/>
        </w:rPr>
        <w:t xml:space="preserve">
      12. Міндеттері: </w:t>
      </w:r>
    </w:p>
    <w:bookmarkEnd w:id="8251"/>
    <w:bookmarkStart w:name="z8345" w:id="8252"/>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8252"/>
    <w:bookmarkStart w:name="z8346" w:id="8253"/>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8253"/>
    <w:bookmarkStart w:name="z8347" w:id="8254"/>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8254"/>
    <w:bookmarkStart w:name="z8348" w:id="8255"/>
    <w:p>
      <w:pPr>
        <w:spacing w:after="0"/>
        <w:ind w:left="0"/>
        <w:jc w:val="both"/>
      </w:pPr>
      <w:r>
        <w:rPr>
          <w:rFonts w:ascii="Times New Roman"/>
          <w:b w:val="false"/>
          <w:i w:val="false"/>
          <w:color w:val="000000"/>
          <w:sz w:val="28"/>
        </w:rPr>
        <w:t xml:space="preserve">
      13. Функциялары: </w:t>
      </w:r>
    </w:p>
    <w:bookmarkEnd w:id="8255"/>
    <w:bookmarkStart w:name="z8349" w:id="8256"/>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8256"/>
    <w:bookmarkStart w:name="z8350" w:id="8257"/>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8257"/>
    <w:bookmarkStart w:name="z8351" w:id="8258"/>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8258"/>
    <w:bookmarkStart w:name="z8352" w:id="8259"/>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8259"/>
    <w:bookmarkStart w:name="z8353" w:id="8260"/>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8260"/>
    <w:bookmarkStart w:name="z8354" w:id="8261"/>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8261"/>
    <w:bookmarkStart w:name="z8355" w:id="8262"/>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8262"/>
    <w:bookmarkStart w:name="z8356" w:id="8263"/>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8263"/>
    <w:bookmarkStart w:name="z8357" w:id="8264"/>
    <w:p>
      <w:pPr>
        <w:spacing w:after="0"/>
        <w:ind w:left="0"/>
        <w:jc w:val="both"/>
      </w:pPr>
      <w:r>
        <w:rPr>
          <w:rFonts w:ascii="Times New Roman"/>
          <w:b w:val="false"/>
          <w:i w:val="false"/>
          <w:color w:val="000000"/>
          <w:sz w:val="28"/>
        </w:rPr>
        <w:t>
      9) құзыретінің шегінде мониторинг жүргізу;</w:t>
      </w:r>
    </w:p>
    <w:bookmarkEnd w:id="8264"/>
    <w:bookmarkStart w:name="z8358" w:id="8265"/>
    <w:p>
      <w:pPr>
        <w:spacing w:after="0"/>
        <w:ind w:left="0"/>
        <w:jc w:val="both"/>
      </w:pPr>
      <w:r>
        <w:rPr>
          <w:rFonts w:ascii="Times New Roman"/>
          <w:b w:val="false"/>
          <w:i w:val="false"/>
          <w:color w:val="000000"/>
          <w:sz w:val="28"/>
        </w:rPr>
        <w:t>
      10) тамақ өнімі қауіпсіздігін қамтамасыз ету;</w:t>
      </w:r>
    </w:p>
    <w:bookmarkEnd w:id="8265"/>
    <w:bookmarkStart w:name="z8359" w:id="8266"/>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8266"/>
    <w:bookmarkStart w:name="z8360" w:id="8267"/>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8267"/>
    <w:bookmarkStart w:name="z8361" w:id="8268"/>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8268"/>
    <w:bookmarkStart w:name="z8362" w:id="8269"/>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8269"/>
    <w:bookmarkStart w:name="z8363" w:id="8270"/>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8270"/>
    <w:bookmarkStart w:name="z8364" w:id="8271"/>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8271"/>
    <w:bookmarkStart w:name="z8365" w:id="8272"/>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8272"/>
    <w:bookmarkStart w:name="z8366" w:id="8273"/>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8273"/>
    <w:bookmarkStart w:name="z8367" w:id="8274"/>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8274"/>
    <w:bookmarkStart w:name="z8368" w:id="8275"/>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8275"/>
    <w:bookmarkStart w:name="z8369" w:id="8276"/>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8276"/>
    <w:bookmarkStart w:name="z8370" w:id="8277"/>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8277"/>
    <w:bookmarkStart w:name="z8371" w:id="8278"/>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8278"/>
    <w:bookmarkStart w:name="z8372" w:id="8279"/>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8279"/>
    <w:bookmarkStart w:name="z8373" w:id="8280"/>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8280"/>
    <w:bookmarkStart w:name="z8374" w:id="8281"/>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8281"/>
    <w:bookmarkStart w:name="z8375" w:id="8282"/>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8282"/>
    <w:bookmarkStart w:name="z8376" w:id="8283"/>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8283"/>
    <w:bookmarkStart w:name="z8377" w:id="8284"/>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8284"/>
    <w:bookmarkStart w:name="z8378" w:id="8285"/>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8285"/>
    <w:bookmarkStart w:name="z8379" w:id="8286"/>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8286"/>
    <w:bookmarkStart w:name="z8380" w:id="8287"/>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8287"/>
    <w:bookmarkStart w:name="z8381" w:id="8288"/>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8288"/>
    <w:bookmarkStart w:name="z8382" w:id="8289"/>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8289"/>
    <w:bookmarkStart w:name="z8383" w:id="8290"/>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8290"/>
    <w:bookmarkStart w:name="z8384" w:id="8291"/>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8291"/>
    <w:bookmarkStart w:name="z8385" w:id="8292"/>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8292"/>
    <w:bookmarkStart w:name="z8386" w:id="8293"/>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8293"/>
    <w:bookmarkStart w:name="z8387" w:id="8294"/>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8294"/>
    <w:bookmarkStart w:name="z8388" w:id="8295"/>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8295"/>
    <w:bookmarkStart w:name="z8389" w:id="8296"/>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8296"/>
    <w:bookmarkStart w:name="z8390" w:id="8297"/>
    <w:p>
      <w:pPr>
        <w:spacing w:after="0"/>
        <w:ind w:left="0"/>
        <w:jc w:val="both"/>
      </w:pPr>
      <w:r>
        <w:rPr>
          <w:rFonts w:ascii="Times New Roman"/>
          <w:b w:val="false"/>
          <w:i w:val="false"/>
          <w:color w:val="000000"/>
          <w:sz w:val="28"/>
        </w:rPr>
        <w:t>
      42) реттелетін салада түсіндіру жұмысын ұйымдастыру;</w:t>
      </w:r>
    </w:p>
    <w:bookmarkEnd w:id="8297"/>
    <w:bookmarkStart w:name="z8391" w:id="8298"/>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8298"/>
    <w:bookmarkStart w:name="z8392" w:id="8299"/>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8299"/>
    <w:bookmarkStart w:name="z8393" w:id="8300"/>
    <w:p>
      <w:pPr>
        <w:spacing w:after="0"/>
        <w:ind w:left="0"/>
        <w:jc w:val="both"/>
      </w:pPr>
      <w:r>
        <w:rPr>
          <w:rFonts w:ascii="Times New Roman"/>
          <w:b w:val="false"/>
          <w:i w:val="false"/>
          <w:color w:val="000000"/>
          <w:sz w:val="28"/>
        </w:rPr>
        <w:t>
      14. Құқықтары мен міндеттері:</w:t>
      </w:r>
    </w:p>
    <w:bookmarkEnd w:id="8300"/>
    <w:bookmarkStart w:name="z8394" w:id="8301"/>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8301"/>
    <w:bookmarkStart w:name="z8395" w:id="8302"/>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8302"/>
    <w:bookmarkStart w:name="z8396" w:id="8303"/>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8303"/>
    <w:bookmarkStart w:name="z8397" w:id="8304"/>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8304"/>
    <w:bookmarkStart w:name="z8398" w:id="8305"/>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8305"/>
    <w:bookmarkStart w:name="z8399" w:id="8306"/>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8306"/>
    <w:bookmarkStart w:name="z8400" w:id="8307"/>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8307"/>
    <w:bookmarkStart w:name="z8401" w:id="8308"/>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8308"/>
    <w:bookmarkStart w:name="z8402" w:id="8309"/>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8309"/>
    <w:bookmarkStart w:name="z8403" w:id="8310"/>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8310"/>
    <w:bookmarkStart w:name="z8404" w:id="8311"/>
    <w:p>
      <w:pPr>
        <w:spacing w:after="0"/>
        <w:ind w:left="0"/>
        <w:jc w:val="left"/>
      </w:pPr>
      <w:r>
        <w:rPr>
          <w:rFonts w:ascii="Times New Roman"/>
          <w:b/>
          <w:i w:val="false"/>
          <w:color w:val="000000"/>
        </w:rPr>
        <w:t xml:space="preserve"> 3-тарау. Басқарманың қызметін ұйымдастыру</w:t>
      </w:r>
    </w:p>
    <w:bookmarkEnd w:id="8311"/>
    <w:bookmarkStart w:name="z8405" w:id="8312"/>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8312"/>
    <w:bookmarkStart w:name="z8406" w:id="8313"/>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8313"/>
    <w:bookmarkStart w:name="z8407" w:id="8314"/>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8314"/>
    <w:bookmarkStart w:name="z8408" w:id="8315"/>
    <w:p>
      <w:pPr>
        <w:spacing w:after="0"/>
        <w:ind w:left="0"/>
        <w:jc w:val="both"/>
      </w:pPr>
      <w:r>
        <w:rPr>
          <w:rFonts w:ascii="Times New Roman"/>
          <w:b w:val="false"/>
          <w:i w:val="false"/>
          <w:color w:val="000000"/>
          <w:sz w:val="28"/>
        </w:rPr>
        <w:t xml:space="preserve">
      18. Басқарма басшысының өкілеттіктері: </w:t>
      </w:r>
    </w:p>
    <w:bookmarkEnd w:id="8315"/>
    <w:bookmarkStart w:name="z8409" w:id="8316"/>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8316"/>
    <w:bookmarkStart w:name="z8410" w:id="8317"/>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8317"/>
    <w:bookmarkStart w:name="z8411" w:id="8318"/>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8318"/>
    <w:bookmarkStart w:name="z8412" w:id="8319"/>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8319"/>
    <w:bookmarkStart w:name="z8413" w:id="8320"/>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8320"/>
    <w:bookmarkStart w:name="z8414" w:id="8321"/>
    <w:p>
      <w:pPr>
        <w:spacing w:after="0"/>
        <w:ind w:left="0"/>
        <w:jc w:val="left"/>
      </w:pPr>
      <w:r>
        <w:rPr>
          <w:rFonts w:ascii="Times New Roman"/>
          <w:b/>
          <w:i w:val="false"/>
          <w:color w:val="000000"/>
        </w:rPr>
        <w:t xml:space="preserve"> 4-тарау. Басқарманың мүлкі</w:t>
      </w:r>
    </w:p>
    <w:bookmarkEnd w:id="8321"/>
    <w:bookmarkStart w:name="z8415" w:id="8322"/>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8322"/>
    <w:bookmarkStart w:name="z8416" w:id="8323"/>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8323"/>
    <w:bookmarkStart w:name="z8417" w:id="8324"/>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8324"/>
    <w:bookmarkStart w:name="z8418" w:id="8325"/>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325"/>
    <w:bookmarkStart w:name="z8419" w:id="8326"/>
    <w:p>
      <w:pPr>
        <w:spacing w:after="0"/>
        <w:ind w:left="0"/>
        <w:jc w:val="left"/>
      </w:pPr>
      <w:r>
        <w:rPr>
          <w:rFonts w:ascii="Times New Roman"/>
          <w:b/>
          <w:i w:val="false"/>
          <w:color w:val="000000"/>
        </w:rPr>
        <w:t xml:space="preserve"> 5-тарау. Басқарманы қайта ұйымдастыру және тарату</w:t>
      </w:r>
    </w:p>
    <w:bookmarkEnd w:id="8326"/>
    <w:bookmarkStart w:name="z8420" w:id="8327"/>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83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89-қосымша</w:t>
            </w:r>
          </w:p>
        </w:tc>
      </w:tr>
    </w:tbl>
    <w:bookmarkStart w:name="z8422" w:id="8328"/>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Жамбыл облысының тауарлар мен көрсетілетін қызметтердің сапасы мен қауіпсіздігін бақылау департаментінің Т. Рысқұлов атындағы ауданның тауарлар мен көрсетілетін қызметтердің сапасы мен қауіпсіздігін бақылау басқармасы" республикалық мемлекеттік мекемесiнің ережесі</w:t>
      </w:r>
    </w:p>
    <w:bookmarkEnd w:id="8328"/>
    <w:bookmarkStart w:name="z8423" w:id="8329"/>
    <w:p>
      <w:pPr>
        <w:spacing w:after="0"/>
        <w:ind w:left="0"/>
        <w:jc w:val="left"/>
      </w:pPr>
      <w:r>
        <w:rPr>
          <w:rFonts w:ascii="Times New Roman"/>
          <w:b/>
          <w:i w:val="false"/>
          <w:color w:val="000000"/>
        </w:rPr>
        <w:t xml:space="preserve"> 1-тарау. Жалпы ережелер</w:t>
      </w:r>
    </w:p>
    <w:bookmarkEnd w:id="8329"/>
    <w:bookmarkStart w:name="z8424" w:id="8330"/>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Жамбыл облысының тауарлар мен көрсетілетін қызметтердің сапасы мен қауіпсіздігін бақылау департаментінің Т. Рысқұлов атындағы ауданның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8330"/>
    <w:bookmarkStart w:name="z8425" w:id="8331"/>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8331"/>
    <w:bookmarkStart w:name="z8426" w:id="8332"/>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8332"/>
    <w:bookmarkStart w:name="z8427" w:id="8333"/>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8333"/>
    <w:bookmarkStart w:name="z8428" w:id="8334"/>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8334"/>
    <w:bookmarkStart w:name="z8429" w:id="8335"/>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8335"/>
    <w:bookmarkStart w:name="z8430" w:id="8336"/>
    <w:p>
      <w:pPr>
        <w:spacing w:after="0"/>
        <w:ind w:left="0"/>
        <w:jc w:val="both"/>
      </w:pPr>
      <w:r>
        <w:rPr>
          <w:rFonts w:ascii="Times New Roman"/>
          <w:b w:val="false"/>
          <w:i w:val="false"/>
          <w:color w:val="000000"/>
          <w:sz w:val="28"/>
        </w:rPr>
        <w:t>
      7. Басқарманың орналасқан жері – 080900, Қазақстан Республикасы, Жамбыл облысы, Т. Рысқұлов ауданы, Қулан ауылы, О. Болысұлы көшесі, 1 А үй.</w:t>
      </w:r>
    </w:p>
    <w:bookmarkEnd w:id="8336"/>
    <w:bookmarkStart w:name="z8431" w:id="8337"/>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Жамбыл облысының тауарлар мен көрсетілетін қызметтердің сапасы мен қауіпсіздігін бақылау департаментінің Т. Рысқұлов атындағы ауданның тауарлар мен көрсетілетін қызметтердің сапасы мен қауіпсіздігін бақылау басқармасы".</w:t>
      </w:r>
    </w:p>
    <w:bookmarkEnd w:id="8337"/>
    <w:bookmarkStart w:name="z8432" w:id="8338"/>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8338"/>
    <w:bookmarkStart w:name="z8433" w:id="8339"/>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8339"/>
    <w:bookmarkStart w:name="z8434" w:id="8340"/>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8340"/>
    <w:bookmarkStart w:name="z8435" w:id="8341"/>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8341"/>
    <w:bookmarkStart w:name="z8436" w:id="8342"/>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8342"/>
    <w:bookmarkStart w:name="z8437" w:id="8343"/>
    <w:p>
      <w:pPr>
        <w:spacing w:after="0"/>
        <w:ind w:left="0"/>
        <w:jc w:val="both"/>
      </w:pPr>
      <w:r>
        <w:rPr>
          <w:rFonts w:ascii="Times New Roman"/>
          <w:b w:val="false"/>
          <w:i w:val="false"/>
          <w:color w:val="000000"/>
          <w:sz w:val="28"/>
        </w:rPr>
        <w:t xml:space="preserve">
      12. Міндеттері: </w:t>
      </w:r>
    </w:p>
    <w:bookmarkEnd w:id="8343"/>
    <w:bookmarkStart w:name="z8438" w:id="8344"/>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8344"/>
    <w:bookmarkStart w:name="z8439" w:id="8345"/>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8345"/>
    <w:bookmarkStart w:name="z8440" w:id="8346"/>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8346"/>
    <w:bookmarkStart w:name="z8441" w:id="8347"/>
    <w:p>
      <w:pPr>
        <w:spacing w:after="0"/>
        <w:ind w:left="0"/>
        <w:jc w:val="both"/>
      </w:pPr>
      <w:r>
        <w:rPr>
          <w:rFonts w:ascii="Times New Roman"/>
          <w:b w:val="false"/>
          <w:i w:val="false"/>
          <w:color w:val="000000"/>
          <w:sz w:val="28"/>
        </w:rPr>
        <w:t xml:space="preserve">
      13. Функциялары: </w:t>
      </w:r>
    </w:p>
    <w:bookmarkEnd w:id="8347"/>
    <w:bookmarkStart w:name="z8442" w:id="8348"/>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8348"/>
    <w:bookmarkStart w:name="z8443" w:id="8349"/>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8349"/>
    <w:bookmarkStart w:name="z8444" w:id="8350"/>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8350"/>
    <w:bookmarkStart w:name="z8445" w:id="8351"/>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8351"/>
    <w:bookmarkStart w:name="z8446" w:id="8352"/>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8352"/>
    <w:bookmarkStart w:name="z8447" w:id="8353"/>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8353"/>
    <w:bookmarkStart w:name="z8448" w:id="8354"/>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8354"/>
    <w:bookmarkStart w:name="z8449" w:id="8355"/>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8355"/>
    <w:bookmarkStart w:name="z8450" w:id="8356"/>
    <w:p>
      <w:pPr>
        <w:spacing w:after="0"/>
        <w:ind w:left="0"/>
        <w:jc w:val="both"/>
      </w:pPr>
      <w:r>
        <w:rPr>
          <w:rFonts w:ascii="Times New Roman"/>
          <w:b w:val="false"/>
          <w:i w:val="false"/>
          <w:color w:val="000000"/>
          <w:sz w:val="28"/>
        </w:rPr>
        <w:t>
      9) құзыретінің шегінде мониторинг жүргізу;</w:t>
      </w:r>
    </w:p>
    <w:bookmarkEnd w:id="8356"/>
    <w:bookmarkStart w:name="z8451" w:id="8357"/>
    <w:p>
      <w:pPr>
        <w:spacing w:after="0"/>
        <w:ind w:left="0"/>
        <w:jc w:val="both"/>
      </w:pPr>
      <w:r>
        <w:rPr>
          <w:rFonts w:ascii="Times New Roman"/>
          <w:b w:val="false"/>
          <w:i w:val="false"/>
          <w:color w:val="000000"/>
          <w:sz w:val="28"/>
        </w:rPr>
        <w:t>
      10) тамақ өнімі қауіпсіздігін қамтамасыз ету;</w:t>
      </w:r>
    </w:p>
    <w:bookmarkEnd w:id="8357"/>
    <w:bookmarkStart w:name="z8452" w:id="8358"/>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8358"/>
    <w:bookmarkStart w:name="z8453" w:id="8359"/>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8359"/>
    <w:bookmarkStart w:name="z8454" w:id="8360"/>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8360"/>
    <w:bookmarkStart w:name="z8455" w:id="8361"/>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8361"/>
    <w:bookmarkStart w:name="z8456" w:id="8362"/>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8362"/>
    <w:bookmarkStart w:name="z8457" w:id="8363"/>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8363"/>
    <w:bookmarkStart w:name="z8458" w:id="8364"/>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8364"/>
    <w:bookmarkStart w:name="z8459" w:id="8365"/>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8365"/>
    <w:bookmarkStart w:name="z8460" w:id="8366"/>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8366"/>
    <w:bookmarkStart w:name="z8461" w:id="8367"/>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8367"/>
    <w:bookmarkStart w:name="z8462" w:id="8368"/>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8368"/>
    <w:bookmarkStart w:name="z8463" w:id="8369"/>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8369"/>
    <w:bookmarkStart w:name="z8464" w:id="8370"/>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8370"/>
    <w:bookmarkStart w:name="z8465" w:id="8371"/>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8371"/>
    <w:bookmarkStart w:name="z8466" w:id="8372"/>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8372"/>
    <w:bookmarkStart w:name="z8467" w:id="8373"/>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8373"/>
    <w:bookmarkStart w:name="z8468" w:id="8374"/>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8374"/>
    <w:bookmarkStart w:name="z8469" w:id="8375"/>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8375"/>
    <w:bookmarkStart w:name="z8470" w:id="8376"/>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8376"/>
    <w:bookmarkStart w:name="z8471" w:id="8377"/>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8377"/>
    <w:bookmarkStart w:name="z8472" w:id="8378"/>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8378"/>
    <w:bookmarkStart w:name="z8473" w:id="8379"/>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8379"/>
    <w:bookmarkStart w:name="z8474" w:id="8380"/>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8380"/>
    <w:bookmarkStart w:name="z8475" w:id="8381"/>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8381"/>
    <w:bookmarkStart w:name="z8476" w:id="8382"/>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8382"/>
    <w:bookmarkStart w:name="z8477" w:id="8383"/>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8383"/>
    <w:bookmarkStart w:name="z8478" w:id="8384"/>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8384"/>
    <w:bookmarkStart w:name="z8479" w:id="8385"/>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8385"/>
    <w:bookmarkStart w:name="z8480" w:id="8386"/>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8386"/>
    <w:bookmarkStart w:name="z8481" w:id="8387"/>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8387"/>
    <w:bookmarkStart w:name="z8482" w:id="8388"/>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8388"/>
    <w:bookmarkStart w:name="z8483" w:id="8389"/>
    <w:p>
      <w:pPr>
        <w:spacing w:after="0"/>
        <w:ind w:left="0"/>
        <w:jc w:val="both"/>
      </w:pPr>
      <w:r>
        <w:rPr>
          <w:rFonts w:ascii="Times New Roman"/>
          <w:b w:val="false"/>
          <w:i w:val="false"/>
          <w:color w:val="000000"/>
          <w:sz w:val="28"/>
        </w:rPr>
        <w:t>
      42) реттелетін салада түсіндіру жұмысын ұйымдастыру;</w:t>
      </w:r>
    </w:p>
    <w:bookmarkEnd w:id="8389"/>
    <w:bookmarkStart w:name="z8484" w:id="8390"/>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8390"/>
    <w:bookmarkStart w:name="z8485" w:id="8391"/>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8391"/>
    <w:bookmarkStart w:name="z8486" w:id="8392"/>
    <w:p>
      <w:pPr>
        <w:spacing w:after="0"/>
        <w:ind w:left="0"/>
        <w:jc w:val="both"/>
      </w:pPr>
      <w:r>
        <w:rPr>
          <w:rFonts w:ascii="Times New Roman"/>
          <w:b w:val="false"/>
          <w:i w:val="false"/>
          <w:color w:val="000000"/>
          <w:sz w:val="28"/>
        </w:rPr>
        <w:t>
      14. Құқықтары мен міндеттері:</w:t>
      </w:r>
    </w:p>
    <w:bookmarkEnd w:id="8392"/>
    <w:bookmarkStart w:name="z8487" w:id="8393"/>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8393"/>
    <w:bookmarkStart w:name="z8488" w:id="8394"/>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8394"/>
    <w:bookmarkStart w:name="z8489" w:id="8395"/>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8395"/>
    <w:bookmarkStart w:name="z8490" w:id="8396"/>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8396"/>
    <w:bookmarkStart w:name="z8491" w:id="8397"/>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8397"/>
    <w:bookmarkStart w:name="z8492" w:id="8398"/>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8398"/>
    <w:bookmarkStart w:name="z8493" w:id="8399"/>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8399"/>
    <w:bookmarkStart w:name="z8494" w:id="8400"/>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8400"/>
    <w:bookmarkStart w:name="z8495" w:id="8401"/>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8401"/>
    <w:bookmarkStart w:name="z8496" w:id="8402"/>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8402"/>
    <w:bookmarkStart w:name="z8497" w:id="8403"/>
    <w:p>
      <w:pPr>
        <w:spacing w:after="0"/>
        <w:ind w:left="0"/>
        <w:jc w:val="left"/>
      </w:pPr>
      <w:r>
        <w:rPr>
          <w:rFonts w:ascii="Times New Roman"/>
          <w:b/>
          <w:i w:val="false"/>
          <w:color w:val="000000"/>
        </w:rPr>
        <w:t xml:space="preserve"> 3-тарау. Басқарманың қызметін ұйымдастыру</w:t>
      </w:r>
    </w:p>
    <w:bookmarkEnd w:id="8403"/>
    <w:bookmarkStart w:name="z8498" w:id="8404"/>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8404"/>
    <w:bookmarkStart w:name="z8499" w:id="8405"/>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8405"/>
    <w:bookmarkStart w:name="z8500" w:id="8406"/>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8406"/>
    <w:bookmarkStart w:name="z8501" w:id="8407"/>
    <w:p>
      <w:pPr>
        <w:spacing w:after="0"/>
        <w:ind w:left="0"/>
        <w:jc w:val="both"/>
      </w:pPr>
      <w:r>
        <w:rPr>
          <w:rFonts w:ascii="Times New Roman"/>
          <w:b w:val="false"/>
          <w:i w:val="false"/>
          <w:color w:val="000000"/>
          <w:sz w:val="28"/>
        </w:rPr>
        <w:t xml:space="preserve">
      18. Басқарма басшысының өкілеттіктері: </w:t>
      </w:r>
    </w:p>
    <w:bookmarkEnd w:id="8407"/>
    <w:bookmarkStart w:name="z8502" w:id="8408"/>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8408"/>
    <w:bookmarkStart w:name="z8503" w:id="8409"/>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8409"/>
    <w:bookmarkStart w:name="z8504" w:id="8410"/>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8410"/>
    <w:bookmarkStart w:name="z8505" w:id="8411"/>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8411"/>
    <w:bookmarkStart w:name="z8506" w:id="8412"/>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8412"/>
    <w:bookmarkStart w:name="z8507" w:id="8413"/>
    <w:p>
      <w:pPr>
        <w:spacing w:after="0"/>
        <w:ind w:left="0"/>
        <w:jc w:val="left"/>
      </w:pPr>
      <w:r>
        <w:rPr>
          <w:rFonts w:ascii="Times New Roman"/>
          <w:b/>
          <w:i w:val="false"/>
          <w:color w:val="000000"/>
        </w:rPr>
        <w:t xml:space="preserve"> 4-тарау. Басқарманың мүлкі</w:t>
      </w:r>
    </w:p>
    <w:bookmarkEnd w:id="8413"/>
    <w:bookmarkStart w:name="z8508" w:id="8414"/>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8414"/>
    <w:bookmarkStart w:name="z8509" w:id="8415"/>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8415"/>
    <w:bookmarkStart w:name="z8510" w:id="8416"/>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8416"/>
    <w:bookmarkStart w:name="z8511" w:id="8417"/>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417"/>
    <w:bookmarkStart w:name="z8512" w:id="8418"/>
    <w:p>
      <w:pPr>
        <w:spacing w:after="0"/>
        <w:ind w:left="0"/>
        <w:jc w:val="left"/>
      </w:pPr>
      <w:r>
        <w:rPr>
          <w:rFonts w:ascii="Times New Roman"/>
          <w:b/>
          <w:i w:val="false"/>
          <w:color w:val="000000"/>
        </w:rPr>
        <w:t xml:space="preserve"> 5-тарау. Басқарманы қайта ұйымдастыру және тарату</w:t>
      </w:r>
    </w:p>
    <w:bookmarkEnd w:id="8418"/>
    <w:bookmarkStart w:name="z8513" w:id="8419"/>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84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90-қосымша</w:t>
            </w:r>
          </w:p>
        </w:tc>
      </w:tr>
    </w:tbl>
    <w:bookmarkStart w:name="z8515" w:id="8420"/>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Жамбыл облысының тауарлар мен көрсетілетін қызметтердің сапасы мен қауіпсіздігін бақылау департаментінің Талас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8420"/>
    <w:bookmarkStart w:name="z8516" w:id="8421"/>
    <w:p>
      <w:pPr>
        <w:spacing w:after="0"/>
        <w:ind w:left="0"/>
        <w:jc w:val="left"/>
      </w:pPr>
      <w:r>
        <w:rPr>
          <w:rFonts w:ascii="Times New Roman"/>
          <w:b/>
          <w:i w:val="false"/>
          <w:color w:val="000000"/>
        </w:rPr>
        <w:t xml:space="preserve"> 1-тарау. Жалпы ережелер</w:t>
      </w:r>
    </w:p>
    <w:bookmarkEnd w:id="8421"/>
    <w:bookmarkStart w:name="z8517" w:id="8422"/>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Жамбыл облысының тауарлар мен көрсетілетін қызметтердің сапасы мен қауіпсіздігін бақылау департаментінің Талас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8422"/>
    <w:bookmarkStart w:name="z8518" w:id="8423"/>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8423"/>
    <w:bookmarkStart w:name="z8519" w:id="8424"/>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8424"/>
    <w:bookmarkStart w:name="z8520" w:id="8425"/>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8425"/>
    <w:bookmarkStart w:name="z8521" w:id="8426"/>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8426"/>
    <w:bookmarkStart w:name="z8522" w:id="8427"/>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8427"/>
    <w:bookmarkStart w:name="z8523" w:id="8428"/>
    <w:p>
      <w:pPr>
        <w:spacing w:after="0"/>
        <w:ind w:left="0"/>
        <w:jc w:val="both"/>
      </w:pPr>
      <w:r>
        <w:rPr>
          <w:rFonts w:ascii="Times New Roman"/>
          <w:b w:val="false"/>
          <w:i w:val="false"/>
          <w:color w:val="000000"/>
          <w:sz w:val="28"/>
        </w:rPr>
        <w:t>
      7. Басқарманың орналасқан жері – 080800, Қазақстан Республикасы, Жамбыл облысы, Талас ауданы, Қаратау қаласы, Д. Қонаев көшесі, 24 үй.</w:t>
      </w:r>
    </w:p>
    <w:bookmarkEnd w:id="8428"/>
    <w:bookmarkStart w:name="z8524" w:id="8429"/>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Жамбыл облысының тауарлар мен көрсетілетін қызметтердің сапасы мен қауіпсіздігін бақылау департаментінің Талас аудандық тауарлар мен көрсетілетін қызметтердің сапасы мен қауіпсіздігін бақылау басқармасы".</w:t>
      </w:r>
    </w:p>
    <w:bookmarkEnd w:id="8429"/>
    <w:bookmarkStart w:name="z8525" w:id="8430"/>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8430"/>
    <w:bookmarkStart w:name="z8526" w:id="8431"/>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8431"/>
    <w:bookmarkStart w:name="z8527" w:id="8432"/>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8432"/>
    <w:bookmarkStart w:name="z8528" w:id="8433"/>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8433"/>
    <w:bookmarkStart w:name="z8529" w:id="8434"/>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8434"/>
    <w:bookmarkStart w:name="z8530" w:id="8435"/>
    <w:p>
      <w:pPr>
        <w:spacing w:after="0"/>
        <w:ind w:left="0"/>
        <w:jc w:val="both"/>
      </w:pPr>
      <w:r>
        <w:rPr>
          <w:rFonts w:ascii="Times New Roman"/>
          <w:b w:val="false"/>
          <w:i w:val="false"/>
          <w:color w:val="000000"/>
          <w:sz w:val="28"/>
        </w:rPr>
        <w:t xml:space="preserve">
      12. Міндеттері: </w:t>
      </w:r>
    </w:p>
    <w:bookmarkEnd w:id="8435"/>
    <w:bookmarkStart w:name="z8531" w:id="8436"/>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8436"/>
    <w:bookmarkStart w:name="z8532" w:id="8437"/>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8437"/>
    <w:bookmarkStart w:name="z8533" w:id="8438"/>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8438"/>
    <w:bookmarkStart w:name="z8534" w:id="8439"/>
    <w:p>
      <w:pPr>
        <w:spacing w:after="0"/>
        <w:ind w:left="0"/>
        <w:jc w:val="both"/>
      </w:pPr>
      <w:r>
        <w:rPr>
          <w:rFonts w:ascii="Times New Roman"/>
          <w:b w:val="false"/>
          <w:i w:val="false"/>
          <w:color w:val="000000"/>
          <w:sz w:val="28"/>
        </w:rPr>
        <w:t xml:space="preserve">
      13. Функциялары: </w:t>
      </w:r>
    </w:p>
    <w:bookmarkEnd w:id="8439"/>
    <w:bookmarkStart w:name="z8535" w:id="8440"/>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8440"/>
    <w:bookmarkStart w:name="z8536" w:id="8441"/>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8441"/>
    <w:bookmarkStart w:name="z8537" w:id="8442"/>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8442"/>
    <w:bookmarkStart w:name="z8538" w:id="8443"/>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8443"/>
    <w:bookmarkStart w:name="z8539" w:id="8444"/>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8444"/>
    <w:bookmarkStart w:name="z8540" w:id="8445"/>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8445"/>
    <w:bookmarkStart w:name="z8541" w:id="8446"/>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8446"/>
    <w:bookmarkStart w:name="z8542" w:id="8447"/>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8447"/>
    <w:bookmarkStart w:name="z8543" w:id="8448"/>
    <w:p>
      <w:pPr>
        <w:spacing w:after="0"/>
        <w:ind w:left="0"/>
        <w:jc w:val="both"/>
      </w:pPr>
      <w:r>
        <w:rPr>
          <w:rFonts w:ascii="Times New Roman"/>
          <w:b w:val="false"/>
          <w:i w:val="false"/>
          <w:color w:val="000000"/>
          <w:sz w:val="28"/>
        </w:rPr>
        <w:t>
      9) құзыретінің шегінде мониторинг жүргізу;</w:t>
      </w:r>
    </w:p>
    <w:bookmarkEnd w:id="8448"/>
    <w:bookmarkStart w:name="z8544" w:id="8449"/>
    <w:p>
      <w:pPr>
        <w:spacing w:after="0"/>
        <w:ind w:left="0"/>
        <w:jc w:val="both"/>
      </w:pPr>
      <w:r>
        <w:rPr>
          <w:rFonts w:ascii="Times New Roman"/>
          <w:b w:val="false"/>
          <w:i w:val="false"/>
          <w:color w:val="000000"/>
          <w:sz w:val="28"/>
        </w:rPr>
        <w:t>
      10) тамақ өнімі қауіпсіздігін қамтамасыз ету;</w:t>
      </w:r>
    </w:p>
    <w:bookmarkEnd w:id="8449"/>
    <w:bookmarkStart w:name="z8545" w:id="8450"/>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8450"/>
    <w:bookmarkStart w:name="z8546" w:id="8451"/>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8451"/>
    <w:bookmarkStart w:name="z8547" w:id="8452"/>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8452"/>
    <w:bookmarkStart w:name="z8548" w:id="8453"/>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8453"/>
    <w:bookmarkStart w:name="z8549" w:id="8454"/>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8454"/>
    <w:bookmarkStart w:name="z8550" w:id="8455"/>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8455"/>
    <w:bookmarkStart w:name="z8551" w:id="8456"/>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8456"/>
    <w:bookmarkStart w:name="z8552" w:id="8457"/>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8457"/>
    <w:bookmarkStart w:name="z8553" w:id="8458"/>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8458"/>
    <w:bookmarkStart w:name="z8554" w:id="8459"/>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8459"/>
    <w:bookmarkStart w:name="z8555" w:id="8460"/>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8460"/>
    <w:bookmarkStart w:name="z8556" w:id="8461"/>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8461"/>
    <w:bookmarkStart w:name="z8557" w:id="8462"/>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8462"/>
    <w:bookmarkStart w:name="z8558" w:id="8463"/>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8463"/>
    <w:bookmarkStart w:name="z8559" w:id="8464"/>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8464"/>
    <w:bookmarkStart w:name="z8560" w:id="8465"/>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8465"/>
    <w:bookmarkStart w:name="z8561" w:id="8466"/>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8466"/>
    <w:bookmarkStart w:name="z8562" w:id="8467"/>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8467"/>
    <w:bookmarkStart w:name="z8563" w:id="8468"/>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8468"/>
    <w:bookmarkStart w:name="z8564" w:id="8469"/>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8469"/>
    <w:bookmarkStart w:name="z8565" w:id="8470"/>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8470"/>
    <w:bookmarkStart w:name="z8566" w:id="8471"/>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8471"/>
    <w:bookmarkStart w:name="z8567" w:id="8472"/>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8472"/>
    <w:bookmarkStart w:name="z8568" w:id="8473"/>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8473"/>
    <w:bookmarkStart w:name="z8569" w:id="8474"/>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8474"/>
    <w:bookmarkStart w:name="z8570" w:id="8475"/>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8475"/>
    <w:bookmarkStart w:name="z8571" w:id="8476"/>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8476"/>
    <w:bookmarkStart w:name="z8572" w:id="8477"/>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8477"/>
    <w:bookmarkStart w:name="z8573" w:id="8478"/>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8478"/>
    <w:bookmarkStart w:name="z8574" w:id="8479"/>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8479"/>
    <w:bookmarkStart w:name="z8575" w:id="8480"/>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8480"/>
    <w:bookmarkStart w:name="z8576" w:id="8481"/>
    <w:p>
      <w:pPr>
        <w:spacing w:after="0"/>
        <w:ind w:left="0"/>
        <w:jc w:val="both"/>
      </w:pPr>
      <w:r>
        <w:rPr>
          <w:rFonts w:ascii="Times New Roman"/>
          <w:b w:val="false"/>
          <w:i w:val="false"/>
          <w:color w:val="000000"/>
          <w:sz w:val="28"/>
        </w:rPr>
        <w:t>
      42) реттелетін салада түсіндіру жұмысын ұйымдастыру;</w:t>
      </w:r>
    </w:p>
    <w:bookmarkEnd w:id="8481"/>
    <w:bookmarkStart w:name="z8577" w:id="8482"/>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8482"/>
    <w:bookmarkStart w:name="z8578" w:id="8483"/>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8483"/>
    <w:bookmarkStart w:name="z8579" w:id="8484"/>
    <w:p>
      <w:pPr>
        <w:spacing w:after="0"/>
        <w:ind w:left="0"/>
        <w:jc w:val="both"/>
      </w:pPr>
      <w:r>
        <w:rPr>
          <w:rFonts w:ascii="Times New Roman"/>
          <w:b w:val="false"/>
          <w:i w:val="false"/>
          <w:color w:val="000000"/>
          <w:sz w:val="28"/>
        </w:rPr>
        <w:t>
      14. Құқықтары мен міндеттері:</w:t>
      </w:r>
    </w:p>
    <w:bookmarkEnd w:id="8484"/>
    <w:bookmarkStart w:name="z8580" w:id="8485"/>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8485"/>
    <w:bookmarkStart w:name="z8581" w:id="8486"/>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8486"/>
    <w:bookmarkStart w:name="z8582" w:id="8487"/>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8487"/>
    <w:bookmarkStart w:name="z8583" w:id="8488"/>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8488"/>
    <w:bookmarkStart w:name="z8584" w:id="8489"/>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8489"/>
    <w:bookmarkStart w:name="z8585" w:id="8490"/>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8490"/>
    <w:bookmarkStart w:name="z8586" w:id="8491"/>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8491"/>
    <w:bookmarkStart w:name="z8587" w:id="8492"/>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8492"/>
    <w:bookmarkStart w:name="z8588" w:id="8493"/>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8493"/>
    <w:bookmarkStart w:name="z8589" w:id="8494"/>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8494"/>
    <w:bookmarkStart w:name="z8590" w:id="8495"/>
    <w:p>
      <w:pPr>
        <w:spacing w:after="0"/>
        <w:ind w:left="0"/>
        <w:jc w:val="left"/>
      </w:pPr>
      <w:r>
        <w:rPr>
          <w:rFonts w:ascii="Times New Roman"/>
          <w:b/>
          <w:i w:val="false"/>
          <w:color w:val="000000"/>
        </w:rPr>
        <w:t xml:space="preserve"> 3-тарау. Басқарманың қызметін ұйымдастыру</w:t>
      </w:r>
    </w:p>
    <w:bookmarkEnd w:id="8495"/>
    <w:bookmarkStart w:name="z8591" w:id="8496"/>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8496"/>
    <w:bookmarkStart w:name="z8592" w:id="8497"/>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8497"/>
    <w:bookmarkStart w:name="z8593" w:id="8498"/>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8498"/>
    <w:bookmarkStart w:name="z8594" w:id="8499"/>
    <w:p>
      <w:pPr>
        <w:spacing w:after="0"/>
        <w:ind w:left="0"/>
        <w:jc w:val="both"/>
      </w:pPr>
      <w:r>
        <w:rPr>
          <w:rFonts w:ascii="Times New Roman"/>
          <w:b w:val="false"/>
          <w:i w:val="false"/>
          <w:color w:val="000000"/>
          <w:sz w:val="28"/>
        </w:rPr>
        <w:t xml:space="preserve">
      18. Басқарма басшысының өкілеттіктері: </w:t>
      </w:r>
    </w:p>
    <w:bookmarkEnd w:id="8499"/>
    <w:bookmarkStart w:name="z8595" w:id="8500"/>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8500"/>
    <w:bookmarkStart w:name="z8596" w:id="8501"/>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8501"/>
    <w:bookmarkStart w:name="z8597" w:id="8502"/>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8502"/>
    <w:bookmarkStart w:name="z8598" w:id="8503"/>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8503"/>
    <w:bookmarkStart w:name="z8599" w:id="8504"/>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8504"/>
    <w:bookmarkStart w:name="z8600" w:id="8505"/>
    <w:p>
      <w:pPr>
        <w:spacing w:after="0"/>
        <w:ind w:left="0"/>
        <w:jc w:val="left"/>
      </w:pPr>
      <w:r>
        <w:rPr>
          <w:rFonts w:ascii="Times New Roman"/>
          <w:b/>
          <w:i w:val="false"/>
          <w:color w:val="000000"/>
        </w:rPr>
        <w:t xml:space="preserve"> 4-тарау. Басқарманың мүлкі</w:t>
      </w:r>
    </w:p>
    <w:bookmarkEnd w:id="8505"/>
    <w:bookmarkStart w:name="z8601" w:id="8506"/>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8506"/>
    <w:bookmarkStart w:name="z8602" w:id="8507"/>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8507"/>
    <w:bookmarkStart w:name="z8603" w:id="8508"/>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8508"/>
    <w:bookmarkStart w:name="z8604" w:id="8509"/>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509"/>
    <w:bookmarkStart w:name="z8605" w:id="8510"/>
    <w:p>
      <w:pPr>
        <w:spacing w:after="0"/>
        <w:ind w:left="0"/>
        <w:jc w:val="left"/>
      </w:pPr>
      <w:r>
        <w:rPr>
          <w:rFonts w:ascii="Times New Roman"/>
          <w:b/>
          <w:i w:val="false"/>
          <w:color w:val="000000"/>
        </w:rPr>
        <w:t xml:space="preserve"> 5-тарау. Басқарманы қайта ұйымдастыру және тарату</w:t>
      </w:r>
    </w:p>
    <w:bookmarkEnd w:id="8510"/>
    <w:bookmarkStart w:name="z8606" w:id="8511"/>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85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91-қосымша</w:t>
            </w:r>
          </w:p>
        </w:tc>
      </w:tr>
    </w:tbl>
    <w:bookmarkStart w:name="z8608" w:id="8512"/>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Жамбыл облысының тауарлар мен көрсетілетін қызметтердің сапасы мен қауіпсіздігін бақылау департаментінің Тараз қалалық тауарлар мен көрсетілетін қызметтердің сапасы мен қауіпсіздігін бақылау басқармасы" республикалық мемлекеттік мекемесiнің ережесі</w:t>
      </w:r>
    </w:p>
    <w:bookmarkEnd w:id="8512"/>
    <w:bookmarkStart w:name="z8609" w:id="8513"/>
    <w:p>
      <w:pPr>
        <w:spacing w:after="0"/>
        <w:ind w:left="0"/>
        <w:jc w:val="left"/>
      </w:pPr>
      <w:r>
        <w:rPr>
          <w:rFonts w:ascii="Times New Roman"/>
          <w:b/>
          <w:i w:val="false"/>
          <w:color w:val="000000"/>
        </w:rPr>
        <w:t xml:space="preserve"> 1-тарау. Жалпы ережелер</w:t>
      </w:r>
    </w:p>
    <w:bookmarkEnd w:id="8513"/>
    <w:bookmarkStart w:name="z8610" w:id="8514"/>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Жамбыл облысының тауарлар мен көрсетілетін қызметтердің сапасы мен қауіпсіздігін бақылау департаментінің Тараз қалалық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8514"/>
    <w:bookmarkStart w:name="z8611" w:id="8515"/>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8515"/>
    <w:bookmarkStart w:name="z8612" w:id="8516"/>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8516"/>
    <w:bookmarkStart w:name="z8613" w:id="8517"/>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8517"/>
    <w:bookmarkStart w:name="z8614" w:id="8518"/>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8518"/>
    <w:bookmarkStart w:name="z8615" w:id="8519"/>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8519"/>
    <w:bookmarkStart w:name="z8616" w:id="8520"/>
    <w:p>
      <w:pPr>
        <w:spacing w:after="0"/>
        <w:ind w:left="0"/>
        <w:jc w:val="both"/>
      </w:pPr>
      <w:r>
        <w:rPr>
          <w:rFonts w:ascii="Times New Roman"/>
          <w:b w:val="false"/>
          <w:i w:val="false"/>
          <w:color w:val="000000"/>
          <w:sz w:val="28"/>
        </w:rPr>
        <w:t>
      7. Басқарманың орналасқан жері – 080012, Қазақстан Республикасы, Жамбыл облысы, Тараз қаласы, Рысбек батыр көшесі, 20 үй.</w:t>
      </w:r>
    </w:p>
    <w:bookmarkEnd w:id="8520"/>
    <w:bookmarkStart w:name="z8617" w:id="8521"/>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Жамбыл облысының тауарлар мен көрсетілетін қызметтердің сапасы мен қауіпсіздігін бақылау департаментінің Тараз қалалық тауарлар мен көрсетілетін қызметтердің сапасы мен қауіпсіздігін бақылау басқармасы".</w:t>
      </w:r>
    </w:p>
    <w:bookmarkEnd w:id="8521"/>
    <w:bookmarkStart w:name="z8618" w:id="8522"/>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8522"/>
    <w:bookmarkStart w:name="z8619" w:id="8523"/>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8523"/>
    <w:bookmarkStart w:name="z8620" w:id="8524"/>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8524"/>
    <w:bookmarkStart w:name="z8621" w:id="8525"/>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8525"/>
    <w:bookmarkStart w:name="z8622" w:id="8526"/>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8526"/>
    <w:bookmarkStart w:name="z8623" w:id="8527"/>
    <w:p>
      <w:pPr>
        <w:spacing w:after="0"/>
        <w:ind w:left="0"/>
        <w:jc w:val="both"/>
      </w:pPr>
      <w:r>
        <w:rPr>
          <w:rFonts w:ascii="Times New Roman"/>
          <w:b w:val="false"/>
          <w:i w:val="false"/>
          <w:color w:val="000000"/>
          <w:sz w:val="28"/>
        </w:rPr>
        <w:t xml:space="preserve">
      12. Міндеттері: </w:t>
      </w:r>
    </w:p>
    <w:bookmarkEnd w:id="8527"/>
    <w:bookmarkStart w:name="z8624" w:id="8528"/>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8528"/>
    <w:bookmarkStart w:name="z8625" w:id="8529"/>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8529"/>
    <w:bookmarkStart w:name="z8626" w:id="8530"/>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8530"/>
    <w:bookmarkStart w:name="z8627" w:id="8531"/>
    <w:p>
      <w:pPr>
        <w:spacing w:after="0"/>
        <w:ind w:left="0"/>
        <w:jc w:val="both"/>
      </w:pPr>
      <w:r>
        <w:rPr>
          <w:rFonts w:ascii="Times New Roman"/>
          <w:b w:val="false"/>
          <w:i w:val="false"/>
          <w:color w:val="000000"/>
          <w:sz w:val="28"/>
        </w:rPr>
        <w:t xml:space="preserve">
      13. Функциялары: </w:t>
      </w:r>
    </w:p>
    <w:bookmarkEnd w:id="8531"/>
    <w:bookmarkStart w:name="z8628" w:id="8532"/>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8532"/>
    <w:bookmarkStart w:name="z8629" w:id="8533"/>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8533"/>
    <w:bookmarkStart w:name="z8630" w:id="8534"/>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8534"/>
    <w:bookmarkStart w:name="z8631" w:id="8535"/>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8535"/>
    <w:bookmarkStart w:name="z8632" w:id="8536"/>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8536"/>
    <w:bookmarkStart w:name="z8633" w:id="8537"/>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8537"/>
    <w:bookmarkStart w:name="z8634" w:id="8538"/>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8538"/>
    <w:bookmarkStart w:name="z8635" w:id="8539"/>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8539"/>
    <w:bookmarkStart w:name="z8636" w:id="8540"/>
    <w:p>
      <w:pPr>
        <w:spacing w:after="0"/>
        <w:ind w:left="0"/>
        <w:jc w:val="both"/>
      </w:pPr>
      <w:r>
        <w:rPr>
          <w:rFonts w:ascii="Times New Roman"/>
          <w:b w:val="false"/>
          <w:i w:val="false"/>
          <w:color w:val="000000"/>
          <w:sz w:val="28"/>
        </w:rPr>
        <w:t>
      9) құзыретінің шегінде мониторинг жүргізу;</w:t>
      </w:r>
    </w:p>
    <w:bookmarkEnd w:id="8540"/>
    <w:bookmarkStart w:name="z8637" w:id="8541"/>
    <w:p>
      <w:pPr>
        <w:spacing w:after="0"/>
        <w:ind w:left="0"/>
        <w:jc w:val="both"/>
      </w:pPr>
      <w:r>
        <w:rPr>
          <w:rFonts w:ascii="Times New Roman"/>
          <w:b w:val="false"/>
          <w:i w:val="false"/>
          <w:color w:val="000000"/>
          <w:sz w:val="28"/>
        </w:rPr>
        <w:t>
      10) тамақ өнімі қауіпсіздігін қамтамасыз ету;</w:t>
      </w:r>
    </w:p>
    <w:bookmarkEnd w:id="8541"/>
    <w:bookmarkStart w:name="z8638" w:id="8542"/>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8542"/>
    <w:bookmarkStart w:name="z8639" w:id="8543"/>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8543"/>
    <w:bookmarkStart w:name="z8640" w:id="8544"/>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8544"/>
    <w:bookmarkStart w:name="z8641" w:id="8545"/>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8545"/>
    <w:bookmarkStart w:name="z8642" w:id="8546"/>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8546"/>
    <w:bookmarkStart w:name="z8643" w:id="8547"/>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8547"/>
    <w:bookmarkStart w:name="z8644" w:id="8548"/>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8548"/>
    <w:bookmarkStart w:name="z8645" w:id="8549"/>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8549"/>
    <w:bookmarkStart w:name="z8646" w:id="8550"/>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8550"/>
    <w:bookmarkStart w:name="z8647" w:id="8551"/>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8551"/>
    <w:bookmarkStart w:name="z8648" w:id="8552"/>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8552"/>
    <w:bookmarkStart w:name="z8649" w:id="8553"/>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8553"/>
    <w:bookmarkStart w:name="z8650" w:id="8554"/>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8554"/>
    <w:bookmarkStart w:name="z8651" w:id="8555"/>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8555"/>
    <w:bookmarkStart w:name="z8652" w:id="8556"/>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8556"/>
    <w:bookmarkStart w:name="z8653" w:id="8557"/>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8557"/>
    <w:bookmarkStart w:name="z8654" w:id="8558"/>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8558"/>
    <w:bookmarkStart w:name="z8655" w:id="8559"/>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8559"/>
    <w:bookmarkStart w:name="z8656" w:id="8560"/>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8560"/>
    <w:bookmarkStart w:name="z8657" w:id="8561"/>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8561"/>
    <w:bookmarkStart w:name="z8658" w:id="8562"/>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8562"/>
    <w:bookmarkStart w:name="z8659" w:id="8563"/>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8563"/>
    <w:bookmarkStart w:name="z8660" w:id="8564"/>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8564"/>
    <w:bookmarkStart w:name="z8661" w:id="8565"/>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8565"/>
    <w:bookmarkStart w:name="z8662" w:id="8566"/>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8566"/>
    <w:bookmarkStart w:name="z8663" w:id="8567"/>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8567"/>
    <w:bookmarkStart w:name="z8664" w:id="8568"/>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8568"/>
    <w:bookmarkStart w:name="z8665" w:id="8569"/>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8569"/>
    <w:bookmarkStart w:name="z8666" w:id="8570"/>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8570"/>
    <w:bookmarkStart w:name="z8667" w:id="8571"/>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8571"/>
    <w:bookmarkStart w:name="z8668" w:id="8572"/>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8572"/>
    <w:bookmarkStart w:name="z8669" w:id="8573"/>
    <w:p>
      <w:pPr>
        <w:spacing w:after="0"/>
        <w:ind w:left="0"/>
        <w:jc w:val="both"/>
      </w:pPr>
      <w:r>
        <w:rPr>
          <w:rFonts w:ascii="Times New Roman"/>
          <w:b w:val="false"/>
          <w:i w:val="false"/>
          <w:color w:val="000000"/>
          <w:sz w:val="28"/>
        </w:rPr>
        <w:t>
      42) реттелетін салада түсіндіру жұмысын ұйымдастыру;</w:t>
      </w:r>
    </w:p>
    <w:bookmarkEnd w:id="8573"/>
    <w:bookmarkStart w:name="z8670" w:id="8574"/>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8574"/>
    <w:bookmarkStart w:name="z8671" w:id="8575"/>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8575"/>
    <w:bookmarkStart w:name="z8672" w:id="8576"/>
    <w:p>
      <w:pPr>
        <w:spacing w:after="0"/>
        <w:ind w:left="0"/>
        <w:jc w:val="both"/>
      </w:pPr>
      <w:r>
        <w:rPr>
          <w:rFonts w:ascii="Times New Roman"/>
          <w:b w:val="false"/>
          <w:i w:val="false"/>
          <w:color w:val="000000"/>
          <w:sz w:val="28"/>
        </w:rPr>
        <w:t>
      14. Құқықтары мен міндеттері:</w:t>
      </w:r>
    </w:p>
    <w:bookmarkEnd w:id="8576"/>
    <w:bookmarkStart w:name="z8673" w:id="8577"/>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8577"/>
    <w:bookmarkStart w:name="z8674" w:id="8578"/>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8578"/>
    <w:bookmarkStart w:name="z8675" w:id="8579"/>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8579"/>
    <w:bookmarkStart w:name="z8676" w:id="8580"/>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8580"/>
    <w:bookmarkStart w:name="z8677" w:id="8581"/>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8581"/>
    <w:bookmarkStart w:name="z8678" w:id="8582"/>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8582"/>
    <w:bookmarkStart w:name="z8679" w:id="8583"/>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8583"/>
    <w:bookmarkStart w:name="z8680" w:id="8584"/>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8584"/>
    <w:bookmarkStart w:name="z8681" w:id="8585"/>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8585"/>
    <w:bookmarkStart w:name="z8682" w:id="8586"/>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8586"/>
    <w:bookmarkStart w:name="z8683" w:id="8587"/>
    <w:p>
      <w:pPr>
        <w:spacing w:after="0"/>
        <w:ind w:left="0"/>
        <w:jc w:val="left"/>
      </w:pPr>
      <w:r>
        <w:rPr>
          <w:rFonts w:ascii="Times New Roman"/>
          <w:b/>
          <w:i w:val="false"/>
          <w:color w:val="000000"/>
        </w:rPr>
        <w:t xml:space="preserve"> 3-тарау. Басқарманың қызметін ұйымдастыру</w:t>
      </w:r>
    </w:p>
    <w:bookmarkEnd w:id="8587"/>
    <w:bookmarkStart w:name="z8684" w:id="8588"/>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8588"/>
    <w:bookmarkStart w:name="z8685" w:id="8589"/>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8589"/>
    <w:bookmarkStart w:name="z8686" w:id="8590"/>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8590"/>
    <w:bookmarkStart w:name="z8687" w:id="8591"/>
    <w:p>
      <w:pPr>
        <w:spacing w:after="0"/>
        <w:ind w:left="0"/>
        <w:jc w:val="both"/>
      </w:pPr>
      <w:r>
        <w:rPr>
          <w:rFonts w:ascii="Times New Roman"/>
          <w:b w:val="false"/>
          <w:i w:val="false"/>
          <w:color w:val="000000"/>
          <w:sz w:val="28"/>
        </w:rPr>
        <w:t xml:space="preserve">
      18. Басқарма басшысының өкілеттіктері: </w:t>
      </w:r>
    </w:p>
    <w:bookmarkEnd w:id="8591"/>
    <w:bookmarkStart w:name="z8688" w:id="8592"/>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8592"/>
    <w:bookmarkStart w:name="z8689" w:id="8593"/>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8593"/>
    <w:bookmarkStart w:name="z8690" w:id="8594"/>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8594"/>
    <w:bookmarkStart w:name="z8691" w:id="8595"/>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8595"/>
    <w:bookmarkStart w:name="z8692" w:id="8596"/>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8596"/>
    <w:bookmarkStart w:name="z8693" w:id="8597"/>
    <w:p>
      <w:pPr>
        <w:spacing w:after="0"/>
        <w:ind w:left="0"/>
        <w:jc w:val="left"/>
      </w:pPr>
      <w:r>
        <w:rPr>
          <w:rFonts w:ascii="Times New Roman"/>
          <w:b/>
          <w:i w:val="false"/>
          <w:color w:val="000000"/>
        </w:rPr>
        <w:t xml:space="preserve"> 4-тарау. Басқарманың мүлкі</w:t>
      </w:r>
    </w:p>
    <w:bookmarkEnd w:id="8597"/>
    <w:bookmarkStart w:name="z8694" w:id="8598"/>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8598"/>
    <w:bookmarkStart w:name="z8695" w:id="8599"/>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8599"/>
    <w:bookmarkStart w:name="z8696" w:id="8600"/>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8600"/>
    <w:bookmarkStart w:name="z8697" w:id="8601"/>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601"/>
    <w:bookmarkStart w:name="z8698" w:id="8602"/>
    <w:p>
      <w:pPr>
        <w:spacing w:after="0"/>
        <w:ind w:left="0"/>
        <w:jc w:val="left"/>
      </w:pPr>
      <w:r>
        <w:rPr>
          <w:rFonts w:ascii="Times New Roman"/>
          <w:b/>
          <w:i w:val="false"/>
          <w:color w:val="000000"/>
        </w:rPr>
        <w:t xml:space="preserve"> 5-тарау. Басқарманы қайта ұйымдастыру және тарату</w:t>
      </w:r>
    </w:p>
    <w:bookmarkEnd w:id="8602"/>
    <w:bookmarkStart w:name="z8699" w:id="8603"/>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86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92-қосымша</w:t>
            </w:r>
          </w:p>
        </w:tc>
      </w:tr>
    </w:tbl>
    <w:bookmarkStart w:name="z8701" w:id="8604"/>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Жамбыл облысының тауарлар мен көрсетілетін қызметтердің сапасы мен қауіпсіздігін бақылау департаментінің Шу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8604"/>
    <w:bookmarkStart w:name="z8702" w:id="8605"/>
    <w:p>
      <w:pPr>
        <w:spacing w:after="0"/>
        <w:ind w:left="0"/>
        <w:jc w:val="left"/>
      </w:pPr>
      <w:r>
        <w:rPr>
          <w:rFonts w:ascii="Times New Roman"/>
          <w:b/>
          <w:i w:val="false"/>
          <w:color w:val="000000"/>
        </w:rPr>
        <w:t xml:space="preserve"> 1-тарау. Жалпы ережелер</w:t>
      </w:r>
    </w:p>
    <w:bookmarkEnd w:id="8605"/>
    <w:bookmarkStart w:name="z8703" w:id="8606"/>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Жамбыл облысының тауарлар мен көрсетілетін қызметтердің сапасы мен қауіпсіздігін бақылау департаментінің Шу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8606"/>
    <w:bookmarkStart w:name="z8704" w:id="8607"/>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8607"/>
    <w:bookmarkStart w:name="z8705" w:id="8608"/>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8608"/>
    <w:bookmarkStart w:name="z8706" w:id="8609"/>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8609"/>
    <w:bookmarkStart w:name="z8707" w:id="8610"/>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8610"/>
    <w:bookmarkStart w:name="z8708" w:id="8611"/>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8611"/>
    <w:bookmarkStart w:name="z8709" w:id="8612"/>
    <w:p>
      <w:pPr>
        <w:spacing w:after="0"/>
        <w:ind w:left="0"/>
        <w:jc w:val="both"/>
      </w:pPr>
      <w:r>
        <w:rPr>
          <w:rFonts w:ascii="Times New Roman"/>
          <w:b w:val="false"/>
          <w:i w:val="false"/>
          <w:color w:val="000000"/>
          <w:sz w:val="28"/>
        </w:rPr>
        <w:t>
      7. Басқарманың орналасқан жері – 081100, Қазақстан Республикасы, Жамбыл облысы, Шу ауданы, Төле би ауылы, Т. Аубакиров көшесі, 32 үй.</w:t>
      </w:r>
    </w:p>
    <w:bookmarkEnd w:id="8612"/>
    <w:bookmarkStart w:name="z8710" w:id="8613"/>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Жамбыл облысының тауарлар мен көрсетілетін қызметтердің сапасы мен қауіпсіздігін бақылау департаментінің Шу аудандық тауарлар мен көрсетілетін қызметтердің сапасы мен қауіпсіздігін бақылау басқармасы".</w:t>
      </w:r>
    </w:p>
    <w:bookmarkEnd w:id="8613"/>
    <w:bookmarkStart w:name="z8711" w:id="8614"/>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8614"/>
    <w:bookmarkStart w:name="z8712" w:id="8615"/>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8615"/>
    <w:bookmarkStart w:name="z8713" w:id="8616"/>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8616"/>
    <w:bookmarkStart w:name="z8714" w:id="8617"/>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8617"/>
    <w:bookmarkStart w:name="z8715" w:id="8618"/>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8618"/>
    <w:bookmarkStart w:name="z8716" w:id="8619"/>
    <w:p>
      <w:pPr>
        <w:spacing w:after="0"/>
        <w:ind w:left="0"/>
        <w:jc w:val="both"/>
      </w:pPr>
      <w:r>
        <w:rPr>
          <w:rFonts w:ascii="Times New Roman"/>
          <w:b w:val="false"/>
          <w:i w:val="false"/>
          <w:color w:val="000000"/>
          <w:sz w:val="28"/>
        </w:rPr>
        <w:t xml:space="preserve">
      12. Міндеттері: </w:t>
      </w:r>
    </w:p>
    <w:bookmarkEnd w:id="8619"/>
    <w:bookmarkStart w:name="z8717" w:id="8620"/>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8620"/>
    <w:bookmarkStart w:name="z8718" w:id="8621"/>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8621"/>
    <w:bookmarkStart w:name="z8719" w:id="8622"/>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8622"/>
    <w:bookmarkStart w:name="z8720" w:id="8623"/>
    <w:p>
      <w:pPr>
        <w:spacing w:after="0"/>
        <w:ind w:left="0"/>
        <w:jc w:val="both"/>
      </w:pPr>
      <w:r>
        <w:rPr>
          <w:rFonts w:ascii="Times New Roman"/>
          <w:b w:val="false"/>
          <w:i w:val="false"/>
          <w:color w:val="000000"/>
          <w:sz w:val="28"/>
        </w:rPr>
        <w:t xml:space="preserve">
      13. Функциялары: </w:t>
      </w:r>
    </w:p>
    <w:bookmarkEnd w:id="8623"/>
    <w:bookmarkStart w:name="z8721" w:id="8624"/>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8624"/>
    <w:bookmarkStart w:name="z8722" w:id="8625"/>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8625"/>
    <w:bookmarkStart w:name="z8723" w:id="8626"/>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8626"/>
    <w:bookmarkStart w:name="z8724" w:id="8627"/>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8627"/>
    <w:bookmarkStart w:name="z8725" w:id="8628"/>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8628"/>
    <w:bookmarkStart w:name="z8726" w:id="8629"/>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8629"/>
    <w:bookmarkStart w:name="z8727" w:id="8630"/>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8630"/>
    <w:bookmarkStart w:name="z8728" w:id="8631"/>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8631"/>
    <w:bookmarkStart w:name="z8729" w:id="8632"/>
    <w:p>
      <w:pPr>
        <w:spacing w:after="0"/>
        <w:ind w:left="0"/>
        <w:jc w:val="both"/>
      </w:pPr>
      <w:r>
        <w:rPr>
          <w:rFonts w:ascii="Times New Roman"/>
          <w:b w:val="false"/>
          <w:i w:val="false"/>
          <w:color w:val="000000"/>
          <w:sz w:val="28"/>
        </w:rPr>
        <w:t>
      9) құзыретінің шегінде мониторинг жүргізу;</w:t>
      </w:r>
    </w:p>
    <w:bookmarkEnd w:id="8632"/>
    <w:bookmarkStart w:name="z8730" w:id="8633"/>
    <w:p>
      <w:pPr>
        <w:spacing w:after="0"/>
        <w:ind w:left="0"/>
        <w:jc w:val="both"/>
      </w:pPr>
      <w:r>
        <w:rPr>
          <w:rFonts w:ascii="Times New Roman"/>
          <w:b w:val="false"/>
          <w:i w:val="false"/>
          <w:color w:val="000000"/>
          <w:sz w:val="28"/>
        </w:rPr>
        <w:t>
      10) тамақ өнімі қауіпсіздігін қамтамасыз ету;</w:t>
      </w:r>
    </w:p>
    <w:bookmarkEnd w:id="8633"/>
    <w:bookmarkStart w:name="z8731" w:id="8634"/>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8634"/>
    <w:bookmarkStart w:name="z8732" w:id="8635"/>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8635"/>
    <w:bookmarkStart w:name="z8733" w:id="8636"/>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8636"/>
    <w:bookmarkStart w:name="z8734" w:id="8637"/>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8637"/>
    <w:bookmarkStart w:name="z8735" w:id="8638"/>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8638"/>
    <w:bookmarkStart w:name="z8736" w:id="8639"/>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8639"/>
    <w:bookmarkStart w:name="z8737" w:id="8640"/>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8640"/>
    <w:bookmarkStart w:name="z8738" w:id="8641"/>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8641"/>
    <w:bookmarkStart w:name="z8739" w:id="8642"/>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8642"/>
    <w:bookmarkStart w:name="z8740" w:id="8643"/>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8643"/>
    <w:bookmarkStart w:name="z8741" w:id="8644"/>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8644"/>
    <w:bookmarkStart w:name="z8742" w:id="8645"/>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8645"/>
    <w:bookmarkStart w:name="z8743" w:id="8646"/>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8646"/>
    <w:bookmarkStart w:name="z8744" w:id="8647"/>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8647"/>
    <w:bookmarkStart w:name="z8745" w:id="8648"/>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8648"/>
    <w:bookmarkStart w:name="z8746" w:id="8649"/>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8649"/>
    <w:bookmarkStart w:name="z8747" w:id="8650"/>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8650"/>
    <w:bookmarkStart w:name="z8748" w:id="8651"/>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8651"/>
    <w:bookmarkStart w:name="z8749" w:id="8652"/>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8652"/>
    <w:bookmarkStart w:name="z8750" w:id="8653"/>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8653"/>
    <w:bookmarkStart w:name="z8751" w:id="8654"/>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8654"/>
    <w:bookmarkStart w:name="z8752" w:id="8655"/>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8655"/>
    <w:bookmarkStart w:name="z8753" w:id="8656"/>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8656"/>
    <w:bookmarkStart w:name="z8754" w:id="8657"/>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8657"/>
    <w:bookmarkStart w:name="z8755" w:id="8658"/>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8658"/>
    <w:bookmarkStart w:name="z8756" w:id="8659"/>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8659"/>
    <w:bookmarkStart w:name="z8757" w:id="8660"/>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8660"/>
    <w:bookmarkStart w:name="z8758" w:id="8661"/>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8661"/>
    <w:bookmarkStart w:name="z8759" w:id="8662"/>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8662"/>
    <w:bookmarkStart w:name="z8760" w:id="8663"/>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8663"/>
    <w:bookmarkStart w:name="z8761" w:id="8664"/>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8664"/>
    <w:bookmarkStart w:name="z8762" w:id="8665"/>
    <w:p>
      <w:pPr>
        <w:spacing w:after="0"/>
        <w:ind w:left="0"/>
        <w:jc w:val="both"/>
      </w:pPr>
      <w:r>
        <w:rPr>
          <w:rFonts w:ascii="Times New Roman"/>
          <w:b w:val="false"/>
          <w:i w:val="false"/>
          <w:color w:val="000000"/>
          <w:sz w:val="28"/>
        </w:rPr>
        <w:t>
      42) реттелетін салада түсіндіру жұмысын ұйымдастыру;</w:t>
      </w:r>
    </w:p>
    <w:bookmarkEnd w:id="8665"/>
    <w:bookmarkStart w:name="z8763" w:id="8666"/>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8666"/>
    <w:bookmarkStart w:name="z8764" w:id="8667"/>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8667"/>
    <w:bookmarkStart w:name="z8765" w:id="8668"/>
    <w:p>
      <w:pPr>
        <w:spacing w:after="0"/>
        <w:ind w:left="0"/>
        <w:jc w:val="both"/>
      </w:pPr>
      <w:r>
        <w:rPr>
          <w:rFonts w:ascii="Times New Roman"/>
          <w:b w:val="false"/>
          <w:i w:val="false"/>
          <w:color w:val="000000"/>
          <w:sz w:val="28"/>
        </w:rPr>
        <w:t>
      14. Құқықтары мен міндеттері:</w:t>
      </w:r>
    </w:p>
    <w:bookmarkEnd w:id="8668"/>
    <w:bookmarkStart w:name="z8766" w:id="8669"/>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8669"/>
    <w:bookmarkStart w:name="z8767" w:id="8670"/>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8670"/>
    <w:bookmarkStart w:name="z8768" w:id="8671"/>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8671"/>
    <w:bookmarkStart w:name="z8769" w:id="8672"/>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8672"/>
    <w:bookmarkStart w:name="z8770" w:id="8673"/>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8673"/>
    <w:bookmarkStart w:name="z8771" w:id="8674"/>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8674"/>
    <w:bookmarkStart w:name="z8772" w:id="8675"/>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8675"/>
    <w:bookmarkStart w:name="z8773" w:id="8676"/>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8676"/>
    <w:bookmarkStart w:name="z8774" w:id="8677"/>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8677"/>
    <w:bookmarkStart w:name="z8775" w:id="8678"/>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8678"/>
    <w:bookmarkStart w:name="z8776" w:id="8679"/>
    <w:p>
      <w:pPr>
        <w:spacing w:after="0"/>
        <w:ind w:left="0"/>
        <w:jc w:val="left"/>
      </w:pPr>
      <w:r>
        <w:rPr>
          <w:rFonts w:ascii="Times New Roman"/>
          <w:b/>
          <w:i w:val="false"/>
          <w:color w:val="000000"/>
        </w:rPr>
        <w:t xml:space="preserve"> 3-тарау. Басқарманың қызметін ұйымдастыру</w:t>
      </w:r>
    </w:p>
    <w:bookmarkEnd w:id="8679"/>
    <w:bookmarkStart w:name="z8777" w:id="8680"/>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8680"/>
    <w:bookmarkStart w:name="z8778" w:id="8681"/>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8681"/>
    <w:bookmarkStart w:name="z8779" w:id="8682"/>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8682"/>
    <w:bookmarkStart w:name="z8780" w:id="8683"/>
    <w:p>
      <w:pPr>
        <w:spacing w:after="0"/>
        <w:ind w:left="0"/>
        <w:jc w:val="both"/>
      </w:pPr>
      <w:r>
        <w:rPr>
          <w:rFonts w:ascii="Times New Roman"/>
          <w:b w:val="false"/>
          <w:i w:val="false"/>
          <w:color w:val="000000"/>
          <w:sz w:val="28"/>
        </w:rPr>
        <w:t xml:space="preserve">
      18. Басқарма басшысының өкілеттіктері: </w:t>
      </w:r>
    </w:p>
    <w:bookmarkEnd w:id="8683"/>
    <w:bookmarkStart w:name="z8781" w:id="8684"/>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8684"/>
    <w:bookmarkStart w:name="z8782" w:id="8685"/>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8685"/>
    <w:bookmarkStart w:name="z8783" w:id="8686"/>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8686"/>
    <w:bookmarkStart w:name="z8784" w:id="8687"/>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8687"/>
    <w:bookmarkStart w:name="z8785" w:id="8688"/>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8688"/>
    <w:bookmarkStart w:name="z8786" w:id="8689"/>
    <w:p>
      <w:pPr>
        <w:spacing w:after="0"/>
        <w:ind w:left="0"/>
        <w:jc w:val="left"/>
      </w:pPr>
      <w:r>
        <w:rPr>
          <w:rFonts w:ascii="Times New Roman"/>
          <w:b/>
          <w:i w:val="false"/>
          <w:color w:val="000000"/>
        </w:rPr>
        <w:t xml:space="preserve"> 4-тарау. Басқарманың мүлкі</w:t>
      </w:r>
    </w:p>
    <w:bookmarkEnd w:id="8689"/>
    <w:bookmarkStart w:name="z8787" w:id="8690"/>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8690"/>
    <w:bookmarkStart w:name="z8788" w:id="8691"/>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8691"/>
    <w:bookmarkStart w:name="z8789" w:id="8692"/>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8692"/>
    <w:bookmarkStart w:name="z8790" w:id="8693"/>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693"/>
    <w:bookmarkStart w:name="z8791" w:id="8694"/>
    <w:p>
      <w:pPr>
        <w:spacing w:after="0"/>
        <w:ind w:left="0"/>
        <w:jc w:val="left"/>
      </w:pPr>
      <w:r>
        <w:rPr>
          <w:rFonts w:ascii="Times New Roman"/>
          <w:b/>
          <w:i w:val="false"/>
          <w:color w:val="000000"/>
        </w:rPr>
        <w:t xml:space="preserve"> 5-тарау. Басқарманы қайта ұйымдастыру және тарату</w:t>
      </w:r>
    </w:p>
    <w:bookmarkEnd w:id="8694"/>
    <w:bookmarkStart w:name="z8792" w:id="8695"/>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86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93-қосымша</w:t>
            </w:r>
          </w:p>
        </w:tc>
      </w:tr>
    </w:tbl>
    <w:bookmarkStart w:name="z8794" w:id="8696"/>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Ақтөбе бөлімшелік көліктегі тауарлар мен көрсетілетін қызметтердің сапасы мен қауіпсіздігін бақылау басқармасы" республикалық мемлекеттік мекемесiнің ережесі</w:t>
      </w:r>
    </w:p>
    <w:bookmarkEnd w:id="8696"/>
    <w:bookmarkStart w:name="z8795" w:id="8697"/>
    <w:p>
      <w:pPr>
        <w:spacing w:after="0"/>
        <w:ind w:left="0"/>
        <w:jc w:val="left"/>
      </w:pPr>
      <w:r>
        <w:rPr>
          <w:rFonts w:ascii="Times New Roman"/>
          <w:b/>
          <w:i w:val="false"/>
          <w:color w:val="000000"/>
        </w:rPr>
        <w:t xml:space="preserve"> 1-тарау. Жалпы ережелер</w:t>
      </w:r>
    </w:p>
    <w:bookmarkEnd w:id="8697"/>
    <w:bookmarkStart w:name="z8796" w:id="8698"/>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Ақтөбе бөлімшелік көліктегі тауарлар мен көрсетілетін қызметтердің сапасы мен қауіпсіздігін бақылау басқармасы" республикалық мемлекеттік мекемесi (бұдан әрі – бөлімшелік басқарма) қоғамдық денсаулық сақтау, халықтың санитариялық-эпидемиологиялық саламаттылығы,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көліктегі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8698"/>
    <w:bookmarkStart w:name="z8797" w:id="8699"/>
    <w:p>
      <w:pPr>
        <w:spacing w:after="0"/>
        <w:ind w:left="0"/>
        <w:jc w:val="both"/>
      </w:pPr>
      <w:r>
        <w:rPr>
          <w:rFonts w:ascii="Times New Roman"/>
          <w:b w:val="false"/>
          <w:i w:val="false"/>
          <w:color w:val="000000"/>
          <w:sz w:val="28"/>
        </w:rPr>
        <w:t xml:space="preserve">
      2. Бөлімшелік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8699"/>
    <w:bookmarkStart w:name="z8798" w:id="8700"/>
    <w:p>
      <w:pPr>
        <w:spacing w:after="0"/>
        <w:ind w:left="0"/>
        <w:jc w:val="both"/>
      </w:pPr>
      <w:r>
        <w:rPr>
          <w:rFonts w:ascii="Times New Roman"/>
          <w:b w:val="false"/>
          <w:i w:val="false"/>
          <w:color w:val="000000"/>
          <w:sz w:val="28"/>
        </w:rPr>
        <w:t xml:space="preserve">
      3. Бөлімшелік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Қазақстан Республикасының заңнамасына сәйкес белгіленген үлгідегі бланкілері болады. </w:t>
      </w:r>
    </w:p>
    <w:bookmarkEnd w:id="8700"/>
    <w:bookmarkStart w:name="z8799" w:id="8701"/>
    <w:p>
      <w:pPr>
        <w:spacing w:after="0"/>
        <w:ind w:left="0"/>
        <w:jc w:val="both"/>
      </w:pPr>
      <w:r>
        <w:rPr>
          <w:rFonts w:ascii="Times New Roman"/>
          <w:b w:val="false"/>
          <w:i w:val="false"/>
          <w:color w:val="000000"/>
          <w:sz w:val="28"/>
        </w:rPr>
        <w:t xml:space="preserve">
      4. Бөлімшелік басқарма азаматтық-құқықтық қатынастарға өз атынан түседі. </w:t>
      </w:r>
    </w:p>
    <w:bookmarkEnd w:id="8701"/>
    <w:bookmarkStart w:name="z8800" w:id="8702"/>
    <w:p>
      <w:pPr>
        <w:spacing w:after="0"/>
        <w:ind w:left="0"/>
        <w:jc w:val="both"/>
      </w:pPr>
      <w:r>
        <w:rPr>
          <w:rFonts w:ascii="Times New Roman"/>
          <w:b w:val="false"/>
          <w:i w:val="false"/>
          <w:color w:val="000000"/>
          <w:sz w:val="28"/>
        </w:rPr>
        <w:t xml:space="preserve">
      5. Егер бөлімшелік басқармаға заңнамаға сәйкес уәкілеттік берілген болса, ол мемлекет атынан азаматтық-құқықтық қатынастардың тарапы болуға құқығы бар. </w:t>
      </w:r>
    </w:p>
    <w:bookmarkEnd w:id="8702"/>
    <w:bookmarkStart w:name="z8801" w:id="8703"/>
    <w:p>
      <w:pPr>
        <w:spacing w:after="0"/>
        <w:ind w:left="0"/>
        <w:jc w:val="both"/>
      </w:pPr>
      <w:r>
        <w:rPr>
          <w:rFonts w:ascii="Times New Roman"/>
          <w:b w:val="false"/>
          <w:i w:val="false"/>
          <w:color w:val="000000"/>
          <w:sz w:val="28"/>
        </w:rPr>
        <w:t>
      6. Бөлімшелік басқарманың құрылымы мен штат санының лимиті қолданыстағы заңнамаға сәйкес бекітіледі.</w:t>
      </w:r>
    </w:p>
    <w:bookmarkEnd w:id="8703"/>
    <w:bookmarkStart w:name="z8802" w:id="8704"/>
    <w:p>
      <w:pPr>
        <w:spacing w:after="0"/>
        <w:ind w:left="0"/>
        <w:jc w:val="both"/>
      </w:pPr>
      <w:r>
        <w:rPr>
          <w:rFonts w:ascii="Times New Roman"/>
          <w:b w:val="false"/>
          <w:i w:val="false"/>
          <w:color w:val="000000"/>
          <w:sz w:val="28"/>
        </w:rPr>
        <w:t>
      7. Бөлімшелік басқарманың орналасқан жері – индекс 030001, Қазақстан Республикасы, Ақтөбе облысы, Ақтөбе қаласы, 8 Март көшесі, 3 үй, 2 т.е.ү.</w:t>
      </w:r>
    </w:p>
    <w:bookmarkEnd w:id="8704"/>
    <w:bookmarkStart w:name="z8803" w:id="8705"/>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Ақтөбе бөлімшелік көліктегі тауарлар мен көрсетілетін қызметтердің сапасы мен қауіпсіздігін бақылау басқармасы" республикалық мемлекеттік мекемесi.</w:t>
      </w:r>
    </w:p>
    <w:bookmarkEnd w:id="8705"/>
    <w:bookmarkStart w:name="z8804" w:id="8706"/>
    <w:p>
      <w:pPr>
        <w:spacing w:after="0"/>
        <w:ind w:left="0"/>
        <w:jc w:val="both"/>
      </w:pPr>
      <w:r>
        <w:rPr>
          <w:rFonts w:ascii="Times New Roman"/>
          <w:b w:val="false"/>
          <w:i w:val="false"/>
          <w:color w:val="000000"/>
          <w:sz w:val="28"/>
        </w:rPr>
        <w:t>
      9. Осы Ереже бөлімшелік басқарманың құрылтай құжаты болып табылады.</w:t>
      </w:r>
    </w:p>
    <w:bookmarkEnd w:id="8706"/>
    <w:bookmarkStart w:name="z8805" w:id="8707"/>
    <w:p>
      <w:pPr>
        <w:spacing w:after="0"/>
        <w:ind w:left="0"/>
        <w:jc w:val="both"/>
      </w:pPr>
      <w:r>
        <w:rPr>
          <w:rFonts w:ascii="Times New Roman"/>
          <w:b w:val="false"/>
          <w:i w:val="false"/>
          <w:color w:val="000000"/>
          <w:sz w:val="28"/>
        </w:rPr>
        <w:t>
      10. Бөлімшелік басқарманың қызметін қаржыландыру республикалық бюджеттен жүзеге асырылады.</w:t>
      </w:r>
    </w:p>
    <w:bookmarkEnd w:id="8707"/>
    <w:bookmarkStart w:name="z8806" w:id="8708"/>
    <w:p>
      <w:pPr>
        <w:spacing w:after="0"/>
        <w:ind w:left="0"/>
        <w:jc w:val="both"/>
      </w:pPr>
      <w:r>
        <w:rPr>
          <w:rFonts w:ascii="Times New Roman"/>
          <w:b w:val="false"/>
          <w:i w:val="false"/>
          <w:color w:val="000000"/>
          <w:sz w:val="28"/>
        </w:rPr>
        <w:t xml:space="preserve">
      11. Бөлімшелік басқармаға бөлімшелік басқарманың функциялары болып табылатын міндеттерді орындау тұрғысында кәсіпкерлік субъектілерімен шарттық қатынастарға түсуге тыйым салынады. </w:t>
      </w:r>
    </w:p>
    <w:bookmarkEnd w:id="8708"/>
    <w:bookmarkStart w:name="z8807" w:id="8709"/>
    <w:p>
      <w:pPr>
        <w:spacing w:after="0"/>
        <w:ind w:left="0"/>
        <w:jc w:val="both"/>
      </w:pPr>
      <w:r>
        <w:rPr>
          <w:rFonts w:ascii="Times New Roman"/>
          <w:b w:val="false"/>
          <w:i w:val="false"/>
          <w:color w:val="000000"/>
          <w:sz w:val="28"/>
        </w:rPr>
        <w:t>
      Егер бөлімшелік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8709"/>
    <w:bookmarkStart w:name="z8808" w:id="8710"/>
    <w:p>
      <w:pPr>
        <w:spacing w:after="0"/>
        <w:ind w:left="0"/>
        <w:jc w:val="left"/>
      </w:pPr>
      <w:r>
        <w:rPr>
          <w:rFonts w:ascii="Times New Roman"/>
          <w:b/>
          <w:i w:val="false"/>
          <w:color w:val="000000"/>
        </w:rPr>
        <w:t xml:space="preserve"> 2-тарау. Бөлімшелік басқарманың негізгі міндеттері, функциялары, құқықтары мен міндеттері</w:t>
      </w:r>
    </w:p>
    <w:bookmarkEnd w:id="8710"/>
    <w:bookmarkStart w:name="z8809" w:id="8711"/>
    <w:p>
      <w:pPr>
        <w:spacing w:after="0"/>
        <w:ind w:left="0"/>
        <w:jc w:val="both"/>
      </w:pPr>
      <w:r>
        <w:rPr>
          <w:rFonts w:ascii="Times New Roman"/>
          <w:b w:val="false"/>
          <w:i w:val="false"/>
          <w:color w:val="000000"/>
          <w:sz w:val="28"/>
        </w:rPr>
        <w:t xml:space="preserve">
      12. Міндеттері: </w:t>
      </w:r>
    </w:p>
    <w:bookmarkEnd w:id="8711"/>
    <w:bookmarkStart w:name="z8810" w:id="8712"/>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8712"/>
    <w:bookmarkStart w:name="z8811" w:id="8713"/>
    <w:p>
      <w:pPr>
        <w:spacing w:after="0"/>
        <w:ind w:left="0"/>
        <w:jc w:val="both"/>
      </w:pPr>
      <w:r>
        <w:rPr>
          <w:rFonts w:ascii="Times New Roman"/>
          <w:b w:val="false"/>
          <w:i w:val="false"/>
          <w:color w:val="000000"/>
          <w:sz w:val="28"/>
        </w:rPr>
        <w:t xml:space="preserve">
      2) көліктегі тиісті аумақта реттелетін саладағы мемлекеттік көрсетілетін қызметтердің сапасы мен қолжетімділігін қамтамасыз ету; </w:t>
      </w:r>
    </w:p>
    <w:bookmarkEnd w:id="8713"/>
    <w:bookmarkStart w:name="z8812" w:id="8714"/>
    <w:p>
      <w:pPr>
        <w:spacing w:after="0"/>
        <w:ind w:left="0"/>
        <w:jc w:val="both"/>
      </w:pPr>
      <w:r>
        <w:rPr>
          <w:rFonts w:ascii="Times New Roman"/>
          <w:b w:val="false"/>
          <w:i w:val="false"/>
          <w:color w:val="000000"/>
          <w:sz w:val="28"/>
        </w:rPr>
        <w:t>
      3) өз құзыретінің шегінде бөлімшелік басқармаға жүктелген өзге де міндеттерді жүзеге асыру.</w:t>
      </w:r>
    </w:p>
    <w:bookmarkEnd w:id="8714"/>
    <w:bookmarkStart w:name="z8813" w:id="8715"/>
    <w:p>
      <w:pPr>
        <w:spacing w:after="0"/>
        <w:ind w:left="0"/>
        <w:jc w:val="both"/>
      </w:pPr>
      <w:r>
        <w:rPr>
          <w:rFonts w:ascii="Times New Roman"/>
          <w:b w:val="false"/>
          <w:i w:val="false"/>
          <w:color w:val="000000"/>
          <w:sz w:val="28"/>
        </w:rPr>
        <w:t xml:space="preserve">
      13. Функциялары: </w:t>
      </w:r>
    </w:p>
    <w:bookmarkEnd w:id="8715"/>
    <w:bookmarkStart w:name="z8814" w:id="8716"/>
    <w:p>
      <w:pPr>
        <w:spacing w:after="0"/>
        <w:ind w:left="0"/>
        <w:jc w:val="both"/>
      </w:pPr>
      <w:r>
        <w:rPr>
          <w:rFonts w:ascii="Times New Roman"/>
          <w:b w:val="false"/>
          <w:i w:val="false"/>
          <w:color w:val="000000"/>
          <w:sz w:val="28"/>
        </w:rPr>
        <w:t>
      1) өз құзыретінің шегінде көліктегі тиісті аумақта реттелетін салада мемлекеттік саясатты іске асыру;</w:t>
      </w:r>
    </w:p>
    <w:bookmarkEnd w:id="8716"/>
    <w:bookmarkStart w:name="z8815" w:id="8717"/>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8717"/>
    <w:bookmarkStart w:name="z8816" w:id="8718"/>
    <w:p>
      <w:pPr>
        <w:spacing w:after="0"/>
        <w:ind w:left="0"/>
        <w:jc w:val="both"/>
      </w:pPr>
      <w:r>
        <w:rPr>
          <w:rFonts w:ascii="Times New Roman"/>
          <w:b w:val="false"/>
          <w:i w:val="false"/>
          <w:color w:val="000000"/>
          <w:sz w:val="28"/>
        </w:rPr>
        <w:t>
      3) көліктегі тиісті аумақта халықтың санитариялық-эпидемиологиялық саламаттылығын қамтамасыз ету;</w:t>
      </w:r>
    </w:p>
    <w:bookmarkEnd w:id="8718"/>
    <w:bookmarkStart w:name="z8817" w:id="8719"/>
    <w:p>
      <w:pPr>
        <w:spacing w:after="0"/>
        <w:ind w:left="0"/>
        <w:jc w:val="both"/>
      </w:pPr>
      <w:r>
        <w:rPr>
          <w:rFonts w:ascii="Times New Roman"/>
          <w:b w:val="false"/>
          <w:i w:val="false"/>
          <w:color w:val="000000"/>
          <w:sz w:val="28"/>
        </w:rPr>
        <w:t>
      4) құзыретінің шегінде мониторинг жүргізу;</w:t>
      </w:r>
    </w:p>
    <w:bookmarkEnd w:id="8719"/>
    <w:bookmarkStart w:name="z8818" w:id="8720"/>
    <w:p>
      <w:pPr>
        <w:spacing w:after="0"/>
        <w:ind w:left="0"/>
        <w:jc w:val="both"/>
      </w:pPr>
      <w:r>
        <w:rPr>
          <w:rFonts w:ascii="Times New Roman"/>
          <w:b w:val="false"/>
          <w:i w:val="false"/>
          <w:color w:val="000000"/>
          <w:sz w:val="28"/>
        </w:rPr>
        <w:t>
      5) тамақ өнімінің қауіпсіздігін қамтамасыз ету;</w:t>
      </w:r>
    </w:p>
    <w:bookmarkEnd w:id="8720"/>
    <w:bookmarkStart w:name="z8819" w:id="8721"/>
    <w:p>
      <w:pPr>
        <w:spacing w:after="0"/>
        <w:ind w:left="0"/>
        <w:jc w:val="both"/>
      </w:pPr>
      <w:r>
        <w:rPr>
          <w:rFonts w:ascii="Times New Roman"/>
          <w:b w:val="false"/>
          <w:i w:val="false"/>
          <w:color w:val="000000"/>
          <w:sz w:val="28"/>
        </w:rPr>
        <w:t>
      6) көліктегі тиісті аумақта реттелетін салада бақылауды және қадағалауды жүзеге асыру;</w:t>
      </w:r>
    </w:p>
    <w:bookmarkEnd w:id="8721"/>
    <w:bookmarkStart w:name="z8820" w:id="8722"/>
    <w:p>
      <w:pPr>
        <w:spacing w:after="0"/>
        <w:ind w:left="0"/>
        <w:jc w:val="both"/>
      </w:pPr>
      <w:r>
        <w:rPr>
          <w:rFonts w:ascii="Times New Roman"/>
          <w:b w:val="false"/>
          <w:i w:val="false"/>
          <w:color w:val="000000"/>
          <w:sz w:val="28"/>
        </w:rPr>
        <w:t>
      7) жолаушыларды, азық-түлік шикізатын, шаруашылық-ауыз суды, радиоактивті, қауіпті, химиялық және уытты заттарды тасымалдау үшін қолданылатын көлік құралдарына, жолаушылар мен жүктерді тасымалдау жағдайларына тексеру жүргізу;</w:t>
      </w:r>
    </w:p>
    <w:bookmarkEnd w:id="8722"/>
    <w:bookmarkStart w:name="z8821" w:id="8723"/>
    <w:p>
      <w:pPr>
        <w:spacing w:after="0"/>
        <w:ind w:left="0"/>
        <w:jc w:val="both"/>
      </w:pPr>
      <w:r>
        <w:rPr>
          <w:rFonts w:ascii="Times New Roman"/>
          <w:b w:val="false"/>
          <w:i w:val="false"/>
          <w:color w:val="000000"/>
          <w:sz w:val="28"/>
        </w:rPr>
        <w:t>
      8) көліктегі тиісті аумақта техникалық регламенттерде белгіленген талаптардың сақталуын бақылауды және қадағалауды жүзеге асыру;</w:t>
      </w:r>
    </w:p>
    <w:bookmarkEnd w:id="8723"/>
    <w:bookmarkStart w:name="z8822" w:id="8724"/>
    <w:p>
      <w:pPr>
        <w:spacing w:after="0"/>
        <w:ind w:left="0"/>
        <w:jc w:val="both"/>
      </w:pPr>
      <w:r>
        <w:rPr>
          <w:rFonts w:ascii="Times New Roman"/>
          <w:b w:val="false"/>
          <w:i w:val="false"/>
          <w:color w:val="000000"/>
          <w:sz w:val="28"/>
        </w:rPr>
        <w:t>
      9) реттелетін салада мемлекеттік және өзге де бағдарламалардың және жобалардың іске асырылуын қамтамасыз ету;</w:t>
      </w:r>
    </w:p>
    <w:bookmarkEnd w:id="8724"/>
    <w:bookmarkStart w:name="z8823" w:id="8725"/>
    <w:p>
      <w:pPr>
        <w:spacing w:after="0"/>
        <w:ind w:left="0"/>
        <w:jc w:val="both"/>
      </w:pPr>
      <w:r>
        <w:rPr>
          <w:rFonts w:ascii="Times New Roman"/>
          <w:b w:val="false"/>
          <w:i w:val="false"/>
          <w:color w:val="000000"/>
          <w:sz w:val="28"/>
        </w:rPr>
        <w:t>
      10)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8725"/>
    <w:bookmarkStart w:name="z8824" w:id="8726"/>
    <w:p>
      <w:pPr>
        <w:spacing w:after="0"/>
        <w:ind w:left="0"/>
        <w:jc w:val="both"/>
      </w:pPr>
      <w:r>
        <w:rPr>
          <w:rFonts w:ascii="Times New Roman"/>
          <w:b w:val="false"/>
          <w:i w:val="false"/>
          <w:color w:val="000000"/>
          <w:sz w:val="28"/>
        </w:rPr>
        <w:t>
      11) реттелетін салада мемлекеттік қызметтерді көрсету, рұқсат ету құжаттарын беру, олардың қолданылуын тоқтата тұру, сондай-ақ Қазақстан Республикасының заңнамасына сәйкес одан айыру (кері қайтару);</w:t>
      </w:r>
    </w:p>
    <w:bookmarkEnd w:id="8726"/>
    <w:bookmarkStart w:name="z8825" w:id="8727"/>
    <w:p>
      <w:pPr>
        <w:spacing w:after="0"/>
        <w:ind w:left="0"/>
        <w:jc w:val="both"/>
      </w:pPr>
      <w:r>
        <w:rPr>
          <w:rFonts w:ascii="Times New Roman"/>
          <w:b w:val="false"/>
          <w:i w:val="false"/>
          <w:color w:val="000000"/>
          <w:sz w:val="28"/>
        </w:rPr>
        <w:t>
      12)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8727"/>
    <w:bookmarkStart w:name="z8826" w:id="8728"/>
    <w:p>
      <w:pPr>
        <w:spacing w:after="0"/>
        <w:ind w:left="0"/>
        <w:jc w:val="both"/>
      </w:pPr>
      <w:r>
        <w:rPr>
          <w:rFonts w:ascii="Times New Roman"/>
          <w:b w:val="false"/>
          <w:i w:val="false"/>
          <w:color w:val="000000"/>
          <w:sz w:val="28"/>
        </w:rPr>
        <w:t>
      13)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8728"/>
    <w:bookmarkStart w:name="z8827" w:id="8729"/>
    <w:p>
      <w:pPr>
        <w:spacing w:after="0"/>
        <w:ind w:left="0"/>
        <w:jc w:val="both"/>
      </w:pPr>
      <w:r>
        <w:rPr>
          <w:rFonts w:ascii="Times New Roman"/>
          <w:b w:val="false"/>
          <w:i w:val="false"/>
          <w:color w:val="000000"/>
          <w:sz w:val="28"/>
        </w:rPr>
        <w:t>
      14) бөлімшелік басқарманың құзыретіне кіретін мәселелер бойынша жеке және заңды тұлғалардың өтініштерін қарау;</w:t>
      </w:r>
    </w:p>
    <w:bookmarkEnd w:id="8729"/>
    <w:bookmarkStart w:name="z8828" w:id="8730"/>
    <w:p>
      <w:pPr>
        <w:spacing w:after="0"/>
        <w:ind w:left="0"/>
        <w:jc w:val="both"/>
      </w:pPr>
      <w:r>
        <w:rPr>
          <w:rFonts w:ascii="Times New Roman"/>
          <w:b w:val="false"/>
          <w:i w:val="false"/>
          <w:color w:val="000000"/>
          <w:sz w:val="28"/>
        </w:rPr>
        <w:t>
      15) Қазақстан Республикасының заңнамасы талаптарының анықталған бұзушылықтары туралы актілерді қабылдау;</w:t>
      </w:r>
    </w:p>
    <w:bookmarkEnd w:id="8730"/>
    <w:bookmarkStart w:name="z8829" w:id="8731"/>
    <w:p>
      <w:pPr>
        <w:spacing w:after="0"/>
        <w:ind w:left="0"/>
        <w:jc w:val="both"/>
      </w:pPr>
      <w:r>
        <w:rPr>
          <w:rFonts w:ascii="Times New Roman"/>
          <w:b w:val="false"/>
          <w:i w:val="false"/>
          <w:color w:val="000000"/>
          <w:sz w:val="28"/>
        </w:rPr>
        <w:t>
      16) көліктегі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8731"/>
    <w:bookmarkStart w:name="z8830" w:id="8732"/>
    <w:p>
      <w:pPr>
        <w:spacing w:after="0"/>
        <w:ind w:left="0"/>
        <w:jc w:val="both"/>
      </w:pPr>
      <w:r>
        <w:rPr>
          <w:rFonts w:ascii="Times New Roman"/>
          <w:b w:val="false"/>
          <w:i w:val="false"/>
          <w:color w:val="000000"/>
          <w:sz w:val="28"/>
        </w:rPr>
        <w:t>
      17)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8732"/>
    <w:bookmarkStart w:name="z8831" w:id="8733"/>
    <w:p>
      <w:pPr>
        <w:spacing w:after="0"/>
        <w:ind w:left="0"/>
        <w:jc w:val="both"/>
      </w:pPr>
      <w:r>
        <w:rPr>
          <w:rFonts w:ascii="Times New Roman"/>
          <w:b w:val="false"/>
          <w:i w:val="false"/>
          <w:color w:val="000000"/>
          <w:sz w:val="28"/>
        </w:rPr>
        <w:t>
      18)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8733"/>
    <w:bookmarkStart w:name="z8832" w:id="8734"/>
    <w:p>
      <w:pPr>
        <w:spacing w:after="0"/>
        <w:ind w:left="0"/>
        <w:jc w:val="both"/>
      </w:pPr>
      <w:r>
        <w:rPr>
          <w:rFonts w:ascii="Times New Roman"/>
          <w:b w:val="false"/>
          <w:i w:val="false"/>
          <w:color w:val="000000"/>
          <w:sz w:val="28"/>
        </w:rPr>
        <w:t>
      19)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8734"/>
    <w:bookmarkStart w:name="z8833" w:id="8735"/>
    <w:p>
      <w:pPr>
        <w:spacing w:after="0"/>
        <w:ind w:left="0"/>
        <w:jc w:val="both"/>
      </w:pPr>
      <w:r>
        <w:rPr>
          <w:rFonts w:ascii="Times New Roman"/>
          <w:b w:val="false"/>
          <w:i w:val="false"/>
          <w:color w:val="000000"/>
          <w:sz w:val="28"/>
        </w:rPr>
        <w:t xml:space="preserve">
      20)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8735"/>
    <w:bookmarkStart w:name="z8834" w:id="8736"/>
    <w:p>
      <w:pPr>
        <w:spacing w:after="0"/>
        <w:ind w:left="0"/>
        <w:jc w:val="both"/>
      </w:pPr>
      <w:r>
        <w:rPr>
          <w:rFonts w:ascii="Times New Roman"/>
          <w:b w:val="false"/>
          <w:i w:val="false"/>
          <w:color w:val="000000"/>
          <w:sz w:val="28"/>
        </w:rPr>
        <w:t>
      21)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8736"/>
    <w:bookmarkStart w:name="z8835" w:id="8737"/>
    <w:p>
      <w:pPr>
        <w:spacing w:after="0"/>
        <w:ind w:left="0"/>
        <w:jc w:val="both"/>
      </w:pPr>
      <w:r>
        <w:rPr>
          <w:rFonts w:ascii="Times New Roman"/>
          <w:b w:val="false"/>
          <w:i w:val="false"/>
          <w:color w:val="000000"/>
          <w:sz w:val="28"/>
        </w:rPr>
        <w:t>
      22) көліктегі тиісті аумақта инфекциялық және паразиттік ауруларды эпидемиологиялық бақылауды жүзеге асыру;</w:t>
      </w:r>
    </w:p>
    <w:bookmarkEnd w:id="8737"/>
    <w:bookmarkStart w:name="z8836" w:id="8738"/>
    <w:p>
      <w:pPr>
        <w:spacing w:after="0"/>
        <w:ind w:left="0"/>
        <w:jc w:val="both"/>
      </w:pPr>
      <w:r>
        <w:rPr>
          <w:rFonts w:ascii="Times New Roman"/>
          <w:b w:val="false"/>
          <w:i w:val="false"/>
          <w:color w:val="000000"/>
          <w:sz w:val="28"/>
        </w:rPr>
        <w:t>
      23) көліктегі тиісті аумақта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(санитариялық-профилактикалық)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8738"/>
    <w:bookmarkStart w:name="z8837" w:id="8739"/>
    <w:p>
      <w:pPr>
        <w:spacing w:after="0"/>
        <w:ind w:left="0"/>
        <w:jc w:val="both"/>
      </w:pPr>
      <w:r>
        <w:rPr>
          <w:rFonts w:ascii="Times New Roman"/>
          <w:b w:val="false"/>
          <w:i w:val="false"/>
          <w:color w:val="000000"/>
          <w:sz w:val="28"/>
        </w:rPr>
        <w:t>
      24)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көліктегі тиісті аумағына әкелуге, өндіруге, қолдануға және өткізуге тыйым салу;</w:t>
      </w:r>
    </w:p>
    <w:bookmarkEnd w:id="8739"/>
    <w:bookmarkStart w:name="z8838" w:id="8740"/>
    <w:p>
      <w:pPr>
        <w:spacing w:after="0"/>
        <w:ind w:left="0"/>
        <w:jc w:val="both"/>
      </w:pPr>
      <w:r>
        <w:rPr>
          <w:rFonts w:ascii="Times New Roman"/>
          <w:b w:val="false"/>
          <w:i w:val="false"/>
          <w:color w:val="000000"/>
          <w:sz w:val="28"/>
        </w:rPr>
        <w:t>
      25)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8740"/>
    <w:bookmarkStart w:name="z8839" w:id="8741"/>
    <w:p>
      <w:pPr>
        <w:spacing w:after="0"/>
        <w:ind w:left="0"/>
        <w:jc w:val="both"/>
      </w:pPr>
      <w:r>
        <w:rPr>
          <w:rFonts w:ascii="Times New Roman"/>
          <w:b w:val="false"/>
          <w:i w:val="false"/>
          <w:color w:val="000000"/>
          <w:sz w:val="28"/>
        </w:rPr>
        <w:t>
      26) көлітегі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8741"/>
    <w:bookmarkStart w:name="z8840" w:id="8742"/>
    <w:p>
      <w:pPr>
        <w:spacing w:after="0"/>
        <w:ind w:left="0"/>
        <w:jc w:val="both"/>
      </w:pPr>
      <w:r>
        <w:rPr>
          <w:rFonts w:ascii="Times New Roman"/>
          <w:b w:val="false"/>
          <w:i w:val="false"/>
          <w:color w:val="000000"/>
          <w:sz w:val="28"/>
        </w:rPr>
        <w:t>
      27) көліктегі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8742"/>
    <w:bookmarkStart w:name="z8841" w:id="8743"/>
    <w:p>
      <w:pPr>
        <w:spacing w:after="0"/>
        <w:ind w:left="0"/>
        <w:jc w:val="both"/>
      </w:pPr>
      <w:r>
        <w:rPr>
          <w:rFonts w:ascii="Times New Roman"/>
          <w:b w:val="false"/>
          <w:i w:val="false"/>
          <w:color w:val="000000"/>
          <w:sz w:val="28"/>
        </w:rPr>
        <w:t>
      28)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сараптама жүргізу үшін қажетті көлемнен аспайтын және жеткілікті көлемдерде өнімдердің сынамаларын алу және үлгілерін іріктеп алу;</w:t>
      </w:r>
    </w:p>
    <w:bookmarkEnd w:id="8743"/>
    <w:bookmarkStart w:name="z8842" w:id="8744"/>
    <w:p>
      <w:pPr>
        <w:spacing w:after="0"/>
        <w:ind w:left="0"/>
        <w:jc w:val="both"/>
      </w:pPr>
      <w:r>
        <w:rPr>
          <w:rFonts w:ascii="Times New Roman"/>
          <w:b w:val="false"/>
          <w:i w:val="false"/>
          <w:color w:val="000000"/>
          <w:sz w:val="28"/>
        </w:rPr>
        <w:t>
      29) реттелетін саладағы Қазақстан Республикасы заңнамасының талаптарын бұзушылықтарды жою туралы нұсқамалар беру;</w:t>
      </w:r>
    </w:p>
    <w:bookmarkEnd w:id="8744"/>
    <w:bookmarkStart w:name="z8843" w:id="8745"/>
    <w:p>
      <w:pPr>
        <w:spacing w:after="0"/>
        <w:ind w:left="0"/>
        <w:jc w:val="both"/>
      </w:pPr>
      <w:r>
        <w:rPr>
          <w:rFonts w:ascii="Times New Roman"/>
          <w:b w:val="false"/>
          <w:i w:val="false"/>
          <w:color w:val="000000"/>
          <w:sz w:val="28"/>
        </w:rPr>
        <w:t>
      30)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8745"/>
    <w:bookmarkStart w:name="z8844" w:id="8746"/>
    <w:p>
      <w:pPr>
        <w:spacing w:after="0"/>
        <w:ind w:left="0"/>
        <w:jc w:val="both"/>
      </w:pPr>
      <w:r>
        <w:rPr>
          <w:rFonts w:ascii="Times New Roman"/>
          <w:b w:val="false"/>
          <w:i w:val="false"/>
          <w:color w:val="000000"/>
          <w:sz w:val="28"/>
        </w:rPr>
        <w:t>
      31) инфекциялық және паразиттік аурулардың көздері болып табылатын адамдарды көрсетімдері бойынша емдеуге жатқызуға жіберу;</w:t>
      </w:r>
    </w:p>
    <w:bookmarkEnd w:id="8746"/>
    <w:bookmarkStart w:name="z8845" w:id="8747"/>
    <w:p>
      <w:pPr>
        <w:spacing w:after="0"/>
        <w:ind w:left="0"/>
        <w:jc w:val="both"/>
      </w:pPr>
      <w:r>
        <w:rPr>
          <w:rFonts w:ascii="Times New Roman"/>
          <w:b w:val="false"/>
          <w:i w:val="false"/>
          <w:color w:val="000000"/>
          <w:sz w:val="28"/>
        </w:rPr>
        <w:t>
      32) Қазақстан Республикасының заңнамасына сәйкес реттелетін салада тексеру және профилактикалық бақылау мен қадағалау нысанында бақылауды жүзеге асыру;</w:t>
      </w:r>
    </w:p>
    <w:bookmarkEnd w:id="8747"/>
    <w:bookmarkStart w:name="z8846" w:id="8748"/>
    <w:p>
      <w:pPr>
        <w:spacing w:after="0"/>
        <w:ind w:left="0"/>
        <w:jc w:val="both"/>
      </w:pPr>
      <w:r>
        <w:rPr>
          <w:rFonts w:ascii="Times New Roman"/>
          <w:b w:val="false"/>
          <w:i w:val="false"/>
          <w:color w:val="000000"/>
          <w:sz w:val="28"/>
        </w:rPr>
        <w:t>
      33) көліктегі тиісті аумақта халықтың санитариялық-эпидемиологиялық саламаттылығы саласындағы радиациялық бақылауды жүзеге асыру;</w:t>
      </w:r>
    </w:p>
    <w:bookmarkEnd w:id="8748"/>
    <w:bookmarkStart w:name="z8847" w:id="8749"/>
    <w:p>
      <w:pPr>
        <w:spacing w:after="0"/>
        <w:ind w:left="0"/>
        <w:jc w:val="both"/>
      </w:pPr>
      <w:r>
        <w:rPr>
          <w:rFonts w:ascii="Times New Roman"/>
          <w:b w:val="false"/>
          <w:i w:val="false"/>
          <w:color w:val="000000"/>
          <w:sz w:val="28"/>
        </w:rPr>
        <w:t>
      34)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8749"/>
    <w:bookmarkStart w:name="z8848" w:id="8750"/>
    <w:p>
      <w:pPr>
        <w:spacing w:after="0"/>
        <w:ind w:left="0"/>
        <w:jc w:val="both"/>
      </w:pPr>
      <w:r>
        <w:rPr>
          <w:rFonts w:ascii="Times New Roman"/>
          <w:b w:val="false"/>
          <w:i w:val="false"/>
          <w:color w:val="000000"/>
          <w:sz w:val="28"/>
        </w:rPr>
        <w:t>
      35)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8750"/>
    <w:bookmarkStart w:name="z8849" w:id="8751"/>
    <w:p>
      <w:pPr>
        <w:spacing w:after="0"/>
        <w:ind w:left="0"/>
        <w:jc w:val="both"/>
      </w:pPr>
      <w:r>
        <w:rPr>
          <w:rFonts w:ascii="Times New Roman"/>
          <w:b w:val="false"/>
          <w:i w:val="false"/>
          <w:color w:val="000000"/>
          <w:sz w:val="28"/>
        </w:rPr>
        <w:t>
      36) шектеу іс-шараларын, оның ішінде карантинді белгілеу, инфекциялық ауруларды анықтау;</w:t>
      </w:r>
    </w:p>
    <w:bookmarkEnd w:id="8751"/>
    <w:bookmarkStart w:name="z8850" w:id="8752"/>
    <w:p>
      <w:pPr>
        <w:spacing w:after="0"/>
        <w:ind w:left="0"/>
        <w:jc w:val="both"/>
      </w:pPr>
      <w:r>
        <w:rPr>
          <w:rFonts w:ascii="Times New Roman"/>
          <w:b w:val="false"/>
          <w:i w:val="false"/>
          <w:color w:val="000000"/>
          <w:sz w:val="28"/>
        </w:rPr>
        <w:t>
      37) құзыретінің шегінде санитариялық-қорғаныш аймақтарын белгілеу;</w:t>
      </w:r>
    </w:p>
    <w:bookmarkEnd w:id="8752"/>
    <w:bookmarkStart w:name="z8851" w:id="8753"/>
    <w:p>
      <w:pPr>
        <w:spacing w:after="0"/>
        <w:ind w:left="0"/>
        <w:jc w:val="both"/>
      </w:pPr>
      <w:r>
        <w:rPr>
          <w:rFonts w:ascii="Times New Roman"/>
          <w:b w:val="false"/>
          <w:i w:val="false"/>
          <w:color w:val="000000"/>
          <w:sz w:val="28"/>
        </w:rPr>
        <w:t>
      38) реттелетін салада түсіндіру жұмысын ұйымдастыру;</w:t>
      </w:r>
    </w:p>
    <w:bookmarkEnd w:id="8753"/>
    <w:bookmarkStart w:name="z8852" w:id="8754"/>
    <w:p>
      <w:pPr>
        <w:spacing w:after="0"/>
        <w:ind w:left="0"/>
        <w:jc w:val="both"/>
      </w:pPr>
      <w:r>
        <w:rPr>
          <w:rFonts w:ascii="Times New Roman"/>
          <w:b w:val="false"/>
          <w:i w:val="false"/>
          <w:color w:val="000000"/>
          <w:sz w:val="28"/>
        </w:rPr>
        <w:t>
      39) салауатты өмір салтын және дұрыс тамақтануды ұйымдастыру;</w:t>
      </w:r>
    </w:p>
    <w:bookmarkEnd w:id="8754"/>
    <w:bookmarkStart w:name="z8853" w:id="8755"/>
    <w:p>
      <w:pPr>
        <w:spacing w:after="0"/>
        <w:ind w:left="0"/>
        <w:jc w:val="both"/>
      </w:pPr>
      <w:r>
        <w:rPr>
          <w:rFonts w:ascii="Times New Roman"/>
          <w:b w:val="false"/>
          <w:i w:val="false"/>
          <w:color w:val="000000"/>
          <w:sz w:val="28"/>
        </w:rPr>
        <w:t>
      40)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8755"/>
    <w:bookmarkStart w:name="z8854" w:id="8756"/>
    <w:p>
      <w:pPr>
        <w:spacing w:after="0"/>
        <w:ind w:left="0"/>
        <w:jc w:val="both"/>
      </w:pPr>
      <w:r>
        <w:rPr>
          <w:rFonts w:ascii="Times New Roman"/>
          <w:b w:val="false"/>
          <w:i w:val="false"/>
          <w:color w:val="000000"/>
          <w:sz w:val="28"/>
        </w:rPr>
        <w:t>
      41) заңдарда, Қазақстан Республикасы Президентінің және Үкіметінің актілерінде көзделген өзге де функцияларды жүзеге асыру.</w:t>
      </w:r>
    </w:p>
    <w:bookmarkEnd w:id="8756"/>
    <w:bookmarkStart w:name="z8855" w:id="8757"/>
    <w:p>
      <w:pPr>
        <w:spacing w:after="0"/>
        <w:ind w:left="0"/>
        <w:jc w:val="both"/>
      </w:pPr>
      <w:r>
        <w:rPr>
          <w:rFonts w:ascii="Times New Roman"/>
          <w:b w:val="false"/>
          <w:i w:val="false"/>
          <w:color w:val="000000"/>
          <w:sz w:val="28"/>
        </w:rPr>
        <w:t>
      14. Құқықтары мен міндеттері:</w:t>
      </w:r>
    </w:p>
    <w:bookmarkEnd w:id="8757"/>
    <w:bookmarkStart w:name="z8856" w:id="8758"/>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8758"/>
    <w:bookmarkStart w:name="z8857" w:id="8759"/>
    <w:p>
      <w:pPr>
        <w:spacing w:after="0"/>
        <w:ind w:left="0"/>
        <w:jc w:val="both"/>
      </w:pPr>
      <w:r>
        <w:rPr>
          <w:rFonts w:ascii="Times New Roman"/>
          <w:b w:val="false"/>
          <w:i w:val="false"/>
          <w:color w:val="000000"/>
          <w:sz w:val="28"/>
        </w:rPr>
        <w:t>
      2) жеке және заңды тұлғалар бөлімшелік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8759"/>
    <w:bookmarkStart w:name="z8858" w:id="8760"/>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8760"/>
    <w:bookmarkStart w:name="z8859" w:id="8761"/>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8761"/>
    <w:bookmarkStart w:name="z8860" w:id="8762"/>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8762"/>
    <w:bookmarkStart w:name="z8861" w:id="8763"/>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8763"/>
    <w:bookmarkStart w:name="z8862" w:id="8764"/>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8764"/>
    <w:bookmarkStart w:name="z8863" w:id="8765"/>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8765"/>
    <w:bookmarkStart w:name="z8864" w:id="8766"/>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8766"/>
    <w:bookmarkStart w:name="z8865" w:id="8767"/>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8767"/>
    <w:bookmarkStart w:name="z8866" w:id="8768"/>
    <w:p>
      <w:pPr>
        <w:spacing w:after="0"/>
        <w:ind w:left="0"/>
        <w:jc w:val="left"/>
      </w:pPr>
      <w:r>
        <w:rPr>
          <w:rFonts w:ascii="Times New Roman"/>
          <w:b/>
          <w:i w:val="false"/>
          <w:color w:val="000000"/>
        </w:rPr>
        <w:t xml:space="preserve"> 3-тарау. Бөлімшелік басқарманың қызметін ұйымдастыру</w:t>
      </w:r>
    </w:p>
    <w:bookmarkEnd w:id="8768"/>
    <w:bookmarkStart w:name="z8867" w:id="8769"/>
    <w:p>
      <w:pPr>
        <w:spacing w:after="0"/>
        <w:ind w:left="0"/>
        <w:jc w:val="both"/>
      </w:pPr>
      <w:r>
        <w:rPr>
          <w:rFonts w:ascii="Times New Roman"/>
          <w:b w:val="false"/>
          <w:i w:val="false"/>
          <w:color w:val="000000"/>
          <w:sz w:val="28"/>
        </w:rPr>
        <w:t>
      15. Бөлімшелік басқармаға басшылықты Басшы жүзеге асырады, ол бөлімшелік басқармаға жүктелген міндеттердің орындалуына және өз функцияларын жүзеге асыруға дербес жауапты болады.</w:t>
      </w:r>
    </w:p>
    <w:bookmarkEnd w:id="8769"/>
    <w:bookmarkStart w:name="z8868" w:id="8770"/>
    <w:p>
      <w:pPr>
        <w:spacing w:after="0"/>
        <w:ind w:left="0"/>
        <w:jc w:val="both"/>
      </w:pPr>
      <w:r>
        <w:rPr>
          <w:rFonts w:ascii="Times New Roman"/>
          <w:b w:val="false"/>
          <w:i w:val="false"/>
          <w:color w:val="000000"/>
          <w:sz w:val="28"/>
        </w:rPr>
        <w:t>
      16. Бөлімшелік басқарманың Басшысы Қазақстан Республикасының заңнамасына сәйкес қызметке тағайындалады және қызметтен босатылады.</w:t>
      </w:r>
    </w:p>
    <w:bookmarkEnd w:id="8770"/>
    <w:bookmarkStart w:name="z8869" w:id="8771"/>
    <w:p>
      <w:pPr>
        <w:spacing w:after="0"/>
        <w:ind w:left="0"/>
        <w:jc w:val="both"/>
      </w:pPr>
      <w:r>
        <w:rPr>
          <w:rFonts w:ascii="Times New Roman"/>
          <w:b w:val="false"/>
          <w:i w:val="false"/>
          <w:color w:val="000000"/>
          <w:sz w:val="28"/>
        </w:rPr>
        <w:t>
      17. Бөлімшелік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8771"/>
    <w:bookmarkStart w:name="z8870" w:id="8772"/>
    <w:p>
      <w:pPr>
        <w:spacing w:after="0"/>
        <w:ind w:left="0"/>
        <w:jc w:val="both"/>
      </w:pPr>
      <w:r>
        <w:rPr>
          <w:rFonts w:ascii="Times New Roman"/>
          <w:b w:val="false"/>
          <w:i w:val="false"/>
          <w:color w:val="000000"/>
          <w:sz w:val="28"/>
        </w:rPr>
        <w:t xml:space="preserve">
      18. Басшының өкілеттіктері: </w:t>
      </w:r>
    </w:p>
    <w:bookmarkEnd w:id="8772"/>
    <w:bookmarkStart w:name="z8871" w:id="8773"/>
    <w:p>
      <w:pPr>
        <w:spacing w:after="0"/>
        <w:ind w:left="0"/>
        <w:jc w:val="both"/>
      </w:pPr>
      <w:r>
        <w:rPr>
          <w:rFonts w:ascii="Times New Roman"/>
          <w:b w:val="false"/>
          <w:i w:val="false"/>
          <w:color w:val="000000"/>
          <w:sz w:val="28"/>
        </w:rPr>
        <w:t xml:space="preserve">
      1) бөлімшелік басқарма қызметкерлерінің міндеттерін, өкілеттіктерін және жауапкершілігін айқындайды, сондай-ақ олардың лауазымдық нұсқаулықтарын Департаменттің басшысына бекітуге жібереді; </w:t>
      </w:r>
    </w:p>
    <w:bookmarkEnd w:id="8773"/>
    <w:bookmarkStart w:name="z8872" w:id="8774"/>
    <w:p>
      <w:pPr>
        <w:spacing w:after="0"/>
        <w:ind w:left="0"/>
        <w:jc w:val="both"/>
      </w:pPr>
      <w:r>
        <w:rPr>
          <w:rFonts w:ascii="Times New Roman"/>
          <w:b w:val="false"/>
          <w:i w:val="false"/>
          <w:color w:val="000000"/>
          <w:sz w:val="28"/>
        </w:rPr>
        <w:t>
      2) мемлекеттік органдарда және өзге де ұйымдарда бөлімшелік басқарманың мүддесін білдіреді;</w:t>
      </w:r>
    </w:p>
    <w:bookmarkEnd w:id="8774"/>
    <w:bookmarkStart w:name="z8873" w:id="8775"/>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қызметшілерінің әдеп кодексі нормаларын сақтауға бағытталған шараларды қабылдайды;</w:t>
      </w:r>
    </w:p>
    <w:bookmarkEnd w:id="8775"/>
    <w:bookmarkStart w:name="z8874" w:id="8776"/>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8776"/>
    <w:bookmarkStart w:name="z8875" w:id="8777"/>
    <w:p>
      <w:pPr>
        <w:spacing w:after="0"/>
        <w:ind w:left="0"/>
        <w:jc w:val="both"/>
      </w:pPr>
      <w:r>
        <w:rPr>
          <w:rFonts w:ascii="Times New Roman"/>
          <w:b w:val="false"/>
          <w:i w:val="false"/>
          <w:color w:val="000000"/>
          <w:sz w:val="28"/>
        </w:rPr>
        <w:t>
      Бөлімшелік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8777"/>
    <w:bookmarkStart w:name="z8876" w:id="8778"/>
    <w:p>
      <w:pPr>
        <w:spacing w:after="0"/>
        <w:ind w:left="0"/>
        <w:jc w:val="left"/>
      </w:pPr>
      <w:r>
        <w:rPr>
          <w:rFonts w:ascii="Times New Roman"/>
          <w:b/>
          <w:i w:val="false"/>
          <w:color w:val="000000"/>
        </w:rPr>
        <w:t xml:space="preserve"> 4-тарау. Бөлімшелік басқарманың мүлкі</w:t>
      </w:r>
    </w:p>
    <w:bookmarkEnd w:id="8778"/>
    <w:bookmarkStart w:name="z8877" w:id="8779"/>
    <w:p>
      <w:pPr>
        <w:spacing w:after="0"/>
        <w:ind w:left="0"/>
        <w:jc w:val="both"/>
      </w:pPr>
      <w:r>
        <w:rPr>
          <w:rFonts w:ascii="Times New Roman"/>
          <w:b w:val="false"/>
          <w:i w:val="false"/>
          <w:color w:val="000000"/>
          <w:sz w:val="28"/>
        </w:rPr>
        <w:t xml:space="preserve">
      19. Бөлімшелік басқармада заңнамада көзделген жағдайларда жедел басқару құқығындағы оқшауланған мүлкi болуы мүмкін. </w:t>
      </w:r>
    </w:p>
    <w:bookmarkEnd w:id="8779"/>
    <w:bookmarkStart w:name="z8878" w:id="8780"/>
    <w:p>
      <w:pPr>
        <w:spacing w:after="0"/>
        <w:ind w:left="0"/>
        <w:jc w:val="both"/>
      </w:pPr>
      <w:r>
        <w:rPr>
          <w:rFonts w:ascii="Times New Roman"/>
          <w:b w:val="false"/>
          <w:i w:val="false"/>
          <w:color w:val="000000"/>
          <w:sz w:val="28"/>
        </w:rPr>
        <w:t xml:space="preserve">
      Бөлімшелік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8780"/>
    <w:bookmarkStart w:name="z8879" w:id="8781"/>
    <w:p>
      <w:pPr>
        <w:spacing w:after="0"/>
        <w:ind w:left="0"/>
        <w:jc w:val="both"/>
      </w:pPr>
      <w:r>
        <w:rPr>
          <w:rFonts w:ascii="Times New Roman"/>
          <w:b w:val="false"/>
          <w:i w:val="false"/>
          <w:color w:val="000000"/>
          <w:sz w:val="28"/>
        </w:rPr>
        <w:t>
      20. Бөлімшелік басқармаға бекiтіліп берілген мүлiк республикалық меншiкке жатады.</w:t>
      </w:r>
    </w:p>
    <w:bookmarkEnd w:id="8781"/>
    <w:bookmarkStart w:name="z8880" w:id="8782"/>
    <w:p>
      <w:pPr>
        <w:spacing w:after="0"/>
        <w:ind w:left="0"/>
        <w:jc w:val="both"/>
      </w:pPr>
      <w:r>
        <w:rPr>
          <w:rFonts w:ascii="Times New Roman"/>
          <w:b w:val="false"/>
          <w:i w:val="false"/>
          <w:color w:val="000000"/>
          <w:sz w:val="28"/>
        </w:rPr>
        <w:t>
      21. Егер заңнамада өзгеше көзделмесе, бөлімшелік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782"/>
    <w:bookmarkStart w:name="z8881" w:id="8783"/>
    <w:p>
      <w:pPr>
        <w:spacing w:after="0"/>
        <w:ind w:left="0"/>
        <w:jc w:val="left"/>
      </w:pPr>
      <w:r>
        <w:rPr>
          <w:rFonts w:ascii="Times New Roman"/>
          <w:b/>
          <w:i w:val="false"/>
          <w:color w:val="000000"/>
        </w:rPr>
        <w:t xml:space="preserve"> 5-тарау. Бөлімшелік басқарманы қайта ұйымдастыру және тарату</w:t>
      </w:r>
    </w:p>
    <w:bookmarkEnd w:id="8783"/>
    <w:bookmarkStart w:name="z8882" w:id="8784"/>
    <w:p>
      <w:pPr>
        <w:spacing w:after="0"/>
        <w:ind w:left="0"/>
        <w:jc w:val="both"/>
      </w:pPr>
      <w:r>
        <w:rPr>
          <w:rFonts w:ascii="Times New Roman"/>
          <w:b w:val="false"/>
          <w:i w:val="false"/>
          <w:color w:val="000000"/>
          <w:sz w:val="28"/>
        </w:rPr>
        <w:t>
      22. Бөлімшелік басқарманы қайта ұйымдастыру және тарату Қазақстан Республикасының заңнамасына сәйкес жүзеге асырылады.</w:t>
      </w:r>
    </w:p>
    <w:bookmarkEnd w:id="87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94-қосымша</w:t>
            </w:r>
          </w:p>
        </w:tc>
      </w:tr>
    </w:tbl>
    <w:bookmarkStart w:name="z8884" w:id="8785"/>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Алматы бөлімшелік көліктегі тауарлар мен көрсетілетін қызметтердің сапасы мен қауіпсіздігін бақылау басқармасы" республикалық мемлекеттік мекемесiнің ережесі</w:t>
      </w:r>
    </w:p>
    <w:bookmarkEnd w:id="8785"/>
    <w:bookmarkStart w:name="z8885" w:id="8786"/>
    <w:p>
      <w:pPr>
        <w:spacing w:after="0"/>
        <w:ind w:left="0"/>
        <w:jc w:val="left"/>
      </w:pPr>
      <w:r>
        <w:rPr>
          <w:rFonts w:ascii="Times New Roman"/>
          <w:b/>
          <w:i w:val="false"/>
          <w:color w:val="000000"/>
        </w:rPr>
        <w:t xml:space="preserve"> 1-тарау. Жалпы ережелер</w:t>
      </w:r>
    </w:p>
    <w:bookmarkEnd w:id="8786"/>
    <w:bookmarkStart w:name="z8886" w:id="8787"/>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Алматы бөлімшелік көліктегі тауарлар мен көрсетілетін қызметтердің сапасы мен қауіпсіздігін бақылау басқармасы" республикалық мемлекеттік мекемесi (бұдан әрі – бөлімшелік басқарма) қоғамдық денсаулық сақтау, халықтың санитариялық-эпидемиологиялық саламаттылығы,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көліктегі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8787"/>
    <w:bookmarkStart w:name="z8887" w:id="8788"/>
    <w:p>
      <w:pPr>
        <w:spacing w:after="0"/>
        <w:ind w:left="0"/>
        <w:jc w:val="both"/>
      </w:pPr>
      <w:r>
        <w:rPr>
          <w:rFonts w:ascii="Times New Roman"/>
          <w:b w:val="false"/>
          <w:i w:val="false"/>
          <w:color w:val="000000"/>
          <w:sz w:val="28"/>
        </w:rPr>
        <w:t xml:space="preserve">
      2. Бөлімшелік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8788"/>
    <w:bookmarkStart w:name="z8888" w:id="8789"/>
    <w:p>
      <w:pPr>
        <w:spacing w:after="0"/>
        <w:ind w:left="0"/>
        <w:jc w:val="both"/>
      </w:pPr>
      <w:r>
        <w:rPr>
          <w:rFonts w:ascii="Times New Roman"/>
          <w:b w:val="false"/>
          <w:i w:val="false"/>
          <w:color w:val="000000"/>
          <w:sz w:val="28"/>
        </w:rPr>
        <w:t xml:space="preserve">
      3. Бөлімшелік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Қазақстан Республикасының заңнамасына сәйкес белгіленген үлгідегі бланкілері болады. </w:t>
      </w:r>
    </w:p>
    <w:bookmarkEnd w:id="8789"/>
    <w:bookmarkStart w:name="z8889" w:id="8790"/>
    <w:p>
      <w:pPr>
        <w:spacing w:after="0"/>
        <w:ind w:left="0"/>
        <w:jc w:val="both"/>
      </w:pPr>
      <w:r>
        <w:rPr>
          <w:rFonts w:ascii="Times New Roman"/>
          <w:b w:val="false"/>
          <w:i w:val="false"/>
          <w:color w:val="000000"/>
          <w:sz w:val="28"/>
        </w:rPr>
        <w:t xml:space="preserve">
      4. Бөлімшелік басқарма азаматтық-құқықтық қатынастарға өз атынан түседі. </w:t>
      </w:r>
    </w:p>
    <w:bookmarkEnd w:id="8790"/>
    <w:bookmarkStart w:name="z8890" w:id="8791"/>
    <w:p>
      <w:pPr>
        <w:spacing w:after="0"/>
        <w:ind w:left="0"/>
        <w:jc w:val="both"/>
      </w:pPr>
      <w:r>
        <w:rPr>
          <w:rFonts w:ascii="Times New Roman"/>
          <w:b w:val="false"/>
          <w:i w:val="false"/>
          <w:color w:val="000000"/>
          <w:sz w:val="28"/>
        </w:rPr>
        <w:t xml:space="preserve">
      5. Егер бөлімшелік басқармаға заңнамаға сәйкес уәкілеттік берілген болса, ол мемлекет атынан азаматтық-құқықтық қатынастардың тарапы болуға құқығы бар. </w:t>
      </w:r>
    </w:p>
    <w:bookmarkEnd w:id="8791"/>
    <w:bookmarkStart w:name="z8891" w:id="8792"/>
    <w:p>
      <w:pPr>
        <w:spacing w:after="0"/>
        <w:ind w:left="0"/>
        <w:jc w:val="both"/>
      </w:pPr>
      <w:r>
        <w:rPr>
          <w:rFonts w:ascii="Times New Roman"/>
          <w:b w:val="false"/>
          <w:i w:val="false"/>
          <w:color w:val="000000"/>
          <w:sz w:val="28"/>
        </w:rPr>
        <w:t>
      6. Бөлімшелік басқарманың құрылымы мен штат санының лимиті қолданыстағы заңнамаға сәйкес бекітіледі.</w:t>
      </w:r>
    </w:p>
    <w:bookmarkEnd w:id="8792"/>
    <w:bookmarkStart w:name="z8892" w:id="8793"/>
    <w:p>
      <w:pPr>
        <w:spacing w:after="0"/>
        <w:ind w:left="0"/>
        <w:jc w:val="both"/>
      </w:pPr>
      <w:r>
        <w:rPr>
          <w:rFonts w:ascii="Times New Roman"/>
          <w:b w:val="false"/>
          <w:i w:val="false"/>
          <w:color w:val="000000"/>
          <w:sz w:val="28"/>
        </w:rPr>
        <w:t>
      7. Бөлімшелік басқарманың орналасқан жері – индекс 050022, Қазақстан Республикасы, Алматы қаласы, Алмалы ауданы, Сейфуллин даңғылы, 585 үй.</w:t>
      </w:r>
    </w:p>
    <w:bookmarkEnd w:id="8793"/>
    <w:bookmarkStart w:name="z8893" w:id="8794"/>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Алматы бөлімшелік көліктегі тауарлар мен көрсетілетін қызметтердің сапасы мен қауіпсіздігін бақылау басқармасы" республикалық мемлекеттік мекемесi.</w:t>
      </w:r>
    </w:p>
    <w:bookmarkEnd w:id="8794"/>
    <w:bookmarkStart w:name="z8894" w:id="8795"/>
    <w:p>
      <w:pPr>
        <w:spacing w:after="0"/>
        <w:ind w:left="0"/>
        <w:jc w:val="both"/>
      </w:pPr>
      <w:r>
        <w:rPr>
          <w:rFonts w:ascii="Times New Roman"/>
          <w:b w:val="false"/>
          <w:i w:val="false"/>
          <w:color w:val="000000"/>
          <w:sz w:val="28"/>
        </w:rPr>
        <w:t>
      9. Осы Ереже бөлімшелік басқарманың құрылтай құжаты болып табылады.</w:t>
      </w:r>
    </w:p>
    <w:bookmarkEnd w:id="8795"/>
    <w:bookmarkStart w:name="z8895" w:id="8796"/>
    <w:p>
      <w:pPr>
        <w:spacing w:after="0"/>
        <w:ind w:left="0"/>
        <w:jc w:val="both"/>
      </w:pPr>
      <w:r>
        <w:rPr>
          <w:rFonts w:ascii="Times New Roman"/>
          <w:b w:val="false"/>
          <w:i w:val="false"/>
          <w:color w:val="000000"/>
          <w:sz w:val="28"/>
        </w:rPr>
        <w:t>
      10. Бөлімшелік басқарманың қызметін қаржыландыру республикалық бюджеттен жүзеге асырылады.</w:t>
      </w:r>
    </w:p>
    <w:bookmarkEnd w:id="8796"/>
    <w:bookmarkStart w:name="z8896" w:id="8797"/>
    <w:p>
      <w:pPr>
        <w:spacing w:after="0"/>
        <w:ind w:left="0"/>
        <w:jc w:val="both"/>
      </w:pPr>
      <w:r>
        <w:rPr>
          <w:rFonts w:ascii="Times New Roman"/>
          <w:b w:val="false"/>
          <w:i w:val="false"/>
          <w:color w:val="000000"/>
          <w:sz w:val="28"/>
        </w:rPr>
        <w:t xml:space="preserve">
      11. Бөлімшелік басқармаға бөлімшелік басқарманың функциялары болып табылатын міндеттерді орындау тұрғысында кәсіпкерлік субъектілерімен шарттық қатынастарға түсуге тыйым салынады. </w:t>
      </w:r>
    </w:p>
    <w:bookmarkEnd w:id="8797"/>
    <w:bookmarkStart w:name="z8897" w:id="8798"/>
    <w:p>
      <w:pPr>
        <w:spacing w:after="0"/>
        <w:ind w:left="0"/>
        <w:jc w:val="both"/>
      </w:pPr>
      <w:r>
        <w:rPr>
          <w:rFonts w:ascii="Times New Roman"/>
          <w:b w:val="false"/>
          <w:i w:val="false"/>
          <w:color w:val="000000"/>
          <w:sz w:val="28"/>
        </w:rPr>
        <w:t>
      Егер бөлімшелік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8798"/>
    <w:bookmarkStart w:name="z8898" w:id="8799"/>
    <w:p>
      <w:pPr>
        <w:spacing w:after="0"/>
        <w:ind w:left="0"/>
        <w:jc w:val="left"/>
      </w:pPr>
      <w:r>
        <w:rPr>
          <w:rFonts w:ascii="Times New Roman"/>
          <w:b/>
          <w:i w:val="false"/>
          <w:color w:val="000000"/>
        </w:rPr>
        <w:t xml:space="preserve"> 2-тарау. Бөлімшелік басқарманың негізгі міндеттері, функциялары, құқықтары мен міндеттері</w:t>
      </w:r>
    </w:p>
    <w:bookmarkEnd w:id="8799"/>
    <w:bookmarkStart w:name="z8899" w:id="8800"/>
    <w:p>
      <w:pPr>
        <w:spacing w:after="0"/>
        <w:ind w:left="0"/>
        <w:jc w:val="both"/>
      </w:pPr>
      <w:r>
        <w:rPr>
          <w:rFonts w:ascii="Times New Roman"/>
          <w:b w:val="false"/>
          <w:i w:val="false"/>
          <w:color w:val="000000"/>
          <w:sz w:val="28"/>
        </w:rPr>
        <w:t xml:space="preserve">
      12. Міндеттері: </w:t>
      </w:r>
    </w:p>
    <w:bookmarkEnd w:id="8800"/>
    <w:bookmarkStart w:name="z8900" w:id="8801"/>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8801"/>
    <w:bookmarkStart w:name="z8901" w:id="8802"/>
    <w:p>
      <w:pPr>
        <w:spacing w:after="0"/>
        <w:ind w:left="0"/>
        <w:jc w:val="both"/>
      </w:pPr>
      <w:r>
        <w:rPr>
          <w:rFonts w:ascii="Times New Roman"/>
          <w:b w:val="false"/>
          <w:i w:val="false"/>
          <w:color w:val="000000"/>
          <w:sz w:val="28"/>
        </w:rPr>
        <w:t xml:space="preserve">
      2) көліктегі тиісті аумақта реттелетін саладағы мемлекеттік көрсетілетін қызметтердің сапасы мен қолжетімділігін қамтамасыз ету; </w:t>
      </w:r>
    </w:p>
    <w:bookmarkEnd w:id="8802"/>
    <w:bookmarkStart w:name="z8902" w:id="8803"/>
    <w:p>
      <w:pPr>
        <w:spacing w:after="0"/>
        <w:ind w:left="0"/>
        <w:jc w:val="both"/>
      </w:pPr>
      <w:r>
        <w:rPr>
          <w:rFonts w:ascii="Times New Roman"/>
          <w:b w:val="false"/>
          <w:i w:val="false"/>
          <w:color w:val="000000"/>
          <w:sz w:val="28"/>
        </w:rPr>
        <w:t>
      3) өз құзыретінің шегінде бөлімшелік басқармаға жүктелген өзге де міндеттерді жүзеге асыру.</w:t>
      </w:r>
    </w:p>
    <w:bookmarkEnd w:id="8803"/>
    <w:bookmarkStart w:name="z8903" w:id="8804"/>
    <w:p>
      <w:pPr>
        <w:spacing w:after="0"/>
        <w:ind w:left="0"/>
        <w:jc w:val="both"/>
      </w:pPr>
      <w:r>
        <w:rPr>
          <w:rFonts w:ascii="Times New Roman"/>
          <w:b w:val="false"/>
          <w:i w:val="false"/>
          <w:color w:val="000000"/>
          <w:sz w:val="28"/>
        </w:rPr>
        <w:t xml:space="preserve">
      13. Функциялары: </w:t>
      </w:r>
    </w:p>
    <w:bookmarkEnd w:id="8804"/>
    <w:bookmarkStart w:name="z8904" w:id="8805"/>
    <w:p>
      <w:pPr>
        <w:spacing w:after="0"/>
        <w:ind w:left="0"/>
        <w:jc w:val="both"/>
      </w:pPr>
      <w:r>
        <w:rPr>
          <w:rFonts w:ascii="Times New Roman"/>
          <w:b w:val="false"/>
          <w:i w:val="false"/>
          <w:color w:val="000000"/>
          <w:sz w:val="28"/>
        </w:rPr>
        <w:t>
      1) өз құзыретінің шегінде көліктегі тиісті аумақта реттелетін салада мемлекеттік саясатты іске асыру;</w:t>
      </w:r>
    </w:p>
    <w:bookmarkEnd w:id="8805"/>
    <w:bookmarkStart w:name="z8905" w:id="8806"/>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8806"/>
    <w:bookmarkStart w:name="z8906" w:id="8807"/>
    <w:p>
      <w:pPr>
        <w:spacing w:after="0"/>
        <w:ind w:left="0"/>
        <w:jc w:val="both"/>
      </w:pPr>
      <w:r>
        <w:rPr>
          <w:rFonts w:ascii="Times New Roman"/>
          <w:b w:val="false"/>
          <w:i w:val="false"/>
          <w:color w:val="000000"/>
          <w:sz w:val="28"/>
        </w:rPr>
        <w:t>
      3) көліктегі тиісті аумақта халықтың санитариялық-эпидемиологиялық саламаттылығын қамтамасыз ету;</w:t>
      </w:r>
    </w:p>
    <w:bookmarkEnd w:id="8807"/>
    <w:bookmarkStart w:name="z8907" w:id="8808"/>
    <w:p>
      <w:pPr>
        <w:spacing w:after="0"/>
        <w:ind w:left="0"/>
        <w:jc w:val="both"/>
      </w:pPr>
      <w:r>
        <w:rPr>
          <w:rFonts w:ascii="Times New Roman"/>
          <w:b w:val="false"/>
          <w:i w:val="false"/>
          <w:color w:val="000000"/>
          <w:sz w:val="28"/>
        </w:rPr>
        <w:t>
      4) құзыретінің шегінде мониторинг жүргізу;</w:t>
      </w:r>
    </w:p>
    <w:bookmarkEnd w:id="8808"/>
    <w:bookmarkStart w:name="z8908" w:id="8809"/>
    <w:p>
      <w:pPr>
        <w:spacing w:after="0"/>
        <w:ind w:left="0"/>
        <w:jc w:val="both"/>
      </w:pPr>
      <w:r>
        <w:rPr>
          <w:rFonts w:ascii="Times New Roman"/>
          <w:b w:val="false"/>
          <w:i w:val="false"/>
          <w:color w:val="000000"/>
          <w:sz w:val="28"/>
        </w:rPr>
        <w:t>
      5) тамақ өнімінің қауіпсіздігін қамтамасыз ету;</w:t>
      </w:r>
    </w:p>
    <w:bookmarkEnd w:id="8809"/>
    <w:bookmarkStart w:name="z8909" w:id="8810"/>
    <w:p>
      <w:pPr>
        <w:spacing w:after="0"/>
        <w:ind w:left="0"/>
        <w:jc w:val="both"/>
      </w:pPr>
      <w:r>
        <w:rPr>
          <w:rFonts w:ascii="Times New Roman"/>
          <w:b w:val="false"/>
          <w:i w:val="false"/>
          <w:color w:val="000000"/>
          <w:sz w:val="28"/>
        </w:rPr>
        <w:t>
      6) көліктегі тиісті аумақта реттелетін салада бақылауды және қадағалауды жүзеге асыру;</w:t>
      </w:r>
    </w:p>
    <w:bookmarkEnd w:id="8810"/>
    <w:bookmarkStart w:name="z8910" w:id="8811"/>
    <w:p>
      <w:pPr>
        <w:spacing w:after="0"/>
        <w:ind w:left="0"/>
        <w:jc w:val="both"/>
      </w:pPr>
      <w:r>
        <w:rPr>
          <w:rFonts w:ascii="Times New Roman"/>
          <w:b w:val="false"/>
          <w:i w:val="false"/>
          <w:color w:val="000000"/>
          <w:sz w:val="28"/>
        </w:rPr>
        <w:t>
      7) жолаушыларды, азық-түлік шикізатын, шаруашылық-ауыз суды, радиоактивті, қауіпті, химиялық және уытты заттарды тасымалдау үшін қолданылатын көлік құралдарына, жолаушылар мен жүктерді тасымалдау жағдайларына тексеру жүргізу;</w:t>
      </w:r>
    </w:p>
    <w:bookmarkEnd w:id="8811"/>
    <w:bookmarkStart w:name="z8911" w:id="8812"/>
    <w:p>
      <w:pPr>
        <w:spacing w:after="0"/>
        <w:ind w:left="0"/>
        <w:jc w:val="both"/>
      </w:pPr>
      <w:r>
        <w:rPr>
          <w:rFonts w:ascii="Times New Roman"/>
          <w:b w:val="false"/>
          <w:i w:val="false"/>
          <w:color w:val="000000"/>
          <w:sz w:val="28"/>
        </w:rPr>
        <w:t>
      8) көліктегі тиісті аумақта техникалық регламенттерде белгіленген талаптардың сақталуын бақылауды және қадағалауды жүзеге асыру;</w:t>
      </w:r>
    </w:p>
    <w:bookmarkEnd w:id="8812"/>
    <w:bookmarkStart w:name="z8912" w:id="8813"/>
    <w:p>
      <w:pPr>
        <w:spacing w:after="0"/>
        <w:ind w:left="0"/>
        <w:jc w:val="both"/>
      </w:pPr>
      <w:r>
        <w:rPr>
          <w:rFonts w:ascii="Times New Roman"/>
          <w:b w:val="false"/>
          <w:i w:val="false"/>
          <w:color w:val="000000"/>
          <w:sz w:val="28"/>
        </w:rPr>
        <w:t>
      9) реттелетін салада мемлекеттік және өзге де бағдарламалардың және жобалардың іске асырылуын қамтамасыз ету;</w:t>
      </w:r>
    </w:p>
    <w:bookmarkEnd w:id="8813"/>
    <w:bookmarkStart w:name="z8913" w:id="8814"/>
    <w:p>
      <w:pPr>
        <w:spacing w:after="0"/>
        <w:ind w:left="0"/>
        <w:jc w:val="both"/>
      </w:pPr>
      <w:r>
        <w:rPr>
          <w:rFonts w:ascii="Times New Roman"/>
          <w:b w:val="false"/>
          <w:i w:val="false"/>
          <w:color w:val="000000"/>
          <w:sz w:val="28"/>
        </w:rPr>
        <w:t>
      10)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8814"/>
    <w:bookmarkStart w:name="z8914" w:id="8815"/>
    <w:p>
      <w:pPr>
        <w:spacing w:after="0"/>
        <w:ind w:left="0"/>
        <w:jc w:val="both"/>
      </w:pPr>
      <w:r>
        <w:rPr>
          <w:rFonts w:ascii="Times New Roman"/>
          <w:b w:val="false"/>
          <w:i w:val="false"/>
          <w:color w:val="000000"/>
          <w:sz w:val="28"/>
        </w:rPr>
        <w:t>
      11) реттелетін салада мемлекеттік қызметтерді көрсету, рұқсат ету құжаттарын беру, олардың қолданылуын тоқтата тұру, сондай-ақ Қазақстан Республикасының заңнамасына сәйкес одан айыру (кері қайтару);</w:t>
      </w:r>
    </w:p>
    <w:bookmarkEnd w:id="8815"/>
    <w:bookmarkStart w:name="z8915" w:id="8816"/>
    <w:p>
      <w:pPr>
        <w:spacing w:after="0"/>
        <w:ind w:left="0"/>
        <w:jc w:val="both"/>
      </w:pPr>
      <w:r>
        <w:rPr>
          <w:rFonts w:ascii="Times New Roman"/>
          <w:b w:val="false"/>
          <w:i w:val="false"/>
          <w:color w:val="000000"/>
          <w:sz w:val="28"/>
        </w:rPr>
        <w:t>
      12)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8816"/>
    <w:bookmarkStart w:name="z8916" w:id="8817"/>
    <w:p>
      <w:pPr>
        <w:spacing w:after="0"/>
        <w:ind w:left="0"/>
        <w:jc w:val="both"/>
      </w:pPr>
      <w:r>
        <w:rPr>
          <w:rFonts w:ascii="Times New Roman"/>
          <w:b w:val="false"/>
          <w:i w:val="false"/>
          <w:color w:val="000000"/>
          <w:sz w:val="28"/>
        </w:rPr>
        <w:t>
      13)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8817"/>
    <w:bookmarkStart w:name="z8917" w:id="8818"/>
    <w:p>
      <w:pPr>
        <w:spacing w:after="0"/>
        <w:ind w:left="0"/>
        <w:jc w:val="both"/>
      </w:pPr>
      <w:r>
        <w:rPr>
          <w:rFonts w:ascii="Times New Roman"/>
          <w:b w:val="false"/>
          <w:i w:val="false"/>
          <w:color w:val="000000"/>
          <w:sz w:val="28"/>
        </w:rPr>
        <w:t>
      14) бөлімшелік басқарманың құзыретіне кіретін мәселелер бойынша жеке және заңды тұлғалардың өтініштерін қарау;</w:t>
      </w:r>
    </w:p>
    <w:bookmarkEnd w:id="8818"/>
    <w:bookmarkStart w:name="z8918" w:id="8819"/>
    <w:p>
      <w:pPr>
        <w:spacing w:after="0"/>
        <w:ind w:left="0"/>
        <w:jc w:val="both"/>
      </w:pPr>
      <w:r>
        <w:rPr>
          <w:rFonts w:ascii="Times New Roman"/>
          <w:b w:val="false"/>
          <w:i w:val="false"/>
          <w:color w:val="000000"/>
          <w:sz w:val="28"/>
        </w:rPr>
        <w:t>
      15) Қазақстан Республикасының заңнамасы талаптарының анықталған бұзушылықтары туралы актілерді қабылдау;</w:t>
      </w:r>
    </w:p>
    <w:bookmarkEnd w:id="8819"/>
    <w:bookmarkStart w:name="z8919" w:id="8820"/>
    <w:p>
      <w:pPr>
        <w:spacing w:after="0"/>
        <w:ind w:left="0"/>
        <w:jc w:val="both"/>
      </w:pPr>
      <w:r>
        <w:rPr>
          <w:rFonts w:ascii="Times New Roman"/>
          <w:b w:val="false"/>
          <w:i w:val="false"/>
          <w:color w:val="000000"/>
          <w:sz w:val="28"/>
        </w:rPr>
        <w:t>
      16) көліктегі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8820"/>
    <w:bookmarkStart w:name="z8920" w:id="8821"/>
    <w:p>
      <w:pPr>
        <w:spacing w:after="0"/>
        <w:ind w:left="0"/>
        <w:jc w:val="both"/>
      </w:pPr>
      <w:r>
        <w:rPr>
          <w:rFonts w:ascii="Times New Roman"/>
          <w:b w:val="false"/>
          <w:i w:val="false"/>
          <w:color w:val="000000"/>
          <w:sz w:val="28"/>
        </w:rPr>
        <w:t>
      17)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8821"/>
    <w:bookmarkStart w:name="z8921" w:id="8822"/>
    <w:p>
      <w:pPr>
        <w:spacing w:after="0"/>
        <w:ind w:left="0"/>
        <w:jc w:val="both"/>
      </w:pPr>
      <w:r>
        <w:rPr>
          <w:rFonts w:ascii="Times New Roman"/>
          <w:b w:val="false"/>
          <w:i w:val="false"/>
          <w:color w:val="000000"/>
          <w:sz w:val="28"/>
        </w:rPr>
        <w:t>
      18)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8822"/>
    <w:bookmarkStart w:name="z8922" w:id="8823"/>
    <w:p>
      <w:pPr>
        <w:spacing w:after="0"/>
        <w:ind w:left="0"/>
        <w:jc w:val="both"/>
      </w:pPr>
      <w:r>
        <w:rPr>
          <w:rFonts w:ascii="Times New Roman"/>
          <w:b w:val="false"/>
          <w:i w:val="false"/>
          <w:color w:val="000000"/>
          <w:sz w:val="28"/>
        </w:rPr>
        <w:t>
      19)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8823"/>
    <w:bookmarkStart w:name="z8923" w:id="8824"/>
    <w:p>
      <w:pPr>
        <w:spacing w:after="0"/>
        <w:ind w:left="0"/>
        <w:jc w:val="both"/>
      </w:pPr>
      <w:r>
        <w:rPr>
          <w:rFonts w:ascii="Times New Roman"/>
          <w:b w:val="false"/>
          <w:i w:val="false"/>
          <w:color w:val="000000"/>
          <w:sz w:val="28"/>
        </w:rPr>
        <w:t xml:space="preserve">
      20)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8824"/>
    <w:bookmarkStart w:name="z8924" w:id="8825"/>
    <w:p>
      <w:pPr>
        <w:spacing w:after="0"/>
        <w:ind w:left="0"/>
        <w:jc w:val="both"/>
      </w:pPr>
      <w:r>
        <w:rPr>
          <w:rFonts w:ascii="Times New Roman"/>
          <w:b w:val="false"/>
          <w:i w:val="false"/>
          <w:color w:val="000000"/>
          <w:sz w:val="28"/>
        </w:rPr>
        <w:t>
      21)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8825"/>
    <w:bookmarkStart w:name="z8925" w:id="8826"/>
    <w:p>
      <w:pPr>
        <w:spacing w:after="0"/>
        <w:ind w:left="0"/>
        <w:jc w:val="both"/>
      </w:pPr>
      <w:r>
        <w:rPr>
          <w:rFonts w:ascii="Times New Roman"/>
          <w:b w:val="false"/>
          <w:i w:val="false"/>
          <w:color w:val="000000"/>
          <w:sz w:val="28"/>
        </w:rPr>
        <w:t>
      22) көліктегі тиісті аумақта инфекциялық және паразиттік ауруларды эпидемиологиялық бақылауды жүзеге асыру;</w:t>
      </w:r>
    </w:p>
    <w:bookmarkEnd w:id="8826"/>
    <w:bookmarkStart w:name="z8926" w:id="8827"/>
    <w:p>
      <w:pPr>
        <w:spacing w:after="0"/>
        <w:ind w:left="0"/>
        <w:jc w:val="both"/>
      </w:pPr>
      <w:r>
        <w:rPr>
          <w:rFonts w:ascii="Times New Roman"/>
          <w:b w:val="false"/>
          <w:i w:val="false"/>
          <w:color w:val="000000"/>
          <w:sz w:val="28"/>
        </w:rPr>
        <w:t>
      23) көліктегі тиісті аумақта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(санитариялық-профилактикалық)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8827"/>
    <w:bookmarkStart w:name="z8927" w:id="8828"/>
    <w:p>
      <w:pPr>
        <w:spacing w:after="0"/>
        <w:ind w:left="0"/>
        <w:jc w:val="both"/>
      </w:pPr>
      <w:r>
        <w:rPr>
          <w:rFonts w:ascii="Times New Roman"/>
          <w:b w:val="false"/>
          <w:i w:val="false"/>
          <w:color w:val="000000"/>
          <w:sz w:val="28"/>
        </w:rPr>
        <w:t>
      24)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көліктегі тиісті аумағына әкелуге, өндіруге, қолдануға және өткізуге тыйым салу;</w:t>
      </w:r>
    </w:p>
    <w:bookmarkEnd w:id="8828"/>
    <w:bookmarkStart w:name="z8928" w:id="8829"/>
    <w:p>
      <w:pPr>
        <w:spacing w:after="0"/>
        <w:ind w:left="0"/>
        <w:jc w:val="both"/>
      </w:pPr>
      <w:r>
        <w:rPr>
          <w:rFonts w:ascii="Times New Roman"/>
          <w:b w:val="false"/>
          <w:i w:val="false"/>
          <w:color w:val="000000"/>
          <w:sz w:val="28"/>
        </w:rPr>
        <w:t>
      25)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8829"/>
    <w:bookmarkStart w:name="z8929" w:id="8830"/>
    <w:p>
      <w:pPr>
        <w:spacing w:after="0"/>
        <w:ind w:left="0"/>
        <w:jc w:val="both"/>
      </w:pPr>
      <w:r>
        <w:rPr>
          <w:rFonts w:ascii="Times New Roman"/>
          <w:b w:val="false"/>
          <w:i w:val="false"/>
          <w:color w:val="000000"/>
          <w:sz w:val="28"/>
        </w:rPr>
        <w:t>
      26) көлітегі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8830"/>
    <w:bookmarkStart w:name="z8930" w:id="8831"/>
    <w:p>
      <w:pPr>
        <w:spacing w:after="0"/>
        <w:ind w:left="0"/>
        <w:jc w:val="both"/>
      </w:pPr>
      <w:r>
        <w:rPr>
          <w:rFonts w:ascii="Times New Roman"/>
          <w:b w:val="false"/>
          <w:i w:val="false"/>
          <w:color w:val="000000"/>
          <w:sz w:val="28"/>
        </w:rPr>
        <w:t>
      27) көліктегі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8831"/>
    <w:bookmarkStart w:name="z8931" w:id="8832"/>
    <w:p>
      <w:pPr>
        <w:spacing w:after="0"/>
        <w:ind w:left="0"/>
        <w:jc w:val="both"/>
      </w:pPr>
      <w:r>
        <w:rPr>
          <w:rFonts w:ascii="Times New Roman"/>
          <w:b w:val="false"/>
          <w:i w:val="false"/>
          <w:color w:val="000000"/>
          <w:sz w:val="28"/>
        </w:rPr>
        <w:t>
      28)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сараптама жүргізу үшін қажетті көлемнен аспайтын және жеткілікті көлемдерде өнімдердің сынамаларын алу және үлгілерін іріктеп алу;</w:t>
      </w:r>
    </w:p>
    <w:bookmarkEnd w:id="8832"/>
    <w:bookmarkStart w:name="z8932" w:id="8833"/>
    <w:p>
      <w:pPr>
        <w:spacing w:after="0"/>
        <w:ind w:left="0"/>
        <w:jc w:val="both"/>
      </w:pPr>
      <w:r>
        <w:rPr>
          <w:rFonts w:ascii="Times New Roman"/>
          <w:b w:val="false"/>
          <w:i w:val="false"/>
          <w:color w:val="000000"/>
          <w:sz w:val="28"/>
        </w:rPr>
        <w:t>
      29) реттелетін саладағы Қазақстан Республикасы заңнамасының талаптарын бұзушылықтарды жою туралы нұсқамалар беру;</w:t>
      </w:r>
    </w:p>
    <w:bookmarkEnd w:id="8833"/>
    <w:bookmarkStart w:name="z8933" w:id="8834"/>
    <w:p>
      <w:pPr>
        <w:spacing w:after="0"/>
        <w:ind w:left="0"/>
        <w:jc w:val="both"/>
      </w:pPr>
      <w:r>
        <w:rPr>
          <w:rFonts w:ascii="Times New Roman"/>
          <w:b w:val="false"/>
          <w:i w:val="false"/>
          <w:color w:val="000000"/>
          <w:sz w:val="28"/>
        </w:rPr>
        <w:t>
      30)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8834"/>
    <w:bookmarkStart w:name="z8934" w:id="8835"/>
    <w:p>
      <w:pPr>
        <w:spacing w:after="0"/>
        <w:ind w:left="0"/>
        <w:jc w:val="both"/>
      </w:pPr>
      <w:r>
        <w:rPr>
          <w:rFonts w:ascii="Times New Roman"/>
          <w:b w:val="false"/>
          <w:i w:val="false"/>
          <w:color w:val="000000"/>
          <w:sz w:val="28"/>
        </w:rPr>
        <w:t>
      31) инфекциялық және паразиттік аурулардың көздері болып табылатын адамдарды көрсетімдері бойынша емдеуге жатқызуға жіберу;</w:t>
      </w:r>
    </w:p>
    <w:bookmarkEnd w:id="8835"/>
    <w:bookmarkStart w:name="z8935" w:id="8836"/>
    <w:p>
      <w:pPr>
        <w:spacing w:after="0"/>
        <w:ind w:left="0"/>
        <w:jc w:val="both"/>
      </w:pPr>
      <w:r>
        <w:rPr>
          <w:rFonts w:ascii="Times New Roman"/>
          <w:b w:val="false"/>
          <w:i w:val="false"/>
          <w:color w:val="000000"/>
          <w:sz w:val="28"/>
        </w:rPr>
        <w:t>
      32) Қазақстан Республикасының заңнамасына сәйкес реттелетін салада тексеру және профилактикалық бақылау мен қадағалау нысанында бақылауды жүзеге асыру;</w:t>
      </w:r>
    </w:p>
    <w:bookmarkEnd w:id="8836"/>
    <w:bookmarkStart w:name="z8936" w:id="8837"/>
    <w:p>
      <w:pPr>
        <w:spacing w:after="0"/>
        <w:ind w:left="0"/>
        <w:jc w:val="both"/>
      </w:pPr>
      <w:r>
        <w:rPr>
          <w:rFonts w:ascii="Times New Roman"/>
          <w:b w:val="false"/>
          <w:i w:val="false"/>
          <w:color w:val="000000"/>
          <w:sz w:val="28"/>
        </w:rPr>
        <w:t>
      33) көліктегі тиісті аумақта халықтың санитариялық-эпидемиологиялық саламаттылығы саласындағы радиациялық бақылауды жүзеге асыру;</w:t>
      </w:r>
    </w:p>
    <w:bookmarkEnd w:id="8837"/>
    <w:bookmarkStart w:name="z8937" w:id="8838"/>
    <w:p>
      <w:pPr>
        <w:spacing w:after="0"/>
        <w:ind w:left="0"/>
        <w:jc w:val="both"/>
      </w:pPr>
      <w:r>
        <w:rPr>
          <w:rFonts w:ascii="Times New Roman"/>
          <w:b w:val="false"/>
          <w:i w:val="false"/>
          <w:color w:val="000000"/>
          <w:sz w:val="28"/>
        </w:rPr>
        <w:t>
      34)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8838"/>
    <w:bookmarkStart w:name="z8938" w:id="8839"/>
    <w:p>
      <w:pPr>
        <w:spacing w:after="0"/>
        <w:ind w:left="0"/>
        <w:jc w:val="both"/>
      </w:pPr>
      <w:r>
        <w:rPr>
          <w:rFonts w:ascii="Times New Roman"/>
          <w:b w:val="false"/>
          <w:i w:val="false"/>
          <w:color w:val="000000"/>
          <w:sz w:val="28"/>
        </w:rPr>
        <w:t>
      35)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8839"/>
    <w:bookmarkStart w:name="z8939" w:id="8840"/>
    <w:p>
      <w:pPr>
        <w:spacing w:after="0"/>
        <w:ind w:left="0"/>
        <w:jc w:val="both"/>
      </w:pPr>
      <w:r>
        <w:rPr>
          <w:rFonts w:ascii="Times New Roman"/>
          <w:b w:val="false"/>
          <w:i w:val="false"/>
          <w:color w:val="000000"/>
          <w:sz w:val="28"/>
        </w:rPr>
        <w:t>
      36) шектеу іс-шараларын, оның ішінде карантинді белгілеу, инфекциялық ауруларды анықтау;</w:t>
      </w:r>
    </w:p>
    <w:bookmarkEnd w:id="8840"/>
    <w:bookmarkStart w:name="z8940" w:id="8841"/>
    <w:p>
      <w:pPr>
        <w:spacing w:after="0"/>
        <w:ind w:left="0"/>
        <w:jc w:val="both"/>
      </w:pPr>
      <w:r>
        <w:rPr>
          <w:rFonts w:ascii="Times New Roman"/>
          <w:b w:val="false"/>
          <w:i w:val="false"/>
          <w:color w:val="000000"/>
          <w:sz w:val="28"/>
        </w:rPr>
        <w:t>
      37) құзыретінің шегінде санитариялық-қорғаныш аймақтарын белгілеу;</w:t>
      </w:r>
    </w:p>
    <w:bookmarkEnd w:id="8841"/>
    <w:bookmarkStart w:name="z8941" w:id="8842"/>
    <w:p>
      <w:pPr>
        <w:spacing w:after="0"/>
        <w:ind w:left="0"/>
        <w:jc w:val="both"/>
      </w:pPr>
      <w:r>
        <w:rPr>
          <w:rFonts w:ascii="Times New Roman"/>
          <w:b w:val="false"/>
          <w:i w:val="false"/>
          <w:color w:val="000000"/>
          <w:sz w:val="28"/>
        </w:rPr>
        <w:t>
      38) реттелетін салада түсіндіру жұмысын ұйымдастыру;</w:t>
      </w:r>
    </w:p>
    <w:bookmarkEnd w:id="8842"/>
    <w:bookmarkStart w:name="z8942" w:id="8843"/>
    <w:p>
      <w:pPr>
        <w:spacing w:after="0"/>
        <w:ind w:left="0"/>
        <w:jc w:val="both"/>
      </w:pPr>
      <w:r>
        <w:rPr>
          <w:rFonts w:ascii="Times New Roman"/>
          <w:b w:val="false"/>
          <w:i w:val="false"/>
          <w:color w:val="000000"/>
          <w:sz w:val="28"/>
        </w:rPr>
        <w:t>
      39) салауатты өмір салтын және дұрыс тамақтануды ұйымдастыру;</w:t>
      </w:r>
    </w:p>
    <w:bookmarkEnd w:id="8843"/>
    <w:bookmarkStart w:name="z8943" w:id="8844"/>
    <w:p>
      <w:pPr>
        <w:spacing w:after="0"/>
        <w:ind w:left="0"/>
        <w:jc w:val="both"/>
      </w:pPr>
      <w:r>
        <w:rPr>
          <w:rFonts w:ascii="Times New Roman"/>
          <w:b w:val="false"/>
          <w:i w:val="false"/>
          <w:color w:val="000000"/>
          <w:sz w:val="28"/>
        </w:rPr>
        <w:t>
      40)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8844"/>
    <w:bookmarkStart w:name="z8944" w:id="8845"/>
    <w:p>
      <w:pPr>
        <w:spacing w:after="0"/>
        <w:ind w:left="0"/>
        <w:jc w:val="both"/>
      </w:pPr>
      <w:r>
        <w:rPr>
          <w:rFonts w:ascii="Times New Roman"/>
          <w:b w:val="false"/>
          <w:i w:val="false"/>
          <w:color w:val="000000"/>
          <w:sz w:val="28"/>
        </w:rPr>
        <w:t>
      41) заңдарда, Қазақстан Республикасы Президентінің және Үкіметінің актілерінде көзделген өзге де функцияларды жүзеге асыру.</w:t>
      </w:r>
    </w:p>
    <w:bookmarkEnd w:id="8845"/>
    <w:bookmarkStart w:name="z8945" w:id="8846"/>
    <w:p>
      <w:pPr>
        <w:spacing w:after="0"/>
        <w:ind w:left="0"/>
        <w:jc w:val="both"/>
      </w:pPr>
      <w:r>
        <w:rPr>
          <w:rFonts w:ascii="Times New Roman"/>
          <w:b w:val="false"/>
          <w:i w:val="false"/>
          <w:color w:val="000000"/>
          <w:sz w:val="28"/>
        </w:rPr>
        <w:t>
      14. Құқықтары мен міндеттері:</w:t>
      </w:r>
    </w:p>
    <w:bookmarkEnd w:id="8846"/>
    <w:bookmarkStart w:name="z8946" w:id="8847"/>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8847"/>
    <w:bookmarkStart w:name="z8947" w:id="8848"/>
    <w:p>
      <w:pPr>
        <w:spacing w:after="0"/>
        <w:ind w:left="0"/>
        <w:jc w:val="both"/>
      </w:pPr>
      <w:r>
        <w:rPr>
          <w:rFonts w:ascii="Times New Roman"/>
          <w:b w:val="false"/>
          <w:i w:val="false"/>
          <w:color w:val="000000"/>
          <w:sz w:val="28"/>
        </w:rPr>
        <w:t>
      2) жеке және заңды тұлғалар бөлімшелік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8848"/>
    <w:bookmarkStart w:name="z8948" w:id="8849"/>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8849"/>
    <w:bookmarkStart w:name="z8949" w:id="8850"/>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8850"/>
    <w:bookmarkStart w:name="z8950" w:id="8851"/>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8851"/>
    <w:bookmarkStart w:name="z8951" w:id="8852"/>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8852"/>
    <w:bookmarkStart w:name="z8952" w:id="8853"/>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8853"/>
    <w:bookmarkStart w:name="z8953" w:id="8854"/>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8854"/>
    <w:bookmarkStart w:name="z8954" w:id="8855"/>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8855"/>
    <w:bookmarkStart w:name="z8955" w:id="8856"/>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8856"/>
    <w:bookmarkStart w:name="z8956" w:id="8857"/>
    <w:p>
      <w:pPr>
        <w:spacing w:after="0"/>
        <w:ind w:left="0"/>
        <w:jc w:val="left"/>
      </w:pPr>
      <w:r>
        <w:rPr>
          <w:rFonts w:ascii="Times New Roman"/>
          <w:b/>
          <w:i w:val="false"/>
          <w:color w:val="000000"/>
        </w:rPr>
        <w:t xml:space="preserve"> 3-тарау. Бөлімшелік басқарманың қызметін ұйымдастыру</w:t>
      </w:r>
    </w:p>
    <w:bookmarkEnd w:id="8857"/>
    <w:bookmarkStart w:name="z8957" w:id="8858"/>
    <w:p>
      <w:pPr>
        <w:spacing w:after="0"/>
        <w:ind w:left="0"/>
        <w:jc w:val="both"/>
      </w:pPr>
      <w:r>
        <w:rPr>
          <w:rFonts w:ascii="Times New Roman"/>
          <w:b w:val="false"/>
          <w:i w:val="false"/>
          <w:color w:val="000000"/>
          <w:sz w:val="28"/>
        </w:rPr>
        <w:t>
      15. Бөлімшелік басқармаға басшылықты Басшы жүзеге асырады, ол бөлімшелік басқармаға жүктелген міндеттердің орындалуына және өз функцияларын жүзеге асыруға дербес жауапты болады.</w:t>
      </w:r>
    </w:p>
    <w:bookmarkEnd w:id="8858"/>
    <w:bookmarkStart w:name="z8958" w:id="8859"/>
    <w:p>
      <w:pPr>
        <w:spacing w:after="0"/>
        <w:ind w:left="0"/>
        <w:jc w:val="both"/>
      </w:pPr>
      <w:r>
        <w:rPr>
          <w:rFonts w:ascii="Times New Roman"/>
          <w:b w:val="false"/>
          <w:i w:val="false"/>
          <w:color w:val="000000"/>
          <w:sz w:val="28"/>
        </w:rPr>
        <w:t>
      16. Бөлімшелік басқарманың Басшысы Қазақстан Республикасының заңнамасына сәйкес қызметке тағайындалады және қызметтен босатылады.</w:t>
      </w:r>
    </w:p>
    <w:bookmarkEnd w:id="8859"/>
    <w:bookmarkStart w:name="z8959" w:id="8860"/>
    <w:p>
      <w:pPr>
        <w:spacing w:after="0"/>
        <w:ind w:left="0"/>
        <w:jc w:val="both"/>
      </w:pPr>
      <w:r>
        <w:rPr>
          <w:rFonts w:ascii="Times New Roman"/>
          <w:b w:val="false"/>
          <w:i w:val="false"/>
          <w:color w:val="000000"/>
          <w:sz w:val="28"/>
        </w:rPr>
        <w:t>
      17. Бөлімшелік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8860"/>
    <w:bookmarkStart w:name="z8960" w:id="8861"/>
    <w:p>
      <w:pPr>
        <w:spacing w:after="0"/>
        <w:ind w:left="0"/>
        <w:jc w:val="both"/>
      </w:pPr>
      <w:r>
        <w:rPr>
          <w:rFonts w:ascii="Times New Roman"/>
          <w:b w:val="false"/>
          <w:i w:val="false"/>
          <w:color w:val="000000"/>
          <w:sz w:val="28"/>
        </w:rPr>
        <w:t xml:space="preserve">
      18. Басшының өкілеттіктері: </w:t>
      </w:r>
    </w:p>
    <w:bookmarkEnd w:id="8861"/>
    <w:bookmarkStart w:name="z8961" w:id="8862"/>
    <w:p>
      <w:pPr>
        <w:spacing w:after="0"/>
        <w:ind w:left="0"/>
        <w:jc w:val="both"/>
      </w:pPr>
      <w:r>
        <w:rPr>
          <w:rFonts w:ascii="Times New Roman"/>
          <w:b w:val="false"/>
          <w:i w:val="false"/>
          <w:color w:val="000000"/>
          <w:sz w:val="28"/>
        </w:rPr>
        <w:t xml:space="preserve">
      1) бөлімшелік басқарма қызметкерлерінің міндеттерін, өкілеттіктерін және жауапкершілігін айқындайды, сондай-ақ олардың лауазымдық нұсқаулықтарын Департаменттің басшысына бекітуге жібереді; </w:t>
      </w:r>
    </w:p>
    <w:bookmarkEnd w:id="8862"/>
    <w:bookmarkStart w:name="z8962" w:id="8863"/>
    <w:p>
      <w:pPr>
        <w:spacing w:after="0"/>
        <w:ind w:left="0"/>
        <w:jc w:val="both"/>
      </w:pPr>
      <w:r>
        <w:rPr>
          <w:rFonts w:ascii="Times New Roman"/>
          <w:b w:val="false"/>
          <w:i w:val="false"/>
          <w:color w:val="000000"/>
          <w:sz w:val="28"/>
        </w:rPr>
        <w:t>
      2) мемлекеттік органдарда және өзге де ұйымдарда бөлімшелік басқарманың мүддесін білдіреді;</w:t>
      </w:r>
    </w:p>
    <w:bookmarkEnd w:id="8863"/>
    <w:bookmarkStart w:name="z8963" w:id="8864"/>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қызметшілерінің әдеп кодексі нормаларын сақтауға бағытталған шараларды қабылдайды;</w:t>
      </w:r>
    </w:p>
    <w:bookmarkEnd w:id="8864"/>
    <w:bookmarkStart w:name="z8964" w:id="8865"/>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8865"/>
    <w:bookmarkStart w:name="z8965" w:id="8866"/>
    <w:p>
      <w:pPr>
        <w:spacing w:after="0"/>
        <w:ind w:left="0"/>
        <w:jc w:val="both"/>
      </w:pPr>
      <w:r>
        <w:rPr>
          <w:rFonts w:ascii="Times New Roman"/>
          <w:b w:val="false"/>
          <w:i w:val="false"/>
          <w:color w:val="000000"/>
          <w:sz w:val="28"/>
        </w:rPr>
        <w:t>
      Бөлімшелік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8866"/>
    <w:bookmarkStart w:name="z8966" w:id="8867"/>
    <w:p>
      <w:pPr>
        <w:spacing w:after="0"/>
        <w:ind w:left="0"/>
        <w:jc w:val="left"/>
      </w:pPr>
      <w:r>
        <w:rPr>
          <w:rFonts w:ascii="Times New Roman"/>
          <w:b/>
          <w:i w:val="false"/>
          <w:color w:val="000000"/>
        </w:rPr>
        <w:t xml:space="preserve"> 4-тарау. Бөлімшелік басқарманың мүлкі</w:t>
      </w:r>
    </w:p>
    <w:bookmarkEnd w:id="8867"/>
    <w:bookmarkStart w:name="z8967" w:id="8868"/>
    <w:p>
      <w:pPr>
        <w:spacing w:after="0"/>
        <w:ind w:left="0"/>
        <w:jc w:val="both"/>
      </w:pPr>
      <w:r>
        <w:rPr>
          <w:rFonts w:ascii="Times New Roman"/>
          <w:b w:val="false"/>
          <w:i w:val="false"/>
          <w:color w:val="000000"/>
          <w:sz w:val="28"/>
        </w:rPr>
        <w:t xml:space="preserve">
      19. Бөлімшелік басқармада заңнамада көзделген жағдайларда жедел басқару құқығындағы оқшауланған мүлкi болуы мүмкін. </w:t>
      </w:r>
    </w:p>
    <w:bookmarkEnd w:id="8868"/>
    <w:bookmarkStart w:name="z8968" w:id="8869"/>
    <w:p>
      <w:pPr>
        <w:spacing w:after="0"/>
        <w:ind w:left="0"/>
        <w:jc w:val="both"/>
      </w:pPr>
      <w:r>
        <w:rPr>
          <w:rFonts w:ascii="Times New Roman"/>
          <w:b w:val="false"/>
          <w:i w:val="false"/>
          <w:color w:val="000000"/>
          <w:sz w:val="28"/>
        </w:rPr>
        <w:t xml:space="preserve">
      Бөлімшелік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8869"/>
    <w:bookmarkStart w:name="z8969" w:id="8870"/>
    <w:p>
      <w:pPr>
        <w:spacing w:after="0"/>
        <w:ind w:left="0"/>
        <w:jc w:val="both"/>
      </w:pPr>
      <w:r>
        <w:rPr>
          <w:rFonts w:ascii="Times New Roman"/>
          <w:b w:val="false"/>
          <w:i w:val="false"/>
          <w:color w:val="000000"/>
          <w:sz w:val="28"/>
        </w:rPr>
        <w:t>
      20. Бөлімшелік басқармаға бекiтіліп берілген мүлiк республикалық меншiкке жатады.</w:t>
      </w:r>
    </w:p>
    <w:bookmarkEnd w:id="8870"/>
    <w:bookmarkStart w:name="z8970" w:id="8871"/>
    <w:p>
      <w:pPr>
        <w:spacing w:after="0"/>
        <w:ind w:left="0"/>
        <w:jc w:val="both"/>
      </w:pPr>
      <w:r>
        <w:rPr>
          <w:rFonts w:ascii="Times New Roman"/>
          <w:b w:val="false"/>
          <w:i w:val="false"/>
          <w:color w:val="000000"/>
          <w:sz w:val="28"/>
        </w:rPr>
        <w:t>
      21. Егер заңнамада өзгеше көзделмесе, бөлімшелік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871"/>
    <w:bookmarkStart w:name="z8971" w:id="8872"/>
    <w:p>
      <w:pPr>
        <w:spacing w:after="0"/>
        <w:ind w:left="0"/>
        <w:jc w:val="left"/>
      </w:pPr>
      <w:r>
        <w:rPr>
          <w:rFonts w:ascii="Times New Roman"/>
          <w:b/>
          <w:i w:val="false"/>
          <w:color w:val="000000"/>
        </w:rPr>
        <w:t xml:space="preserve"> 5-тарау. Бөлімшелік басқарманы қайта ұйымдастыру және тарату</w:t>
      </w:r>
    </w:p>
    <w:bookmarkEnd w:id="8872"/>
    <w:bookmarkStart w:name="z8972" w:id="8873"/>
    <w:p>
      <w:pPr>
        <w:spacing w:after="0"/>
        <w:ind w:left="0"/>
        <w:jc w:val="both"/>
      </w:pPr>
      <w:r>
        <w:rPr>
          <w:rFonts w:ascii="Times New Roman"/>
          <w:b w:val="false"/>
          <w:i w:val="false"/>
          <w:color w:val="000000"/>
          <w:sz w:val="28"/>
        </w:rPr>
        <w:t>
      22. Бөлімшелік басқарманы қайта ұйымдастыру және тарату Қазақстан Республикасының заңнамасына сәйкес жүзеге асырылады.</w:t>
      </w:r>
    </w:p>
    <w:bookmarkEnd w:id="88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95-қосымша</w:t>
            </w:r>
          </w:p>
        </w:tc>
      </w:tr>
    </w:tbl>
    <w:bookmarkStart w:name="z8974" w:id="8874"/>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Атбасар бөлімшелік көліктегі тауарлар мен көрсетілетін қызметтердің сапасы мен қауіпсіздігін бақылау басқармасы" республикалық мемлекеттік мекемесiнің ережесі</w:t>
      </w:r>
    </w:p>
    <w:bookmarkEnd w:id="8874"/>
    <w:bookmarkStart w:name="z8975" w:id="8875"/>
    <w:p>
      <w:pPr>
        <w:spacing w:after="0"/>
        <w:ind w:left="0"/>
        <w:jc w:val="left"/>
      </w:pPr>
      <w:r>
        <w:rPr>
          <w:rFonts w:ascii="Times New Roman"/>
          <w:b/>
          <w:i w:val="false"/>
          <w:color w:val="000000"/>
        </w:rPr>
        <w:t xml:space="preserve"> 1-тарау. Жалпы ережелер</w:t>
      </w:r>
    </w:p>
    <w:bookmarkEnd w:id="8875"/>
    <w:bookmarkStart w:name="z8976" w:id="8876"/>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Атбасар бөлімшелік көліктегі тауарлар мен көрсетілетін қызметтердің сапасы мен қауіпсіздігін бақылау басқармасы" республикалық мемлекеттік мекемесi (бұдан әрі – бөлімшелік басқарма) қоғамдық денсаулық сақтау, халықтың санитариялық-эпидемиологиялық саламаттылығы,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көліктегі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8876"/>
    <w:bookmarkStart w:name="z8977" w:id="8877"/>
    <w:p>
      <w:pPr>
        <w:spacing w:after="0"/>
        <w:ind w:left="0"/>
        <w:jc w:val="both"/>
      </w:pPr>
      <w:r>
        <w:rPr>
          <w:rFonts w:ascii="Times New Roman"/>
          <w:b w:val="false"/>
          <w:i w:val="false"/>
          <w:color w:val="000000"/>
          <w:sz w:val="28"/>
        </w:rPr>
        <w:t xml:space="preserve">
      2. Бөлімшелік басқарма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8877"/>
    <w:bookmarkStart w:name="z8978" w:id="8878"/>
    <w:p>
      <w:pPr>
        <w:spacing w:after="0"/>
        <w:ind w:left="0"/>
        <w:jc w:val="both"/>
      </w:pPr>
      <w:r>
        <w:rPr>
          <w:rFonts w:ascii="Times New Roman"/>
          <w:b w:val="false"/>
          <w:i w:val="false"/>
          <w:color w:val="000000"/>
          <w:sz w:val="28"/>
        </w:rPr>
        <w:t xml:space="preserve">
      3. Бөлімшелік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Қазақстан Республикасының заңнамасына сәйкес белгіленген үлгідегі бланкілері болады. </w:t>
      </w:r>
    </w:p>
    <w:bookmarkEnd w:id="8878"/>
    <w:bookmarkStart w:name="z8979" w:id="8879"/>
    <w:p>
      <w:pPr>
        <w:spacing w:after="0"/>
        <w:ind w:left="0"/>
        <w:jc w:val="both"/>
      </w:pPr>
      <w:r>
        <w:rPr>
          <w:rFonts w:ascii="Times New Roman"/>
          <w:b w:val="false"/>
          <w:i w:val="false"/>
          <w:color w:val="000000"/>
          <w:sz w:val="28"/>
        </w:rPr>
        <w:t xml:space="preserve">
      4. Бөлімшелік басқарма азаматтық-құқықтық қатынастарға өз атынан түседі. </w:t>
      </w:r>
    </w:p>
    <w:bookmarkEnd w:id="8879"/>
    <w:bookmarkStart w:name="z8980" w:id="8880"/>
    <w:p>
      <w:pPr>
        <w:spacing w:after="0"/>
        <w:ind w:left="0"/>
        <w:jc w:val="both"/>
      </w:pPr>
      <w:r>
        <w:rPr>
          <w:rFonts w:ascii="Times New Roman"/>
          <w:b w:val="false"/>
          <w:i w:val="false"/>
          <w:color w:val="000000"/>
          <w:sz w:val="28"/>
        </w:rPr>
        <w:t xml:space="preserve">
      5. Егер бөлімшелік басқармаға заңнамаға сәйкес уәкілеттік берілген болса, ол мемлекет атынан азаматтық-құқықтық қатынастардың тарапы болуға құқығы бар. </w:t>
      </w:r>
    </w:p>
    <w:bookmarkEnd w:id="8880"/>
    <w:bookmarkStart w:name="z8981" w:id="8881"/>
    <w:p>
      <w:pPr>
        <w:spacing w:after="0"/>
        <w:ind w:left="0"/>
        <w:jc w:val="both"/>
      </w:pPr>
      <w:r>
        <w:rPr>
          <w:rFonts w:ascii="Times New Roman"/>
          <w:b w:val="false"/>
          <w:i w:val="false"/>
          <w:color w:val="000000"/>
          <w:sz w:val="28"/>
        </w:rPr>
        <w:t>
      6. Бөлімшелік басқарманың құрылымы мен штат санының лимиті қолданыстағы заңнамаға сәйкес бекітіледі.</w:t>
      </w:r>
    </w:p>
    <w:bookmarkEnd w:id="8881"/>
    <w:bookmarkStart w:name="z8982" w:id="8882"/>
    <w:p>
      <w:pPr>
        <w:spacing w:after="0"/>
        <w:ind w:left="0"/>
        <w:jc w:val="both"/>
      </w:pPr>
      <w:r>
        <w:rPr>
          <w:rFonts w:ascii="Times New Roman"/>
          <w:b w:val="false"/>
          <w:i w:val="false"/>
          <w:color w:val="000000"/>
          <w:sz w:val="28"/>
        </w:rPr>
        <w:t xml:space="preserve">
      7. Бөлімшелік басқарманың орналасқан жері – индекс 020401, Қазақстан Республикасы, Ақмола облысы, Атбасар ауданы, Атбасар қаласы, М. Әуезов көшесі, 33 үй. </w:t>
      </w:r>
    </w:p>
    <w:bookmarkEnd w:id="8882"/>
    <w:bookmarkStart w:name="z8983" w:id="8883"/>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Атбасар бөлімшелік көліктегі тауарлар мен көрсетілетін қызметтердің сапасы мен қауіпсіздігін бақылау басқармасы" республикалық мемлекеттік мекемесi.</w:t>
      </w:r>
    </w:p>
    <w:bookmarkEnd w:id="8883"/>
    <w:bookmarkStart w:name="z8984" w:id="8884"/>
    <w:p>
      <w:pPr>
        <w:spacing w:after="0"/>
        <w:ind w:left="0"/>
        <w:jc w:val="both"/>
      </w:pPr>
      <w:r>
        <w:rPr>
          <w:rFonts w:ascii="Times New Roman"/>
          <w:b w:val="false"/>
          <w:i w:val="false"/>
          <w:color w:val="000000"/>
          <w:sz w:val="28"/>
        </w:rPr>
        <w:t>
      9. Осы Ереже бөлімшелік басқарманың құрылтай құжаты болып табылады.</w:t>
      </w:r>
    </w:p>
    <w:bookmarkEnd w:id="8884"/>
    <w:bookmarkStart w:name="z8985" w:id="8885"/>
    <w:p>
      <w:pPr>
        <w:spacing w:after="0"/>
        <w:ind w:left="0"/>
        <w:jc w:val="both"/>
      </w:pPr>
      <w:r>
        <w:rPr>
          <w:rFonts w:ascii="Times New Roman"/>
          <w:b w:val="false"/>
          <w:i w:val="false"/>
          <w:color w:val="000000"/>
          <w:sz w:val="28"/>
        </w:rPr>
        <w:t>
      10. Бөлімшелік басқарманың қызметін қаржыландыру республикалық бюджеттен жүзеге асырылады.</w:t>
      </w:r>
    </w:p>
    <w:bookmarkEnd w:id="8885"/>
    <w:bookmarkStart w:name="z8986" w:id="8886"/>
    <w:p>
      <w:pPr>
        <w:spacing w:after="0"/>
        <w:ind w:left="0"/>
        <w:jc w:val="both"/>
      </w:pPr>
      <w:r>
        <w:rPr>
          <w:rFonts w:ascii="Times New Roman"/>
          <w:b w:val="false"/>
          <w:i w:val="false"/>
          <w:color w:val="000000"/>
          <w:sz w:val="28"/>
        </w:rPr>
        <w:t xml:space="preserve">
      11. Бөлімшелік басқармаға бөлімшелік басқарманың функциялары болып табылатын міндеттерді орындау тұрғысында кәсіпкерлік субъектілерімен шарттық қатынастарға түсуге тыйым салынады. </w:t>
      </w:r>
    </w:p>
    <w:bookmarkEnd w:id="8886"/>
    <w:bookmarkStart w:name="z8987" w:id="8887"/>
    <w:p>
      <w:pPr>
        <w:spacing w:after="0"/>
        <w:ind w:left="0"/>
        <w:jc w:val="both"/>
      </w:pPr>
      <w:r>
        <w:rPr>
          <w:rFonts w:ascii="Times New Roman"/>
          <w:b w:val="false"/>
          <w:i w:val="false"/>
          <w:color w:val="000000"/>
          <w:sz w:val="28"/>
        </w:rPr>
        <w:t>
      Егер бөлімшелік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8887"/>
    <w:bookmarkStart w:name="z8988" w:id="8888"/>
    <w:p>
      <w:pPr>
        <w:spacing w:after="0"/>
        <w:ind w:left="0"/>
        <w:jc w:val="left"/>
      </w:pPr>
      <w:r>
        <w:rPr>
          <w:rFonts w:ascii="Times New Roman"/>
          <w:b/>
          <w:i w:val="false"/>
          <w:color w:val="000000"/>
        </w:rPr>
        <w:t xml:space="preserve"> 2-тарау. Бөлімшелік басқарманың негізгі міндеттері, функциялары, құқықтары мен міндеттері</w:t>
      </w:r>
    </w:p>
    <w:bookmarkEnd w:id="8888"/>
    <w:bookmarkStart w:name="z8989" w:id="8889"/>
    <w:p>
      <w:pPr>
        <w:spacing w:after="0"/>
        <w:ind w:left="0"/>
        <w:jc w:val="both"/>
      </w:pPr>
      <w:r>
        <w:rPr>
          <w:rFonts w:ascii="Times New Roman"/>
          <w:b w:val="false"/>
          <w:i w:val="false"/>
          <w:color w:val="000000"/>
          <w:sz w:val="28"/>
        </w:rPr>
        <w:t xml:space="preserve">
      12. Міндеттері: </w:t>
      </w:r>
    </w:p>
    <w:bookmarkEnd w:id="8889"/>
    <w:bookmarkStart w:name="z8990" w:id="8890"/>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8890"/>
    <w:bookmarkStart w:name="z8991" w:id="8891"/>
    <w:p>
      <w:pPr>
        <w:spacing w:after="0"/>
        <w:ind w:left="0"/>
        <w:jc w:val="both"/>
      </w:pPr>
      <w:r>
        <w:rPr>
          <w:rFonts w:ascii="Times New Roman"/>
          <w:b w:val="false"/>
          <w:i w:val="false"/>
          <w:color w:val="000000"/>
          <w:sz w:val="28"/>
        </w:rPr>
        <w:t xml:space="preserve">
      2) көліктегі тиісті аумақта реттелетін саладағы мемлекеттік көрсетілетін қызметтердің сапасы мен қолжетімділігін қамтамасыз ету; </w:t>
      </w:r>
    </w:p>
    <w:bookmarkEnd w:id="8891"/>
    <w:bookmarkStart w:name="z8992" w:id="8892"/>
    <w:p>
      <w:pPr>
        <w:spacing w:after="0"/>
        <w:ind w:left="0"/>
        <w:jc w:val="both"/>
      </w:pPr>
      <w:r>
        <w:rPr>
          <w:rFonts w:ascii="Times New Roman"/>
          <w:b w:val="false"/>
          <w:i w:val="false"/>
          <w:color w:val="000000"/>
          <w:sz w:val="28"/>
        </w:rPr>
        <w:t>
      3) өз құзыретінің шегінде бөлімшелік басқармаға жүктелген өзге де міндеттерді жүзеге асыру.</w:t>
      </w:r>
    </w:p>
    <w:bookmarkEnd w:id="8892"/>
    <w:bookmarkStart w:name="z8993" w:id="8893"/>
    <w:p>
      <w:pPr>
        <w:spacing w:after="0"/>
        <w:ind w:left="0"/>
        <w:jc w:val="both"/>
      </w:pPr>
      <w:r>
        <w:rPr>
          <w:rFonts w:ascii="Times New Roman"/>
          <w:b w:val="false"/>
          <w:i w:val="false"/>
          <w:color w:val="000000"/>
          <w:sz w:val="28"/>
        </w:rPr>
        <w:t xml:space="preserve">
      13. Функциялары: </w:t>
      </w:r>
    </w:p>
    <w:bookmarkEnd w:id="8893"/>
    <w:bookmarkStart w:name="z8994" w:id="8894"/>
    <w:p>
      <w:pPr>
        <w:spacing w:after="0"/>
        <w:ind w:left="0"/>
        <w:jc w:val="both"/>
      </w:pPr>
      <w:r>
        <w:rPr>
          <w:rFonts w:ascii="Times New Roman"/>
          <w:b w:val="false"/>
          <w:i w:val="false"/>
          <w:color w:val="000000"/>
          <w:sz w:val="28"/>
        </w:rPr>
        <w:t>
      1) өз құзыретінің шегінде көліктегі тиісті аумақта реттелетін салада мемлекеттік саясатты іске асыру;</w:t>
      </w:r>
    </w:p>
    <w:bookmarkEnd w:id="8894"/>
    <w:bookmarkStart w:name="z8995" w:id="8895"/>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8895"/>
    <w:bookmarkStart w:name="z8996" w:id="8896"/>
    <w:p>
      <w:pPr>
        <w:spacing w:after="0"/>
        <w:ind w:left="0"/>
        <w:jc w:val="both"/>
      </w:pPr>
      <w:r>
        <w:rPr>
          <w:rFonts w:ascii="Times New Roman"/>
          <w:b w:val="false"/>
          <w:i w:val="false"/>
          <w:color w:val="000000"/>
          <w:sz w:val="28"/>
        </w:rPr>
        <w:t>
      3) көліктегі тиісті аумақта халықтың санитариялық-эпидемиологиялық саламаттылығын қамтамасыз ету;</w:t>
      </w:r>
    </w:p>
    <w:bookmarkEnd w:id="8896"/>
    <w:bookmarkStart w:name="z8997" w:id="8897"/>
    <w:p>
      <w:pPr>
        <w:spacing w:after="0"/>
        <w:ind w:left="0"/>
        <w:jc w:val="both"/>
      </w:pPr>
      <w:r>
        <w:rPr>
          <w:rFonts w:ascii="Times New Roman"/>
          <w:b w:val="false"/>
          <w:i w:val="false"/>
          <w:color w:val="000000"/>
          <w:sz w:val="28"/>
        </w:rPr>
        <w:t>
      4) құзыретінің шегінде мониторинг жүргізу;</w:t>
      </w:r>
    </w:p>
    <w:bookmarkEnd w:id="8897"/>
    <w:bookmarkStart w:name="z8998" w:id="8898"/>
    <w:p>
      <w:pPr>
        <w:spacing w:after="0"/>
        <w:ind w:left="0"/>
        <w:jc w:val="both"/>
      </w:pPr>
      <w:r>
        <w:rPr>
          <w:rFonts w:ascii="Times New Roman"/>
          <w:b w:val="false"/>
          <w:i w:val="false"/>
          <w:color w:val="000000"/>
          <w:sz w:val="28"/>
        </w:rPr>
        <w:t>
      5) тамақ өнімінің қауіпсіздігін қамтамасыз ету;</w:t>
      </w:r>
    </w:p>
    <w:bookmarkEnd w:id="8898"/>
    <w:bookmarkStart w:name="z8999" w:id="8899"/>
    <w:p>
      <w:pPr>
        <w:spacing w:after="0"/>
        <w:ind w:left="0"/>
        <w:jc w:val="both"/>
      </w:pPr>
      <w:r>
        <w:rPr>
          <w:rFonts w:ascii="Times New Roman"/>
          <w:b w:val="false"/>
          <w:i w:val="false"/>
          <w:color w:val="000000"/>
          <w:sz w:val="28"/>
        </w:rPr>
        <w:t>
      6) көліктегі тиісті аумақта реттелетін салада бақылауды және қадағалауды жүзеге асыру;</w:t>
      </w:r>
    </w:p>
    <w:bookmarkEnd w:id="8899"/>
    <w:bookmarkStart w:name="z9000" w:id="8900"/>
    <w:p>
      <w:pPr>
        <w:spacing w:after="0"/>
        <w:ind w:left="0"/>
        <w:jc w:val="both"/>
      </w:pPr>
      <w:r>
        <w:rPr>
          <w:rFonts w:ascii="Times New Roman"/>
          <w:b w:val="false"/>
          <w:i w:val="false"/>
          <w:color w:val="000000"/>
          <w:sz w:val="28"/>
        </w:rPr>
        <w:t>
      7) жолаушыларды, азық-түлік шикізатын, шаруашылық-ауыз суды, радиоактивті, қауіпті, химиялық және уытты заттарды тасымалдау үшін қолданылатын көлік құралдарына, жолаушылар мен жүктерді тасымалдау жағдайларына тексеру жүргізу;</w:t>
      </w:r>
    </w:p>
    <w:bookmarkEnd w:id="8900"/>
    <w:bookmarkStart w:name="z9001" w:id="8901"/>
    <w:p>
      <w:pPr>
        <w:spacing w:after="0"/>
        <w:ind w:left="0"/>
        <w:jc w:val="both"/>
      </w:pPr>
      <w:r>
        <w:rPr>
          <w:rFonts w:ascii="Times New Roman"/>
          <w:b w:val="false"/>
          <w:i w:val="false"/>
          <w:color w:val="000000"/>
          <w:sz w:val="28"/>
        </w:rPr>
        <w:t>
      8) көліктегі тиісті аумақта техникалық регламенттерде белгіленген талаптардың сақталуын бақылауды және қадағалауды жүзеге асыру;</w:t>
      </w:r>
    </w:p>
    <w:bookmarkEnd w:id="8901"/>
    <w:bookmarkStart w:name="z9002" w:id="8902"/>
    <w:p>
      <w:pPr>
        <w:spacing w:after="0"/>
        <w:ind w:left="0"/>
        <w:jc w:val="both"/>
      </w:pPr>
      <w:r>
        <w:rPr>
          <w:rFonts w:ascii="Times New Roman"/>
          <w:b w:val="false"/>
          <w:i w:val="false"/>
          <w:color w:val="000000"/>
          <w:sz w:val="28"/>
        </w:rPr>
        <w:t>
      9) реттелетін салада мемлекеттік және өзге де бағдарламалардың және жобалардың іске асырылуын қамтамасыз ету;</w:t>
      </w:r>
    </w:p>
    <w:bookmarkEnd w:id="8902"/>
    <w:bookmarkStart w:name="z9003" w:id="8903"/>
    <w:p>
      <w:pPr>
        <w:spacing w:after="0"/>
        <w:ind w:left="0"/>
        <w:jc w:val="both"/>
      </w:pPr>
      <w:r>
        <w:rPr>
          <w:rFonts w:ascii="Times New Roman"/>
          <w:b w:val="false"/>
          <w:i w:val="false"/>
          <w:color w:val="000000"/>
          <w:sz w:val="28"/>
        </w:rPr>
        <w:t>
      10)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8903"/>
    <w:bookmarkStart w:name="z9004" w:id="8904"/>
    <w:p>
      <w:pPr>
        <w:spacing w:after="0"/>
        <w:ind w:left="0"/>
        <w:jc w:val="both"/>
      </w:pPr>
      <w:r>
        <w:rPr>
          <w:rFonts w:ascii="Times New Roman"/>
          <w:b w:val="false"/>
          <w:i w:val="false"/>
          <w:color w:val="000000"/>
          <w:sz w:val="28"/>
        </w:rPr>
        <w:t>
      11) реттелетін салада мемлекеттік қызметтерді көрсету, рұқсат ету құжаттарын беру, олардың қолданылуын тоқтата тұру, сондай-ақ Қазақстан Республикасының заңнамасына сәйкес одан айыру (кері қайтару);</w:t>
      </w:r>
    </w:p>
    <w:bookmarkEnd w:id="8904"/>
    <w:bookmarkStart w:name="z9005" w:id="8905"/>
    <w:p>
      <w:pPr>
        <w:spacing w:after="0"/>
        <w:ind w:left="0"/>
        <w:jc w:val="both"/>
      </w:pPr>
      <w:r>
        <w:rPr>
          <w:rFonts w:ascii="Times New Roman"/>
          <w:b w:val="false"/>
          <w:i w:val="false"/>
          <w:color w:val="000000"/>
          <w:sz w:val="28"/>
        </w:rPr>
        <w:t>
      12)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8905"/>
    <w:bookmarkStart w:name="z9006" w:id="8906"/>
    <w:p>
      <w:pPr>
        <w:spacing w:after="0"/>
        <w:ind w:left="0"/>
        <w:jc w:val="both"/>
      </w:pPr>
      <w:r>
        <w:rPr>
          <w:rFonts w:ascii="Times New Roman"/>
          <w:b w:val="false"/>
          <w:i w:val="false"/>
          <w:color w:val="000000"/>
          <w:sz w:val="28"/>
        </w:rPr>
        <w:t>
      13)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8906"/>
    <w:bookmarkStart w:name="z9007" w:id="8907"/>
    <w:p>
      <w:pPr>
        <w:spacing w:after="0"/>
        <w:ind w:left="0"/>
        <w:jc w:val="both"/>
      </w:pPr>
      <w:r>
        <w:rPr>
          <w:rFonts w:ascii="Times New Roman"/>
          <w:b w:val="false"/>
          <w:i w:val="false"/>
          <w:color w:val="000000"/>
          <w:sz w:val="28"/>
        </w:rPr>
        <w:t>
      14) бөлімшелік басқарманың құзыретіне кіретін мәселелер бойынша жеке және заңды тұлғалардың өтініштерін қарау;</w:t>
      </w:r>
    </w:p>
    <w:bookmarkEnd w:id="8907"/>
    <w:bookmarkStart w:name="z9008" w:id="8908"/>
    <w:p>
      <w:pPr>
        <w:spacing w:after="0"/>
        <w:ind w:left="0"/>
        <w:jc w:val="both"/>
      </w:pPr>
      <w:r>
        <w:rPr>
          <w:rFonts w:ascii="Times New Roman"/>
          <w:b w:val="false"/>
          <w:i w:val="false"/>
          <w:color w:val="000000"/>
          <w:sz w:val="28"/>
        </w:rPr>
        <w:t>
      15) Қазақстан Республикасының заңнамасы талаптарының анықталған бұзушылықтары туралы актілерді қабылдау;</w:t>
      </w:r>
    </w:p>
    <w:bookmarkEnd w:id="8908"/>
    <w:bookmarkStart w:name="z9009" w:id="8909"/>
    <w:p>
      <w:pPr>
        <w:spacing w:after="0"/>
        <w:ind w:left="0"/>
        <w:jc w:val="both"/>
      </w:pPr>
      <w:r>
        <w:rPr>
          <w:rFonts w:ascii="Times New Roman"/>
          <w:b w:val="false"/>
          <w:i w:val="false"/>
          <w:color w:val="000000"/>
          <w:sz w:val="28"/>
        </w:rPr>
        <w:t>
      16) көліктегі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8909"/>
    <w:bookmarkStart w:name="z9010" w:id="8910"/>
    <w:p>
      <w:pPr>
        <w:spacing w:after="0"/>
        <w:ind w:left="0"/>
        <w:jc w:val="both"/>
      </w:pPr>
      <w:r>
        <w:rPr>
          <w:rFonts w:ascii="Times New Roman"/>
          <w:b w:val="false"/>
          <w:i w:val="false"/>
          <w:color w:val="000000"/>
          <w:sz w:val="28"/>
        </w:rPr>
        <w:t>
      17)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8910"/>
    <w:bookmarkStart w:name="z9011" w:id="8911"/>
    <w:p>
      <w:pPr>
        <w:spacing w:after="0"/>
        <w:ind w:left="0"/>
        <w:jc w:val="both"/>
      </w:pPr>
      <w:r>
        <w:rPr>
          <w:rFonts w:ascii="Times New Roman"/>
          <w:b w:val="false"/>
          <w:i w:val="false"/>
          <w:color w:val="000000"/>
          <w:sz w:val="28"/>
        </w:rPr>
        <w:t>
      18)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8911"/>
    <w:bookmarkStart w:name="z9012" w:id="8912"/>
    <w:p>
      <w:pPr>
        <w:spacing w:after="0"/>
        <w:ind w:left="0"/>
        <w:jc w:val="both"/>
      </w:pPr>
      <w:r>
        <w:rPr>
          <w:rFonts w:ascii="Times New Roman"/>
          <w:b w:val="false"/>
          <w:i w:val="false"/>
          <w:color w:val="000000"/>
          <w:sz w:val="28"/>
        </w:rPr>
        <w:t>
      19)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8912"/>
    <w:bookmarkStart w:name="z9013" w:id="8913"/>
    <w:p>
      <w:pPr>
        <w:spacing w:after="0"/>
        <w:ind w:left="0"/>
        <w:jc w:val="both"/>
      </w:pPr>
      <w:r>
        <w:rPr>
          <w:rFonts w:ascii="Times New Roman"/>
          <w:b w:val="false"/>
          <w:i w:val="false"/>
          <w:color w:val="000000"/>
          <w:sz w:val="28"/>
        </w:rPr>
        <w:t xml:space="preserve">
      20)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8913"/>
    <w:bookmarkStart w:name="z9014" w:id="8914"/>
    <w:p>
      <w:pPr>
        <w:spacing w:after="0"/>
        <w:ind w:left="0"/>
        <w:jc w:val="both"/>
      </w:pPr>
      <w:r>
        <w:rPr>
          <w:rFonts w:ascii="Times New Roman"/>
          <w:b w:val="false"/>
          <w:i w:val="false"/>
          <w:color w:val="000000"/>
          <w:sz w:val="28"/>
        </w:rPr>
        <w:t>
      21)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8914"/>
    <w:bookmarkStart w:name="z9015" w:id="8915"/>
    <w:p>
      <w:pPr>
        <w:spacing w:after="0"/>
        <w:ind w:left="0"/>
        <w:jc w:val="both"/>
      </w:pPr>
      <w:r>
        <w:rPr>
          <w:rFonts w:ascii="Times New Roman"/>
          <w:b w:val="false"/>
          <w:i w:val="false"/>
          <w:color w:val="000000"/>
          <w:sz w:val="28"/>
        </w:rPr>
        <w:t>
      22) көліктегі тиісті аумақта инфекциялық және паразиттік ауруларды эпидемиологиялық бақылауды жүзеге асыру;</w:t>
      </w:r>
    </w:p>
    <w:bookmarkEnd w:id="8915"/>
    <w:bookmarkStart w:name="z9016" w:id="8916"/>
    <w:p>
      <w:pPr>
        <w:spacing w:after="0"/>
        <w:ind w:left="0"/>
        <w:jc w:val="both"/>
      </w:pPr>
      <w:r>
        <w:rPr>
          <w:rFonts w:ascii="Times New Roman"/>
          <w:b w:val="false"/>
          <w:i w:val="false"/>
          <w:color w:val="000000"/>
          <w:sz w:val="28"/>
        </w:rPr>
        <w:t>
      23) көліктегі тиісті аумақта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(санитариялық-профилактикалық)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8916"/>
    <w:bookmarkStart w:name="z9017" w:id="8917"/>
    <w:p>
      <w:pPr>
        <w:spacing w:after="0"/>
        <w:ind w:left="0"/>
        <w:jc w:val="both"/>
      </w:pPr>
      <w:r>
        <w:rPr>
          <w:rFonts w:ascii="Times New Roman"/>
          <w:b w:val="false"/>
          <w:i w:val="false"/>
          <w:color w:val="000000"/>
          <w:sz w:val="28"/>
        </w:rPr>
        <w:t>
      24)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көліктегі тиісті аумағына әкелуге, өндіруге, қолдануға және өткізуге тыйым салу;</w:t>
      </w:r>
    </w:p>
    <w:bookmarkEnd w:id="8917"/>
    <w:bookmarkStart w:name="z9018" w:id="8918"/>
    <w:p>
      <w:pPr>
        <w:spacing w:after="0"/>
        <w:ind w:left="0"/>
        <w:jc w:val="both"/>
      </w:pPr>
      <w:r>
        <w:rPr>
          <w:rFonts w:ascii="Times New Roman"/>
          <w:b w:val="false"/>
          <w:i w:val="false"/>
          <w:color w:val="000000"/>
          <w:sz w:val="28"/>
        </w:rPr>
        <w:t>
      25)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8918"/>
    <w:bookmarkStart w:name="z9019" w:id="8919"/>
    <w:p>
      <w:pPr>
        <w:spacing w:after="0"/>
        <w:ind w:left="0"/>
        <w:jc w:val="both"/>
      </w:pPr>
      <w:r>
        <w:rPr>
          <w:rFonts w:ascii="Times New Roman"/>
          <w:b w:val="false"/>
          <w:i w:val="false"/>
          <w:color w:val="000000"/>
          <w:sz w:val="28"/>
        </w:rPr>
        <w:t>
      26) көлітегі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8919"/>
    <w:bookmarkStart w:name="z9020" w:id="8920"/>
    <w:p>
      <w:pPr>
        <w:spacing w:after="0"/>
        <w:ind w:left="0"/>
        <w:jc w:val="both"/>
      </w:pPr>
      <w:r>
        <w:rPr>
          <w:rFonts w:ascii="Times New Roman"/>
          <w:b w:val="false"/>
          <w:i w:val="false"/>
          <w:color w:val="000000"/>
          <w:sz w:val="28"/>
        </w:rPr>
        <w:t>
      27) көліктегі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8920"/>
    <w:bookmarkStart w:name="z9021" w:id="8921"/>
    <w:p>
      <w:pPr>
        <w:spacing w:after="0"/>
        <w:ind w:left="0"/>
        <w:jc w:val="both"/>
      </w:pPr>
      <w:r>
        <w:rPr>
          <w:rFonts w:ascii="Times New Roman"/>
          <w:b w:val="false"/>
          <w:i w:val="false"/>
          <w:color w:val="000000"/>
          <w:sz w:val="28"/>
        </w:rPr>
        <w:t>
      28)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сараптама жүргізу үшін қажетті көлемнен аспайтын және жеткілікті көлемдерде өнімдердің сынамаларын алу және үлгілерін іріктеп алу;</w:t>
      </w:r>
    </w:p>
    <w:bookmarkEnd w:id="8921"/>
    <w:bookmarkStart w:name="z9022" w:id="8922"/>
    <w:p>
      <w:pPr>
        <w:spacing w:after="0"/>
        <w:ind w:left="0"/>
        <w:jc w:val="both"/>
      </w:pPr>
      <w:r>
        <w:rPr>
          <w:rFonts w:ascii="Times New Roman"/>
          <w:b w:val="false"/>
          <w:i w:val="false"/>
          <w:color w:val="000000"/>
          <w:sz w:val="28"/>
        </w:rPr>
        <w:t>
      29) реттелетін саладағы Қазақстан Республикасы заңнамасының талаптарын бұзушылықтарды жою туралы нұсқамалар беру;</w:t>
      </w:r>
    </w:p>
    <w:bookmarkEnd w:id="8922"/>
    <w:bookmarkStart w:name="z9023" w:id="8923"/>
    <w:p>
      <w:pPr>
        <w:spacing w:after="0"/>
        <w:ind w:left="0"/>
        <w:jc w:val="both"/>
      </w:pPr>
      <w:r>
        <w:rPr>
          <w:rFonts w:ascii="Times New Roman"/>
          <w:b w:val="false"/>
          <w:i w:val="false"/>
          <w:color w:val="000000"/>
          <w:sz w:val="28"/>
        </w:rPr>
        <w:t>
      30)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8923"/>
    <w:bookmarkStart w:name="z9024" w:id="8924"/>
    <w:p>
      <w:pPr>
        <w:spacing w:after="0"/>
        <w:ind w:left="0"/>
        <w:jc w:val="both"/>
      </w:pPr>
      <w:r>
        <w:rPr>
          <w:rFonts w:ascii="Times New Roman"/>
          <w:b w:val="false"/>
          <w:i w:val="false"/>
          <w:color w:val="000000"/>
          <w:sz w:val="28"/>
        </w:rPr>
        <w:t>
      31) инфекциялық және паразиттік аурулардың көздері болып табылатын адамдарды көрсетімдері бойынша емдеуге жатқызуға жіберу;</w:t>
      </w:r>
    </w:p>
    <w:bookmarkEnd w:id="8924"/>
    <w:bookmarkStart w:name="z9025" w:id="8925"/>
    <w:p>
      <w:pPr>
        <w:spacing w:after="0"/>
        <w:ind w:left="0"/>
        <w:jc w:val="both"/>
      </w:pPr>
      <w:r>
        <w:rPr>
          <w:rFonts w:ascii="Times New Roman"/>
          <w:b w:val="false"/>
          <w:i w:val="false"/>
          <w:color w:val="000000"/>
          <w:sz w:val="28"/>
        </w:rPr>
        <w:t>
      32) Қазақстан Республикасының заңнамасына сәйкес реттелетін салада тексеру және профилактикалық бақылау мен қадағалау нысанында бақылауды жүзеге асыру;</w:t>
      </w:r>
    </w:p>
    <w:bookmarkEnd w:id="8925"/>
    <w:bookmarkStart w:name="z9026" w:id="8926"/>
    <w:p>
      <w:pPr>
        <w:spacing w:after="0"/>
        <w:ind w:left="0"/>
        <w:jc w:val="both"/>
      </w:pPr>
      <w:r>
        <w:rPr>
          <w:rFonts w:ascii="Times New Roman"/>
          <w:b w:val="false"/>
          <w:i w:val="false"/>
          <w:color w:val="000000"/>
          <w:sz w:val="28"/>
        </w:rPr>
        <w:t>
      33) көліктегі тиісті аумақта халықтың санитариялық-эпидемиологиялық саламаттылығы саласындағы радиациялық бақылауды жүзеге асыру;</w:t>
      </w:r>
    </w:p>
    <w:bookmarkEnd w:id="8926"/>
    <w:bookmarkStart w:name="z9027" w:id="8927"/>
    <w:p>
      <w:pPr>
        <w:spacing w:after="0"/>
        <w:ind w:left="0"/>
        <w:jc w:val="both"/>
      </w:pPr>
      <w:r>
        <w:rPr>
          <w:rFonts w:ascii="Times New Roman"/>
          <w:b w:val="false"/>
          <w:i w:val="false"/>
          <w:color w:val="000000"/>
          <w:sz w:val="28"/>
        </w:rPr>
        <w:t>
      34)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8927"/>
    <w:bookmarkStart w:name="z9028" w:id="8928"/>
    <w:p>
      <w:pPr>
        <w:spacing w:after="0"/>
        <w:ind w:left="0"/>
        <w:jc w:val="both"/>
      </w:pPr>
      <w:r>
        <w:rPr>
          <w:rFonts w:ascii="Times New Roman"/>
          <w:b w:val="false"/>
          <w:i w:val="false"/>
          <w:color w:val="000000"/>
          <w:sz w:val="28"/>
        </w:rPr>
        <w:t>
      35)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8928"/>
    <w:bookmarkStart w:name="z9029" w:id="8929"/>
    <w:p>
      <w:pPr>
        <w:spacing w:after="0"/>
        <w:ind w:left="0"/>
        <w:jc w:val="both"/>
      </w:pPr>
      <w:r>
        <w:rPr>
          <w:rFonts w:ascii="Times New Roman"/>
          <w:b w:val="false"/>
          <w:i w:val="false"/>
          <w:color w:val="000000"/>
          <w:sz w:val="28"/>
        </w:rPr>
        <w:t>
      36) шектеу іс-шараларын, оның ішінде карантинді белгілеу, инфекциялық ауруларды анықтау;</w:t>
      </w:r>
    </w:p>
    <w:bookmarkEnd w:id="8929"/>
    <w:bookmarkStart w:name="z9030" w:id="8930"/>
    <w:p>
      <w:pPr>
        <w:spacing w:after="0"/>
        <w:ind w:left="0"/>
        <w:jc w:val="both"/>
      </w:pPr>
      <w:r>
        <w:rPr>
          <w:rFonts w:ascii="Times New Roman"/>
          <w:b w:val="false"/>
          <w:i w:val="false"/>
          <w:color w:val="000000"/>
          <w:sz w:val="28"/>
        </w:rPr>
        <w:t>
      37) құзыретінің шегінде санитариялық-қорғаныш аймақтарын белгілеу;</w:t>
      </w:r>
    </w:p>
    <w:bookmarkEnd w:id="8930"/>
    <w:bookmarkStart w:name="z9031" w:id="8931"/>
    <w:p>
      <w:pPr>
        <w:spacing w:after="0"/>
        <w:ind w:left="0"/>
        <w:jc w:val="both"/>
      </w:pPr>
      <w:r>
        <w:rPr>
          <w:rFonts w:ascii="Times New Roman"/>
          <w:b w:val="false"/>
          <w:i w:val="false"/>
          <w:color w:val="000000"/>
          <w:sz w:val="28"/>
        </w:rPr>
        <w:t>
      38) реттелетін салада түсіндіру жұмысын ұйымдастыру;</w:t>
      </w:r>
    </w:p>
    <w:bookmarkEnd w:id="8931"/>
    <w:bookmarkStart w:name="z9032" w:id="8932"/>
    <w:p>
      <w:pPr>
        <w:spacing w:after="0"/>
        <w:ind w:left="0"/>
        <w:jc w:val="both"/>
      </w:pPr>
      <w:r>
        <w:rPr>
          <w:rFonts w:ascii="Times New Roman"/>
          <w:b w:val="false"/>
          <w:i w:val="false"/>
          <w:color w:val="000000"/>
          <w:sz w:val="28"/>
        </w:rPr>
        <w:t>
      39) салауатты өмір салтын және дұрыс тамақтануды ұйымдастыру;</w:t>
      </w:r>
    </w:p>
    <w:bookmarkEnd w:id="8932"/>
    <w:bookmarkStart w:name="z9033" w:id="8933"/>
    <w:p>
      <w:pPr>
        <w:spacing w:after="0"/>
        <w:ind w:left="0"/>
        <w:jc w:val="both"/>
      </w:pPr>
      <w:r>
        <w:rPr>
          <w:rFonts w:ascii="Times New Roman"/>
          <w:b w:val="false"/>
          <w:i w:val="false"/>
          <w:color w:val="000000"/>
          <w:sz w:val="28"/>
        </w:rPr>
        <w:t>
      40)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8933"/>
    <w:bookmarkStart w:name="z9034" w:id="8934"/>
    <w:p>
      <w:pPr>
        <w:spacing w:after="0"/>
        <w:ind w:left="0"/>
        <w:jc w:val="both"/>
      </w:pPr>
      <w:r>
        <w:rPr>
          <w:rFonts w:ascii="Times New Roman"/>
          <w:b w:val="false"/>
          <w:i w:val="false"/>
          <w:color w:val="000000"/>
          <w:sz w:val="28"/>
        </w:rPr>
        <w:t>
      41) заңдарда, Қазақстан Республикасы Президентінің және Үкіметінің актілерінде көзделген өзге де функцияларды жүзеге асыру.</w:t>
      </w:r>
    </w:p>
    <w:bookmarkEnd w:id="8934"/>
    <w:bookmarkStart w:name="z9035" w:id="8935"/>
    <w:p>
      <w:pPr>
        <w:spacing w:after="0"/>
        <w:ind w:left="0"/>
        <w:jc w:val="both"/>
      </w:pPr>
      <w:r>
        <w:rPr>
          <w:rFonts w:ascii="Times New Roman"/>
          <w:b w:val="false"/>
          <w:i w:val="false"/>
          <w:color w:val="000000"/>
          <w:sz w:val="28"/>
        </w:rPr>
        <w:t>
      14. Құқықтары мен міндеттері:</w:t>
      </w:r>
    </w:p>
    <w:bookmarkEnd w:id="8935"/>
    <w:bookmarkStart w:name="z9036" w:id="8936"/>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8936"/>
    <w:bookmarkStart w:name="z9037" w:id="8937"/>
    <w:p>
      <w:pPr>
        <w:spacing w:after="0"/>
        <w:ind w:left="0"/>
        <w:jc w:val="both"/>
      </w:pPr>
      <w:r>
        <w:rPr>
          <w:rFonts w:ascii="Times New Roman"/>
          <w:b w:val="false"/>
          <w:i w:val="false"/>
          <w:color w:val="000000"/>
          <w:sz w:val="28"/>
        </w:rPr>
        <w:t>
      2) жеке және заңды тұлғалар бөлімшелік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8937"/>
    <w:bookmarkStart w:name="z9038" w:id="8938"/>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8938"/>
    <w:bookmarkStart w:name="z9039" w:id="8939"/>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8939"/>
    <w:bookmarkStart w:name="z9040" w:id="8940"/>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8940"/>
    <w:bookmarkStart w:name="z9041" w:id="8941"/>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8941"/>
    <w:bookmarkStart w:name="z9042" w:id="8942"/>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8942"/>
    <w:bookmarkStart w:name="z9043" w:id="8943"/>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8943"/>
    <w:bookmarkStart w:name="z9044" w:id="8944"/>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8944"/>
    <w:bookmarkStart w:name="z9045" w:id="8945"/>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8945"/>
    <w:bookmarkStart w:name="z9046" w:id="8946"/>
    <w:p>
      <w:pPr>
        <w:spacing w:after="0"/>
        <w:ind w:left="0"/>
        <w:jc w:val="left"/>
      </w:pPr>
      <w:r>
        <w:rPr>
          <w:rFonts w:ascii="Times New Roman"/>
          <w:b/>
          <w:i w:val="false"/>
          <w:color w:val="000000"/>
        </w:rPr>
        <w:t xml:space="preserve"> 3-тарау. Бөлімшелік басқарманың қызметін ұйымдастыру</w:t>
      </w:r>
    </w:p>
    <w:bookmarkEnd w:id="8946"/>
    <w:bookmarkStart w:name="z9047" w:id="8947"/>
    <w:p>
      <w:pPr>
        <w:spacing w:after="0"/>
        <w:ind w:left="0"/>
        <w:jc w:val="both"/>
      </w:pPr>
      <w:r>
        <w:rPr>
          <w:rFonts w:ascii="Times New Roman"/>
          <w:b w:val="false"/>
          <w:i w:val="false"/>
          <w:color w:val="000000"/>
          <w:sz w:val="28"/>
        </w:rPr>
        <w:t>
      15. Бөлімшелік басқармаға басшылықты Басшы жүзеге асырады, ол бөлімшелік басқармаға жүктелген міндеттердің орындалуына және өз функцияларын жүзеге асыруға дербес жауапты болады.</w:t>
      </w:r>
    </w:p>
    <w:bookmarkEnd w:id="8947"/>
    <w:bookmarkStart w:name="z9048" w:id="8948"/>
    <w:p>
      <w:pPr>
        <w:spacing w:after="0"/>
        <w:ind w:left="0"/>
        <w:jc w:val="both"/>
      </w:pPr>
      <w:r>
        <w:rPr>
          <w:rFonts w:ascii="Times New Roman"/>
          <w:b w:val="false"/>
          <w:i w:val="false"/>
          <w:color w:val="000000"/>
          <w:sz w:val="28"/>
        </w:rPr>
        <w:t>
      16. Бөлімшелік басқарманың Басшысы Қазақстан Республикасының заңнамасына сәйкес қызметке тағайындалады және қызметтен босатылады.</w:t>
      </w:r>
    </w:p>
    <w:bookmarkEnd w:id="8948"/>
    <w:bookmarkStart w:name="z9049" w:id="8949"/>
    <w:p>
      <w:pPr>
        <w:spacing w:after="0"/>
        <w:ind w:left="0"/>
        <w:jc w:val="both"/>
      </w:pPr>
      <w:r>
        <w:rPr>
          <w:rFonts w:ascii="Times New Roman"/>
          <w:b w:val="false"/>
          <w:i w:val="false"/>
          <w:color w:val="000000"/>
          <w:sz w:val="28"/>
        </w:rPr>
        <w:t>
      17. Бөлімшелік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8949"/>
    <w:bookmarkStart w:name="z9050" w:id="8950"/>
    <w:p>
      <w:pPr>
        <w:spacing w:after="0"/>
        <w:ind w:left="0"/>
        <w:jc w:val="both"/>
      </w:pPr>
      <w:r>
        <w:rPr>
          <w:rFonts w:ascii="Times New Roman"/>
          <w:b w:val="false"/>
          <w:i w:val="false"/>
          <w:color w:val="000000"/>
          <w:sz w:val="28"/>
        </w:rPr>
        <w:t xml:space="preserve">
      18. Басшының өкілеттіктері: </w:t>
      </w:r>
    </w:p>
    <w:bookmarkEnd w:id="8950"/>
    <w:bookmarkStart w:name="z9051" w:id="8951"/>
    <w:p>
      <w:pPr>
        <w:spacing w:after="0"/>
        <w:ind w:left="0"/>
        <w:jc w:val="both"/>
      </w:pPr>
      <w:r>
        <w:rPr>
          <w:rFonts w:ascii="Times New Roman"/>
          <w:b w:val="false"/>
          <w:i w:val="false"/>
          <w:color w:val="000000"/>
          <w:sz w:val="28"/>
        </w:rPr>
        <w:t xml:space="preserve">
      1) бөлімшелік басқарма қызметкерлерінің міндеттерін, өкілеттіктерін және жауапкершілігін айқындайды, сондай-ақ олардың лауазымдық нұсқаулықтарын Департаменттің басшысына бекітуге жібереді; </w:t>
      </w:r>
    </w:p>
    <w:bookmarkEnd w:id="8951"/>
    <w:bookmarkStart w:name="z9052" w:id="8952"/>
    <w:p>
      <w:pPr>
        <w:spacing w:after="0"/>
        <w:ind w:left="0"/>
        <w:jc w:val="both"/>
      </w:pPr>
      <w:r>
        <w:rPr>
          <w:rFonts w:ascii="Times New Roman"/>
          <w:b w:val="false"/>
          <w:i w:val="false"/>
          <w:color w:val="000000"/>
          <w:sz w:val="28"/>
        </w:rPr>
        <w:t>
      2) мемлекеттік органдарда және өзге де ұйымдарда бөлімшелік басқарманың мүддесін білдіреді;</w:t>
      </w:r>
    </w:p>
    <w:bookmarkEnd w:id="8952"/>
    <w:bookmarkStart w:name="z9053" w:id="8953"/>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қызметшілерінің әдеп кодексі нормаларын сақтауға бағытталған шараларды қабылдайды;</w:t>
      </w:r>
    </w:p>
    <w:bookmarkEnd w:id="8953"/>
    <w:bookmarkStart w:name="z9054" w:id="8954"/>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8954"/>
    <w:bookmarkStart w:name="z9055" w:id="8955"/>
    <w:p>
      <w:pPr>
        <w:spacing w:after="0"/>
        <w:ind w:left="0"/>
        <w:jc w:val="both"/>
      </w:pPr>
      <w:r>
        <w:rPr>
          <w:rFonts w:ascii="Times New Roman"/>
          <w:b w:val="false"/>
          <w:i w:val="false"/>
          <w:color w:val="000000"/>
          <w:sz w:val="28"/>
        </w:rPr>
        <w:t>
      Бөлімшелік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8955"/>
    <w:bookmarkStart w:name="z9056" w:id="8956"/>
    <w:p>
      <w:pPr>
        <w:spacing w:after="0"/>
        <w:ind w:left="0"/>
        <w:jc w:val="left"/>
      </w:pPr>
      <w:r>
        <w:rPr>
          <w:rFonts w:ascii="Times New Roman"/>
          <w:b/>
          <w:i w:val="false"/>
          <w:color w:val="000000"/>
        </w:rPr>
        <w:t xml:space="preserve"> 4-тарау. Бөлімшелік басқарманың мүлкі</w:t>
      </w:r>
    </w:p>
    <w:bookmarkEnd w:id="8956"/>
    <w:bookmarkStart w:name="z9057" w:id="8957"/>
    <w:p>
      <w:pPr>
        <w:spacing w:after="0"/>
        <w:ind w:left="0"/>
        <w:jc w:val="both"/>
      </w:pPr>
      <w:r>
        <w:rPr>
          <w:rFonts w:ascii="Times New Roman"/>
          <w:b w:val="false"/>
          <w:i w:val="false"/>
          <w:color w:val="000000"/>
          <w:sz w:val="28"/>
        </w:rPr>
        <w:t xml:space="preserve">
      19. Бөлімшелік басқармада заңнамада көзделген жағдайларда жедел басқару құқығындағы оқшауланған мүлкi болуы мүмкін. </w:t>
      </w:r>
    </w:p>
    <w:bookmarkEnd w:id="8957"/>
    <w:bookmarkStart w:name="z9058" w:id="8958"/>
    <w:p>
      <w:pPr>
        <w:spacing w:after="0"/>
        <w:ind w:left="0"/>
        <w:jc w:val="both"/>
      </w:pPr>
      <w:r>
        <w:rPr>
          <w:rFonts w:ascii="Times New Roman"/>
          <w:b w:val="false"/>
          <w:i w:val="false"/>
          <w:color w:val="000000"/>
          <w:sz w:val="28"/>
        </w:rPr>
        <w:t xml:space="preserve">
      Бөлімшелік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8958"/>
    <w:bookmarkStart w:name="z9059" w:id="8959"/>
    <w:p>
      <w:pPr>
        <w:spacing w:after="0"/>
        <w:ind w:left="0"/>
        <w:jc w:val="both"/>
      </w:pPr>
      <w:r>
        <w:rPr>
          <w:rFonts w:ascii="Times New Roman"/>
          <w:b w:val="false"/>
          <w:i w:val="false"/>
          <w:color w:val="000000"/>
          <w:sz w:val="28"/>
        </w:rPr>
        <w:t>
      20. Бөлімшелік басқармаға бекiтіліп берілген мүлiк республикалық меншiкке жатады.</w:t>
      </w:r>
    </w:p>
    <w:bookmarkEnd w:id="8959"/>
    <w:bookmarkStart w:name="z9060" w:id="8960"/>
    <w:p>
      <w:pPr>
        <w:spacing w:after="0"/>
        <w:ind w:left="0"/>
        <w:jc w:val="both"/>
      </w:pPr>
      <w:r>
        <w:rPr>
          <w:rFonts w:ascii="Times New Roman"/>
          <w:b w:val="false"/>
          <w:i w:val="false"/>
          <w:color w:val="000000"/>
          <w:sz w:val="28"/>
        </w:rPr>
        <w:t>
      21. Егер заңнамада өзгеше көзделмесе, бөлімшелік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8960"/>
    <w:bookmarkStart w:name="z9061" w:id="8961"/>
    <w:p>
      <w:pPr>
        <w:spacing w:after="0"/>
        <w:ind w:left="0"/>
        <w:jc w:val="left"/>
      </w:pPr>
      <w:r>
        <w:rPr>
          <w:rFonts w:ascii="Times New Roman"/>
          <w:b/>
          <w:i w:val="false"/>
          <w:color w:val="000000"/>
        </w:rPr>
        <w:t xml:space="preserve"> 5-тарау. Бөлімшелік басқарманы қайта ұйымдастыру және тарату</w:t>
      </w:r>
    </w:p>
    <w:bookmarkEnd w:id="8961"/>
    <w:bookmarkStart w:name="z9062" w:id="8962"/>
    <w:p>
      <w:pPr>
        <w:spacing w:after="0"/>
        <w:ind w:left="0"/>
        <w:jc w:val="both"/>
      </w:pPr>
      <w:r>
        <w:rPr>
          <w:rFonts w:ascii="Times New Roman"/>
          <w:b w:val="false"/>
          <w:i w:val="false"/>
          <w:color w:val="000000"/>
          <w:sz w:val="28"/>
        </w:rPr>
        <w:t>
      22. Бөлімшелік басқарманы қайта ұйымдастыру және тарату Қазақстан Республикасының заңнамасына сәйкес жүзеге асырылады.</w:t>
      </w:r>
    </w:p>
    <w:bookmarkEnd w:id="89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96-қосымша</w:t>
            </w:r>
          </w:p>
        </w:tc>
      </w:tr>
    </w:tbl>
    <w:bookmarkStart w:name="z9064" w:id="8963"/>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Атырау бөлімшелік көліктегі тауарлар мен көрсетілетін қызметтердің сапасы мен қауіпсіздігін бақылау басқармасы" республикалық мемлекеттік мекемесiнің ережесі</w:t>
      </w:r>
    </w:p>
    <w:bookmarkEnd w:id="8963"/>
    <w:bookmarkStart w:name="z9065" w:id="8964"/>
    <w:p>
      <w:pPr>
        <w:spacing w:after="0"/>
        <w:ind w:left="0"/>
        <w:jc w:val="left"/>
      </w:pPr>
      <w:r>
        <w:rPr>
          <w:rFonts w:ascii="Times New Roman"/>
          <w:b/>
          <w:i w:val="false"/>
          <w:color w:val="000000"/>
        </w:rPr>
        <w:t xml:space="preserve"> 1-тарау. Жалпы ережелер</w:t>
      </w:r>
    </w:p>
    <w:bookmarkEnd w:id="8964"/>
    <w:bookmarkStart w:name="z9066" w:id="8965"/>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Атырау бөлімшелік көліктегі тауарлар мен көрсетілетін қызметтердің сапасы мен қауіпсіздігін бақылау басқармасы" республикалық мемлекеттік мекемесi (бұдан әрі – бөлімшелік басқарма) қоғамдық денсаулық сақтау, халықтың санитариялық-эпидемиологиялық саламаттылығы,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көліктегі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8965"/>
    <w:bookmarkStart w:name="z9067" w:id="8966"/>
    <w:p>
      <w:pPr>
        <w:spacing w:after="0"/>
        <w:ind w:left="0"/>
        <w:jc w:val="both"/>
      </w:pPr>
      <w:r>
        <w:rPr>
          <w:rFonts w:ascii="Times New Roman"/>
          <w:b w:val="false"/>
          <w:i w:val="false"/>
          <w:color w:val="000000"/>
          <w:sz w:val="28"/>
        </w:rPr>
        <w:t xml:space="preserve">
      2. Бөлімшелік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8966"/>
    <w:bookmarkStart w:name="z9068" w:id="8967"/>
    <w:p>
      <w:pPr>
        <w:spacing w:after="0"/>
        <w:ind w:left="0"/>
        <w:jc w:val="both"/>
      </w:pPr>
      <w:r>
        <w:rPr>
          <w:rFonts w:ascii="Times New Roman"/>
          <w:b w:val="false"/>
          <w:i w:val="false"/>
          <w:color w:val="000000"/>
          <w:sz w:val="28"/>
        </w:rPr>
        <w:t xml:space="preserve">
      3. Бөлімшелік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Қазақстан Республикасының заңнамасына сәйкес белгіленген үлгідегі бланкілері болады. </w:t>
      </w:r>
    </w:p>
    <w:bookmarkEnd w:id="8967"/>
    <w:bookmarkStart w:name="z9069" w:id="8968"/>
    <w:p>
      <w:pPr>
        <w:spacing w:after="0"/>
        <w:ind w:left="0"/>
        <w:jc w:val="both"/>
      </w:pPr>
      <w:r>
        <w:rPr>
          <w:rFonts w:ascii="Times New Roman"/>
          <w:b w:val="false"/>
          <w:i w:val="false"/>
          <w:color w:val="000000"/>
          <w:sz w:val="28"/>
        </w:rPr>
        <w:t xml:space="preserve">
      4. Бөлімшелік басқарма азаматтық-құқықтық қатынастарға өз атынан түседі. </w:t>
      </w:r>
    </w:p>
    <w:bookmarkEnd w:id="8968"/>
    <w:bookmarkStart w:name="z9070" w:id="8969"/>
    <w:p>
      <w:pPr>
        <w:spacing w:after="0"/>
        <w:ind w:left="0"/>
        <w:jc w:val="both"/>
      </w:pPr>
      <w:r>
        <w:rPr>
          <w:rFonts w:ascii="Times New Roman"/>
          <w:b w:val="false"/>
          <w:i w:val="false"/>
          <w:color w:val="000000"/>
          <w:sz w:val="28"/>
        </w:rPr>
        <w:t xml:space="preserve">
      5. Егер бөлімшелік басқармаға заңнамаға сәйкес уәкілеттік берілген болса, ол мемлекет атынан азаматтық-құқықтық қатынастардың тарапы болуға құқығы бар. </w:t>
      </w:r>
    </w:p>
    <w:bookmarkEnd w:id="8969"/>
    <w:bookmarkStart w:name="z9071" w:id="8970"/>
    <w:p>
      <w:pPr>
        <w:spacing w:after="0"/>
        <w:ind w:left="0"/>
        <w:jc w:val="both"/>
      </w:pPr>
      <w:r>
        <w:rPr>
          <w:rFonts w:ascii="Times New Roman"/>
          <w:b w:val="false"/>
          <w:i w:val="false"/>
          <w:color w:val="000000"/>
          <w:sz w:val="28"/>
        </w:rPr>
        <w:t>
      6. Бөлімшелік басқарманың құрылымы мен штат санының лимиті қолданыстағы заңнамаға сәйкес бекітіледі.</w:t>
      </w:r>
    </w:p>
    <w:bookmarkEnd w:id="8970"/>
    <w:bookmarkStart w:name="z9072" w:id="8971"/>
    <w:p>
      <w:pPr>
        <w:spacing w:after="0"/>
        <w:ind w:left="0"/>
        <w:jc w:val="both"/>
      </w:pPr>
      <w:r>
        <w:rPr>
          <w:rFonts w:ascii="Times New Roman"/>
          <w:b w:val="false"/>
          <w:i w:val="false"/>
          <w:color w:val="000000"/>
          <w:sz w:val="28"/>
        </w:rPr>
        <w:t xml:space="preserve">
      7. Бөлімшелік басқарманың орналасқан жері – индекс 060006, Қазақстан Республикасы, Атырау облысы, Атырау қаласы, Ғаббас Берғалиев көшесі, 39А үй. </w:t>
      </w:r>
    </w:p>
    <w:bookmarkEnd w:id="8971"/>
    <w:bookmarkStart w:name="z9073" w:id="8972"/>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Атырау бөлімшелік көліктегі тауарлар мен көрсетілетін қызметтердің сапасы мен қауіпсіздігін бақылау басқармасы" республикалық мемлекеттік мекемесi.</w:t>
      </w:r>
    </w:p>
    <w:bookmarkEnd w:id="8972"/>
    <w:bookmarkStart w:name="z9074" w:id="8973"/>
    <w:p>
      <w:pPr>
        <w:spacing w:after="0"/>
        <w:ind w:left="0"/>
        <w:jc w:val="both"/>
      </w:pPr>
      <w:r>
        <w:rPr>
          <w:rFonts w:ascii="Times New Roman"/>
          <w:b w:val="false"/>
          <w:i w:val="false"/>
          <w:color w:val="000000"/>
          <w:sz w:val="28"/>
        </w:rPr>
        <w:t>
      9. Осы Ереже бөлімшелік басқарманың құрылтай құжаты болып табылады.</w:t>
      </w:r>
    </w:p>
    <w:bookmarkEnd w:id="8973"/>
    <w:bookmarkStart w:name="z9075" w:id="8974"/>
    <w:p>
      <w:pPr>
        <w:spacing w:after="0"/>
        <w:ind w:left="0"/>
        <w:jc w:val="both"/>
      </w:pPr>
      <w:r>
        <w:rPr>
          <w:rFonts w:ascii="Times New Roman"/>
          <w:b w:val="false"/>
          <w:i w:val="false"/>
          <w:color w:val="000000"/>
          <w:sz w:val="28"/>
        </w:rPr>
        <w:t>
      10. Бөлімшелік басқарманың қызметін қаржыландыру республикалық бюджеттен жүзеге асырылады.</w:t>
      </w:r>
    </w:p>
    <w:bookmarkEnd w:id="8974"/>
    <w:bookmarkStart w:name="z9076" w:id="8975"/>
    <w:p>
      <w:pPr>
        <w:spacing w:after="0"/>
        <w:ind w:left="0"/>
        <w:jc w:val="both"/>
      </w:pPr>
      <w:r>
        <w:rPr>
          <w:rFonts w:ascii="Times New Roman"/>
          <w:b w:val="false"/>
          <w:i w:val="false"/>
          <w:color w:val="000000"/>
          <w:sz w:val="28"/>
        </w:rPr>
        <w:t xml:space="preserve">
      11. Бөлімшелік басқармаға бөлімшелік басқарманың функциялары болып табылатын міндеттерді орындау тұрғысында кәсіпкерлік субъектілерімен шарттық қатынастарға түсуге тыйым салынады. </w:t>
      </w:r>
    </w:p>
    <w:bookmarkEnd w:id="8975"/>
    <w:bookmarkStart w:name="z9077" w:id="8976"/>
    <w:p>
      <w:pPr>
        <w:spacing w:after="0"/>
        <w:ind w:left="0"/>
        <w:jc w:val="both"/>
      </w:pPr>
      <w:r>
        <w:rPr>
          <w:rFonts w:ascii="Times New Roman"/>
          <w:b w:val="false"/>
          <w:i w:val="false"/>
          <w:color w:val="000000"/>
          <w:sz w:val="28"/>
        </w:rPr>
        <w:t>
      Егер бөлімшелік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8976"/>
    <w:bookmarkStart w:name="z9078" w:id="8977"/>
    <w:p>
      <w:pPr>
        <w:spacing w:after="0"/>
        <w:ind w:left="0"/>
        <w:jc w:val="left"/>
      </w:pPr>
      <w:r>
        <w:rPr>
          <w:rFonts w:ascii="Times New Roman"/>
          <w:b/>
          <w:i w:val="false"/>
          <w:color w:val="000000"/>
        </w:rPr>
        <w:t xml:space="preserve"> 2-тарау. Бөлімшелік басқарманың негізгі міндеттері, функциялары, құқықтары мен міндеттері</w:t>
      </w:r>
    </w:p>
    <w:bookmarkEnd w:id="8977"/>
    <w:bookmarkStart w:name="z9079" w:id="8978"/>
    <w:p>
      <w:pPr>
        <w:spacing w:after="0"/>
        <w:ind w:left="0"/>
        <w:jc w:val="both"/>
      </w:pPr>
      <w:r>
        <w:rPr>
          <w:rFonts w:ascii="Times New Roman"/>
          <w:b w:val="false"/>
          <w:i w:val="false"/>
          <w:color w:val="000000"/>
          <w:sz w:val="28"/>
        </w:rPr>
        <w:t xml:space="preserve">
      12. Міндеттері: </w:t>
      </w:r>
    </w:p>
    <w:bookmarkEnd w:id="8978"/>
    <w:bookmarkStart w:name="z9080" w:id="8979"/>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8979"/>
    <w:bookmarkStart w:name="z9081" w:id="8980"/>
    <w:p>
      <w:pPr>
        <w:spacing w:after="0"/>
        <w:ind w:left="0"/>
        <w:jc w:val="both"/>
      </w:pPr>
      <w:r>
        <w:rPr>
          <w:rFonts w:ascii="Times New Roman"/>
          <w:b w:val="false"/>
          <w:i w:val="false"/>
          <w:color w:val="000000"/>
          <w:sz w:val="28"/>
        </w:rPr>
        <w:t xml:space="preserve">
      2) көліктегі тиісті аумақта реттелетін саладағы мемлекеттік көрсетілетін қызметтердің сапасы мен қолжетімділігін қамтамасыз ету; </w:t>
      </w:r>
    </w:p>
    <w:bookmarkEnd w:id="8980"/>
    <w:bookmarkStart w:name="z9082" w:id="8981"/>
    <w:p>
      <w:pPr>
        <w:spacing w:after="0"/>
        <w:ind w:left="0"/>
        <w:jc w:val="both"/>
      </w:pPr>
      <w:r>
        <w:rPr>
          <w:rFonts w:ascii="Times New Roman"/>
          <w:b w:val="false"/>
          <w:i w:val="false"/>
          <w:color w:val="000000"/>
          <w:sz w:val="28"/>
        </w:rPr>
        <w:t>
      3) өз құзыретінің шегінде бөлімшелік басқармаға жүктелген өзге де міндеттерді жүзеге асыру.</w:t>
      </w:r>
    </w:p>
    <w:bookmarkEnd w:id="8981"/>
    <w:bookmarkStart w:name="z9083" w:id="8982"/>
    <w:p>
      <w:pPr>
        <w:spacing w:after="0"/>
        <w:ind w:left="0"/>
        <w:jc w:val="both"/>
      </w:pPr>
      <w:r>
        <w:rPr>
          <w:rFonts w:ascii="Times New Roman"/>
          <w:b w:val="false"/>
          <w:i w:val="false"/>
          <w:color w:val="000000"/>
          <w:sz w:val="28"/>
        </w:rPr>
        <w:t xml:space="preserve">
      13. Функциялары: </w:t>
      </w:r>
    </w:p>
    <w:bookmarkEnd w:id="8982"/>
    <w:bookmarkStart w:name="z9084" w:id="8983"/>
    <w:p>
      <w:pPr>
        <w:spacing w:after="0"/>
        <w:ind w:left="0"/>
        <w:jc w:val="both"/>
      </w:pPr>
      <w:r>
        <w:rPr>
          <w:rFonts w:ascii="Times New Roman"/>
          <w:b w:val="false"/>
          <w:i w:val="false"/>
          <w:color w:val="000000"/>
          <w:sz w:val="28"/>
        </w:rPr>
        <w:t>
      1) өз құзыретінің шегінде көліктегі тиісті аумақта реттелетін салада мемлекеттік саясатты іске асыру;</w:t>
      </w:r>
    </w:p>
    <w:bookmarkEnd w:id="8983"/>
    <w:bookmarkStart w:name="z9085" w:id="8984"/>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8984"/>
    <w:bookmarkStart w:name="z9086" w:id="8985"/>
    <w:p>
      <w:pPr>
        <w:spacing w:after="0"/>
        <w:ind w:left="0"/>
        <w:jc w:val="both"/>
      </w:pPr>
      <w:r>
        <w:rPr>
          <w:rFonts w:ascii="Times New Roman"/>
          <w:b w:val="false"/>
          <w:i w:val="false"/>
          <w:color w:val="000000"/>
          <w:sz w:val="28"/>
        </w:rPr>
        <w:t>
      3) көліктегі тиісті аумақта халықтың санитариялық-эпидемиологиялық саламаттылығын қамтамасыз ету;</w:t>
      </w:r>
    </w:p>
    <w:bookmarkEnd w:id="8985"/>
    <w:bookmarkStart w:name="z9087" w:id="8986"/>
    <w:p>
      <w:pPr>
        <w:spacing w:after="0"/>
        <w:ind w:left="0"/>
        <w:jc w:val="both"/>
      </w:pPr>
      <w:r>
        <w:rPr>
          <w:rFonts w:ascii="Times New Roman"/>
          <w:b w:val="false"/>
          <w:i w:val="false"/>
          <w:color w:val="000000"/>
          <w:sz w:val="28"/>
        </w:rPr>
        <w:t>
      4) құзыретінің шегінде мониторинг жүргізу;</w:t>
      </w:r>
    </w:p>
    <w:bookmarkEnd w:id="8986"/>
    <w:bookmarkStart w:name="z9088" w:id="8987"/>
    <w:p>
      <w:pPr>
        <w:spacing w:after="0"/>
        <w:ind w:left="0"/>
        <w:jc w:val="both"/>
      </w:pPr>
      <w:r>
        <w:rPr>
          <w:rFonts w:ascii="Times New Roman"/>
          <w:b w:val="false"/>
          <w:i w:val="false"/>
          <w:color w:val="000000"/>
          <w:sz w:val="28"/>
        </w:rPr>
        <w:t>
      5) тамақ өнімінің қауіпсіздігін қамтамасыз ету;</w:t>
      </w:r>
    </w:p>
    <w:bookmarkEnd w:id="8987"/>
    <w:bookmarkStart w:name="z9089" w:id="8988"/>
    <w:p>
      <w:pPr>
        <w:spacing w:after="0"/>
        <w:ind w:left="0"/>
        <w:jc w:val="both"/>
      </w:pPr>
      <w:r>
        <w:rPr>
          <w:rFonts w:ascii="Times New Roman"/>
          <w:b w:val="false"/>
          <w:i w:val="false"/>
          <w:color w:val="000000"/>
          <w:sz w:val="28"/>
        </w:rPr>
        <w:t>
      6) көліктегі тиісті аумақта реттелетін салада бақылауды және қадағалауды жүзеге асыру;</w:t>
      </w:r>
    </w:p>
    <w:bookmarkEnd w:id="8988"/>
    <w:bookmarkStart w:name="z9090" w:id="8989"/>
    <w:p>
      <w:pPr>
        <w:spacing w:after="0"/>
        <w:ind w:left="0"/>
        <w:jc w:val="both"/>
      </w:pPr>
      <w:r>
        <w:rPr>
          <w:rFonts w:ascii="Times New Roman"/>
          <w:b w:val="false"/>
          <w:i w:val="false"/>
          <w:color w:val="000000"/>
          <w:sz w:val="28"/>
        </w:rPr>
        <w:t>
      7) жолаушыларды, азық-түлік шикізатын, шаруашылық-ауыз суды, радиоактивті, қауіпті, химиялық және уытты заттарды тасымалдау үшін қолданылатын көлік құралдарына, жолаушылар мен жүктерді тасымалдау жағдайларына тексеру жүргізу;</w:t>
      </w:r>
    </w:p>
    <w:bookmarkEnd w:id="8989"/>
    <w:bookmarkStart w:name="z9091" w:id="8990"/>
    <w:p>
      <w:pPr>
        <w:spacing w:after="0"/>
        <w:ind w:left="0"/>
        <w:jc w:val="both"/>
      </w:pPr>
      <w:r>
        <w:rPr>
          <w:rFonts w:ascii="Times New Roman"/>
          <w:b w:val="false"/>
          <w:i w:val="false"/>
          <w:color w:val="000000"/>
          <w:sz w:val="28"/>
        </w:rPr>
        <w:t>
      8) көліктегі тиісті аумақта техникалық регламенттерде белгіленген талаптардың сақталуын бақылауды және қадағалауды жүзеге асыру;</w:t>
      </w:r>
    </w:p>
    <w:bookmarkEnd w:id="8990"/>
    <w:bookmarkStart w:name="z9092" w:id="8991"/>
    <w:p>
      <w:pPr>
        <w:spacing w:after="0"/>
        <w:ind w:left="0"/>
        <w:jc w:val="both"/>
      </w:pPr>
      <w:r>
        <w:rPr>
          <w:rFonts w:ascii="Times New Roman"/>
          <w:b w:val="false"/>
          <w:i w:val="false"/>
          <w:color w:val="000000"/>
          <w:sz w:val="28"/>
        </w:rPr>
        <w:t>
      9) реттелетін салада мемлекеттік және өзге де бағдарламалардың және жобалардың іске асырылуын қамтамасыз ету;</w:t>
      </w:r>
    </w:p>
    <w:bookmarkEnd w:id="8991"/>
    <w:bookmarkStart w:name="z9093" w:id="8992"/>
    <w:p>
      <w:pPr>
        <w:spacing w:after="0"/>
        <w:ind w:left="0"/>
        <w:jc w:val="both"/>
      </w:pPr>
      <w:r>
        <w:rPr>
          <w:rFonts w:ascii="Times New Roman"/>
          <w:b w:val="false"/>
          <w:i w:val="false"/>
          <w:color w:val="000000"/>
          <w:sz w:val="28"/>
        </w:rPr>
        <w:t>
      10)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8992"/>
    <w:bookmarkStart w:name="z9094" w:id="8993"/>
    <w:p>
      <w:pPr>
        <w:spacing w:after="0"/>
        <w:ind w:left="0"/>
        <w:jc w:val="both"/>
      </w:pPr>
      <w:r>
        <w:rPr>
          <w:rFonts w:ascii="Times New Roman"/>
          <w:b w:val="false"/>
          <w:i w:val="false"/>
          <w:color w:val="000000"/>
          <w:sz w:val="28"/>
        </w:rPr>
        <w:t>
      11) реттелетін салада мемлекеттік қызметтерді көрсету, рұқсат ету құжаттарын беру, олардың қолданылуын тоқтата тұру, сондай-ақ Қазақстан Республикасының заңнамасына сәйкес одан айыру (кері қайтару);</w:t>
      </w:r>
    </w:p>
    <w:bookmarkEnd w:id="8993"/>
    <w:bookmarkStart w:name="z9095" w:id="8994"/>
    <w:p>
      <w:pPr>
        <w:spacing w:after="0"/>
        <w:ind w:left="0"/>
        <w:jc w:val="both"/>
      </w:pPr>
      <w:r>
        <w:rPr>
          <w:rFonts w:ascii="Times New Roman"/>
          <w:b w:val="false"/>
          <w:i w:val="false"/>
          <w:color w:val="000000"/>
          <w:sz w:val="28"/>
        </w:rPr>
        <w:t>
      12)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8994"/>
    <w:bookmarkStart w:name="z9096" w:id="8995"/>
    <w:p>
      <w:pPr>
        <w:spacing w:after="0"/>
        <w:ind w:left="0"/>
        <w:jc w:val="both"/>
      </w:pPr>
      <w:r>
        <w:rPr>
          <w:rFonts w:ascii="Times New Roman"/>
          <w:b w:val="false"/>
          <w:i w:val="false"/>
          <w:color w:val="000000"/>
          <w:sz w:val="28"/>
        </w:rPr>
        <w:t>
      13)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8995"/>
    <w:bookmarkStart w:name="z9097" w:id="8996"/>
    <w:p>
      <w:pPr>
        <w:spacing w:after="0"/>
        <w:ind w:left="0"/>
        <w:jc w:val="both"/>
      </w:pPr>
      <w:r>
        <w:rPr>
          <w:rFonts w:ascii="Times New Roman"/>
          <w:b w:val="false"/>
          <w:i w:val="false"/>
          <w:color w:val="000000"/>
          <w:sz w:val="28"/>
        </w:rPr>
        <w:t>
      14) бөлімшелік басқарманың құзыретіне кіретін мәселелер бойынша жеке және заңды тұлғалардың өтініштерін қарау;</w:t>
      </w:r>
    </w:p>
    <w:bookmarkEnd w:id="8996"/>
    <w:bookmarkStart w:name="z9098" w:id="8997"/>
    <w:p>
      <w:pPr>
        <w:spacing w:after="0"/>
        <w:ind w:left="0"/>
        <w:jc w:val="both"/>
      </w:pPr>
      <w:r>
        <w:rPr>
          <w:rFonts w:ascii="Times New Roman"/>
          <w:b w:val="false"/>
          <w:i w:val="false"/>
          <w:color w:val="000000"/>
          <w:sz w:val="28"/>
        </w:rPr>
        <w:t>
      15) Қазақстан Республикасының заңнамасы талаптарының анықталған бұзушылықтары туралы актілерді қабылдау;</w:t>
      </w:r>
    </w:p>
    <w:bookmarkEnd w:id="8997"/>
    <w:bookmarkStart w:name="z9099" w:id="8998"/>
    <w:p>
      <w:pPr>
        <w:spacing w:after="0"/>
        <w:ind w:left="0"/>
        <w:jc w:val="both"/>
      </w:pPr>
      <w:r>
        <w:rPr>
          <w:rFonts w:ascii="Times New Roman"/>
          <w:b w:val="false"/>
          <w:i w:val="false"/>
          <w:color w:val="000000"/>
          <w:sz w:val="28"/>
        </w:rPr>
        <w:t>
      16) көліктегі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8998"/>
    <w:bookmarkStart w:name="z9100" w:id="8999"/>
    <w:p>
      <w:pPr>
        <w:spacing w:after="0"/>
        <w:ind w:left="0"/>
        <w:jc w:val="both"/>
      </w:pPr>
      <w:r>
        <w:rPr>
          <w:rFonts w:ascii="Times New Roman"/>
          <w:b w:val="false"/>
          <w:i w:val="false"/>
          <w:color w:val="000000"/>
          <w:sz w:val="28"/>
        </w:rPr>
        <w:t>
      17)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8999"/>
    <w:bookmarkStart w:name="z9101" w:id="9000"/>
    <w:p>
      <w:pPr>
        <w:spacing w:after="0"/>
        <w:ind w:left="0"/>
        <w:jc w:val="both"/>
      </w:pPr>
      <w:r>
        <w:rPr>
          <w:rFonts w:ascii="Times New Roman"/>
          <w:b w:val="false"/>
          <w:i w:val="false"/>
          <w:color w:val="000000"/>
          <w:sz w:val="28"/>
        </w:rPr>
        <w:t>
      18)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9000"/>
    <w:bookmarkStart w:name="z9102" w:id="9001"/>
    <w:p>
      <w:pPr>
        <w:spacing w:after="0"/>
        <w:ind w:left="0"/>
        <w:jc w:val="both"/>
      </w:pPr>
      <w:r>
        <w:rPr>
          <w:rFonts w:ascii="Times New Roman"/>
          <w:b w:val="false"/>
          <w:i w:val="false"/>
          <w:color w:val="000000"/>
          <w:sz w:val="28"/>
        </w:rPr>
        <w:t>
      19)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9001"/>
    <w:bookmarkStart w:name="z9103" w:id="9002"/>
    <w:p>
      <w:pPr>
        <w:spacing w:after="0"/>
        <w:ind w:left="0"/>
        <w:jc w:val="both"/>
      </w:pPr>
      <w:r>
        <w:rPr>
          <w:rFonts w:ascii="Times New Roman"/>
          <w:b w:val="false"/>
          <w:i w:val="false"/>
          <w:color w:val="000000"/>
          <w:sz w:val="28"/>
        </w:rPr>
        <w:t xml:space="preserve">
      20)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9002"/>
    <w:bookmarkStart w:name="z9104" w:id="9003"/>
    <w:p>
      <w:pPr>
        <w:spacing w:after="0"/>
        <w:ind w:left="0"/>
        <w:jc w:val="both"/>
      </w:pPr>
      <w:r>
        <w:rPr>
          <w:rFonts w:ascii="Times New Roman"/>
          <w:b w:val="false"/>
          <w:i w:val="false"/>
          <w:color w:val="000000"/>
          <w:sz w:val="28"/>
        </w:rPr>
        <w:t>
      21)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9003"/>
    <w:bookmarkStart w:name="z9105" w:id="9004"/>
    <w:p>
      <w:pPr>
        <w:spacing w:after="0"/>
        <w:ind w:left="0"/>
        <w:jc w:val="both"/>
      </w:pPr>
      <w:r>
        <w:rPr>
          <w:rFonts w:ascii="Times New Roman"/>
          <w:b w:val="false"/>
          <w:i w:val="false"/>
          <w:color w:val="000000"/>
          <w:sz w:val="28"/>
        </w:rPr>
        <w:t>
      22) көліктегі тиісті аумақта инфекциялық және паразиттік ауруларды эпидемиологиялық бақылауды жүзеге асыру;</w:t>
      </w:r>
    </w:p>
    <w:bookmarkEnd w:id="9004"/>
    <w:bookmarkStart w:name="z9106" w:id="9005"/>
    <w:p>
      <w:pPr>
        <w:spacing w:after="0"/>
        <w:ind w:left="0"/>
        <w:jc w:val="both"/>
      </w:pPr>
      <w:r>
        <w:rPr>
          <w:rFonts w:ascii="Times New Roman"/>
          <w:b w:val="false"/>
          <w:i w:val="false"/>
          <w:color w:val="000000"/>
          <w:sz w:val="28"/>
        </w:rPr>
        <w:t>
      23) көліктегі тиісті аумақта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(санитариялық-профилактикалық)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9005"/>
    <w:bookmarkStart w:name="z9107" w:id="9006"/>
    <w:p>
      <w:pPr>
        <w:spacing w:after="0"/>
        <w:ind w:left="0"/>
        <w:jc w:val="both"/>
      </w:pPr>
      <w:r>
        <w:rPr>
          <w:rFonts w:ascii="Times New Roman"/>
          <w:b w:val="false"/>
          <w:i w:val="false"/>
          <w:color w:val="000000"/>
          <w:sz w:val="28"/>
        </w:rPr>
        <w:t>
      24)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көліктегі тиісті аумағына әкелуге, өндіруге, қолдануға және өткізуге тыйым салу;</w:t>
      </w:r>
    </w:p>
    <w:bookmarkEnd w:id="9006"/>
    <w:bookmarkStart w:name="z9108" w:id="9007"/>
    <w:p>
      <w:pPr>
        <w:spacing w:after="0"/>
        <w:ind w:left="0"/>
        <w:jc w:val="both"/>
      </w:pPr>
      <w:r>
        <w:rPr>
          <w:rFonts w:ascii="Times New Roman"/>
          <w:b w:val="false"/>
          <w:i w:val="false"/>
          <w:color w:val="000000"/>
          <w:sz w:val="28"/>
        </w:rPr>
        <w:t>
      25)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9007"/>
    <w:bookmarkStart w:name="z9109" w:id="9008"/>
    <w:p>
      <w:pPr>
        <w:spacing w:after="0"/>
        <w:ind w:left="0"/>
        <w:jc w:val="both"/>
      </w:pPr>
      <w:r>
        <w:rPr>
          <w:rFonts w:ascii="Times New Roman"/>
          <w:b w:val="false"/>
          <w:i w:val="false"/>
          <w:color w:val="000000"/>
          <w:sz w:val="28"/>
        </w:rPr>
        <w:t>
      26) көлітегі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9008"/>
    <w:bookmarkStart w:name="z9110" w:id="9009"/>
    <w:p>
      <w:pPr>
        <w:spacing w:after="0"/>
        <w:ind w:left="0"/>
        <w:jc w:val="both"/>
      </w:pPr>
      <w:r>
        <w:rPr>
          <w:rFonts w:ascii="Times New Roman"/>
          <w:b w:val="false"/>
          <w:i w:val="false"/>
          <w:color w:val="000000"/>
          <w:sz w:val="28"/>
        </w:rPr>
        <w:t>
      27) көліктегі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9009"/>
    <w:bookmarkStart w:name="z9111" w:id="9010"/>
    <w:p>
      <w:pPr>
        <w:spacing w:after="0"/>
        <w:ind w:left="0"/>
        <w:jc w:val="both"/>
      </w:pPr>
      <w:r>
        <w:rPr>
          <w:rFonts w:ascii="Times New Roman"/>
          <w:b w:val="false"/>
          <w:i w:val="false"/>
          <w:color w:val="000000"/>
          <w:sz w:val="28"/>
        </w:rPr>
        <w:t>
      28)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сараптама жүргізу үшін қажетті көлемнен аспайтын және жеткілікті көлемдерде өнімдердің сынамаларын алу және үлгілерін іріктеп алу;</w:t>
      </w:r>
    </w:p>
    <w:bookmarkEnd w:id="9010"/>
    <w:bookmarkStart w:name="z9112" w:id="9011"/>
    <w:p>
      <w:pPr>
        <w:spacing w:after="0"/>
        <w:ind w:left="0"/>
        <w:jc w:val="both"/>
      </w:pPr>
      <w:r>
        <w:rPr>
          <w:rFonts w:ascii="Times New Roman"/>
          <w:b w:val="false"/>
          <w:i w:val="false"/>
          <w:color w:val="000000"/>
          <w:sz w:val="28"/>
        </w:rPr>
        <w:t>
      29) реттелетін саладағы Қазақстан Республикасы заңнамасының талаптарын бұзушылықтарды жою туралы нұсқамалар беру;</w:t>
      </w:r>
    </w:p>
    <w:bookmarkEnd w:id="9011"/>
    <w:bookmarkStart w:name="z9113" w:id="9012"/>
    <w:p>
      <w:pPr>
        <w:spacing w:after="0"/>
        <w:ind w:left="0"/>
        <w:jc w:val="both"/>
      </w:pPr>
      <w:r>
        <w:rPr>
          <w:rFonts w:ascii="Times New Roman"/>
          <w:b w:val="false"/>
          <w:i w:val="false"/>
          <w:color w:val="000000"/>
          <w:sz w:val="28"/>
        </w:rPr>
        <w:t>
      30)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9012"/>
    <w:bookmarkStart w:name="z9114" w:id="9013"/>
    <w:p>
      <w:pPr>
        <w:spacing w:after="0"/>
        <w:ind w:left="0"/>
        <w:jc w:val="both"/>
      </w:pPr>
      <w:r>
        <w:rPr>
          <w:rFonts w:ascii="Times New Roman"/>
          <w:b w:val="false"/>
          <w:i w:val="false"/>
          <w:color w:val="000000"/>
          <w:sz w:val="28"/>
        </w:rPr>
        <w:t>
      31) инфекциялық және паразиттік аурулардың көздері болып табылатын адамдарды көрсетімдері бойынша емдеуге жатқызуға жіберу;</w:t>
      </w:r>
    </w:p>
    <w:bookmarkEnd w:id="9013"/>
    <w:bookmarkStart w:name="z9115" w:id="9014"/>
    <w:p>
      <w:pPr>
        <w:spacing w:after="0"/>
        <w:ind w:left="0"/>
        <w:jc w:val="both"/>
      </w:pPr>
      <w:r>
        <w:rPr>
          <w:rFonts w:ascii="Times New Roman"/>
          <w:b w:val="false"/>
          <w:i w:val="false"/>
          <w:color w:val="000000"/>
          <w:sz w:val="28"/>
        </w:rPr>
        <w:t>
      32) Қазақстан Республикасының заңнамасына сәйкес реттелетін салада тексеру және профилактикалық бақылау мен қадағалау нысанында бақылауды жүзеге асыру;</w:t>
      </w:r>
    </w:p>
    <w:bookmarkEnd w:id="9014"/>
    <w:bookmarkStart w:name="z9116" w:id="9015"/>
    <w:p>
      <w:pPr>
        <w:spacing w:after="0"/>
        <w:ind w:left="0"/>
        <w:jc w:val="both"/>
      </w:pPr>
      <w:r>
        <w:rPr>
          <w:rFonts w:ascii="Times New Roman"/>
          <w:b w:val="false"/>
          <w:i w:val="false"/>
          <w:color w:val="000000"/>
          <w:sz w:val="28"/>
        </w:rPr>
        <w:t>
      33) көліктегі тиісті аумақта халықтың санитариялық-эпидемиологиялық саламаттылығы саласындағы радиациялық бақылауды жүзеге асыру;</w:t>
      </w:r>
    </w:p>
    <w:bookmarkEnd w:id="9015"/>
    <w:bookmarkStart w:name="z9117" w:id="9016"/>
    <w:p>
      <w:pPr>
        <w:spacing w:after="0"/>
        <w:ind w:left="0"/>
        <w:jc w:val="both"/>
      </w:pPr>
      <w:r>
        <w:rPr>
          <w:rFonts w:ascii="Times New Roman"/>
          <w:b w:val="false"/>
          <w:i w:val="false"/>
          <w:color w:val="000000"/>
          <w:sz w:val="28"/>
        </w:rPr>
        <w:t>
      34)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9016"/>
    <w:bookmarkStart w:name="z9118" w:id="9017"/>
    <w:p>
      <w:pPr>
        <w:spacing w:after="0"/>
        <w:ind w:left="0"/>
        <w:jc w:val="both"/>
      </w:pPr>
      <w:r>
        <w:rPr>
          <w:rFonts w:ascii="Times New Roman"/>
          <w:b w:val="false"/>
          <w:i w:val="false"/>
          <w:color w:val="000000"/>
          <w:sz w:val="28"/>
        </w:rPr>
        <w:t xml:space="preserve">
      35)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 </w:t>
      </w:r>
    </w:p>
    <w:bookmarkEnd w:id="9017"/>
    <w:bookmarkStart w:name="z21668" w:id="9018"/>
    <w:p>
      <w:pPr>
        <w:spacing w:after="0"/>
        <w:ind w:left="0"/>
        <w:jc w:val="both"/>
      </w:pPr>
      <w:r>
        <w:rPr>
          <w:rFonts w:ascii="Times New Roman"/>
          <w:b w:val="false"/>
          <w:i w:val="false"/>
          <w:color w:val="000000"/>
          <w:sz w:val="28"/>
        </w:rPr>
        <w:t>
      36) шектеу іс-шараларын, оның ішінде карантинді белгілеу, инфекциялық ауруларды анықтау;</w:t>
      </w:r>
    </w:p>
    <w:bookmarkEnd w:id="9018"/>
    <w:bookmarkStart w:name="z9119" w:id="9019"/>
    <w:p>
      <w:pPr>
        <w:spacing w:after="0"/>
        <w:ind w:left="0"/>
        <w:jc w:val="both"/>
      </w:pPr>
      <w:r>
        <w:rPr>
          <w:rFonts w:ascii="Times New Roman"/>
          <w:b w:val="false"/>
          <w:i w:val="false"/>
          <w:color w:val="000000"/>
          <w:sz w:val="28"/>
        </w:rPr>
        <w:t>
      37) құзыретінің шегінде санитариялық-қорғаныш аймақтарын белгілеу;</w:t>
      </w:r>
    </w:p>
    <w:bookmarkEnd w:id="9019"/>
    <w:bookmarkStart w:name="z9120" w:id="9020"/>
    <w:p>
      <w:pPr>
        <w:spacing w:after="0"/>
        <w:ind w:left="0"/>
        <w:jc w:val="both"/>
      </w:pPr>
      <w:r>
        <w:rPr>
          <w:rFonts w:ascii="Times New Roman"/>
          <w:b w:val="false"/>
          <w:i w:val="false"/>
          <w:color w:val="000000"/>
          <w:sz w:val="28"/>
        </w:rPr>
        <w:t>
      38) реттелетін салада түсіндіру жұмысын ұйымдастыру;</w:t>
      </w:r>
    </w:p>
    <w:bookmarkEnd w:id="9020"/>
    <w:bookmarkStart w:name="z9121" w:id="9021"/>
    <w:p>
      <w:pPr>
        <w:spacing w:after="0"/>
        <w:ind w:left="0"/>
        <w:jc w:val="both"/>
      </w:pPr>
      <w:r>
        <w:rPr>
          <w:rFonts w:ascii="Times New Roman"/>
          <w:b w:val="false"/>
          <w:i w:val="false"/>
          <w:color w:val="000000"/>
          <w:sz w:val="28"/>
        </w:rPr>
        <w:t>
      39) салауатты өмір салтын және дұрыс тамақтануды ұйымдастыру;</w:t>
      </w:r>
    </w:p>
    <w:bookmarkEnd w:id="9021"/>
    <w:bookmarkStart w:name="z9122" w:id="9022"/>
    <w:p>
      <w:pPr>
        <w:spacing w:after="0"/>
        <w:ind w:left="0"/>
        <w:jc w:val="both"/>
      </w:pPr>
      <w:r>
        <w:rPr>
          <w:rFonts w:ascii="Times New Roman"/>
          <w:b w:val="false"/>
          <w:i w:val="false"/>
          <w:color w:val="000000"/>
          <w:sz w:val="28"/>
        </w:rPr>
        <w:t>
      40)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9022"/>
    <w:bookmarkStart w:name="z9123" w:id="9023"/>
    <w:p>
      <w:pPr>
        <w:spacing w:after="0"/>
        <w:ind w:left="0"/>
        <w:jc w:val="both"/>
      </w:pPr>
      <w:r>
        <w:rPr>
          <w:rFonts w:ascii="Times New Roman"/>
          <w:b w:val="false"/>
          <w:i w:val="false"/>
          <w:color w:val="000000"/>
          <w:sz w:val="28"/>
        </w:rPr>
        <w:t>
      41) заңдарда, Қазақстан Республикасы Президентінің және Үкіметінің актілерінде көзделген өзге де функцияларды жүзеге асыру.</w:t>
      </w:r>
    </w:p>
    <w:bookmarkEnd w:id="9023"/>
    <w:bookmarkStart w:name="z9124" w:id="9024"/>
    <w:p>
      <w:pPr>
        <w:spacing w:after="0"/>
        <w:ind w:left="0"/>
        <w:jc w:val="both"/>
      </w:pPr>
      <w:r>
        <w:rPr>
          <w:rFonts w:ascii="Times New Roman"/>
          <w:b w:val="false"/>
          <w:i w:val="false"/>
          <w:color w:val="000000"/>
          <w:sz w:val="28"/>
        </w:rPr>
        <w:t>
      14. Құқықтары мен міндеттері:</w:t>
      </w:r>
    </w:p>
    <w:bookmarkEnd w:id="9024"/>
    <w:bookmarkStart w:name="z9125" w:id="9025"/>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9025"/>
    <w:bookmarkStart w:name="z9126" w:id="9026"/>
    <w:p>
      <w:pPr>
        <w:spacing w:after="0"/>
        <w:ind w:left="0"/>
        <w:jc w:val="both"/>
      </w:pPr>
      <w:r>
        <w:rPr>
          <w:rFonts w:ascii="Times New Roman"/>
          <w:b w:val="false"/>
          <w:i w:val="false"/>
          <w:color w:val="000000"/>
          <w:sz w:val="28"/>
        </w:rPr>
        <w:t>
      2) жеке және заңды тұлғалар бөлімшелік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9026"/>
    <w:bookmarkStart w:name="z9127" w:id="9027"/>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9027"/>
    <w:bookmarkStart w:name="z9128" w:id="9028"/>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9028"/>
    <w:bookmarkStart w:name="z9129" w:id="9029"/>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9029"/>
    <w:bookmarkStart w:name="z9130" w:id="9030"/>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9030"/>
    <w:bookmarkStart w:name="z9131" w:id="9031"/>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9031"/>
    <w:bookmarkStart w:name="z9132" w:id="9032"/>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9032"/>
    <w:bookmarkStart w:name="z9133" w:id="9033"/>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9033"/>
    <w:bookmarkStart w:name="z9134" w:id="9034"/>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9034"/>
    <w:bookmarkStart w:name="z9135" w:id="9035"/>
    <w:p>
      <w:pPr>
        <w:spacing w:after="0"/>
        <w:ind w:left="0"/>
        <w:jc w:val="left"/>
      </w:pPr>
      <w:r>
        <w:rPr>
          <w:rFonts w:ascii="Times New Roman"/>
          <w:b/>
          <w:i w:val="false"/>
          <w:color w:val="000000"/>
        </w:rPr>
        <w:t xml:space="preserve"> 3-тарау. Бөлімшелік басқарманың қызметін ұйымдастыру</w:t>
      </w:r>
    </w:p>
    <w:bookmarkEnd w:id="9035"/>
    <w:bookmarkStart w:name="z9136" w:id="9036"/>
    <w:p>
      <w:pPr>
        <w:spacing w:after="0"/>
        <w:ind w:left="0"/>
        <w:jc w:val="both"/>
      </w:pPr>
      <w:r>
        <w:rPr>
          <w:rFonts w:ascii="Times New Roman"/>
          <w:b w:val="false"/>
          <w:i w:val="false"/>
          <w:color w:val="000000"/>
          <w:sz w:val="28"/>
        </w:rPr>
        <w:t>
      15. Бөлімшелік басқармаға басшылықты Басшы жүзеге асырады, ол бөлімшелік басқармаға жүктелген міндеттердің орындалуына және өз функцияларын жүзеге асыруға дербес жауапты болады.</w:t>
      </w:r>
    </w:p>
    <w:bookmarkEnd w:id="9036"/>
    <w:bookmarkStart w:name="z9137" w:id="9037"/>
    <w:p>
      <w:pPr>
        <w:spacing w:after="0"/>
        <w:ind w:left="0"/>
        <w:jc w:val="both"/>
      </w:pPr>
      <w:r>
        <w:rPr>
          <w:rFonts w:ascii="Times New Roman"/>
          <w:b w:val="false"/>
          <w:i w:val="false"/>
          <w:color w:val="000000"/>
          <w:sz w:val="28"/>
        </w:rPr>
        <w:t>
      16. Бөлімшелік басқарманың Басшысы Қазақстан Республикасының заңнамасына сәйкес қызметке тағайындалады және қызметтен босатылады.</w:t>
      </w:r>
    </w:p>
    <w:bookmarkEnd w:id="9037"/>
    <w:bookmarkStart w:name="z9138" w:id="9038"/>
    <w:p>
      <w:pPr>
        <w:spacing w:after="0"/>
        <w:ind w:left="0"/>
        <w:jc w:val="both"/>
      </w:pPr>
      <w:r>
        <w:rPr>
          <w:rFonts w:ascii="Times New Roman"/>
          <w:b w:val="false"/>
          <w:i w:val="false"/>
          <w:color w:val="000000"/>
          <w:sz w:val="28"/>
        </w:rPr>
        <w:t>
      17. Бөлімшелік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9038"/>
    <w:bookmarkStart w:name="z9139" w:id="9039"/>
    <w:p>
      <w:pPr>
        <w:spacing w:after="0"/>
        <w:ind w:left="0"/>
        <w:jc w:val="both"/>
      </w:pPr>
      <w:r>
        <w:rPr>
          <w:rFonts w:ascii="Times New Roman"/>
          <w:b w:val="false"/>
          <w:i w:val="false"/>
          <w:color w:val="000000"/>
          <w:sz w:val="28"/>
        </w:rPr>
        <w:t xml:space="preserve">
      18. Басшының өкілеттіктері: </w:t>
      </w:r>
    </w:p>
    <w:bookmarkEnd w:id="9039"/>
    <w:bookmarkStart w:name="z9140" w:id="9040"/>
    <w:p>
      <w:pPr>
        <w:spacing w:after="0"/>
        <w:ind w:left="0"/>
        <w:jc w:val="both"/>
      </w:pPr>
      <w:r>
        <w:rPr>
          <w:rFonts w:ascii="Times New Roman"/>
          <w:b w:val="false"/>
          <w:i w:val="false"/>
          <w:color w:val="000000"/>
          <w:sz w:val="28"/>
        </w:rPr>
        <w:t xml:space="preserve">
      1) бөлімшелік басқарма қызметкерлерінің міндеттерін, өкілеттіктерін және жауапкершілігін айқындайды, сондай-ақ олардың лауазымдық нұсқаулықтарын Департаменттің басшысына бекітуге жібереді; </w:t>
      </w:r>
    </w:p>
    <w:bookmarkEnd w:id="9040"/>
    <w:bookmarkStart w:name="z9141" w:id="9041"/>
    <w:p>
      <w:pPr>
        <w:spacing w:after="0"/>
        <w:ind w:left="0"/>
        <w:jc w:val="both"/>
      </w:pPr>
      <w:r>
        <w:rPr>
          <w:rFonts w:ascii="Times New Roman"/>
          <w:b w:val="false"/>
          <w:i w:val="false"/>
          <w:color w:val="000000"/>
          <w:sz w:val="28"/>
        </w:rPr>
        <w:t>
      2) мемлекеттік органдарда және өзге де ұйымдарда бөлімшелік басқарманың мүддесін білдіреді;</w:t>
      </w:r>
    </w:p>
    <w:bookmarkEnd w:id="9041"/>
    <w:bookmarkStart w:name="z9142" w:id="9042"/>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қызметшілерінің әдеп кодексі нормаларын сақтауға бағытталған шараларды қабылдайды;</w:t>
      </w:r>
    </w:p>
    <w:bookmarkEnd w:id="9042"/>
    <w:bookmarkStart w:name="z9143" w:id="9043"/>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9043"/>
    <w:bookmarkStart w:name="z9144" w:id="9044"/>
    <w:p>
      <w:pPr>
        <w:spacing w:after="0"/>
        <w:ind w:left="0"/>
        <w:jc w:val="both"/>
      </w:pPr>
      <w:r>
        <w:rPr>
          <w:rFonts w:ascii="Times New Roman"/>
          <w:b w:val="false"/>
          <w:i w:val="false"/>
          <w:color w:val="000000"/>
          <w:sz w:val="28"/>
        </w:rPr>
        <w:t>
      Бөлімшелік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9044"/>
    <w:bookmarkStart w:name="z9145" w:id="9045"/>
    <w:p>
      <w:pPr>
        <w:spacing w:after="0"/>
        <w:ind w:left="0"/>
        <w:jc w:val="left"/>
      </w:pPr>
      <w:r>
        <w:rPr>
          <w:rFonts w:ascii="Times New Roman"/>
          <w:b/>
          <w:i w:val="false"/>
          <w:color w:val="000000"/>
        </w:rPr>
        <w:t xml:space="preserve"> 4-тарау. Бөлімшелік басқарманың мүлкі</w:t>
      </w:r>
    </w:p>
    <w:bookmarkEnd w:id="9045"/>
    <w:bookmarkStart w:name="z9146" w:id="9046"/>
    <w:p>
      <w:pPr>
        <w:spacing w:after="0"/>
        <w:ind w:left="0"/>
        <w:jc w:val="both"/>
      </w:pPr>
      <w:r>
        <w:rPr>
          <w:rFonts w:ascii="Times New Roman"/>
          <w:b w:val="false"/>
          <w:i w:val="false"/>
          <w:color w:val="000000"/>
          <w:sz w:val="28"/>
        </w:rPr>
        <w:t xml:space="preserve">
      19. Бөлімшелік басқармада заңнамада көзделген жағдайларда жедел басқару құқығындағы оқшауланған мүлкi болуы мүмкін. </w:t>
      </w:r>
    </w:p>
    <w:bookmarkEnd w:id="9046"/>
    <w:bookmarkStart w:name="z9147" w:id="9047"/>
    <w:p>
      <w:pPr>
        <w:spacing w:after="0"/>
        <w:ind w:left="0"/>
        <w:jc w:val="both"/>
      </w:pPr>
      <w:r>
        <w:rPr>
          <w:rFonts w:ascii="Times New Roman"/>
          <w:b w:val="false"/>
          <w:i w:val="false"/>
          <w:color w:val="000000"/>
          <w:sz w:val="28"/>
        </w:rPr>
        <w:t xml:space="preserve">
      Бөлімшелік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9047"/>
    <w:bookmarkStart w:name="z9148" w:id="9048"/>
    <w:p>
      <w:pPr>
        <w:spacing w:after="0"/>
        <w:ind w:left="0"/>
        <w:jc w:val="both"/>
      </w:pPr>
      <w:r>
        <w:rPr>
          <w:rFonts w:ascii="Times New Roman"/>
          <w:b w:val="false"/>
          <w:i w:val="false"/>
          <w:color w:val="000000"/>
          <w:sz w:val="28"/>
        </w:rPr>
        <w:t>
      20. Бөлімшелік басқармаға бекiтіліп берілген мүлiк республикалық меншiкке жатады.</w:t>
      </w:r>
    </w:p>
    <w:bookmarkEnd w:id="9048"/>
    <w:bookmarkStart w:name="z9149" w:id="9049"/>
    <w:p>
      <w:pPr>
        <w:spacing w:after="0"/>
        <w:ind w:left="0"/>
        <w:jc w:val="both"/>
      </w:pPr>
      <w:r>
        <w:rPr>
          <w:rFonts w:ascii="Times New Roman"/>
          <w:b w:val="false"/>
          <w:i w:val="false"/>
          <w:color w:val="000000"/>
          <w:sz w:val="28"/>
        </w:rPr>
        <w:t>
      21. Егер заңнамада өзгеше көзделмесе, бөлімшелік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049"/>
    <w:bookmarkStart w:name="z9150" w:id="9050"/>
    <w:p>
      <w:pPr>
        <w:spacing w:after="0"/>
        <w:ind w:left="0"/>
        <w:jc w:val="left"/>
      </w:pPr>
      <w:r>
        <w:rPr>
          <w:rFonts w:ascii="Times New Roman"/>
          <w:b/>
          <w:i w:val="false"/>
          <w:color w:val="000000"/>
        </w:rPr>
        <w:t xml:space="preserve"> 5-тарау. Бөлімшелік басқарманы қайта ұйымдастыру және тарату</w:t>
      </w:r>
    </w:p>
    <w:bookmarkEnd w:id="9050"/>
    <w:bookmarkStart w:name="z9151" w:id="9051"/>
    <w:p>
      <w:pPr>
        <w:spacing w:after="0"/>
        <w:ind w:left="0"/>
        <w:jc w:val="both"/>
      </w:pPr>
      <w:r>
        <w:rPr>
          <w:rFonts w:ascii="Times New Roman"/>
          <w:b w:val="false"/>
          <w:i w:val="false"/>
          <w:color w:val="000000"/>
          <w:sz w:val="28"/>
        </w:rPr>
        <w:t>
      22. Бөлімшелік басқарманы қайта ұйымдастыру және тарату Қазақстан Республикасының заңнамасына сәйкес жүзеге асырылады.</w:t>
      </w:r>
    </w:p>
    <w:bookmarkEnd w:id="90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97-қосымша</w:t>
            </w:r>
          </w:p>
        </w:tc>
      </w:tr>
    </w:tbl>
    <w:bookmarkStart w:name="z9153" w:id="9052"/>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Жамбыл бөлімшелік көліктегі тауарлар мен көрсетілетін қызметтердің сапасы мен қауіпсіздігін бақылау басқармасы" республикалық мемлекеттік мекемесiнің ережесі</w:t>
      </w:r>
    </w:p>
    <w:bookmarkEnd w:id="9052"/>
    <w:bookmarkStart w:name="z9154" w:id="9053"/>
    <w:p>
      <w:pPr>
        <w:spacing w:after="0"/>
        <w:ind w:left="0"/>
        <w:jc w:val="left"/>
      </w:pPr>
      <w:r>
        <w:rPr>
          <w:rFonts w:ascii="Times New Roman"/>
          <w:b/>
          <w:i w:val="false"/>
          <w:color w:val="000000"/>
        </w:rPr>
        <w:t xml:space="preserve"> 1-тарау. Жалпы ережелер</w:t>
      </w:r>
    </w:p>
    <w:bookmarkEnd w:id="9053"/>
    <w:bookmarkStart w:name="z9155" w:id="9054"/>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Жамбыл бөлімшелік көліктегі тауарлар мен көрсетілетін қызметтердің сапасы мен қауіпсіздігін бақылау басқармасы" республикалық мемлекеттік мекемесi (бұдан әрі – бөлімшелік басқарма) қоғамдық денсаулық сақтау, халықтың санитариялық-эпидемиологиялық саламаттылығы,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көліктегі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9054"/>
    <w:bookmarkStart w:name="z9156" w:id="9055"/>
    <w:p>
      <w:pPr>
        <w:spacing w:after="0"/>
        <w:ind w:left="0"/>
        <w:jc w:val="both"/>
      </w:pPr>
      <w:r>
        <w:rPr>
          <w:rFonts w:ascii="Times New Roman"/>
          <w:b w:val="false"/>
          <w:i w:val="false"/>
          <w:color w:val="000000"/>
          <w:sz w:val="28"/>
        </w:rPr>
        <w:t xml:space="preserve">
      2. Бөлімшелік басқарма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9055"/>
    <w:bookmarkStart w:name="z9157" w:id="9056"/>
    <w:p>
      <w:pPr>
        <w:spacing w:after="0"/>
        <w:ind w:left="0"/>
        <w:jc w:val="both"/>
      </w:pPr>
      <w:r>
        <w:rPr>
          <w:rFonts w:ascii="Times New Roman"/>
          <w:b w:val="false"/>
          <w:i w:val="false"/>
          <w:color w:val="000000"/>
          <w:sz w:val="28"/>
        </w:rPr>
        <w:t xml:space="preserve">
      3. Бөлімшелік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Қазақстан Республикасының заңнамасына сәйкес белгіленген үлгідегі бланкілері болады. </w:t>
      </w:r>
    </w:p>
    <w:bookmarkEnd w:id="9056"/>
    <w:bookmarkStart w:name="z9158" w:id="9057"/>
    <w:p>
      <w:pPr>
        <w:spacing w:after="0"/>
        <w:ind w:left="0"/>
        <w:jc w:val="both"/>
      </w:pPr>
      <w:r>
        <w:rPr>
          <w:rFonts w:ascii="Times New Roman"/>
          <w:b w:val="false"/>
          <w:i w:val="false"/>
          <w:color w:val="000000"/>
          <w:sz w:val="28"/>
        </w:rPr>
        <w:t xml:space="preserve">
      4. Бөлімшелік басқарма азаматтық-құқықтық қатынастарға өз атынан түседі. </w:t>
      </w:r>
    </w:p>
    <w:bookmarkEnd w:id="9057"/>
    <w:bookmarkStart w:name="z9159" w:id="9058"/>
    <w:p>
      <w:pPr>
        <w:spacing w:after="0"/>
        <w:ind w:left="0"/>
        <w:jc w:val="both"/>
      </w:pPr>
      <w:r>
        <w:rPr>
          <w:rFonts w:ascii="Times New Roman"/>
          <w:b w:val="false"/>
          <w:i w:val="false"/>
          <w:color w:val="000000"/>
          <w:sz w:val="28"/>
        </w:rPr>
        <w:t xml:space="preserve">
      5. Егер бөлімшелік басқармаға заңнамаға сәйкес уәкілеттік берілген болса, ол мемлекет атынан азаматтық-құқықтық қатынастардың тарапы болуға құқығы бар. </w:t>
      </w:r>
    </w:p>
    <w:bookmarkEnd w:id="9058"/>
    <w:bookmarkStart w:name="z9160" w:id="9059"/>
    <w:p>
      <w:pPr>
        <w:spacing w:after="0"/>
        <w:ind w:left="0"/>
        <w:jc w:val="both"/>
      </w:pPr>
      <w:r>
        <w:rPr>
          <w:rFonts w:ascii="Times New Roman"/>
          <w:b w:val="false"/>
          <w:i w:val="false"/>
          <w:color w:val="000000"/>
          <w:sz w:val="28"/>
        </w:rPr>
        <w:t>
      6. Бөлімшелік басқарманың құрылымы мен штат санының лимиті қолданыстағы заңнамаға сәйкес бекітіледі.</w:t>
      </w:r>
    </w:p>
    <w:bookmarkEnd w:id="9059"/>
    <w:bookmarkStart w:name="z9161" w:id="9060"/>
    <w:p>
      <w:pPr>
        <w:spacing w:after="0"/>
        <w:ind w:left="0"/>
        <w:jc w:val="both"/>
      </w:pPr>
      <w:r>
        <w:rPr>
          <w:rFonts w:ascii="Times New Roman"/>
          <w:b w:val="false"/>
          <w:i w:val="false"/>
          <w:color w:val="000000"/>
          <w:sz w:val="28"/>
        </w:rPr>
        <w:t xml:space="preserve">
      7. Бөлімшелік басқарманың орналасқан жері – индекс 080001, Қазақстан Республикасы, Жамбыл облысы, Тараз қаласы, Привокзальный көшесі, 5 үй. </w:t>
      </w:r>
    </w:p>
    <w:bookmarkEnd w:id="9060"/>
    <w:bookmarkStart w:name="z9162" w:id="9061"/>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Жамбыл бөлімшелік көліктегі тауарлар мен көрсетілетін қызметтердің сапасы мен қауіпсіздігін бақылау басқармасы" республикалық мемлекеттік мекемесi.</w:t>
      </w:r>
    </w:p>
    <w:bookmarkEnd w:id="9061"/>
    <w:bookmarkStart w:name="z9163" w:id="9062"/>
    <w:p>
      <w:pPr>
        <w:spacing w:after="0"/>
        <w:ind w:left="0"/>
        <w:jc w:val="both"/>
      </w:pPr>
      <w:r>
        <w:rPr>
          <w:rFonts w:ascii="Times New Roman"/>
          <w:b w:val="false"/>
          <w:i w:val="false"/>
          <w:color w:val="000000"/>
          <w:sz w:val="28"/>
        </w:rPr>
        <w:t>
      9. Осы Ереже бөлімшелік басқарманың құрылтай құжаты болып табылады.</w:t>
      </w:r>
    </w:p>
    <w:bookmarkEnd w:id="9062"/>
    <w:bookmarkStart w:name="z9164" w:id="9063"/>
    <w:p>
      <w:pPr>
        <w:spacing w:after="0"/>
        <w:ind w:left="0"/>
        <w:jc w:val="both"/>
      </w:pPr>
      <w:r>
        <w:rPr>
          <w:rFonts w:ascii="Times New Roman"/>
          <w:b w:val="false"/>
          <w:i w:val="false"/>
          <w:color w:val="000000"/>
          <w:sz w:val="28"/>
        </w:rPr>
        <w:t>
      10. Бөлімшелік басқарманың қызметін қаржыландыру республикалық бюджеттен жүзеге асырылады.</w:t>
      </w:r>
    </w:p>
    <w:bookmarkEnd w:id="9063"/>
    <w:bookmarkStart w:name="z9165" w:id="9064"/>
    <w:p>
      <w:pPr>
        <w:spacing w:after="0"/>
        <w:ind w:left="0"/>
        <w:jc w:val="both"/>
      </w:pPr>
      <w:r>
        <w:rPr>
          <w:rFonts w:ascii="Times New Roman"/>
          <w:b w:val="false"/>
          <w:i w:val="false"/>
          <w:color w:val="000000"/>
          <w:sz w:val="28"/>
        </w:rPr>
        <w:t xml:space="preserve">
      11. Бөлімшелік басқармаға бөлімшелік басқарманың функциялары болып табылатын міндеттерді орындау тұрғысында кәсіпкерлік субъектілерімен шарттық қатынастарға түсуге тыйым салынады. </w:t>
      </w:r>
    </w:p>
    <w:bookmarkEnd w:id="9064"/>
    <w:bookmarkStart w:name="z9166" w:id="9065"/>
    <w:p>
      <w:pPr>
        <w:spacing w:after="0"/>
        <w:ind w:left="0"/>
        <w:jc w:val="both"/>
      </w:pPr>
      <w:r>
        <w:rPr>
          <w:rFonts w:ascii="Times New Roman"/>
          <w:b w:val="false"/>
          <w:i w:val="false"/>
          <w:color w:val="000000"/>
          <w:sz w:val="28"/>
        </w:rPr>
        <w:t>
      Егер бөлімшелік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9065"/>
    <w:bookmarkStart w:name="z9167" w:id="9066"/>
    <w:p>
      <w:pPr>
        <w:spacing w:after="0"/>
        <w:ind w:left="0"/>
        <w:jc w:val="left"/>
      </w:pPr>
      <w:r>
        <w:rPr>
          <w:rFonts w:ascii="Times New Roman"/>
          <w:b/>
          <w:i w:val="false"/>
          <w:color w:val="000000"/>
        </w:rPr>
        <w:t xml:space="preserve"> 2-тарау. Бөлімшелік басқарманың негізгі міндеттері, функциялары, құқықтары мен міндеттері</w:t>
      </w:r>
    </w:p>
    <w:bookmarkEnd w:id="9066"/>
    <w:bookmarkStart w:name="z9168" w:id="9067"/>
    <w:p>
      <w:pPr>
        <w:spacing w:after="0"/>
        <w:ind w:left="0"/>
        <w:jc w:val="both"/>
      </w:pPr>
      <w:r>
        <w:rPr>
          <w:rFonts w:ascii="Times New Roman"/>
          <w:b w:val="false"/>
          <w:i w:val="false"/>
          <w:color w:val="000000"/>
          <w:sz w:val="28"/>
        </w:rPr>
        <w:t xml:space="preserve">
      12. Міндеттері: </w:t>
      </w:r>
    </w:p>
    <w:bookmarkEnd w:id="9067"/>
    <w:bookmarkStart w:name="z9169" w:id="9068"/>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9068"/>
    <w:bookmarkStart w:name="z9170" w:id="9069"/>
    <w:p>
      <w:pPr>
        <w:spacing w:after="0"/>
        <w:ind w:left="0"/>
        <w:jc w:val="both"/>
      </w:pPr>
      <w:r>
        <w:rPr>
          <w:rFonts w:ascii="Times New Roman"/>
          <w:b w:val="false"/>
          <w:i w:val="false"/>
          <w:color w:val="000000"/>
          <w:sz w:val="28"/>
        </w:rPr>
        <w:t xml:space="preserve">
      2) көліктегі тиісті аумақта реттелетін саладағы мемлекеттік көрсетілетін қызметтердің сапасы мен қолжетімділігін қамтамасыз ету; </w:t>
      </w:r>
    </w:p>
    <w:bookmarkEnd w:id="9069"/>
    <w:bookmarkStart w:name="z9171" w:id="9070"/>
    <w:p>
      <w:pPr>
        <w:spacing w:after="0"/>
        <w:ind w:left="0"/>
        <w:jc w:val="both"/>
      </w:pPr>
      <w:r>
        <w:rPr>
          <w:rFonts w:ascii="Times New Roman"/>
          <w:b w:val="false"/>
          <w:i w:val="false"/>
          <w:color w:val="000000"/>
          <w:sz w:val="28"/>
        </w:rPr>
        <w:t>
      3) өз құзыретінің шегінде бөлімшелік басқармаға жүктелген өзге де міндеттерді жүзеге асыру.</w:t>
      </w:r>
    </w:p>
    <w:bookmarkEnd w:id="9070"/>
    <w:bookmarkStart w:name="z9172" w:id="9071"/>
    <w:p>
      <w:pPr>
        <w:spacing w:after="0"/>
        <w:ind w:left="0"/>
        <w:jc w:val="both"/>
      </w:pPr>
      <w:r>
        <w:rPr>
          <w:rFonts w:ascii="Times New Roman"/>
          <w:b w:val="false"/>
          <w:i w:val="false"/>
          <w:color w:val="000000"/>
          <w:sz w:val="28"/>
        </w:rPr>
        <w:t xml:space="preserve">
      13. Функциялары: </w:t>
      </w:r>
    </w:p>
    <w:bookmarkEnd w:id="9071"/>
    <w:bookmarkStart w:name="z9173" w:id="9072"/>
    <w:p>
      <w:pPr>
        <w:spacing w:after="0"/>
        <w:ind w:left="0"/>
        <w:jc w:val="both"/>
      </w:pPr>
      <w:r>
        <w:rPr>
          <w:rFonts w:ascii="Times New Roman"/>
          <w:b w:val="false"/>
          <w:i w:val="false"/>
          <w:color w:val="000000"/>
          <w:sz w:val="28"/>
        </w:rPr>
        <w:t>
      1) өз құзыретінің шегінде көліктегі тиісті аумақта реттелетін салада мемлекеттік саясатты іске асыру;</w:t>
      </w:r>
    </w:p>
    <w:bookmarkEnd w:id="9072"/>
    <w:bookmarkStart w:name="z9174" w:id="9073"/>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9073"/>
    <w:bookmarkStart w:name="z9175" w:id="9074"/>
    <w:p>
      <w:pPr>
        <w:spacing w:after="0"/>
        <w:ind w:left="0"/>
        <w:jc w:val="both"/>
      </w:pPr>
      <w:r>
        <w:rPr>
          <w:rFonts w:ascii="Times New Roman"/>
          <w:b w:val="false"/>
          <w:i w:val="false"/>
          <w:color w:val="000000"/>
          <w:sz w:val="28"/>
        </w:rPr>
        <w:t>
      3) көліктегі тиісті аумақта халықтың санитариялық-эпидемиологиялық саламаттылығын қамтамасыз ету;</w:t>
      </w:r>
    </w:p>
    <w:bookmarkEnd w:id="9074"/>
    <w:bookmarkStart w:name="z9176" w:id="9075"/>
    <w:p>
      <w:pPr>
        <w:spacing w:after="0"/>
        <w:ind w:left="0"/>
        <w:jc w:val="both"/>
      </w:pPr>
      <w:r>
        <w:rPr>
          <w:rFonts w:ascii="Times New Roman"/>
          <w:b w:val="false"/>
          <w:i w:val="false"/>
          <w:color w:val="000000"/>
          <w:sz w:val="28"/>
        </w:rPr>
        <w:t>
      4) құзыретінің шегінде мониторинг жүргізу;</w:t>
      </w:r>
    </w:p>
    <w:bookmarkEnd w:id="9075"/>
    <w:bookmarkStart w:name="z9177" w:id="9076"/>
    <w:p>
      <w:pPr>
        <w:spacing w:after="0"/>
        <w:ind w:left="0"/>
        <w:jc w:val="both"/>
      </w:pPr>
      <w:r>
        <w:rPr>
          <w:rFonts w:ascii="Times New Roman"/>
          <w:b w:val="false"/>
          <w:i w:val="false"/>
          <w:color w:val="000000"/>
          <w:sz w:val="28"/>
        </w:rPr>
        <w:t>
      5) тамақ өнімінің қауіпсіздігін қамтамасыз ету;</w:t>
      </w:r>
    </w:p>
    <w:bookmarkEnd w:id="9076"/>
    <w:bookmarkStart w:name="z9178" w:id="9077"/>
    <w:p>
      <w:pPr>
        <w:spacing w:after="0"/>
        <w:ind w:left="0"/>
        <w:jc w:val="both"/>
      </w:pPr>
      <w:r>
        <w:rPr>
          <w:rFonts w:ascii="Times New Roman"/>
          <w:b w:val="false"/>
          <w:i w:val="false"/>
          <w:color w:val="000000"/>
          <w:sz w:val="28"/>
        </w:rPr>
        <w:t>
      6) көліктегі тиісті аумақта реттелетін салада бақылауды және қадағалауды жүзеге асыру;</w:t>
      </w:r>
    </w:p>
    <w:bookmarkEnd w:id="9077"/>
    <w:bookmarkStart w:name="z9179" w:id="9078"/>
    <w:p>
      <w:pPr>
        <w:spacing w:after="0"/>
        <w:ind w:left="0"/>
        <w:jc w:val="both"/>
      </w:pPr>
      <w:r>
        <w:rPr>
          <w:rFonts w:ascii="Times New Roman"/>
          <w:b w:val="false"/>
          <w:i w:val="false"/>
          <w:color w:val="000000"/>
          <w:sz w:val="28"/>
        </w:rPr>
        <w:t>
      7) жолаушыларды, азық-түлік шикізатын, шаруашылық-ауыз суды, радиоактивті, қауіпті, химиялық және уытты заттарды тасымалдау үшін қолданылатын көлік құралдарына, жолаушылар мен жүктерді тасымалдау жағдайларына тексеру жүргізу;</w:t>
      </w:r>
    </w:p>
    <w:bookmarkEnd w:id="9078"/>
    <w:bookmarkStart w:name="z9180" w:id="9079"/>
    <w:p>
      <w:pPr>
        <w:spacing w:after="0"/>
        <w:ind w:left="0"/>
        <w:jc w:val="both"/>
      </w:pPr>
      <w:r>
        <w:rPr>
          <w:rFonts w:ascii="Times New Roman"/>
          <w:b w:val="false"/>
          <w:i w:val="false"/>
          <w:color w:val="000000"/>
          <w:sz w:val="28"/>
        </w:rPr>
        <w:t>
      8) көліктегі тиісті аумақта техникалық регламенттерде белгіленген талаптардың сақталуын бақылауды және қадағалауды жүзеге асыру;</w:t>
      </w:r>
    </w:p>
    <w:bookmarkEnd w:id="9079"/>
    <w:bookmarkStart w:name="z9181" w:id="9080"/>
    <w:p>
      <w:pPr>
        <w:spacing w:after="0"/>
        <w:ind w:left="0"/>
        <w:jc w:val="both"/>
      </w:pPr>
      <w:r>
        <w:rPr>
          <w:rFonts w:ascii="Times New Roman"/>
          <w:b w:val="false"/>
          <w:i w:val="false"/>
          <w:color w:val="000000"/>
          <w:sz w:val="28"/>
        </w:rPr>
        <w:t>
      9) реттелетін салада мемлекеттік және өзге де бағдарламалардың және жобалардың іске асырылуын қамтамасыз ету;</w:t>
      </w:r>
    </w:p>
    <w:bookmarkEnd w:id="9080"/>
    <w:bookmarkStart w:name="z9182" w:id="9081"/>
    <w:p>
      <w:pPr>
        <w:spacing w:after="0"/>
        <w:ind w:left="0"/>
        <w:jc w:val="both"/>
      </w:pPr>
      <w:r>
        <w:rPr>
          <w:rFonts w:ascii="Times New Roman"/>
          <w:b w:val="false"/>
          <w:i w:val="false"/>
          <w:color w:val="000000"/>
          <w:sz w:val="28"/>
        </w:rPr>
        <w:t>
      10)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9081"/>
    <w:bookmarkStart w:name="z9183" w:id="9082"/>
    <w:p>
      <w:pPr>
        <w:spacing w:after="0"/>
        <w:ind w:left="0"/>
        <w:jc w:val="both"/>
      </w:pPr>
      <w:r>
        <w:rPr>
          <w:rFonts w:ascii="Times New Roman"/>
          <w:b w:val="false"/>
          <w:i w:val="false"/>
          <w:color w:val="000000"/>
          <w:sz w:val="28"/>
        </w:rPr>
        <w:t>
      11) реттелетін салада мемлекеттік қызметтерді көрсету, рұқсат ету құжаттарын беру, олардың қолданылуын тоқтата тұру, сондай-ақ Қазақстан Республикасының заңнамасына сәйкес одан айыру (кері қайтару);</w:t>
      </w:r>
    </w:p>
    <w:bookmarkEnd w:id="9082"/>
    <w:bookmarkStart w:name="z9184" w:id="9083"/>
    <w:p>
      <w:pPr>
        <w:spacing w:after="0"/>
        <w:ind w:left="0"/>
        <w:jc w:val="both"/>
      </w:pPr>
      <w:r>
        <w:rPr>
          <w:rFonts w:ascii="Times New Roman"/>
          <w:b w:val="false"/>
          <w:i w:val="false"/>
          <w:color w:val="000000"/>
          <w:sz w:val="28"/>
        </w:rPr>
        <w:t>
      12)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9083"/>
    <w:bookmarkStart w:name="z9185" w:id="9084"/>
    <w:p>
      <w:pPr>
        <w:spacing w:after="0"/>
        <w:ind w:left="0"/>
        <w:jc w:val="both"/>
      </w:pPr>
      <w:r>
        <w:rPr>
          <w:rFonts w:ascii="Times New Roman"/>
          <w:b w:val="false"/>
          <w:i w:val="false"/>
          <w:color w:val="000000"/>
          <w:sz w:val="28"/>
        </w:rPr>
        <w:t>
      13)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9084"/>
    <w:bookmarkStart w:name="z9186" w:id="9085"/>
    <w:p>
      <w:pPr>
        <w:spacing w:after="0"/>
        <w:ind w:left="0"/>
        <w:jc w:val="both"/>
      </w:pPr>
      <w:r>
        <w:rPr>
          <w:rFonts w:ascii="Times New Roman"/>
          <w:b w:val="false"/>
          <w:i w:val="false"/>
          <w:color w:val="000000"/>
          <w:sz w:val="28"/>
        </w:rPr>
        <w:t>
      14) бөлімшелік басқарманың құзыретіне кіретін мәселелер бойынша жеке және заңды тұлғалардың өтініштерін қарау;</w:t>
      </w:r>
    </w:p>
    <w:bookmarkEnd w:id="9085"/>
    <w:bookmarkStart w:name="z9187" w:id="9086"/>
    <w:p>
      <w:pPr>
        <w:spacing w:after="0"/>
        <w:ind w:left="0"/>
        <w:jc w:val="both"/>
      </w:pPr>
      <w:r>
        <w:rPr>
          <w:rFonts w:ascii="Times New Roman"/>
          <w:b w:val="false"/>
          <w:i w:val="false"/>
          <w:color w:val="000000"/>
          <w:sz w:val="28"/>
        </w:rPr>
        <w:t>
      15) Қазақстан Республикасының заңнамасы талаптарының анықталған бұзушылықтары туралы актілерді қабылдау;</w:t>
      </w:r>
    </w:p>
    <w:bookmarkEnd w:id="9086"/>
    <w:bookmarkStart w:name="z9188" w:id="9087"/>
    <w:p>
      <w:pPr>
        <w:spacing w:after="0"/>
        <w:ind w:left="0"/>
        <w:jc w:val="both"/>
      </w:pPr>
      <w:r>
        <w:rPr>
          <w:rFonts w:ascii="Times New Roman"/>
          <w:b w:val="false"/>
          <w:i w:val="false"/>
          <w:color w:val="000000"/>
          <w:sz w:val="28"/>
        </w:rPr>
        <w:t>
      16) көліктегі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9087"/>
    <w:bookmarkStart w:name="z9189" w:id="9088"/>
    <w:p>
      <w:pPr>
        <w:spacing w:after="0"/>
        <w:ind w:left="0"/>
        <w:jc w:val="both"/>
      </w:pPr>
      <w:r>
        <w:rPr>
          <w:rFonts w:ascii="Times New Roman"/>
          <w:b w:val="false"/>
          <w:i w:val="false"/>
          <w:color w:val="000000"/>
          <w:sz w:val="28"/>
        </w:rPr>
        <w:t>
      17)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9088"/>
    <w:bookmarkStart w:name="z9190" w:id="9089"/>
    <w:p>
      <w:pPr>
        <w:spacing w:after="0"/>
        <w:ind w:left="0"/>
        <w:jc w:val="both"/>
      </w:pPr>
      <w:r>
        <w:rPr>
          <w:rFonts w:ascii="Times New Roman"/>
          <w:b w:val="false"/>
          <w:i w:val="false"/>
          <w:color w:val="000000"/>
          <w:sz w:val="28"/>
        </w:rPr>
        <w:t>
      18)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9089"/>
    <w:bookmarkStart w:name="z9191" w:id="9090"/>
    <w:p>
      <w:pPr>
        <w:spacing w:after="0"/>
        <w:ind w:left="0"/>
        <w:jc w:val="both"/>
      </w:pPr>
      <w:r>
        <w:rPr>
          <w:rFonts w:ascii="Times New Roman"/>
          <w:b w:val="false"/>
          <w:i w:val="false"/>
          <w:color w:val="000000"/>
          <w:sz w:val="28"/>
        </w:rPr>
        <w:t>
      19)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9090"/>
    <w:bookmarkStart w:name="z9192" w:id="9091"/>
    <w:p>
      <w:pPr>
        <w:spacing w:after="0"/>
        <w:ind w:left="0"/>
        <w:jc w:val="both"/>
      </w:pPr>
      <w:r>
        <w:rPr>
          <w:rFonts w:ascii="Times New Roman"/>
          <w:b w:val="false"/>
          <w:i w:val="false"/>
          <w:color w:val="000000"/>
          <w:sz w:val="28"/>
        </w:rPr>
        <w:t xml:space="preserve">
      20)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9091"/>
    <w:bookmarkStart w:name="z9193" w:id="9092"/>
    <w:p>
      <w:pPr>
        <w:spacing w:after="0"/>
        <w:ind w:left="0"/>
        <w:jc w:val="both"/>
      </w:pPr>
      <w:r>
        <w:rPr>
          <w:rFonts w:ascii="Times New Roman"/>
          <w:b w:val="false"/>
          <w:i w:val="false"/>
          <w:color w:val="000000"/>
          <w:sz w:val="28"/>
        </w:rPr>
        <w:t>
      21)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9092"/>
    <w:bookmarkStart w:name="z9194" w:id="9093"/>
    <w:p>
      <w:pPr>
        <w:spacing w:after="0"/>
        <w:ind w:left="0"/>
        <w:jc w:val="both"/>
      </w:pPr>
      <w:r>
        <w:rPr>
          <w:rFonts w:ascii="Times New Roman"/>
          <w:b w:val="false"/>
          <w:i w:val="false"/>
          <w:color w:val="000000"/>
          <w:sz w:val="28"/>
        </w:rPr>
        <w:t>
      22) көліктегі тиісті аумақта инфекциялық және паразиттік ауруларды эпидемиологиялық бақылауды жүзеге асыру;</w:t>
      </w:r>
    </w:p>
    <w:bookmarkEnd w:id="9093"/>
    <w:bookmarkStart w:name="z9195" w:id="9094"/>
    <w:p>
      <w:pPr>
        <w:spacing w:after="0"/>
        <w:ind w:left="0"/>
        <w:jc w:val="both"/>
      </w:pPr>
      <w:r>
        <w:rPr>
          <w:rFonts w:ascii="Times New Roman"/>
          <w:b w:val="false"/>
          <w:i w:val="false"/>
          <w:color w:val="000000"/>
          <w:sz w:val="28"/>
        </w:rPr>
        <w:t>
      23) көліктегі тиісті аумақта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(санитариялық-профилактикалық)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9094"/>
    <w:bookmarkStart w:name="z9196" w:id="9095"/>
    <w:p>
      <w:pPr>
        <w:spacing w:after="0"/>
        <w:ind w:left="0"/>
        <w:jc w:val="both"/>
      </w:pPr>
      <w:r>
        <w:rPr>
          <w:rFonts w:ascii="Times New Roman"/>
          <w:b w:val="false"/>
          <w:i w:val="false"/>
          <w:color w:val="000000"/>
          <w:sz w:val="28"/>
        </w:rPr>
        <w:t>
      24)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көліктегі тиісті аумағына әкелуге, өндіруге, қолдануға және өткізуге тыйым салу;</w:t>
      </w:r>
    </w:p>
    <w:bookmarkEnd w:id="9095"/>
    <w:bookmarkStart w:name="z9197" w:id="9096"/>
    <w:p>
      <w:pPr>
        <w:spacing w:after="0"/>
        <w:ind w:left="0"/>
        <w:jc w:val="both"/>
      </w:pPr>
      <w:r>
        <w:rPr>
          <w:rFonts w:ascii="Times New Roman"/>
          <w:b w:val="false"/>
          <w:i w:val="false"/>
          <w:color w:val="000000"/>
          <w:sz w:val="28"/>
        </w:rPr>
        <w:t>
      25)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9096"/>
    <w:bookmarkStart w:name="z9198" w:id="9097"/>
    <w:p>
      <w:pPr>
        <w:spacing w:after="0"/>
        <w:ind w:left="0"/>
        <w:jc w:val="both"/>
      </w:pPr>
      <w:r>
        <w:rPr>
          <w:rFonts w:ascii="Times New Roman"/>
          <w:b w:val="false"/>
          <w:i w:val="false"/>
          <w:color w:val="000000"/>
          <w:sz w:val="28"/>
        </w:rPr>
        <w:t>
      26) көлітегі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9097"/>
    <w:bookmarkStart w:name="z9199" w:id="9098"/>
    <w:p>
      <w:pPr>
        <w:spacing w:after="0"/>
        <w:ind w:left="0"/>
        <w:jc w:val="both"/>
      </w:pPr>
      <w:r>
        <w:rPr>
          <w:rFonts w:ascii="Times New Roman"/>
          <w:b w:val="false"/>
          <w:i w:val="false"/>
          <w:color w:val="000000"/>
          <w:sz w:val="28"/>
        </w:rPr>
        <w:t>
      27) көліктегі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9098"/>
    <w:bookmarkStart w:name="z9200" w:id="9099"/>
    <w:p>
      <w:pPr>
        <w:spacing w:after="0"/>
        <w:ind w:left="0"/>
        <w:jc w:val="both"/>
      </w:pPr>
      <w:r>
        <w:rPr>
          <w:rFonts w:ascii="Times New Roman"/>
          <w:b w:val="false"/>
          <w:i w:val="false"/>
          <w:color w:val="000000"/>
          <w:sz w:val="28"/>
        </w:rPr>
        <w:t>
      28)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сараптама жүргізу үшін қажетті көлемнен аспайтын және жеткілікті көлемдерде өнімдердің сынамаларын алу және үлгілерін іріктеп алу;</w:t>
      </w:r>
    </w:p>
    <w:bookmarkEnd w:id="9099"/>
    <w:bookmarkStart w:name="z9201" w:id="9100"/>
    <w:p>
      <w:pPr>
        <w:spacing w:after="0"/>
        <w:ind w:left="0"/>
        <w:jc w:val="both"/>
      </w:pPr>
      <w:r>
        <w:rPr>
          <w:rFonts w:ascii="Times New Roman"/>
          <w:b w:val="false"/>
          <w:i w:val="false"/>
          <w:color w:val="000000"/>
          <w:sz w:val="28"/>
        </w:rPr>
        <w:t>
      29) реттелетін саладағы Қазақстан Республикасы заңнамасының талаптарын бұзушылықтарды жою туралы нұсқамалар беру;</w:t>
      </w:r>
    </w:p>
    <w:bookmarkEnd w:id="9100"/>
    <w:bookmarkStart w:name="z9202" w:id="9101"/>
    <w:p>
      <w:pPr>
        <w:spacing w:after="0"/>
        <w:ind w:left="0"/>
        <w:jc w:val="both"/>
      </w:pPr>
      <w:r>
        <w:rPr>
          <w:rFonts w:ascii="Times New Roman"/>
          <w:b w:val="false"/>
          <w:i w:val="false"/>
          <w:color w:val="000000"/>
          <w:sz w:val="28"/>
        </w:rPr>
        <w:t>
      30)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9101"/>
    <w:bookmarkStart w:name="z9203" w:id="9102"/>
    <w:p>
      <w:pPr>
        <w:spacing w:after="0"/>
        <w:ind w:left="0"/>
        <w:jc w:val="both"/>
      </w:pPr>
      <w:r>
        <w:rPr>
          <w:rFonts w:ascii="Times New Roman"/>
          <w:b w:val="false"/>
          <w:i w:val="false"/>
          <w:color w:val="000000"/>
          <w:sz w:val="28"/>
        </w:rPr>
        <w:t>
      31) инфекциялық және паразиттік аурулардың көздері болып табылатын адамдарды көрсетімдері бойынша емдеуге жатқызуға жіберу;</w:t>
      </w:r>
    </w:p>
    <w:bookmarkEnd w:id="9102"/>
    <w:bookmarkStart w:name="z9204" w:id="9103"/>
    <w:p>
      <w:pPr>
        <w:spacing w:after="0"/>
        <w:ind w:left="0"/>
        <w:jc w:val="both"/>
      </w:pPr>
      <w:r>
        <w:rPr>
          <w:rFonts w:ascii="Times New Roman"/>
          <w:b w:val="false"/>
          <w:i w:val="false"/>
          <w:color w:val="000000"/>
          <w:sz w:val="28"/>
        </w:rPr>
        <w:t>
      32) Қазақстан Республикасының заңнамасына сәйкес реттелетін салада тексеру және профилактикалық бақылау мен қадағалау нысанында бақылауды жүзеге асыру;</w:t>
      </w:r>
    </w:p>
    <w:bookmarkEnd w:id="9103"/>
    <w:bookmarkStart w:name="z9205" w:id="9104"/>
    <w:p>
      <w:pPr>
        <w:spacing w:after="0"/>
        <w:ind w:left="0"/>
        <w:jc w:val="both"/>
      </w:pPr>
      <w:r>
        <w:rPr>
          <w:rFonts w:ascii="Times New Roman"/>
          <w:b w:val="false"/>
          <w:i w:val="false"/>
          <w:color w:val="000000"/>
          <w:sz w:val="28"/>
        </w:rPr>
        <w:t>
      33) көліктегі тиісті аумақта халықтың санитариялық-эпидемиологиялық саламаттылығы саласындағы радиациялық бақылауды жүзеге асыру;</w:t>
      </w:r>
    </w:p>
    <w:bookmarkEnd w:id="9104"/>
    <w:bookmarkStart w:name="z9206" w:id="9105"/>
    <w:p>
      <w:pPr>
        <w:spacing w:after="0"/>
        <w:ind w:left="0"/>
        <w:jc w:val="both"/>
      </w:pPr>
      <w:r>
        <w:rPr>
          <w:rFonts w:ascii="Times New Roman"/>
          <w:b w:val="false"/>
          <w:i w:val="false"/>
          <w:color w:val="000000"/>
          <w:sz w:val="28"/>
        </w:rPr>
        <w:t>
      34)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9105"/>
    <w:bookmarkStart w:name="z9207" w:id="9106"/>
    <w:p>
      <w:pPr>
        <w:spacing w:after="0"/>
        <w:ind w:left="0"/>
        <w:jc w:val="both"/>
      </w:pPr>
      <w:r>
        <w:rPr>
          <w:rFonts w:ascii="Times New Roman"/>
          <w:b w:val="false"/>
          <w:i w:val="false"/>
          <w:color w:val="000000"/>
          <w:sz w:val="28"/>
        </w:rPr>
        <w:t>
      35)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9106"/>
    <w:bookmarkStart w:name="z9208" w:id="9107"/>
    <w:p>
      <w:pPr>
        <w:spacing w:after="0"/>
        <w:ind w:left="0"/>
        <w:jc w:val="both"/>
      </w:pPr>
      <w:r>
        <w:rPr>
          <w:rFonts w:ascii="Times New Roman"/>
          <w:b w:val="false"/>
          <w:i w:val="false"/>
          <w:color w:val="000000"/>
          <w:sz w:val="28"/>
        </w:rPr>
        <w:t>
      36) шектеу іс-шараларын, оның ішінде карантинді белгілеу, инфекциялық ауруларды анықтау;</w:t>
      </w:r>
    </w:p>
    <w:bookmarkEnd w:id="9107"/>
    <w:bookmarkStart w:name="z9209" w:id="9108"/>
    <w:p>
      <w:pPr>
        <w:spacing w:after="0"/>
        <w:ind w:left="0"/>
        <w:jc w:val="both"/>
      </w:pPr>
      <w:r>
        <w:rPr>
          <w:rFonts w:ascii="Times New Roman"/>
          <w:b w:val="false"/>
          <w:i w:val="false"/>
          <w:color w:val="000000"/>
          <w:sz w:val="28"/>
        </w:rPr>
        <w:t>
      37) құзыретінің шегінде санитариялық-қорғаныш аймақтарын белгілеу;</w:t>
      </w:r>
    </w:p>
    <w:bookmarkEnd w:id="9108"/>
    <w:bookmarkStart w:name="z9210" w:id="9109"/>
    <w:p>
      <w:pPr>
        <w:spacing w:after="0"/>
        <w:ind w:left="0"/>
        <w:jc w:val="both"/>
      </w:pPr>
      <w:r>
        <w:rPr>
          <w:rFonts w:ascii="Times New Roman"/>
          <w:b w:val="false"/>
          <w:i w:val="false"/>
          <w:color w:val="000000"/>
          <w:sz w:val="28"/>
        </w:rPr>
        <w:t>
      38) реттелетін салада түсіндіру жұмысын ұйымдастыру;</w:t>
      </w:r>
    </w:p>
    <w:bookmarkEnd w:id="9109"/>
    <w:bookmarkStart w:name="z9211" w:id="9110"/>
    <w:p>
      <w:pPr>
        <w:spacing w:after="0"/>
        <w:ind w:left="0"/>
        <w:jc w:val="both"/>
      </w:pPr>
      <w:r>
        <w:rPr>
          <w:rFonts w:ascii="Times New Roman"/>
          <w:b w:val="false"/>
          <w:i w:val="false"/>
          <w:color w:val="000000"/>
          <w:sz w:val="28"/>
        </w:rPr>
        <w:t>
      39) салауатты өмір салтын және дұрыс тамақтануды ұйымдастыру;</w:t>
      </w:r>
    </w:p>
    <w:bookmarkEnd w:id="9110"/>
    <w:bookmarkStart w:name="z9212" w:id="9111"/>
    <w:p>
      <w:pPr>
        <w:spacing w:after="0"/>
        <w:ind w:left="0"/>
        <w:jc w:val="both"/>
      </w:pPr>
      <w:r>
        <w:rPr>
          <w:rFonts w:ascii="Times New Roman"/>
          <w:b w:val="false"/>
          <w:i w:val="false"/>
          <w:color w:val="000000"/>
          <w:sz w:val="28"/>
        </w:rPr>
        <w:t>
      40)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9111"/>
    <w:bookmarkStart w:name="z9213" w:id="9112"/>
    <w:p>
      <w:pPr>
        <w:spacing w:after="0"/>
        <w:ind w:left="0"/>
        <w:jc w:val="both"/>
      </w:pPr>
      <w:r>
        <w:rPr>
          <w:rFonts w:ascii="Times New Roman"/>
          <w:b w:val="false"/>
          <w:i w:val="false"/>
          <w:color w:val="000000"/>
          <w:sz w:val="28"/>
        </w:rPr>
        <w:t>
      41) заңдарда, Қазақстан Республикасы Президентінің және Үкіметінің актілерінде көзделген өзге де функцияларды жүзеге асыру.</w:t>
      </w:r>
    </w:p>
    <w:bookmarkEnd w:id="9112"/>
    <w:bookmarkStart w:name="z9214" w:id="9113"/>
    <w:p>
      <w:pPr>
        <w:spacing w:after="0"/>
        <w:ind w:left="0"/>
        <w:jc w:val="both"/>
      </w:pPr>
      <w:r>
        <w:rPr>
          <w:rFonts w:ascii="Times New Roman"/>
          <w:b w:val="false"/>
          <w:i w:val="false"/>
          <w:color w:val="000000"/>
          <w:sz w:val="28"/>
        </w:rPr>
        <w:t>
      14. Құқықтары мен міндеттері:</w:t>
      </w:r>
    </w:p>
    <w:bookmarkEnd w:id="9113"/>
    <w:bookmarkStart w:name="z9215" w:id="9114"/>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9114"/>
    <w:bookmarkStart w:name="z9216" w:id="9115"/>
    <w:p>
      <w:pPr>
        <w:spacing w:after="0"/>
        <w:ind w:left="0"/>
        <w:jc w:val="both"/>
      </w:pPr>
      <w:r>
        <w:rPr>
          <w:rFonts w:ascii="Times New Roman"/>
          <w:b w:val="false"/>
          <w:i w:val="false"/>
          <w:color w:val="000000"/>
          <w:sz w:val="28"/>
        </w:rPr>
        <w:t>
      2) жеке және заңды тұлғалар бөлімшелік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9115"/>
    <w:bookmarkStart w:name="z9217" w:id="9116"/>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9116"/>
    <w:bookmarkStart w:name="z9218" w:id="9117"/>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9117"/>
    <w:bookmarkStart w:name="z9219" w:id="9118"/>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9118"/>
    <w:bookmarkStart w:name="z9220" w:id="9119"/>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9119"/>
    <w:bookmarkStart w:name="z9221" w:id="9120"/>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9120"/>
    <w:bookmarkStart w:name="z9222" w:id="9121"/>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9121"/>
    <w:bookmarkStart w:name="z9223" w:id="9122"/>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9122"/>
    <w:bookmarkStart w:name="z9224" w:id="9123"/>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9123"/>
    <w:bookmarkStart w:name="z9225" w:id="9124"/>
    <w:p>
      <w:pPr>
        <w:spacing w:after="0"/>
        <w:ind w:left="0"/>
        <w:jc w:val="left"/>
      </w:pPr>
      <w:r>
        <w:rPr>
          <w:rFonts w:ascii="Times New Roman"/>
          <w:b/>
          <w:i w:val="false"/>
          <w:color w:val="000000"/>
        </w:rPr>
        <w:t xml:space="preserve"> 3-тарау. Бөлімшелік басқарманың қызметін ұйымдастыру</w:t>
      </w:r>
    </w:p>
    <w:bookmarkEnd w:id="9124"/>
    <w:bookmarkStart w:name="z9226" w:id="9125"/>
    <w:p>
      <w:pPr>
        <w:spacing w:after="0"/>
        <w:ind w:left="0"/>
        <w:jc w:val="both"/>
      </w:pPr>
      <w:r>
        <w:rPr>
          <w:rFonts w:ascii="Times New Roman"/>
          <w:b w:val="false"/>
          <w:i w:val="false"/>
          <w:color w:val="000000"/>
          <w:sz w:val="28"/>
        </w:rPr>
        <w:t>
      15. Бөлімшелік басқармаға басшылықты Басшы жүзеге асырады, ол бөлімшелік басқармаға жүктелген міндеттердің орындалуына және өз функцияларын жүзеге асыруға дербес жауапты болады.</w:t>
      </w:r>
    </w:p>
    <w:bookmarkEnd w:id="9125"/>
    <w:bookmarkStart w:name="z9227" w:id="9126"/>
    <w:p>
      <w:pPr>
        <w:spacing w:after="0"/>
        <w:ind w:left="0"/>
        <w:jc w:val="both"/>
      </w:pPr>
      <w:r>
        <w:rPr>
          <w:rFonts w:ascii="Times New Roman"/>
          <w:b w:val="false"/>
          <w:i w:val="false"/>
          <w:color w:val="000000"/>
          <w:sz w:val="28"/>
        </w:rPr>
        <w:t>
      16. Бөлімшелік басқарманың Басшысы Қазақстан Республикасының заңнамасына сәйкес қызметке тағайындалады және қызметтен босатылады.</w:t>
      </w:r>
    </w:p>
    <w:bookmarkEnd w:id="9126"/>
    <w:bookmarkStart w:name="z9228" w:id="9127"/>
    <w:p>
      <w:pPr>
        <w:spacing w:after="0"/>
        <w:ind w:left="0"/>
        <w:jc w:val="both"/>
      </w:pPr>
      <w:r>
        <w:rPr>
          <w:rFonts w:ascii="Times New Roman"/>
          <w:b w:val="false"/>
          <w:i w:val="false"/>
          <w:color w:val="000000"/>
          <w:sz w:val="28"/>
        </w:rPr>
        <w:t>
      17. Бөлімшелік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9127"/>
    <w:bookmarkStart w:name="z9229" w:id="9128"/>
    <w:p>
      <w:pPr>
        <w:spacing w:after="0"/>
        <w:ind w:left="0"/>
        <w:jc w:val="both"/>
      </w:pPr>
      <w:r>
        <w:rPr>
          <w:rFonts w:ascii="Times New Roman"/>
          <w:b w:val="false"/>
          <w:i w:val="false"/>
          <w:color w:val="000000"/>
          <w:sz w:val="28"/>
        </w:rPr>
        <w:t xml:space="preserve">
      18. Басшының өкілеттіктері: </w:t>
      </w:r>
    </w:p>
    <w:bookmarkEnd w:id="9128"/>
    <w:bookmarkStart w:name="z9230" w:id="9129"/>
    <w:p>
      <w:pPr>
        <w:spacing w:after="0"/>
        <w:ind w:left="0"/>
        <w:jc w:val="both"/>
      </w:pPr>
      <w:r>
        <w:rPr>
          <w:rFonts w:ascii="Times New Roman"/>
          <w:b w:val="false"/>
          <w:i w:val="false"/>
          <w:color w:val="000000"/>
          <w:sz w:val="28"/>
        </w:rPr>
        <w:t xml:space="preserve">
      1) бөлімшелік басқарма қызметкерлерінің міндеттерін, өкілеттіктерін және жауапкершілігін айқындайды, сондай-ақ олардың лауазымдық нұсқаулықтарын Департаменттің басшысына бекітуге жібереді; </w:t>
      </w:r>
    </w:p>
    <w:bookmarkEnd w:id="9129"/>
    <w:bookmarkStart w:name="z9231" w:id="9130"/>
    <w:p>
      <w:pPr>
        <w:spacing w:after="0"/>
        <w:ind w:left="0"/>
        <w:jc w:val="both"/>
      </w:pPr>
      <w:r>
        <w:rPr>
          <w:rFonts w:ascii="Times New Roman"/>
          <w:b w:val="false"/>
          <w:i w:val="false"/>
          <w:color w:val="000000"/>
          <w:sz w:val="28"/>
        </w:rPr>
        <w:t>
      2) мемлекеттік органдарда және өзге де ұйымдарда бөлімшелік басқарманың мүддесін білдіреді;</w:t>
      </w:r>
    </w:p>
    <w:bookmarkEnd w:id="9130"/>
    <w:bookmarkStart w:name="z9232" w:id="9131"/>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қызметшілерінің әдеп кодексі нормаларын сақтауға бағытталған шараларды қабылдайды;</w:t>
      </w:r>
    </w:p>
    <w:bookmarkEnd w:id="9131"/>
    <w:bookmarkStart w:name="z9233" w:id="9132"/>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9132"/>
    <w:bookmarkStart w:name="z9234" w:id="9133"/>
    <w:p>
      <w:pPr>
        <w:spacing w:after="0"/>
        <w:ind w:left="0"/>
        <w:jc w:val="both"/>
      </w:pPr>
      <w:r>
        <w:rPr>
          <w:rFonts w:ascii="Times New Roman"/>
          <w:b w:val="false"/>
          <w:i w:val="false"/>
          <w:color w:val="000000"/>
          <w:sz w:val="28"/>
        </w:rPr>
        <w:t>
      Бөлімшелік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9133"/>
    <w:bookmarkStart w:name="z9235" w:id="9134"/>
    <w:p>
      <w:pPr>
        <w:spacing w:after="0"/>
        <w:ind w:left="0"/>
        <w:jc w:val="left"/>
      </w:pPr>
      <w:r>
        <w:rPr>
          <w:rFonts w:ascii="Times New Roman"/>
          <w:b/>
          <w:i w:val="false"/>
          <w:color w:val="000000"/>
        </w:rPr>
        <w:t xml:space="preserve"> 4-тарау. Бөлімшелік басқарманың мүлкі</w:t>
      </w:r>
    </w:p>
    <w:bookmarkEnd w:id="9134"/>
    <w:bookmarkStart w:name="z9236" w:id="9135"/>
    <w:p>
      <w:pPr>
        <w:spacing w:after="0"/>
        <w:ind w:left="0"/>
        <w:jc w:val="both"/>
      </w:pPr>
      <w:r>
        <w:rPr>
          <w:rFonts w:ascii="Times New Roman"/>
          <w:b w:val="false"/>
          <w:i w:val="false"/>
          <w:color w:val="000000"/>
          <w:sz w:val="28"/>
        </w:rPr>
        <w:t xml:space="preserve">
      19. Бөлімшелік басқармада заңнамада көзделген жағдайларда жедел басқару құқығындағы оқшауланған мүлкi болуы мүмкін. </w:t>
      </w:r>
    </w:p>
    <w:bookmarkEnd w:id="9135"/>
    <w:bookmarkStart w:name="z9237" w:id="9136"/>
    <w:p>
      <w:pPr>
        <w:spacing w:after="0"/>
        <w:ind w:left="0"/>
        <w:jc w:val="both"/>
      </w:pPr>
      <w:r>
        <w:rPr>
          <w:rFonts w:ascii="Times New Roman"/>
          <w:b w:val="false"/>
          <w:i w:val="false"/>
          <w:color w:val="000000"/>
          <w:sz w:val="28"/>
        </w:rPr>
        <w:t xml:space="preserve">
      Бөлімшелік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9136"/>
    <w:bookmarkStart w:name="z9238" w:id="9137"/>
    <w:p>
      <w:pPr>
        <w:spacing w:after="0"/>
        <w:ind w:left="0"/>
        <w:jc w:val="both"/>
      </w:pPr>
      <w:r>
        <w:rPr>
          <w:rFonts w:ascii="Times New Roman"/>
          <w:b w:val="false"/>
          <w:i w:val="false"/>
          <w:color w:val="000000"/>
          <w:sz w:val="28"/>
        </w:rPr>
        <w:t>
      20. Бөлімшелік басқармаға бекiтіліп берілген мүлiк республикалық меншiкке жатады.</w:t>
      </w:r>
    </w:p>
    <w:bookmarkEnd w:id="9137"/>
    <w:bookmarkStart w:name="z9239" w:id="9138"/>
    <w:p>
      <w:pPr>
        <w:spacing w:after="0"/>
        <w:ind w:left="0"/>
        <w:jc w:val="both"/>
      </w:pPr>
      <w:r>
        <w:rPr>
          <w:rFonts w:ascii="Times New Roman"/>
          <w:b w:val="false"/>
          <w:i w:val="false"/>
          <w:color w:val="000000"/>
          <w:sz w:val="28"/>
        </w:rPr>
        <w:t>
      21. Егер заңнамада өзгеше көзделмесе, бөлімшелік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138"/>
    <w:bookmarkStart w:name="z9240" w:id="9139"/>
    <w:p>
      <w:pPr>
        <w:spacing w:after="0"/>
        <w:ind w:left="0"/>
        <w:jc w:val="left"/>
      </w:pPr>
      <w:r>
        <w:rPr>
          <w:rFonts w:ascii="Times New Roman"/>
          <w:b/>
          <w:i w:val="false"/>
          <w:color w:val="000000"/>
        </w:rPr>
        <w:t xml:space="preserve"> 5-тарау. Бөлімшелік басқарманы қайта ұйымдастыру және тарату</w:t>
      </w:r>
    </w:p>
    <w:bookmarkEnd w:id="9139"/>
    <w:bookmarkStart w:name="z9241" w:id="9140"/>
    <w:p>
      <w:pPr>
        <w:spacing w:after="0"/>
        <w:ind w:left="0"/>
        <w:jc w:val="both"/>
      </w:pPr>
      <w:r>
        <w:rPr>
          <w:rFonts w:ascii="Times New Roman"/>
          <w:b w:val="false"/>
          <w:i w:val="false"/>
          <w:color w:val="000000"/>
          <w:sz w:val="28"/>
        </w:rPr>
        <w:t>
      22. Бөлімшелік басқарманы қайта ұйымдастыру және тарату Қазақстан Республикасының заңнамасына сәйкес жүзеге асырылады.</w:t>
      </w:r>
    </w:p>
    <w:bookmarkEnd w:id="9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98-қосымша</w:t>
            </w:r>
          </w:p>
        </w:tc>
      </w:tr>
    </w:tbl>
    <w:bookmarkStart w:name="z9243" w:id="9141"/>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Жаңаарқа бөлімшелік көліктегі тауарлар мен көрсетілетін қызметтердің сапасы мен қауіпсіздігін бақылау басқармасы" республикалық мемлекеттік мекемесiнің ережесі</w:t>
      </w:r>
    </w:p>
    <w:bookmarkEnd w:id="9141"/>
    <w:bookmarkStart w:name="z9244" w:id="9142"/>
    <w:p>
      <w:pPr>
        <w:spacing w:after="0"/>
        <w:ind w:left="0"/>
        <w:jc w:val="left"/>
      </w:pPr>
      <w:r>
        <w:rPr>
          <w:rFonts w:ascii="Times New Roman"/>
          <w:b/>
          <w:i w:val="false"/>
          <w:color w:val="000000"/>
        </w:rPr>
        <w:t xml:space="preserve"> 1-тарау. Жалпы ережелер</w:t>
      </w:r>
    </w:p>
    <w:bookmarkEnd w:id="9142"/>
    <w:bookmarkStart w:name="z9245" w:id="9143"/>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Жаңаарқа бөлімшелік көліктегі тауарлар мен көрсетілетін қызметтердің сапасы мен қауіпсіздігін бақылау басқармасы" республикалық мемлекеттік мекемесi (бұдан әрі – бөлімшелік басқарма) қоғамдық денсаулық сақтау, халықтың санитариялық-эпидемиологиялық саламаттылығы,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көліктегі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9143"/>
    <w:bookmarkStart w:name="z9246" w:id="9144"/>
    <w:p>
      <w:pPr>
        <w:spacing w:after="0"/>
        <w:ind w:left="0"/>
        <w:jc w:val="both"/>
      </w:pPr>
      <w:r>
        <w:rPr>
          <w:rFonts w:ascii="Times New Roman"/>
          <w:b w:val="false"/>
          <w:i w:val="false"/>
          <w:color w:val="000000"/>
          <w:sz w:val="28"/>
        </w:rPr>
        <w:t xml:space="preserve">
      2. Бөлімшелік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9144"/>
    <w:bookmarkStart w:name="z9247" w:id="9145"/>
    <w:p>
      <w:pPr>
        <w:spacing w:after="0"/>
        <w:ind w:left="0"/>
        <w:jc w:val="both"/>
      </w:pPr>
      <w:r>
        <w:rPr>
          <w:rFonts w:ascii="Times New Roman"/>
          <w:b w:val="false"/>
          <w:i w:val="false"/>
          <w:color w:val="000000"/>
          <w:sz w:val="28"/>
        </w:rPr>
        <w:t xml:space="preserve">
      3. Бөлімшелік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Қазақстан Республикасының заңнамасына сәйкес белгіленген үлгідегі бланкілері болады. </w:t>
      </w:r>
    </w:p>
    <w:bookmarkEnd w:id="9145"/>
    <w:bookmarkStart w:name="z9248" w:id="9146"/>
    <w:p>
      <w:pPr>
        <w:spacing w:after="0"/>
        <w:ind w:left="0"/>
        <w:jc w:val="both"/>
      </w:pPr>
      <w:r>
        <w:rPr>
          <w:rFonts w:ascii="Times New Roman"/>
          <w:b w:val="false"/>
          <w:i w:val="false"/>
          <w:color w:val="000000"/>
          <w:sz w:val="28"/>
        </w:rPr>
        <w:t xml:space="preserve">
      4. Бөлімшелік басқарма азаматтық-құқықтық қатынастарға өз атынан түседі. </w:t>
      </w:r>
    </w:p>
    <w:bookmarkEnd w:id="9146"/>
    <w:bookmarkStart w:name="z9249" w:id="9147"/>
    <w:p>
      <w:pPr>
        <w:spacing w:after="0"/>
        <w:ind w:left="0"/>
        <w:jc w:val="both"/>
      </w:pPr>
      <w:r>
        <w:rPr>
          <w:rFonts w:ascii="Times New Roman"/>
          <w:b w:val="false"/>
          <w:i w:val="false"/>
          <w:color w:val="000000"/>
          <w:sz w:val="28"/>
        </w:rPr>
        <w:t xml:space="preserve">
      5. Егер бөлімшелік басқармаға заңнамаға сәйкес уәкілеттік берілген болса, ол мемлекет атынан азаматтық-құқықтық қатынастардың тарапы болуға құқығы бар. </w:t>
      </w:r>
    </w:p>
    <w:bookmarkEnd w:id="9147"/>
    <w:bookmarkStart w:name="z9250" w:id="9148"/>
    <w:p>
      <w:pPr>
        <w:spacing w:after="0"/>
        <w:ind w:left="0"/>
        <w:jc w:val="both"/>
      </w:pPr>
      <w:r>
        <w:rPr>
          <w:rFonts w:ascii="Times New Roman"/>
          <w:b w:val="false"/>
          <w:i w:val="false"/>
          <w:color w:val="000000"/>
          <w:sz w:val="28"/>
        </w:rPr>
        <w:t>
      6. Бөлімшелік басқарманың құрылымы мен штат санының лимиті қолданыстағы заңнамаға сәйкес бекітіледі.</w:t>
      </w:r>
    </w:p>
    <w:bookmarkEnd w:id="9148"/>
    <w:bookmarkStart w:name="z9251" w:id="9149"/>
    <w:p>
      <w:pPr>
        <w:spacing w:after="0"/>
        <w:ind w:left="0"/>
        <w:jc w:val="both"/>
      </w:pPr>
      <w:r>
        <w:rPr>
          <w:rFonts w:ascii="Times New Roman"/>
          <w:b w:val="false"/>
          <w:i w:val="false"/>
          <w:color w:val="000000"/>
          <w:sz w:val="28"/>
        </w:rPr>
        <w:t xml:space="preserve">
      7. Бөлімшелік басқарманың орналасқан жері – индекс 100500, Қазақстан Республикасы, Қарағанды облысы, Жаңаарқа ауданы, Атасу кенті, Абай көшесі, 43 үй. </w:t>
      </w:r>
    </w:p>
    <w:bookmarkEnd w:id="9149"/>
    <w:bookmarkStart w:name="z9252" w:id="9150"/>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Жаңаарқа бөлімшелік көліктегі тауарлар мен көрсетілетін қызметтердің сапасы мен қауіпсіздігін бақылау басқармасы" республикалық мемлекеттік мекемесi.</w:t>
      </w:r>
    </w:p>
    <w:bookmarkEnd w:id="9150"/>
    <w:bookmarkStart w:name="z9253" w:id="9151"/>
    <w:p>
      <w:pPr>
        <w:spacing w:after="0"/>
        <w:ind w:left="0"/>
        <w:jc w:val="both"/>
      </w:pPr>
      <w:r>
        <w:rPr>
          <w:rFonts w:ascii="Times New Roman"/>
          <w:b w:val="false"/>
          <w:i w:val="false"/>
          <w:color w:val="000000"/>
          <w:sz w:val="28"/>
        </w:rPr>
        <w:t>
      9. Осы Ереже бөлімшелік басқарманың құрылтай құжаты болып табылады.</w:t>
      </w:r>
    </w:p>
    <w:bookmarkEnd w:id="9151"/>
    <w:bookmarkStart w:name="z9254" w:id="9152"/>
    <w:p>
      <w:pPr>
        <w:spacing w:after="0"/>
        <w:ind w:left="0"/>
        <w:jc w:val="both"/>
      </w:pPr>
      <w:r>
        <w:rPr>
          <w:rFonts w:ascii="Times New Roman"/>
          <w:b w:val="false"/>
          <w:i w:val="false"/>
          <w:color w:val="000000"/>
          <w:sz w:val="28"/>
        </w:rPr>
        <w:t>
      10. Бөлімшелік басқарманың қызметін қаржыландыру республикалық бюджеттен жүзеге асырылады.</w:t>
      </w:r>
    </w:p>
    <w:bookmarkEnd w:id="9152"/>
    <w:bookmarkStart w:name="z9255" w:id="9153"/>
    <w:p>
      <w:pPr>
        <w:spacing w:after="0"/>
        <w:ind w:left="0"/>
        <w:jc w:val="both"/>
      </w:pPr>
      <w:r>
        <w:rPr>
          <w:rFonts w:ascii="Times New Roman"/>
          <w:b w:val="false"/>
          <w:i w:val="false"/>
          <w:color w:val="000000"/>
          <w:sz w:val="28"/>
        </w:rPr>
        <w:t xml:space="preserve">
      11. Бөлімшелік басқармаға бөлімшелік басқарманың функциялары болып табылатын міндеттерді орындау тұрғысында кәсіпкерлік субъектілерімен шарттық қатынастарға түсуге тыйым салынады. </w:t>
      </w:r>
    </w:p>
    <w:bookmarkEnd w:id="9153"/>
    <w:bookmarkStart w:name="z9256" w:id="9154"/>
    <w:p>
      <w:pPr>
        <w:spacing w:after="0"/>
        <w:ind w:left="0"/>
        <w:jc w:val="both"/>
      </w:pPr>
      <w:r>
        <w:rPr>
          <w:rFonts w:ascii="Times New Roman"/>
          <w:b w:val="false"/>
          <w:i w:val="false"/>
          <w:color w:val="000000"/>
          <w:sz w:val="28"/>
        </w:rPr>
        <w:t>
      Егер бөлімшелік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9154"/>
    <w:bookmarkStart w:name="z9257" w:id="9155"/>
    <w:p>
      <w:pPr>
        <w:spacing w:after="0"/>
        <w:ind w:left="0"/>
        <w:jc w:val="left"/>
      </w:pPr>
      <w:r>
        <w:rPr>
          <w:rFonts w:ascii="Times New Roman"/>
          <w:b/>
          <w:i w:val="false"/>
          <w:color w:val="000000"/>
        </w:rPr>
        <w:t xml:space="preserve"> 2-тарау. Бөлімшелік басқарманың негізгі міндеттері, функциялары, құқықтары мен міндеттері</w:t>
      </w:r>
    </w:p>
    <w:bookmarkEnd w:id="9155"/>
    <w:bookmarkStart w:name="z9258" w:id="9156"/>
    <w:p>
      <w:pPr>
        <w:spacing w:after="0"/>
        <w:ind w:left="0"/>
        <w:jc w:val="both"/>
      </w:pPr>
      <w:r>
        <w:rPr>
          <w:rFonts w:ascii="Times New Roman"/>
          <w:b w:val="false"/>
          <w:i w:val="false"/>
          <w:color w:val="000000"/>
          <w:sz w:val="28"/>
        </w:rPr>
        <w:t xml:space="preserve">
      12. Міндеттері: </w:t>
      </w:r>
    </w:p>
    <w:bookmarkEnd w:id="9156"/>
    <w:bookmarkStart w:name="z9259" w:id="9157"/>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9157"/>
    <w:bookmarkStart w:name="z9260" w:id="9158"/>
    <w:p>
      <w:pPr>
        <w:spacing w:after="0"/>
        <w:ind w:left="0"/>
        <w:jc w:val="both"/>
      </w:pPr>
      <w:r>
        <w:rPr>
          <w:rFonts w:ascii="Times New Roman"/>
          <w:b w:val="false"/>
          <w:i w:val="false"/>
          <w:color w:val="000000"/>
          <w:sz w:val="28"/>
        </w:rPr>
        <w:t xml:space="preserve">
      2) көліктегі тиісті аумақта реттелетін саладағы мемлекеттік көрсетілетін қызметтердің сапасы мен қолжетімділігін қамтамасыз ету; </w:t>
      </w:r>
    </w:p>
    <w:bookmarkEnd w:id="9158"/>
    <w:bookmarkStart w:name="z9261" w:id="9159"/>
    <w:p>
      <w:pPr>
        <w:spacing w:after="0"/>
        <w:ind w:left="0"/>
        <w:jc w:val="both"/>
      </w:pPr>
      <w:r>
        <w:rPr>
          <w:rFonts w:ascii="Times New Roman"/>
          <w:b w:val="false"/>
          <w:i w:val="false"/>
          <w:color w:val="000000"/>
          <w:sz w:val="28"/>
        </w:rPr>
        <w:t>
      3) өз құзыретінің шегінде бөлімшелік басқармаға жүктелген өзге де міндеттерді жүзеге асыру.</w:t>
      </w:r>
    </w:p>
    <w:bookmarkEnd w:id="9159"/>
    <w:bookmarkStart w:name="z9262" w:id="9160"/>
    <w:p>
      <w:pPr>
        <w:spacing w:after="0"/>
        <w:ind w:left="0"/>
        <w:jc w:val="both"/>
      </w:pPr>
      <w:r>
        <w:rPr>
          <w:rFonts w:ascii="Times New Roman"/>
          <w:b w:val="false"/>
          <w:i w:val="false"/>
          <w:color w:val="000000"/>
          <w:sz w:val="28"/>
        </w:rPr>
        <w:t xml:space="preserve">
      13. Функциялары: </w:t>
      </w:r>
    </w:p>
    <w:bookmarkEnd w:id="9160"/>
    <w:bookmarkStart w:name="z9263" w:id="9161"/>
    <w:p>
      <w:pPr>
        <w:spacing w:after="0"/>
        <w:ind w:left="0"/>
        <w:jc w:val="both"/>
      </w:pPr>
      <w:r>
        <w:rPr>
          <w:rFonts w:ascii="Times New Roman"/>
          <w:b w:val="false"/>
          <w:i w:val="false"/>
          <w:color w:val="000000"/>
          <w:sz w:val="28"/>
        </w:rPr>
        <w:t>
      1) өз құзыретінің шегінде көліктегі тиісті аумақта реттелетін салада мемлекеттік саясатты іске асыру;</w:t>
      </w:r>
    </w:p>
    <w:bookmarkEnd w:id="9161"/>
    <w:bookmarkStart w:name="z9264" w:id="9162"/>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9162"/>
    <w:bookmarkStart w:name="z9265" w:id="9163"/>
    <w:p>
      <w:pPr>
        <w:spacing w:after="0"/>
        <w:ind w:left="0"/>
        <w:jc w:val="both"/>
      </w:pPr>
      <w:r>
        <w:rPr>
          <w:rFonts w:ascii="Times New Roman"/>
          <w:b w:val="false"/>
          <w:i w:val="false"/>
          <w:color w:val="000000"/>
          <w:sz w:val="28"/>
        </w:rPr>
        <w:t>
      3) көліктегі тиісті аумақта халықтың санитариялық-эпидемиологиялық саламаттылығын қамтамасыз ету;</w:t>
      </w:r>
    </w:p>
    <w:bookmarkEnd w:id="9163"/>
    <w:bookmarkStart w:name="z9266" w:id="9164"/>
    <w:p>
      <w:pPr>
        <w:spacing w:after="0"/>
        <w:ind w:left="0"/>
        <w:jc w:val="both"/>
      </w:pPr>
      <w:r>
        <w:rPr>
          <w:rFonts w:ascii="Times New Roman"/>
          <w:b w:val="false"/>
          <w:i w:val="false"/>
          <w:color w:val="000000"/>
          <w:sz w:val="28"/>
        </w:rPr>
        <w:t>
      4) құзыретінің шегінде мониторинг жүргізу;</w:t>
      </w:r>
    </w:p>
    <w:bookmarkEnd w:id="9164"/>
    <w:bookmarkStart w:name="z9267" w:id="9165"/>
    <w:p>
      <w:pPr>
        <w:spacing w:after="0"/>
        <w:ind w:left="0"/>
        <w:jc w:val="both"/>
      </w:pPr>
      <w:r>
        <w:rPr>
          <w:rFonts w:ascii="Times New Roman"/>
          <w:b w:val="false"/>
          <w:i w:val="false"/>
          <w:color w:val="000000"/>
          <w:sz w:val="28"/>
        </w:rPr>
        <w:t>
      5) тамақ өнімінің қауіпсіздігін қамтамасыз ету;</w:t>
      </w:r>
    </w:p>
    <w:bookmarkEnd w:id="9165"/>
    <w:bookmarkStart w:name="z9268" w:id="9166"/>
    <w:p>
      <w:pPr>
        <w:spacing w:after="0"/>
        <w:ind w:left="0"/>
        <w:jc w:val="both"/>
      </w:pPr>
      <w:r>
        <w:rPr>
          <w:rFonts w:ascii="Times New Roman"/>
          <w:b w:val="false"/>
          <w:i w:val="false"/>
          <w:color w:val="000000"/>
          <w:sz w:val="28"/>
        </w:rPr>
        <w:t>
      6) көліктегі тиісті аумақта реттелетін салада бақылауды және қадағалауды жүзеге асыру;</w:t>
      </w:r>
    </w:p>
    <w:bookmarkEnd w:id="9166"/>
    <w:bookmarkStart w:name="z9269" w:id="9167"/>
    <w:p>
      <w:pPr>
        <w:spacing w:after="0"/>
        <w:ind w:left="0"/>
        <w:jc w:val="both"/>
      </w:pPr>
      <w:r>
        <w:rPr>
          <w:rFonts w:ascii="Times New Roman"/>
          <w:b w:val="false"/>
          <w:i w:val="false"/>
          <w:color w:val="000000"/>
          <w:sz w:val="28"/>
        </w:rPr>
        <w:t>
      7) жолаушыларды, азық-түлік шикізатын, шаруашылық-ауыз суды, радиоактивті, қауіпті, химиялық және уытты заттарды тасымалдау үшін қолданылатын көлік құралдарына, жолаушылар мен жүктерді тасымалдау жағдайларына тексеру жүргізу;</w:t>
      </w:r>
    </w:p>
    <w:bookmarkEnd w:id="9167"/>
    <w:bookmarkStart w:name="z9270" w:id="9168"/>
    <w:p>
      <w:pPr>
        <w:spacing w:after="0"/>
        <w:ind w:left="0"/>
        <w:jc w:val="both"/>
      </w:pPr>
      <w:r>
        <w:rPr>
          <w:rFonts w:ascii="Times New Roman"/>
          <w:b w:val="false"/>
          <w:i w:val="false"/>
          <w:color w:val="000000"/>
          <w:sz w:val="28"/>
        </w:rPr>
        <w:t>
      8) көліктегі тиісті аумақта техникалық регламенттерде белгіленген талаптардың сақталуын бақылауды және қадағалауды жүзеге асыру;</w:t>
      </w:r>
    </w:p>
    <w:bookmarkEnd w:id="9168"/>
    <w:bookmarkStart w:name="z9271" w:id="9169"/>
    <w:p>
      <w:pPr>
        <w:spacing w:after="0"/>
        <w:ind w:left="0"/>
        <w:jc w:val="both"/>
      </w:pPr>
      <w:r>
        <w:rPr>
          <w:rFonts w:ascii="Times New Roman"/>
          <w:b w:val="false"/>
          <w:i w:val="false"/>
          <w:color w:val="000000"/>
          <w:sz w:val="28"/>
        </w:rPr>
        <w:t>
      9) реттелетін салада мемлекеттік және өзге де бағдарламалардың және жобалардың іске асырылуын қамтамасыз ету;</w:t>
      </w:r>
    </w:p>
    <w:bookmarkEnd w:id="9169"/>
    <w:bookmarkStart w:name="z9272" w:id="9170"/>
    <w:p>
      <w:pPr>
        <w:spacing w:after="0"/>
        <w:ind w:left="0"/>
        <w:jc w:val="both"/>
      </w:pPr>
      <w:r>
        <w:rPr>
          <w:rFonts w:ascii="Times New Roman"/>
          <w:b w:val="false"/>
          <w:i w:val="false"/>
          <w:color w:val="000000"/>
          <w:sz w:val="28"/>
        </w:rPr>
        <w:t>
      10)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9170"/>
    <w:bookmarkStart w:name="z9273" w:id="9171"/>
    <w:p>
      <w:pPr>
        <w:spacing w:after="0"/>
        <w:ind w:left="0"/>
        <w:jc w:val="both"/>
      </w:pPr>
      <w:r>
        <w:rPr>
          <w:rFonts w:ascii="Times New Roman"/>
          <w:b w:val="false"/>
          <w:i w:val="false"/>
          <w:color w:val="000000"/>
          <w:sz w:val="28"/>
        </w:rPr>
        <w:t>
      11) реттелетін салада мемлекеттік қызметтерді көрсету, рұқсат ету құжаттарын беру, олардың қолданылуын тоқтата тұру, сондай-ақ Қазақстан Республикасының заңнамасына сәйкес одан айыру (кері қайтару);</w:t>
      </w:r>
    </w:p>
    <w:bookmarkEnd w:id="9171"/>
    <w:bookmarkStart w:name="z9274" w:id="9172"/>
    <w:p>
      <w:pPr>
        <w:spacing w:after="0"/>
        <w:ind w:left="0"/>
        <w:jc w:val="both"/>
      </w:pPr>
      <w:r>
        <w:rPr>
          <w:rFonts w:ascii="Times New Roman"/>
          <w:b w:val="false"/>
          <w:i w:val="false"/>
          <w:color w:val="000000"/>
          <w:sz w:val="28"/>
        </w:rPr>
        <w:t>
      12)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9172"/>
    <w:bookmarkStart w:name="z9275" w:id="9173"/>
    <w:p>
      <w:pPr>
        <w:spacing w:after="0"/>
        <w:ind w:left="0"/>
        <w:jc w:val="both"/>
      </w:pPr>
      <w:r>
        <w:rPr>
          <w:rFonts w:ascii="Times New Roman"/>
          <w:b w:val="false"/>
          <w:i w:val="false"/>
          <w:color w:val="000000"/>
          <w:sz w:val="28"/>
        </w:rPr>
        <w:t>
      13)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9173"/>
    <w:bookmarkStart w:name="z9276" w:id="9174"/>
    <w:p>
      <w:pPr>
        <w:spacing w:after="0"/>
        <w:ind w:left="0"/>
        <w:jc w:val="both"/>
      </w:pPr>
      <w:r>
        <w:rPr>
          <w:rFonts w:ascii="Times New Roman"/>
          <w:b w:val="false"/>
          <w:i w:val="false"/>
          <w:color w:val="000000"/>
          <w:sz w:val="28"/>
        </w:rPr>
        <w:t>
      14) бөлімшелік басқарманың құзыретіне кіретін мәселелер бойынша жеке және заңды тұлғалардың өтініштерін қарау;</w:t>
      </w:r>
    </w:p>
    <w:bookmarkEnd w:id="9174"/>
    <w:bookmarkStart w:name="z9277" w:id="9175"/>
    <w:p>
      <w:pPr>
        <w:spacing w:after="0"/>
        <w:ind w:left="0"/>
        <w:jc w:val="both"/>
      </w:pPr>
      <w:r>
        <w:rPr>
          <w:rFonts w:ascii="Times New Roman"/>
          <w:b w:val="false"/>
          <w:i w:val="false"/>
          <w:color w:val="000000"/>
          <w:sz w:val="28"/>
        </w:rPr>
        <w:t>
      15) Қазақстан Республикасының заңнамасы талаптарының анықталған бұзушылықтары туралы актілерді қабылдау;</w:t>
      </w:r>
    </w:p>
    <w:bookmarkEnd w:id="9175"/>
    <w:bookmarkStart w:name="z9278" w:id="9176"/>
    <w:p>
      <w:pPr>
        <w:spacing w:after="0"/>
        <w:ind w:left="0"/>
        <w:jc w:val="both"/>
      </w:pPr>
      <w:r>
        <w:rPr>
          <w:rFonts w:ascii="Times New Roman"/>
          <w:b w:val="false"/>
          <w:i w:val="false"/>
          <w:color w:val="000000"/>
          <w:sz w:val="28"/>
        </w:rPr>
        <w:t>
      16) көліктегі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9176"/>
    <w:bookmarkStart w:name="z9279" w:id="9177"/>
    <w:p>
      <w:pPr>
        <w:spacing w:after="0"/>
        <w:ind w:left="0"/>
        <w:jc w:val="both"/>
      </w:pPr>
      <w:r>
        <w:rPr>
          <w:rFonts w:ascii="Times New Roman"/>
          <w:b w:val="false"/>
          <w:i w:val="false"/>
          <w:color w:val="000000"/>
          <w:sz w:val="28"/>
        </w:rPr>
        <w:t>
      17)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9177"/>
    <w:bookmarkStart w:name="z9280" w:id="9178"/>
    <w:p>
      <w:pPr>
        <w:spacing w:after="0"/>
        <w:ind w:left="0"/>
        <w:jc w:val="both"/>
      </w:pPr>
      <w:r>
        <w:rPr>
          <w:rFonts w:ascii="Times New Roman"/>
          <w:b w:val="false"/>
          <w:i w:val="false"/>
          <w:color w:val="000000"/>
          <w:sz w:val="28"/>
        </w:rPr>
        <w:t>
      18)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9178"/>
    <w:bookmarkStart w:name="z9281" w:id="9179"/>
    <w:p>
      <w:pPr>
        <w:spacing w:after="0"/>
        <w:ind w:left="0"/>
        <w:jc w:val="both"/>
      </w:pPr>
      <w:r>
        <w:rPr>
          <w:rFonts w:ascii="Times New Roman"/>
          <w:b w:val="false"/>
          <w:i w:val="false"/>
          <w:color w:val="000000"/>
          <w:sz w:val="28"/>
        </w:rPr>
        <w:t>
      19)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9179"/>
    <w:bookmarkStart w:name="z9282" w:id="9180"/>
    <w:p>
      <w:pPr>
        <w:spacing w:after="0"/>
        <w:ind w:left="0"/>
        <w:jc w:val="both"/>
      </w:pPr>
      <w:r>
        <w:rPr>
          <w:rFonts w:ascii="Times New Roman"/>
          <w:b w:val="false"/>
          <w:i w:val="false"/>
          <w:color w:val="000000"/>
          <w:sz w:val="28"/>
        </w:rPr>
        <w:t xml:space="preserve">
      20)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9180"/>
    <w:bookmarkStart w:name="z9283" w:id="9181"/>
    <w:p>
      <w:pPr>
        <w:spacing w:after="0"/>
        <w:ind w:left="0"/>
        <w:jc w:val="both"/>
      </w:pPr>
      <w:r>
        <w:rPr>
          <w:rFonts w:ascii="Times New Roman"/>
          <w:b w:val="false"/>
          <w:i w:val="false"/>
          <w:color w:val="000000"/>
          <w:sz w:val="28"/>
        </w:rPr>
        <w:t>
      21)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9181"/>
    <w:bookmarkStart w:name="z9284" w:id="9182"/>
    <w:p>
      <w:pPr>
        <w:spacing w:after="0"/>
        <w:ind w:left="0"/>
        <w:jc w:val="both"/>
      </w:pPr>
      <w:r>
        <w:rPr>
          <w:rFonts w:ascii="Times New Roman"/>
          <w:b w:val="false"/>
          <w:i w:val="false"/>
          <w:color w:val="000000"/>
          <w:sz w:val="28"/>
        </w:rPr>
        <w:t>
      22) көліктегі тиісті аумақта инфекциялық және паразиттік ауруларды эпидемиологиялық бақылауды жүзеге асыру;</w:t>
      </w:r>
    </w:p>
    <w:bookmarkEnd w:id="9182"/>
    <w:bookmarkStart w:name="z9285" w:id="9183"/>
    <w:p>
      <w:pPr>
        <w:spacing w:after="0"/>
        <w:ind w:left="0"/>
        <w:jc w:val="both"/>
      </w:pPr>
      <w:r>
        <w:rPr>
          <w:rFonts w:ascii="Times New Roman"/>
          <w:b w:val="false"/>
          <w:i w:val="false"/>
          <w:color w:val="000000"/>
          <w:sz w:val="28"/>
        </w:rPr>
        <w:t>
      23) көліктегі тиісті аумақта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(санитариялық-профилактикалық)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9183"/>
    <w:bookmarkStart w:name="z9286" w:id="9184"/>
    <w:p>
      <w:pPr>
        <w:spacing w:after="0"/>
        <w:ind w:left="0"/>
        <w:jc w:val="both"/>
      </w:pPr>
      <w:r>
        <w:rPr>
          <w:rFonts w:ascii="Times New Roman"/>
          <w:b w:val="false"/>
          <w:i w:val="false"/>
          <w:color w:val="000000"/>
          <w:sz w:val="28"/>
        </w:rPr>
        <w:t>
      24)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көліктегі тиісті аумағына әкелуге, өндіруге, қолдануға және өткізуге тыйым салу;</w:t>
      </w:r>
    </w:p>
    <w:bookmarkEnd w:id="9184"/>
    <w:bookmarkStart w:name="z9287" w:id="9185"/>
    <w:p>
      <w:pPr>
        <w:spacing w:after="0"/>
        <w:ind w:left="0"/>
        <w:jc w:val="both"/>
      </w:pPr>
      <w:r>
        <w:rPr>
          <w:rFonts w:ascii="Times New Roman"/>
          <w:b w:val="false"/>
          <w:i w:val="false"/>
          <w:color w:val="000000"/>
          <w:sz w:val="28"/>
        </w:rPr>
        <w:t>
      25)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9185"/>
    <w:bookmarkStart w:name="z9288" w:id="9186"/>
    <w:p>
      <w:pPr>
        <w:spacing w:after="0"/>
        <w:ind w:left="0"/>
        <w:jc w:val="both"/>
      </w:pPr>
      <w:r>
        <w:rPr>
          <w:rFonts w:ascii="Times New Roman"/>
          <w:b w:val="false"/>
          <w:i w:val="false"/>
          <w:color w:val="000000"/>
          <w:sz w:val="28"/>
        </w:rPr>
        <w:t>
      26) көлітегі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9186"/>
    <w:bookmarkStart w:name="z9289" w:id="9187"/>
    <w:p>
      <w:pPr>
        <w:spacing w:after="0"/>
        <w:ind w:left="0"/>
        <w:jc w:val="both"/>
      </w:pPr>
      <w:r>
        <w:rPr>
          <w:rFonts w:ascii="Times New Roman"/>
          <w:b w:val="false"/>
          <w:i w:val="false"/>
          <w:color w:val="000000"/>
          <w:sz w:val="28"/>
        </w:rPr>
        <w:t>
      27) көліктегі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9187"/>
    <w:bookmarkStart w:name="z9290" w:id="9188"/>
    <w:p>
      <w:pPr>
        <w:spacing w:after="0"/>
        <w:ind w:left="0"/>
        <w:jc w:val="both"/>
      </w:pPr>
      <w:r>
        <w:rPr>
          <w:rFonts w:ascii="Times New Roman"/>
          <w:b w:val="false"/>
          <w:i w:val="false"/>
          <w:color w:val="000000"/>
          <w:sz w:val="28"/>
        </w:rPr>
        <w:t>
      28)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сараптама жүргізу үшін қажетті көлемнен аспайтын және жеткілікті көлемдерде өнімдердің сынамаларын алу және үлгілерін іріктеп алу;</w:t>
      </w:r>
    </w:p>
    <w:bookmarkEnd w:id="9188"/>
    <w:bookmarkStart w:name="z9291" w:id="9189"/>
    <w:p>
      <w:pPr>
        <w:spacing w:after="0"/>
        <w:ind w:left="0"/>
        <w:jc w:val="both"/>
      </w:pPr>
      <w:r>
        <w:rPr>
          <w:rFonts w:ascii="Times New Roman"/>
          <w:b w:val="false"/>
          <w:i w:val="false"/>
          <w:color w:val="000000"/>
          <w:sz w:val="28"/>
        </w:rPr>
        <w:t>
      29) реттелетін саладағы Қазақстан Республикасы заңнамасының талаптарын бұзушылықтарды жою туралы нұсқамалар беру;</w:t>
      </w:r>
    </w:p>
    <w:bookmarkEnd w:id="9189"/>
    <w:bookmarkStart w:name="z9292" w:id="9190"/>
    <w:p>
      <w:pPr>
        <w:spacing w:after="0"/>
        <w:ind w:left="0"/>
        <w:jc w:val="both"/>
      </w:pPr>
      <w:r>
        <w:rPr>
          <w:rFonts w:ascii="Times New Roman"/>
          <w:b w:val="false"/>
          <w:i w:val="false"/>
          <w:color w:val="000000"/>
          <w:sz w:val="28"/>
        </w:rPr>
        <w:t>
      30)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9190"/>
    <w:bookmarkStart w:name="z9293" w:id="9191"/>
    <w:p>
      <w:pPr>
        <w:spacing w:after="0"/>
        <w:ind w:left="0"/>
        <w:jc w:val="both"/>
      </w:pPr>
      <w:r>
        <w:rPr>
          <w:rFonts w:ascii="Times New Roman"/>
          <w:b w:val="false"/>
          <w:i w:val="false"/>
          <w:color w:val="000000"/>
          <w:sz w:val="28"/>
        </w:rPr>
        <w:t>
      31) инфекциялық және паразиттік аурулардың көздері болып табылатын адамдарды көрсетімдері бойынша емдеуге жатқызуға жіберу;</w:t>
      </w:r>
    </w:p>
    <w:bookmarkEnd w:id="9191"/>
    <w:bookmarkStart w:name="z9294" w:id="9192"/>
    <w:p>
      <w:pPr>
        <w:spacing w:after="0"/>
        <w:ind w:left="0"/>
        <w:jc w:val="both"/>
      </w:pPr>
      <w:r>
        <w:rPr>
          <w:rFonts w:ascii="Times New Roman"/>
          <w:b w:val="false"/>
          <w:i w:val="false"/>
          <w:color w:val="000000"/>
          <w:sz w:val="28"/>
        </w:rPr>
        <w:t>
      32) Қазақстан Республикасының заңнамасына сәйкес реттелетін салада тексеру және профилактикалық бақылау мен қадағалау нысанында бақылауды жүзеге асыру;</w:t>
      </w:r>
    </w:p>
    <w:bookmarkEnd w:id="9192"/>
    <w:bookmarkStart w:name="z9295" w:id="9193"/>
    <w:p>
      <w:pPr>
        <w:spacing w:after="0"/>
        <w:ind w:left="0"/>
        <w:jc w:val="both"/>
      </w:pPr>
      <w:r>
        <w:rPr>
          <w:rFonts w:ascii="Times New Roman"/>
          <w:b w:val="false"/>
          <w:i w:val="false"/>
          <w:color w:val="000000"/>
          <w:sz w:val="28"/>
        </w:rPr>
        <w:t>
      33) көліктегі тиісті аумақта халықтың санитариялық-эпидемиологиялық саламаттылығы саласындағы радиациялық бақылауды жүзеге асыру;</w:t>
      </w:r>
    </w:p>
    <w:bookmarkEnd w:id="9193"/>
    <w:bookmarkStart w:name="z9296" w:id="9194"/>
    <w:p>
      <w:pPr>
        <w:spacing w:after="0"/>
        <w:ind w:left="0"/>
        <w:jc w:val="both"/>
      </w:pPr>
      <w:r>
        <w:rPr>
          <w:rFonts w:ascii="Times New Roman"/>
          <w:b w:val="false"/>
          <w:i w:val="false"/>
          <w:color w:val="000000"/>
          <w:sz w:val="28"/>
        </w:rPr>
        <w:t>
      34)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9194"/>
    <w:bookmarkStart w:name="z9297" w:id="9195"/>
    <w:p>
      <w:pPr>
        <w:spacing w:after="0"/>
        <w:ind w:left="0"/>
        <w:jc w:val="both"/>
      </w:pPr>
      <w:r>
        <w:rPr>
          <w:rFonts w:ascii="Times New Roman"/>
          <w:b w:val="false"/>
          <w:i w:val="false"/>
          <w:color w:val="000000"/>
          <w:sz w:val="28"/>
        </w:rPr>
        <w:t>
      35)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9195"/>
    <w:bookmarkStart w:name="z9298" w:id="9196"/>
    <w:p>
      <w:pPr>
        <w:spacing w:after="0"/>
        <w:ind w:left="0"/>
        <w:jc w:val="both"/>
      </w:pPr>
      <w:r>
        <w:rPr>
          <w:rFonts w:ascii="Times New Roman"/>
          <w:b w:val="false"/>
          <w:i w:val="false"/>
          <w:color w:val="000000"/>
          <w:sz w:val="28"/>
        </w:rPr>
        <w:t>
      36) шектеу іс-шараларын, оның ішінде карантинді белгілеу, инфекциялық ауруларды анықтау;</w:t>
      </w:r>
    </w:p>
    <w:bookmarkEnd w:id="9196"/>
    <w:bookmarkStart w:name="z9299" w:id="9197"/>
    <w:p>
      <w:pPr>
        <w:spacing w:after="0"/>
        <w:ind w:left="0"/>
        <w:jc w:val="both"/>
      </w:pPr>
      <w:r>
        <w:rPr>
          <w:rFonts w:ascii="Times New Roman"/>
          <w:b w:val="false"/>
          <w:i w:val="false"/>
          <w:color w:val="000000"/>
          <w:sz w:val="28"/>
        </w:rPr>
        <w:t>
      37) құзыретінің шегінде санитариялық-қорғаныш аймақтарын белгілеу;</w:t>
      </w:r>
    </w:p>
    <w:bookmarkEnd w:id="9197"/>
    <w:bookmarkStart w:name="z9300" w:id="9198"/>
    <w:p>
      <w:pPr>
        <w:spacing w:after="0"/>
        <w:ind w:left="0"/>
        <w:jc w:val="both"/>
      </w:pPr>
      <w:r>
        <w:rPr>
          <w:rFonts w:ascii="Times New Roman"/>
          <w:b w:val="false"/>
          <w:i w:val="false"/>
          <w:color w:val="000000"/>
          <w:sz w:val="28"/>
        </w:rPr>
        <w:t>
      38) реттелетін салада түсіндіру жұмысын ұйымдастыру;</w:t>
      </w:r>
    </w:p>
    <w:bookmarkEnd w:id="9198"/>
    <w:bookmarkStart w:name="z9301" w:id="9199"/>
    <w:p>
      <w:pPr>
        <w:spacing w:after="0"/>
        <w:ind w:left="0"/>
        <w:jc w:val="both"/>
      </w:pPr>
      <w:r>
        <w:rPr>
          <w:rFonts w:ascii="Times New Roman"/>
          <w:b w:val="false"/>
          <w:i w:val="false"/>
          <w:color w:val="000000"/>
          <w:sz w:val="28"/>
        </w:rPr>
        <w:t>
      39) салауатты өмір салтын және дұрыс тамақтануды ұйымдастыру;</w:t>
      </w:r>
    </w:p>
    <w:bookmarkEnd w:id="9199"/>
    <w:bookmarkStart w:name="z9302" w:id="9200"/>
    <w:p>
      <w:pPr>
        <w:spacing w:after="0"/>
        <w:ind w:left="0"/>
        <w:jc w:val="both"/>
      </w:pPr>
      <w:r>
        <w:rPr>
          <w:rFonts w:ascii="Times New Roman"/>
          <w:b w:val="false"/>
          <w:i w:val="false"/>
          <w:color w:val="000000"/>
          <w:sz w:val="28"/>
        </w:rPr>
        <w:t>
      40)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9200"/>
    <w:bookmarkStart w:name="z9303" w:id="9201"/>
    <w:p>
      <w:pPr>
        <w:spacing w:after="0"/>
        <w:ind w:left="0"/>
        <w:jc w:val="both"/>
      </w:pPr>
      <w:r>
        <w:rPr>
          <w:rFonts w:ascii="Times New Roman"/>
          <w:b w:val="false"/>
          <w:i w:val="false"/>
          <w:color w:val="000000"/>
          <w:sz w:val="28"/>
        </w:rPr>
        <w:t>
      41) заңдарда, Қазақстан Республикасы Президентінің және Үкіметінің актілерінде көзделген өзге де функцияларды жүзеге асыру.</w:t>
      </w:r>
    </w:p>
    <w:bookmarkEnd w:id="9201"/>
    <w:bookmarkStart w:name="z9304" w:id="9202"/>
    <w:p>
      <w:pPr>
        <w:spacing w:after="0"/>
        <w:ind w:left="0"/>
        <w:jc w:val="both"/>
      </w:pPr>
      <w:r>
        <w:rPr>
          <w:rFonts w:ascii="Times New Roman"/>
          <w:b w:val="false"/>
          <w:i w:val="false"/>
          <w:color w:val="000000"/>
          <w:sz w:val="28"/>
        </w:rPr>
        <w:t>
      14. Құқықтары мен міндеттері:</w:t>
      </w:r>
    </w:p>
    <w:bookmarkEnd w:id="9202"/>
    <w:bookmarkStart w:name="z9305" w:id="9203"/>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9203"/>
    <w:bookmarkStart w:name="z9306" w:id="9204"/>
    <w:p>
      <w:pPr>
        <w:spacing w:after="0"/>
        <w:ind w:left="0"/>
        <w:jc w:val="both"/>
      </w:pPr>
      <w:r>
        <w:rPr>
          <w:rFonts w:ascii="Times New Roman"/>
          <w:b w:val="false"/>
          <w:i w:val="false"/>
          <w:color w:val="000000"/>
          <w:sz w:val="28"/>
        </w:rPr>
        <w:t>
      2) жеке және заңды тұлғалар бөлімшелік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9204"/>
    <w:bookmarkStart w:name="z9307" w:id="9205"/>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9205"/>
    <w:bookmarkStart w:name="z9308" w:id="9206"/>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9206"/>
    <w:bookmarkStart w:name="z9309" w:id="9207"/>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9207"/>
    <w:bookmarkStart w:name="z9310" w:id="9208"/>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9208"/>
    <w:bookmarkStart w:name="z9311" w:id="9209"/>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9209"/>
    <w:bookmarkStart w:name="z9312" w:id="9210"/>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9210"/>
    <w:bookmarkStart w:name="z9313" w:id="9211"/>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9211"/>
    <w:bookmarkStart w:name="z9314" w:id="9212"/>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9212"/>
    <w:bookmarkStart w:name="z9315" w:id="9213"/>
    <w:p>
      <w:pPr>
        <w:spacing w:after="0"/>
        <w:ind w:left="0"/>
        <w:jc w:val="left"/>
      </w:pPr>
      <w:r>
        <w:rPr>
          <w:rFonts w:ascii="Times New Roman"/>
          <w:b/>
          <w:i w:val="false"/>
          <w:color w:val="000000"/>
        </w:rPr>
        <w:t xml:space="preserve"> 3-тарау. Бөлімшелік басқарманың қызметін ұйымдастыру</w:t>
      </w:r>
    </w:p>
    <w:bookmarkEnd w:id="9213"/>
    <w:bookmarkStart w:name="z9316" w:id="9214"/>
    <w:p>
      <w:pPr>
        <w:spacing w:after="0"/>
        <w:ind w:left="0"/>
        <w:jc w:val="both"/>
      </w:pPr>
      <w:r>
        <w:rPr>
          <w:rFonts w:ascii="Times New Roman"/>
          <w:b w:val="false"/>
          <w:i w:val="false"/>
          <w:color w:val="000000"/>
          <w:sz w:val="28"/>
        </w:rPr>
        <w:t>
      15. Бөлімшелік басқармаға басшылықты Басшы жүзеге асырады, ол бөлімшелік басқармаға жүктелген міндеттердің орындалуына және өз функцияларын жүзеге асыруға дербес жауапты болады.</w:t>
      </w:r>
    </w:p>
    <w:bookmarkEnd w:id="9214"/>
    <w:bookmarkStart w:name="z9317" w:id="9215"/>
    <w:p>
      <w:pPr>
        <w:spacing w:after="0"/>
        <w:ind w:left="0"/>
        <w:jc w:val="both"/>
      </w:pPr>
      <w:r>
        <w:rPr>
          <w:rFonts w:ascii="Times New Roman"/>
          <w:b w:val="false"/>
          <w:i w:val="false"/>
          <w:color w:val="000000"/>
          <w:sz w:val="28"/>
        </w:rPr>
        <w:t>
      16. Бөлімшелік басқарманың Басшысы Қазақстан Республикасының заңнамасына сәйкес қызметке тағайындалады және қызметтен босатылады.</w:t>
      </w:r>
    </w:p>
    <w:bookmarkEnd w:id="9215"/>
    <w:bookmarkStart w:name="z9318" w:id="9216"/>
    <w:p>
      <w:pPr>
        <w:spacing w:after="0"/>
        <w:ind w:left="0"/>
        <w:jc w:val="both"/>
      </w:pPr>
      <w:r>
        <w:rPr>
          <w:rFonts w:ascii="Times New Roman"/>
          <w:b w:val="false"/>
          <w:i w:val="false"/>
          <w:color w:val="000000"/>
          <w:sz w:val="28"/>
        </w:rPr>
        <w:t>
      17. Бөлімшелік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9216"/>
    <w:bookmarkStart w:name="z9319" w:id="9217"/>
    <w:p>
      <w:pPr>
        <w:spacing w:after="0"/>
        <w:ind w:left="0"/>
        <w:jc w:val="both"/>
      </w:pPr>
      <w:r>
        <w:rPr>
          <w:rFonts w:ascii="Times New Roman"/>
          <w:b w:val="false"/>
          <w:i w:val="false"/>
          <w:color w:val="000000"/>
          <w:sz w:val="28"/>
        </w:rPr>
        <w:t xml:space="preserve">
      18. Басшының өкілеттіктері: </w:t>
      </w:r>
    </w:p>
    <w:bookmarkEnd w:id="9217"/>
    <w:bookmarkStart w:name="z9320" w:id="9218"/>
    <w:p>
      <w:pPr>
        <w:spacing w:after="0"/>
        <w:ind w:left="0"/>
        <w:jc w:val="both"/>
      </w:pPr>
      <w:r>
        <w:rPr>
          <w:rFonts w:ascii="Times New Roman"/>
          <w:b w:val="false"/>
          <w:i w:val="false"/>
          <w:color w:val="000000"/>
          <w:sz w:val="28"/>
        </w:rPr>
        <w:t xml:space="preserve">
      1) бөлімшелік басқарма қызметкерлерінің міндеттерін, өкілеттіктерін және жауапкершілігін айқындайды, сондай-ақ олардың лауазымдық нұсқаулықтарын Департаменттің басшысына бекітуге жібереді; </w:t>
      </w:r>
    </w:p>
    <w:bookmarkEnd w:id="9218"/>
    <w:bookmarkStart w:name="z9321" w:id="9219"/>
    <w:p>
      <w:pPr>
        <w:spacing w:after="0"/>
        <w:ind w:left="0"/>
        <w:jc w:val="both"/>
      </w:pPr>
      <w:r>
        <w:rPr>
          <w:rFonts w:ascii="Times New Roman"/>
          <w:b w:val="false"/>
          <w:i w:val="false"/>
          <w:color w:val="000000"/>
          <w:sz w:val="28"/>
        </w:rPr>
        <w:t>
      2) мемлекеттік органдарда және өзге де ұйымдарда бөлімшелік басқарманың мүддесін білдіреді;</w:t>
      </w:r>
    </w:p>
    <w:bookmarkEnd w:id="9219"/>
    <w:bookmarkStart w:name="z9322" w:id="9220"/>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қызметшілерінің әдеп кодексі нормаларын сақтауға бағытталған шараларды қабылдайды;</w:t>
      </w:r>
    </w:p>
    <w:bookmarkEnd w:id="9220"/>
    <w:bookmarkStart w:name="z9323" w:id="9221"/>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9221"/>
    <w:bookmarkStart w:name="z9324" w:id="9222"/>
    <w:p>
      <w:pPr>
        <w:spacing w:after="0"/>
        <w:ind w:left="0"/>
        <w:jc w:val="both"/>
      </w:pPr>
      <w:r>
        <w:rPr>
          <w:rFonts w:ascii="Times New Roman"/>
          <w:b w:val="false"/>
          <w:i w:val="false"/>
          <w:color w:val="000000"/>
          <w:sz w:val="28"/>
        </w:rPr>
        <w:t>
      Бөлімшелік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9222"/>
    <w:bookmarkStart w:name="z9325" w:id="9223"/>
    <w:p>
      <w:pPr>
        <w:spacing w:after="0"/>
        <w:ind w:left="0"/>
        <w:jc w:val="left"/>
      </w:pPr>
      <w:r>
        <w:rPr>
          <w:rFonts w:ascii="Times New Roman"/>
          <w:b/>
          <w:i w:val="false"/>
          <w:color w:val="000000"/>
        </w:rPr>
        <w:t xml:space="preserve"> 4-тарау. Бөлімшелік басқарманың мүлкі</w:t>
      </w:r>
    </w:p>
    <w:bookmarkEnd w:id="9223"/>
    <w:bookmarkStart w:name="z9326" w:id="9224"/>
    <w:p>
      <w:pPr>
        <w:spacing w:after="0"/>
        <w:ind w:left="0"/>
        <w:jc w:val="both"/>
      </w:pPr>
      <w:r>
        <w:rPr>
          <w:rFonts w:ascii="Times New Roman"/>
          <w:b w:val="false"/>
          <w:i w:val="false"/>
          <w:color w:val="000000"/>
          <w:sz w:val="28"/>
        </w:rPr>
        <w:t xml:space="preserve">
      19. Бөлімшелік басқармада заңнамада көзделген жағдайларда жедел басқару құқығындағы оқшауланған мүлкi болуы мүмкін. </w:t>
      </w:r>
    </w:p>
    <w:bookmarkEnd w:id="9224"/>
    <w:bookmarkStart w:name="z9327" w:id="9225"/>
    <w:p>
      <w:pPr>
        <w:spacing w:after="0"/>
        <w:ind w:left="0"/>
        <w:jc w:val="both"/>
      </w:pPr>
      <w:r>
        <w:rPr>
          <w:rFonts w:ascii="Times New Roman"/>
          <w:b w:val="false"/>
          <w:i w:val="false"/>
          <w:color w:val="000000"/>
          <w:sz w:val="28"/>
        </w:rPr>
        <w:t xml:space="preserve">
      Бөлімшелік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9225"/>
    <w:bookmarkStart w:name="z9328" w:id="9226"/>
    <w:p>
      <w:pPr>
        <w:spacing w:after="0"/>
        <w:ind w:left="0"/>
        <w:jc w:val="both"/>
      </w:pPr>
      <w:r>
        <w:rPr>
          <w:rFonts w:ascii="Times New Roman"/>
          <w:b w:val="false"/>
          <w:i w:val="false"/>
          <w:color w:val="000000"/>
          <w:sz w:val="28"/>
        </w:rPr>
        <w:t>
      20. Бөлімшелік басқармаға бекiтіліп берілген мүлiк республикалық меншiкке жатады.</w:t>
      </w:r>
    </w:p>
    <w:bookmarkEnd w:id="9226"/>
    <w:bookmarkStart w:name="z9329" w:id="9227"/>
    <w:p>
      <w:pPr>
        <w:spacing w:after="0"/>
        <w:ind w:left="0"/>
        <w:jc w:val="both"/>
      </w:pPr>
      <w:r>
        <w:rPr>
          <w:rFonts w:ascii="Times New Roman"/>
          <w:b w:val="false"/>
          <w:i w:val="false"/>
          <w:color w:val="000000"/>
          <w:sz w:val="28"/>
        </w:rPr>
        <w:t>
      21. Егер заңнамада өзгеше көзделмесе, бөлімшелік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227"/>
    <w:bookmarkStart w:name="z9330" w:id="9228"/>
    <w:p>
      <w:pPr>
        <w:spacing w:after="0"/>
        <w:ind w:left="0"/>
        <w:jc w:val="left"/>
      </w:pPr>
      <w:r>
        <w:rPr>
          <w:rFonts w:ascii="Times New Roman"/>
          <w:b/>
          <w:i w:val="false"/>
          <w:color w:val="000000"/>
        </w:rPr>
        <w:t xml:space="preserve"> 5-тарау. Бөлімшелік басқарманы қайта ұйымдастыру және тарату</w:t>
      </w:r>
    </w:p>
    <w:bookmarkEnd w:id="9228"/>
    <w:bookmarkStart w:name="z9331" w:id="9229"/>
    <w:p>
      <w:pPr>
        <w:spacing w:after="0"/>
        <w:ind w:left="0"/>
        <w:jc w:val="both"/>
      </w:pPr>
      <w:r>
        <w:rPr>
          <w:rFonts w:ascii="Times New Roman"/>
          <w:b w:val="false"/>
          <w:i w:val="false"/>
          <w:color w:val="000000"/>
          <w:sz w:val="28"/>
        </w:rPr>
        <w:t>
      22. Бөлімшелік басқарманы қайта ұйымдастыру және тарату Қазақстан Республикасының заңнамасына сәйкес жүзеге асырылады.</w:t>
      </w:r>
    </w:p>
    <w:bookmarkEnd w:id="92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99-қосымша</w:t>
            </w:r>
          </w:p>
        </w:tc>
      </w:tr>
    </w:tbl>
    <w:bookmarkStart w:name="z9333" w:id="9230"/>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Защита бөлімшелік көліктегі тауарлар мен көрсетілетін қызметтердің сапасы мен қауіпсіздігін бақылау басқармасы" республикалық мемлекеттік мекемесiнің ережесі</w:t>
      </w:r>
    </w:p>
    <w:bookmarkEnd w:id="9230"/>
    <w:bookmarkStart w:name="z9334" w:id="9231"/>
    <w:p>
      <w:pPr>
        <w:spacing w:after="0"/>
        <w:ind w:left="0"/>
        <w:jc w:val="left"/>
      </w:pPr>
      <w:r>
        <w:rPr>
          <w:rFonts w:ascii="Times New Roman"/>
          <w:b/>
          <w:i w:val="false"/>
          <w:color w:val="000000"/>
        </w:rPr>
        <w:t xml:space="preserve"> 1-тарау. Жалпы ережелер</w:t>
      </w:r>
    </w:p>
    <w:bookmarkEnd w:id="9231"/>
    <w:bookmarkStart w:name="z9335" w:id="9232"/>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Защита бөлімшелік көліктегі тауарлар мен көрсетілетін қызметтердің сапасы мен қауіпсіздігін бақылау басқармасы" республикалық мемлекеттік мекемесi (бұдан әрі – бөлімшелік басқарма) қоғамдық денсаулық сақтау, халықтың санитариялық-эпидемиологиялық саламаттылығы,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көліктегі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9232"/>
    <w:bookmarkStart w:name="z9336" w:id="9233"/>
    <w:p>
      <w:pPr>
        <w:spacing w:after="0"/>
        <w:ind w:left="0"/>
        <w:jc w:val="both"/>
      </w:pPr>
      <w:r>
        <w:rPr>
          <w:rFonts w:ascii="Times New Roman"/>
          <w:b w:val="false"/>
          <w:i w:val="false"/>
          <w:color w:val="000000"/>
          <w:sz w:val="28"/>
        </w:rPr>
        <w:t xml:space="preserve">
      2. Бөлімшелік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9233"/>
    <w:bookmarkStart w:name="z9337" w:id="9234"/>
    <w:p>
      <w:pPr>
        <w:spacing w:after="0"/>
        <w:ind w:left="0"/>
        <w:jc w:val="both"/>
      </w:pPr>
      <w:r>
        <w:rPr>
          <w:rFonts w:ascii="Times New Roman"/>
          <w:b w:val="false"/>
          <w:i w:val="false"/>
          <w:color w:val="000000"/>
          <w:sz w:val="28"/>
        </w:rPr>
        <w:t xml:space="preserve">
      3. Бөлімшелік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Қазақстан Республикасының заңнамасына сәйкес белгіленген үлгідегі бланкілері болады. </w:t>
      </w:r>
    </w:p>
    <w:bookmarkEnd w:id="9234"/>
    <w:bookmarkStart w:name="z9338" w:id="9235"/>
    <w:p>
      <w:pPr>
        <w:spacing w:after="0"/>
        <w:ind w:left="0"/>
        <w:jc w:val="both"/>
      </w:pPr>
      <w:r>
        <w:rPr>
          <w:rFonts w:ascii="Times New Roman"/>
          <w:b w:val="false"/>
          <w:i w:val="false"/>
          <w:color w:val="000000"/>
          <w:sz w:val="28"/>
        </w:rPr>
        <w:t xml:space="preserve">
      4. Бөлімшелік басқарма азаматтық-құқықтық қатынастарға өз атынан түседі. </w:t>
      </w:r>
    </w:p>
    <w:bookmarkEnd w:id="9235"/>
    <w:bookmarkStart w:name="z9339" w:id="9236"/>
    <w:p>
      <w:pPr>
        <w:spacing w:after="0"/>
        <w:ind w:left="0"/>
        <w:jc w:val="both"/>
      </w:pPr>
      <w:r>
        <w:rPr>
          <w:rFonts w:ascii="Times New Roman"/>
          <w:b w:val="false"/>
          <w:i w:val="false"/>
          <w:color w:val="000000"/>
          <w:sz w:val="28"/>
        </w:rPr>
        <w:t xml:space="preserve">
      5. Егер бөлімшелік басқармаға заңнамаға сәйкес уәкілеттік берілген болса, ол мемлекет атынан азаматтық-құқықтық қатынастардың тарапы болуға құқығы бар. </w:t>
      </w:r>
    </w:p>
    <w:bookmarkEnd w:id="9236"/>
    <w:bookmarkStart w:name="z9340" w:id="9237"/>
    <w:p>
      <w:pPr>
        <w:spacing w:after="0"/>
        <w:ind w:left="0"/>
        <w:jc w:val="both"/>
      </w:pPr>
      <w:r>
        <w:rPr>
          <w:rFonts w:ascii="Times New Roman"/>
          <w:b w:val="false"/>
          <w:i w:val="false"/>
          <w:color w:val="000000"/>
          <w:sz w:val="28"/>
        </w:rPr>
        <w:t>
      6. Бөлімшелік басқарманың құрылымы мен штат санының лимиті қолданыстағы заңнамаға сәйкес бекітіледі.</w:t>
      </w:r>
    </w:p>
    <w:bookmarkEnd w:id="9237"/>
    <w:bookmarkStart w:name="z9341" w:id="9238"/>
    <w:p>
      <w:pPr>
        <w:spacing w:after="0"/>
        <w:ind w:left="0"/>
        <w:jc w:val="both"/>
      </w:pPr>
      <w:r>
        <w:rPr>
          <w:rFonts w:ascii="Times New Roman"/>
          <w:b w:val="false"/>
          <w:i w:val="false"/>
          <w:color w:val="000000"/>
          <w:sz w:val="28"/>
        </w:rPr>
        <w:t xml:space="preserve">
      7. Бөлімшелік басқарманың орналасқан жері – индекс 070007, Қазақстан Республикасы, Шығыс Қазақстан облысы, Өскемен қаласы, Фабрициус көшесі, 1 үй. </w:t>
      </w:r>
    </w:p>
    <w:bookmarkEnd w:id="9238"/>
    <w:bookmarkStart w:name="z9342" w:id="9239"/>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Защита бөлімшелік көліктегі тауарлар мен көрсетілетін қызметтердің сапасы мен қауіпсіздігін бақылау басқармасы" республикалық мемлекеттік мекемесi.</w:t>
      </w:r>
    </w:p>
    <w:bookmarkEnd w:id="9239"/>
    <w:bookmarkStart w:name="z9343" w:id="9240"/>
    <w:p>
      <w:pPr>
        <w:spacing w:after="0"/>
        <w:ind w:left="0"/>
        <w:jc w:val="both"/>
      </w:pPr>
      <w:r>
        <w:rPr>
          <w:rFonts w:ascii="Times New Roman"/>
          <w:b w:val="false"/>
          <w:i w:val="false"/>
          <w:color w:val="000000"/>
          <w:sz w:val="28"/>
        </w:rPr>
        <w:t>
      9. Осы Ереже бөлімшелік басқарманың құрылтай құжаты болып табылады.</w:t>
      </w:r>
    </w:p>
    <w:bookmarkEnd w:id="9240"/>
    <w:bookmarkStart w:name="z9344" w:id="9241"/>
    <w:p>
      <w:pPr>
        <w:spacing w:after="0"/>
        <w:ind w:left="0"/>
        <w:jc w:val="both"/>
      </w:pPr>
      <w:r>
        <w:rPr>
          <w:rFonts w:ascii="Times New Roman"/>
          <w:b w:val="false"/>
          <w:i w:val="false"/>
          <w:color w:val="000000"/>
          <w:sz w:val="28"/>
        </w:rPr>
        <w:t>
      10. Бөлімшелік басқарманың қызметін қаржыландыру республикалық бюджеттен жүзеге асырылады.</w:t>
      </w:r>
    </w:p>
    <w:bookmarkEnd w:id="9241"/>
    <w:bookmarkStart w:name="z9345" w:id="9242"/>
    <w:p>
      <w:pPr>
        <w:spacing w:after="0"/>
        <w:ind w:left="0"/>
        <w:jc w:val="both"/>
      </w:pPr>
      <w:r>
        <w:rPr>
          <w:rFonts w:ascii="Times New Roman"/>
          <w:b w:val="false"/>
          <w:i w:val="false"/>
          <w:color w:val="000000"/>
          <w:sz w:val="28"/>
        </w:rPr>
        <w:t xml:space="preserve">
      11. Бөлімшелік басқармаға бөлімшелік басқарманың функциялары болып табылатын міндеттерді орындау тұрғысында кәсіпкерлік субъектілерімен шарттық қатынастарға түсуге тыйым салынады. </w:t>
      </w:r>
    </w:p>
    <w:bookmarkEnd w:id="9242"/>
    <w:bookmarkStart w:name="z9346" w:id="9243"/>
    <w:p>
      <w:pPr>
        <w:spacing w:after="0"/>
        <w:ind w:left="0"/>
        <w:jc w:val="both"/>
      </w:pPr>
      <w:r>
        <w:rPr>
          <w:rFonts w:ascii="Times New Roman"/>
          <w:b w:val="false"/>
          <w:i w:val="false"/>
          <w:color w:val="000000"/>
          <w:sz w:val="28"/>
        </w:rPr>
        <w:t>
      Егер бөлімшелік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9243"/>
    <w:bookmarkStart w:name="z9347" w:id="9244"/>
    <w:p>
      <w:pPr>
        <w:spacing w:after="0"/>
        <w:ind w:left="0"/>
        <w:jc w:val="left"/>
      </w:pPr>
      <w:r>
        <w:rPr>
          <w:rFonts w:ascii="Times New Roman"/>
          <w:b/>
          <w:i w:val="false"/>
          <w:color w:val="000000"/>
        </w:rPr>
        <w:t xml:space="preserve"> 2-тарау. Бөлімшелік басқарманың негізгі міндеттері, функциялары, құқықтары мен міндеттері</w:t>
      </w:r>
    </w:p>
    <w:bookmarkEnd w:id="9244"/>
    <w:bookmarkStart w:name="z9348" w:id="9245"/>
    <w:p>
      <w:pPr>
        <w:spacing w:after="0"/>
        <w:ind w:left="0"/>
        <w:jc w:val="both"/>
      </w:pPr>
      <w:r>
        <w:rPr>
          <w:rFonts w:ascii="Times New Roman"/>
          <w:b w:val="false"/>
          <w:i w:val="false"/>
          <w:color w:val="000000"/>
          <w:sz w:val="28"/>
        </w:rPr>
        <w:t xml:space="preserve">
      12. Міндеттері: </w:t>
      </w:r>
    </w:p>
    <w:bookmarkEnd w:id="9245"/>
    <w:bookmarkStart w:name="z9349" w:id="9246"/>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9246"/>
    <w:bookmarkStart w:name="z9350" w:id="9247"/>
    <w:p>
      <w:pPr>
        <w:spacing w:after="0"/>
        <w:ind w:left="0"/>
        <w:jc w:val="both"/>
      </w:pPr>
      <w:r>
        <w:rPr>
          <w:rFonts w:ascii="Times New Roman"/>
          <w:b w:val="false"/>
          <w:i w:val="false"/>
          <w:color w:val="000000"/>
          <w:sz w:val="28"/>
        </w:rPr>
        <w:t xml:space="preserve">
      2) көліктегі тиісті аумақта реттелетін саладағы мемлекеттік көрсетілетін қызметтердің сапасы мен қолжетімділігін қамтамасыз ету; </w:t>
      </w:r>
    </w:p>
    <w:bookmarkEnd w:id="9247"/>
    <w:bookmarkStart w:name="z9351" w:id="9248"/>
    <w:p>
      <w:pPr>
        <w:spacing w:after="0"/>
        <w:ind w:left="0"/>
        <w:jc w:val="both"/>
      </w:pPr>
      <w:r>
        <w:rPr>
          <w:rFonts w:ascii="Times New Roman"/>
          <w:b w:val="false"/>
          <w:i w:val="false"/>
          <w:color w:val="000000"/>
          <w:sz w:val="28"/>
        </w:rPr>
        <w:t>
      3) өз құзыретінің шегінде бөлімшелік басқармаға жүктелген өзге де міндеттерді жүзеге асыру.</w:t>
      </w:r>
    </w:p>
    <w:bookmarkEnd w:id="9248"/>
    <w:bookmarkStart w:name="z9352" w:id="9249"/>
    <w:p>
      <w:pPr>
        <w:spacing w:after="0"/>
        <w:ind w:left="0"/>
        <w:jc w:val="both"/>
      </w:pPr>
      <w:r>
        <w:rPr>
          <w:rFonts w:ascii="Times New Roman"/>
          <w:b w:val="false"/>
          <w:i w:val="false"/>
          <w:color w:val="000000"/>
          <w:sz w:val="28"/>
        </w:rPr>
        <w:t xml:space="preserve">
      13. Функциялары: </w:t>
      </w:r>
    </w:p>
    <w:bookmarkEnd w:id="9249"/>
    <w:bookmarkStart w:name="z9353" w:id="9250"/>
    <w:p>
      <w:pPr>
        <w:spacing w:after="0"/>
        <w:ind w:left="0"/>
        <w:jc w:val="both"/>
      </w:pPr>
      <w:r>
        <w:rPr>
          <w:rFonts w:ascii="Times New Roman"/>
          <w:b w:val="false"/>
          <w:i w:val="false"/>
          <w:color w:val="000000"/>
          <w:sz w:val="28"/>
        </w:rPr>
        <w:t>
      1) өз құзыретінің шегінде көліктегі тиісті аумақта реттелетін салада мемлекеттік саясатты іске асыру;</w:t>
      </w:r>
    </w:p>
    <w:bookmarkEnd w:id="9250"/>
    <w:bookmarkStart w:name="z9354" w:id="9251"/>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9251"/>
    <w:bookmarkStart w:name="z9355" w:id="9252"/>
    <w:p>
      <w:pPr>
        <w:spacing w:after="0"/>
        <w:ind w:left="0"/>
        <w:jc w:val="both"/>
      </w:pPr>
      <w:r>
        <w:rPr>
          <w:rFonts w:ascii="Times New Roman"/>
          <w:b w:val="false"/>
          <w:i w:val="false"/>
          <w:color w:val="000000"/>
          <w:sz w:val="28"/>
        </w:rPr>
        <w:t>
      3) көліктегі тиісті аумақта халықтың санитариялық-эпидемиологиялық саламаттылығын қамтамасыз ету;</w:t>
      </w:r>
    </w:p>
    <w:bookmarkEnd w:id="9252"/>
    <w:bookmarkStart w:name="z9356" w:id="9253"/>
    <w:p>
      <w:pPr>
        <w:spacing w:after="0"/>
        <w:ind w:left="0"/>
        <w:jc w:val="both"/>
      </w:pPr>
      <w:r>
        <w:rPr>
          <w:rFonts w:ascii="Times New Roman"/>
          <w:b w:val="false"/>
          <w:i w:val="false"/>
          <w:color w:val="000000"/>
          <w:sz w:val="28"/>
        </w:rPr>
        <w:t>
      4) құзыретінің шегінде мониторинг жүргізу;</w:t>
      </w:r>
    </w:p>
    <w:bookmarkEnd w:id="9253"/>
    <w:bookmarkStart w:name="z9357" w:id="9254"/>
    <w:p>
      <w:pPr>
        <w:spacing w:after="0"/>
        <w:ind w:left="0"/>
        <w:jc w:val="both"/>
      </w:pPr>
      <w:r>
        <w:rPr>
          <w:rFonts w:ascii="Times New Roman"/>
          <w:b w:val="false"/>
          <w:i w:val="false"/>
          <w:color w:val="000000"/>
          <w:sz w:val="28"/>
        </w:rPr>
        <w:t>
      5) тамақ өнімінің қауіпсіздігін қамтамасыз ету;</w:t>
      </w:r>
    </w:p>
    <w:bookmarkEnd w:id="9254"/>
    <w:bookmarkStart w:name="z9358" w:id="9255"/>
    <w:p>
      <w:pPr>
        <w:spacing w:after="0"/>
        <w:ind w:left="0"/>
        <w:jc w:val="both"/>
      </w:pPr>
      <w:r>
        <w:rPr>
          <w:rFonts w:ascii="Times New Roman"/>
          <w:b w:val="false"/>
          <w:i w:val="false"/>
          <w:color w:val="000000"/>
          <w:sz w:val="28"/>
        </w:rPr>
        <w:t>
      6) көліктегі тиісті аумақта реттелетін салада бақылауды және қадағалауды жүзеге асыру;</w:t>
      </w:r>
    </w:p>
    <w:bookmarkEnd w:id="9255"/>
    <w:bookmarkStart w:name="z9359" w:id="9256"/>
    <w:p>
      <w:pPr>
        <w:spacing w:after="0"/>
        <w:ind w:left="0"/>
        <w:jc w:val="both"/>
      </w:pPr>
      <w:r>
        <w:rPr>
          <w:rFonts w:ascii="Times New Roman"/>
          <w:b w:val="false"/>
          <w:i w:val="false"/>
          <w:color w:val="000000"/>
          <w:sz w:val="28"/>
        </w:rPr>
        <w:t>
      7) жолаушыларды, азық-түлік шикізатын, шаруашылық-ауыз суды, радиоактивті, қауіпті, химиялық және уытты заттарды тасымалдау үшін қолданылатын көлік құралдарына, жолаушылар мен жүктерді тасымалдау жағдайларына тексеру жүргізу;</w:t>
      </w:r>
    </w:p>
    <w:bookmarkEnd w:id="9256"/>
    <w:bookmarkStart w:name="z9360" w:id="9257"/>
    <w:p>
      <w:pPr>
        <w:spacing w:after="0"/>
        <w:ind w:left="0"/>
        <w:jc w:val="both"/>
      </w:pPr>
      <w:r>
        <w:rPr>
          <w:rFonts w:ascii="Times New Roman"/>
          <w:b w:val="false"/>
          <w:i w:val="false"/>
          <w:color w:val="000000"/>
          <w:sz w:val="28"/>
        </w:rPr>
        <w:t>
      8) көліктегі тиісті аумақта техникалық регламенттерде белгіленген талаптардың сақталуын бақылауды және қадағалауды жүзеге асыру;</w:t>
      </w:r>
    </w:p>
    <w:bookmarkEnd w:id="9257"/>
    <w:bookmarkStart w:name="z9361" w:id="9258"/>
    <w:p>
      <w:pPr>
        <w:spacing w:after="0"/>
        <w:ind w:left="0"/>
        <w:jc w:val="both"/>
      </w:pPr>
      <w:r>
        <w:rPr>
          <w:rFonts w:ascii="Times New Roman"/>
          <w:b w:val="false"/>
          <w:i w:val="false"/>
          <w:color w:val="000000"/>
          <w:sz w:val="28"/>
        </w:rPr>
        <w:t>
      9) реттелетін салада мемлекеттік және өзге де бағдарламалардың және жобалардың іске асырылуын қамтамасыз ету;</w:t>
      </w:r>
    </w:p>
    <w:bookmarkEnd w:id="9258"/>
    <w:bookmarkStart w:name="z9362" w:id="9259"/>
    <w:p>
      <w:pPr>
        <w:spacing w:after="0"/>
        <w:ind w:left="0"/>
        <w:jc w:val="both"/>
      </w:pPr>
      <w:r>
        <w:rPr>
          <w:rFonts w:ascii="Times New Roman"/>
          <w:b w:val="false"/>
          <w:i w:val="false"/>
          <w:color w:val="000000"/>
          <w:sz w:val="28"/>
        </w:rPr>
        <w:t>
      10)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9259"/>
    <w:bookmarkStart w:name="z9363" w:id="9260"/>
    <w:p>
      <w:pPr>
        <w:spacing w:after="0"/>
        <w:ind w:left="0"/>
        <w:jc w:val="both"/>
      </w:pPr>
      <w:r>
        <w:rPr>
          <w:rFonts w:ascii="Times New Roman"/>
          <w:b w:val="false"/>
          <w:i w:val="false"/>
          <w:color w:val="000000"/>
          <w:sz w:val="28"/>
        </w:rPr>
        <w:t>
      11) реттелетін салада мемлекеттік қызметтерді көрсету, рұқсат ету құжаттарын беру, олардың қолданылуын тоқтата тұру, сондай-ақ Қазақстан Республикасының заңнамасына сәйкес одан айыру (кері қайтару);</w:t>
      </w:r>
    </w:p>
    <w:bookmarkEnd w:id="9260"/>
    <w:bookmarkStart w:name="z9364" w:id="9261"/>
    <w:p>
      <w:pPr>
        <w:spacing w:after="0"/>
        <w:ind w:left="0"/>
        <w:jc w:val="both"/>
      </w:pPr>
      <w:r>
        <w:rPr>
          <w:rFonts w:ascii="Times New Roman"/>
          <w:b w:val="false"/>
          <w:i w:val="false"/>
          <w:color w:val="000000"/>
          <w:sz w:val="28"/>
        </w:rPr>
        <w:t>
      12)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9261"/>
    <w:bookmarkStart w:name="z9365" w:id="9262"/>
    <w:p>
      <w:pPr>
        <w:spacing w:after="0"/>
        <w:ind w:left="0"/>
        <w:jc w:val="both"/>
      </w:pPr>
      <w:r>
        <w:rPr>
          <w:rFonts w:ascii="Times New Roman"/>
          <w:b w:val="false"/>
          <w:i w:val="false"/>
          <w:color w:val="000000"/>
          <w:sz w:val="28"/>
        </w:rPr>
        <w:t>
      13)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9262"/>
    <w:bookmarkStart w:name="z9366" w:id="9263"/>
    <w:p>
      <w:pPr>
        <w:spacing w:after="0"/>
        <w:ind w:left="0"/>
        <w:jc w:val="both"/>
      </w:pPr>
      <w:r>
        <w:rPr>
          <w:rFonts w:ascii="Times New Roman"/>
          <w:b w:val="false"/>
          <w:i w:val="false"/>
          <w:color w:val="000000"/>
          <w:sz w:val="28"/>
        </w:rPr>
        <w:t>
      14) бөлімшелік басқарманың құзыретіне кіретін мәселелер бойынша жеке және заңды тұлғалардың өтініштерін қарау;</w:t>
      </w:r>
    </w:p>
    <w:bookmarkEnd w:id="9263"/>
    <w:bookmarkStart w:name="z9367" w:id="9264"/>
    <w:p>
      <w:pPr>
        <w:spacing w:after="0"/>
        <w:ind w:left="0"/>
        <w:jc w:val="both"/>
      </w:pPr>
      <w:r>
        <w:rPr>
          <w:rFonts w:ascii="Times New Roman"/>
          <w:b w:val="false"/>
          <w:i w:val="false"/>
          <w:color w:val="000000"/>
          <w:sz w:val="28"/>
        </w:rPr>
        <w:t>
      15) Қазақстан Республикасының заңнамасы талаптарының анықталған бұзушылықтары туралы актілерді қабылдау;</w:t>
      </w:r>
    </w:p>
    <w:bookmarkEnd w:id="9264"/>
    <w:bookmarkStart w:name="z9368" w:id="9265"/>
    <w:p>
      <w:pPr>
        <w:spacing w:after="0"/>
        <w:ind w:left="0"/>
        <w:jc w:val="both"/>
      </w:pPr>
      <w:r>
        <w:rPr>
          <w:rFonts w:ascii="Times New Roman"/>
          <w:b w:val="false"/>
          <w:i w:val="false"/>
          <w:color w:val="000000"/>
          <w:sz w:val="28"/>
        </w:rPr>
        <w:t>
      16) көліктегі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9265"/>
    <w:bookmarkStart w:name="z9369" w:id="9266"/>
    <w:p>
      <w:pPr>
        <w:spacing w:after="0"/>
        <w:ind w:left="0"/>
        <w:jc w:val="both"/>
      </w:pPr>
      <w:r>
        <w:rPr>
          <w:rFonts w:ascii="Times New Roman"/>
          <w:b w:val="false"/>
          <w:i w:val="false"/>
          <w:color w:val="000000"/>
          <w:sz w:val="28"/>
        </w:rPr>
        <w:t>
      17)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9266"/>
    <w:bookmarkStart w:name="z9370" w:id="9267"/>
    <w:p>
      <w:pPr>
        <w:spacing w:after="0"/>
        <w:ind w:left="0"/>
        <w:jc w:val="both"/>
      </w:pPr>
      <w:r>
        <w:rPr>
          <w:rFonts w:ascii="Times New Roman"/>
          <w:b w:val="false"/>
          <w:i w:val="false"/>
          <w:color w:val="000000"/>
          <w:sz w:val="28"/>
        </w:rPr>
        <w:t>
      18)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9267"/>
    <w:bookmarkStart w:name="z9371" w:id="9268"/>
    <w:p>
      <w:pPr>
        <w:spacing w:after="0"/>
        <w:ind w:left="0"/>
        <w:jc w:val="both"/>
      </w:pPr>
      <w:r>
        <w:rPr>
          <w:rFonts w:ascii="Times New Roman"/>
          <w:b w:val="false"/>
          <w:i w:val="false"/>
          <w:color w:val="000000"/>
          <w:sz w:val="28"/>
        </w:rPr>
        <w:t>
      19)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9268"/>
    <w:bookmarkStart w:name="z9372" w:id="9269"/>
    <w:p>
      <w:pPr>
        <w:spacing w:after="0"/>
        <w:ind w:left="0"/>
        <w:jc w:val="both"/>
      </w:pPr>
      <w:r>
        <w:rPr>
          <w:rFonts w:ascii="Times New Roman"/>
          <w:b w:val="false"/>
          <w:i w:val="false"/>
          <w:color w:val="000000"/>
          <w:sz w:val="28"/>
        </w:rPr>
        <w:t xml:space="preserve">
      20)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9269"/>
    <w:bookmarkStart w:name="z9373" w:id="9270"/>
    <w:p>
      <w:pPr>
        <w:spacing w:after="0"/>
        <w:ind w:left="0"/>
        <w:jc w:val="both"/>
      </w:pPr>
      <w:r>
        <w:rPr>
          <w:rFonts w:ascii="Times New Roman"/>
          <w:b w:val="false"/>
          <w:i w:val="false"/>
          <w:color w:val="000000"/>
          <w:sz w:val="28"/>
        </w:rPr>
        <w:t>
      21)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9270"/>
    <w:bookmarkStart w:name="z9374" w:id="9271"/>
    <w:p>
      <w:pPr>
        <w:spacing w:after="0"/>
        <w:ind w:left="0"/>
        <w:jc w:val="both"/>
      </w:pPr>
      <w:r>
        <w:rPr>
          <w:rFonts w:ascii="Times New Roman"/>
          <w:b w:val="false"/>
          <w:i w:val="false"/>
          <w:color w:val="000000"/>
          <w:sz w:val="28"/>
        </w:rPr>
        <w:t>
      22) көліктегі тиісті аумақта инфекциялық және паразиттік ауруларды эпидемиологиялық бақылауды жүзеге асыру;</w:t>
      </w:r>
    </w:p>
    <w:bookmarkEnd w:id="9271"/>
    <w:bookmarkStart w:name="z9375" w:id="9272"/>
    <w:p>
      <w:pPr>
        <w:spacing w:after="0"/>
        <w:ind w:left="0"/>
        <w:jc w:val="both"/>
      </w:pPr>
      <w:r>
        <w:rPr>
          <w:rFonts w:ascii="Times New Roman"/>
          <w:b w:val="false"/>
          <w:i w:val="false"/>
          <w:color w:val="000000"/>
          <w:sz w:val="28"/>
        </w:rPr>
        <w:t>
      23) көліктегі тиісті аумақта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(санитариялық-профилактикалық)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9272"/>
    <w:bookmarkStart w:name="z9376" w:id="9273"/>
    <w:p>
      <w:pPr>
        <w:spacing w:after="0"/>
        <w:ind w:left="0"/>
        <w:jc w:val="both"/>
      </w:pPr>
      <w:r>
        <w:rPr>
          <w:rFonts w:ascii="Times New Roman"/>
          <w:b w:val="false"/>
          <w:i w:val="false"/>
          <w:color w:val="000000"/>
          <w:sz w:val="28"/>
        </w:rPr>
        <w:t>
      24)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көліктегі тиісті аумағына әкелуге, өндіруге, қолдануға және өткізуге тыйым салу;</w:t>
      </w:r>
    </w:p>
    <w:bookmarkEnd w:id="9273"/>
    <w:bookmarkStart w:name="z9377" w:id="9274"/>
    <w:p>
      <w:pPr>
        <w:spacing w:after="0"/>
        <w:ind w:left="0"/>
        <w:jc w:val="both"/>
      </w:pPr>
      <w:r>
        <w:rPr>
          <w:rFonts w:ascii="Times New Roman"/>
          <w:b w:val="false"/>
          <w:i w:val="false"/>
          <w:color w:val="000000"/>
          <w:sz w:val="28"/>
        </w:rPr>
        <w:t>
      25)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9274"/>
    <w:bookmarkStart w:name="z9378" w:id="9275"/>
    <w:p>
      <w:pPr>
        <w:spacing w:after="0"/>
        <w:ind w:left="0"/>
        <w:jc w:val="both"/>
      </w:pPr>
      <w:r>
        <w:rPr>
          <w:rFonts w:ascii="Times New Roman"/>
          <w:b w:val="false"/>
          <w:i w:val="false"/>
          <w:color w:val="000000"/>
          <w:sz w:val="28"/>
        </w:rPr>
        <w:t>
      26) көлітегі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9275"/>
    <w:bookmarkStart w:name="z9379" w:id="9276"/>
    <w:p>
      <w:pPr>
        <w:spacing w:after="0"/>
        <w:ind w:left="0"/>
        <w:jc w:val="both"/>
      </w:pPr>
      <w:r>
        <w:rPr>
          <w:rFonts w:ascii="Times New Roman"/>
          <w:b w:val="false"/>
          <w:i w:val="false"/>
          <w:color w:val="000000"/>
          <w:sz w:val="28"/>
        </w:rPr>
        <w:t>
      27) көліктегі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9276"/>
    <w:bookmarkStart w:name="z9380" w:id="9277"/>
    <w:p>
      <w:pPr>
        <w:spacing w:after="0"/>
        <w:ind w:left="0"/>
        <w:jc w:val="both"/>
      </w:pPr>
      <w:r>
        <w:rPr>
          <w:rFonts w:ascii="Times New Roman"/>
          <w:b w:val="false"/>
          <w:i w:val="false"/>
          <w:color w:val="000000"/>
          <w:sz w:val="28"/>
        </w:rPr>
        <w:t>
      28)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сараптама жүргізу үшін қажетті көлемнен аспайтын және жеткілікті көлемдерде өнімдердің сынамаларын алу және үлгілерін іріктеп алу;</w:t>
      </w:r>
    </w:p>
    <w:bookmarkEnd w:id="9277"/>
    <w:bookmarkStart w:name="z9381" w:id="9278"/>
    <w:p>
      <w:pPr>
        <w:spacing w:after="0"/>
        <w:ind w:left="0"/>
        <w:jc w:val="both"/>
      </w:pPr>
      <w:r>
        <w:rPr>
          <w:rFonts w:ascii="Times New Roman"/>
          <w:b w:val="false"/>
          <w:i w:val="false"/>
          <w:color w:val="000000"/>
          <w:sz w:val="28"/>
        </w:rPr>
        <w:t>
      29) реттелетін саладағы Қазақстан Республикасы заңнамасының талаптарын бұзушылықтарды жою туралы нұсқамалар беру;</w:t>
      </w:r>
    </w:p>
    <w:bookmarkEnd w:id="9278"/>
    <w:bookmarkStart w:name="z9382" w:id="9279"/>
    <w:p>
      <w:pPr>
        <w:spacing w:after="0"/>
        <w:ind w:left="0"/>
        <w:jc w:val="both"/>
      </w:pPr>
      <w:r>
        <w:rPr>
          <w:rFonts w:ascii="Times New Roman"/>
          <w:b w:val="false"/>
          <w:i w:val="false"/>
          <w:color w:val="000000"/>
          <w:sz w:val="28"/>
        </w:rPr>
        <w:t>
      30)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9279"/>
    <w:bookmarkStart w:name="z9383" w:id="9280"/>
    <w:p>
      <w:pPr>
        <w:spacing w:after="0"/>
        <w:ind w:left="0"/>
        <w:jc w:val="both"/>
      </w:pPr>
      <w:r>
        <w:rPr>
          <w:rFonts w:ascii="Times New Roman"/>
          <w:b w:val="false"/>
          <w:i w:val="false"/>
          <w:color w:val="000000"/>
          <w:sz w:val="28"/>
        </w:rPr>
        <w:t>
      31) инфекциялық және паразиттік аурулардың көздері болып табылатын адамдарды көрсетімдері бойынша емдеуге жатқызуға жіберу;</w:t>
      </w:r>
    </w:p>
    <w:bookmarkEnd w:id="9280"/>
    <w:bookmarkStart w:name="z9384" w:id="9281"/>
    <w:p>
      <w:pPr>
        <w:spacing w:after="0"/>
        <w:ind w:left="0"/>
        <w:jc w:val="both"/>
      </w:pPr>
      <w:r>
        <w:rPr>
          <w:rFonts w:ascii="Times New Roman"/>
          <w:b w:val="false"/>
          <w:i w:val="false"/>
          <w:color w:val="000000"/>
          <w:sz w:val="28"/>
        </w:rPr>
        <w:t>
      32) Қазақстан Республикасының заңнамасына сәйкес реттелетін салада тексеру және профилактикалық бақылау мен қадағалау нысанында бақылауды жүзеге асыру;</w:t>
      </w:r>
    </w:p>
    <w:bookmarkEnd w:id="9281"/>
    <w:bookmarkStart w:name="z9385" w:id="9282"/>
    <w:p>
      <w:pPr>
        <w:spacing w:after="0"/>
        <w:ind w:left="0"/>
        <w:jc w:val="both"/>
      </w:pPr>
      <w:r>
        <w:rPr>
          <w:rFonts w:ascii="Times New Roman"/>
          <w:b w:val="false"/>
          <w:i w:val="false"/>
          <w:color w:val="000000"/>
          <w:sz w:val="28"/>
        </w:rPr>
        <w:t>
      33) көліктегі тиісті аумақта халықтың санитариялық-эпидемиологиялық саламаттылығы саласындағы радиациялық бақылауды жүзеге асыру;</w:t>
      </w:r>
    </w:p>
    <w:bookmarkEnd w:id="9282"/>
    <w:bookmarkStart w:name="z9386" w:id="9283"/>
    <w:p>
      <w:pPr>
        <w:spacing w:after="0"/>
        <w:ind w:left="0"/>
        <w:jc w:val="both"/>
      </w:pPr>
      <w:r>
        <w:rPr>
          <w:rFonts w:ascii="Times New Roman"/>
          <w:b w:val="false"/>
          <w:i w:val="false"/>
          <w:color w:val="000000"/>
          <w:sz w:val="28"/>
        </w:rPr>
        <w:t>
      34)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9283"/>
    <w:bookmarkStart w:name="z9387" w:id="9284"/>
    <w:p>
      <w:pPr>
        <w:spacing w:after="0"/>
        <w:ind w:left="0"/>
        <w:jc w:val="both"/>
      </w:pPr>
      <w:r>
        <w:rPr>
          <w:rFonts w:ascii="Times New Roman"/>
          <w:b w:val="false"/>
          <w:i w:val="false"/>
          <w:color w:val="000000"/>
          <w:sz w:val="28"/>
        </w:rPr>
        <w:t>
      35)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9284"/>
    <w:bookmarkStart w:name="z9388" w:id="9285"/>
    <w:p>
      <w:pPr>
        <w:spacing w:after="0"/>
        <w:ind w:left="0"/>
        <w:jc w:val="both"/>
      </w:pPr>
      <w:r>
        <w:rPr>
          <w:rFonts w:ascii="Times New Roman"/>
          <w:b w:val="false"/>
          <w:i w:val="false"/>
          <w:color w:val="000000"/>
          <w:sz w:val="28"/>
        </w:rPr>
        <w:t>
      36) шектеу іс-шараларын, оның ішінде карантинді белгілеу, инфекциялық ауруларды анықтау;</w:t>
      </w:r>
    </w:p>
    <w:bookmarkEnd w:id="9285"/>
    <w:bookmarkStart w:name="z9389" w:id="9286"/>
    <w:p>
      <w:pPr>
        <w:spacing w:after="0"/>
        <w:ind w:left="0"/>
        <w:jc w:val="both"/>
      </w:pPr>
      <w:r>
        <w:rPr>
          <w:rFonts w:ascii="Times New Roman"/>
          <w:b w:val="false"/>
          <w:i w:val="false"/>
          <w:color w:val="000000"/>
          <w:sz w:val="28"/>
        </w:rPr>
        <w:t>
      37) құзыретінің шегінде санитариялық-қорғаныш аймақтарын белгілеу;</w:t>
      </w:r>
    </w:p>
    <w:bookmarkEnd w:id="9286"/>
    <w:bookmarkStart w:name="z9390" w:id="9287"/>
    <w:p>
      <w:pPr>
        <w:spacing w:after="0"/>
        <w:ind w:left="0"/>
        <w:jc w:val="both"/>
      </w:pPr>
      <w:r>
        <w:rPr>
          <w:rFonts w:ascii="Times New Roman"/>
          <w:b w:val="false"/>
          <w:i w:val="false"/>
          <w:color w:val="000000"/>
          <w:sz w:val="28"/>
        </w:rPr>
        <w:t>
      38) реттелетін салада түсіндіру жұмысын ұйымдастыру;</w:t>
      </w:r>
    </w:p>
    <w:bookmarkEnd w:id="9287"/>
    <w:bookmarkStart w:name="z9391" w:id="9288"/>
    <w:p>
      <w:pPr>
        <w:spacing w:after="0"/>
        <w:ind w:left="0"/>
        <w:jc w:val="both"/>
      </w:pPr>
      <w:r>
        <w:rPr>
          <w:rFonts w:ascii="Times New Roman"/>
          <w:b w:val="false"/>
          <w:i w:val="false"/>
          <w:color w:val="000000"/>
          <w:sz w:val="28"/>
        </w:rPr>
        <w:t>
      39) салауатты өмір салтын және дұрыс тамақтануды ұйымдастыру;</w:t>
      </w:r>
    </w:p>
    <w:bookmarkEnd w:id="9288"/>
    <w:bookmarkStart w:name="z9392" w:id="9289"/>
    <w:p>
      <w:pPr>
        <w:spacing w:after="0"/>
        <w:ind w:left="0"/>
        <w:jc w:val="both"/>
      </w:pPr>
      <w:r>
        <w:rPr>
          <w:rFonts w:ascii="Times New Roman"/>
          <w:b w:val="false"/>
          <w:i w:val="false"/>
          <w:color w:val="000000"/>
          <w:sz w:val="28"/>
        </w:rPr>
        <w:t>
      40)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9289"/>
    <w:bookmarkStart w:name="z9393" w:id="9290"/>
    <w:p>
      <w:pPr>
        <w:spacing w:after="0"/>
        <w:ind w:left="0"/>
        <w:jc w:val="both"/>
      </w:pPr>
      <w:r>
        <w:rPr>
          <w:rFonts w:ascii="Times New Roman"/>
          <w:b w:val="false"/>
          <w:i w:val="false"/>
          <w:color w:val="000000"/>
          <w:sz w:val="28"/>
        </w:rPr>
        <w:t>
      41) заңдарда, Қазақстан Республикасы Президентінің және Үкіметінің актілерінде көзделген өзге де функцияларды жүзеге асыру.</w:t>
      </w:r>
    </w:p>
    <w:bookmarkEnd w:id="9290"/>
    <w:bookmarkStart w:name="z9394" w:id="9291"/>
    <w:p>
      <w:pPr>
        <w:spacing w:after="0"/>
        <w:ind w:left="0"/>
        <w:jc w:val="both"/>
      </w:pPr>
      <w:r>
        <w:rPr>
          <w:rFonts w:ascii="Times New Roman"/>
          <w:b w:val="false"/>
          <w:i w:val="false"/>
          <w:color w:val="000000"/>
          <w:sz w:val="28"/>
        </w:rPr>
        <w:t>
      14. Құқықтары мен міндеттері:</w:t>
      </w:r>
    </w:p>
    <w:bookmarkEnd w:id="9291"/>
    <w:bookmarkStart w:name="z9395" w:id="9292"/>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9292"/>
    <w:bookmarkStart w:name="z9396" w:id="9293"/>
    <w:p>
      <w:pPr>
        <w:spacing w:after="0"/>
        <w:ind w:left="0"/>
        <w:jc w:val="both"/>
      </w:pPr>
      <w:r>
        <w:rPr>
          <w:rFonts w:ascii="Times New Roman"/>
          <w:b w:val="false"/>
          <w:i w:val="false"/>
          <w:color w:val="000000"/>
          <w:sz w:val="28"/>
        </w:rPr>
        <w:t>
      2) жеке және заңды тұлғалар бөлімшелік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9293"/>
    <w:bookmarkStart w:name="z9397" w:id="9294"/>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9294"/>
    <w:bookmarkStart w:name="z9398" w:id="9295"/>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9295"/>
    <w:bookmarkStart w:name="z9399" w:id="9296"/>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9296"/>
    <w:bookmarkStart w:name="z9400" w:id="9297"/>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9297"/>
    <w:bookmarkStart w:name="z9401" w:id="9298"/>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9298"/>
    <w:bookmarkStart w:name="z9402" w:id="9299"/>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9299"/>
    <w:bookmarkStart w:name="z9403" w:id="9300"/>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9300"/>
    <w:bookmarkStart w:name="z9404" w:id="9301"/>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9301"/>
    <w:bookmarkStart w:name="z9405" w:id="9302"/>
    <w:p>
      <w:pPr>
        <w:spacing w:after="0"/>
        <w:ind w:left="0"/>
        <w:jc w:val="left"/>
      </w:pPr>
      <w:r>
        <w:rPr>
          <w:rFonts w:ascii="Times New Roman"/>
          <w:b/>
          <w:i w:val="false"/>
          <w:color w:val="000000"/>
        </w:rPr>
        <w:t xml:space="preserve"> 3-тарау. Бөлімшелік басқарманың қызметін ұйымдастыру</w:t>
      </w:r>
    </w:p>
    <w:bookmarkEnd w:id="9302"/>
    <w:bookmarkStart w:name="z9406" w:id="9303"/>
    <w:p>
      <w:pPr>
        <w:spacing w:after="0"/>
        <w:ind w:left="0"/>
        <w:jc w:val="both"/>
      </w:pPr>
      <w:r>
        <w:rPr>
          <w:rFonts w:ascii="Times New Roman"/>
          <w:b w:val="false"/>
          <w:i w:val="false"/>
          <w:color w:val="000000"/>
          <w:sz w:val="28"/>
        </w:rPr>
        <w:t>
      15. Бөлімшелік басқармаға басшылықты Басшы жүзеге асырады, ол бөлімшелік басқармаға жүктелген міндеттердің орындалуына және өз функцияларын жүзеге асыруға дербес жауапты болады.</w:t>
      </w:r>
    </w:p>
    <w:bookmarkEnd w:id="9303"/>
    <w:bookmarkStart w:name="z9407" w:id="9304"/>
    <w:p>
      <w:pPr>
        <w:spacing w:after="0"/>
        <w:ind w:left="0"/>
        <w:jc w:val="both"/>
      </w:pPr>
      <w:r>
        <w:rPr>
          <w:rFonts w:ascii="Times New Roman"/>
          <w:b w:val="false"/>
          <w:i w:val="false"/>
          <w:color w:val="000000"/>
          <w:sz w:val="28"/>
        </w:rPr>
        <w:t>
      16. Бөлімшелік басқарманың Басшысы Қазақстан Республикасының заңнамасына сәйкес қызметке тағайындалады және қызметтен босатылады.</w:t>
      </w:r>
    </w:p>
    <w:bookmarkEnd w:id="9304"/>
    <w:bookmarkStart w:name="z9408" w:id="9305"/>
    <w:p>
      <w:pPr>
        <w:spacing w:after="0"/>
        <w:ind w:left="0"/>
        <w:jc w:val="both"/>
      </w:pPr>
      <w:r>
        <w:rPr>
          <w:rFonts w:ascii="Times New Roman"/>
          <w:b w:val="false"/>
          <w:i w:val="false"/>
          <w:color w:val="000000"/>
          <w:sz w:val="28"/>
        </w:rPr>
        <w:t>
      17. Бөлімшелік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9305"/>
    <w:bookmarkStart w:name="z9409" w:id="9306"/>
    <w:p>
      <w:pPr>
        <w:spacing w:after="0"/>
        <w:ind w:left="0"/>
        <w:jc w:val="both"/>
      </w:pPr>
      <w:r>
        <w:rPr>
          <w:rFonts w:ascii="Times New Roman"/>
          <w:b w:val="false"/>
          <w:i w:val="false"/>
          <w:color w:val="000000"/>
          <w:sz w:val="28"/>
        </w:rPr>
        <w:t xml:space="preserve">
      18. Басшының өкілеттіктері: </w:t>
      </w:r>
    </w:p>
    <w:bookmarkEnd w:id="9306"/>
    <w:bookmarkStart w:name="z9410" w:id="9307"/>
    <w:p>
      <w:pPr>
        <w:spacing w:after="0"/>
        <w:ind w:left="0"/>
        <w:jc w:val="both"/>
      </w:pPr>
      <w:r>
        <w:rPr>
          <w:rFonts w:ascii="Times New Roman"/>
          <w:b w:val="false"/>
          <w:i w:val="false"/>
          <w:color w:val="000000"/>
          <w:sz w:val="28"/>
        </w:rPr>
        <w:t xml:space="preserve">
      1) бөлімшелік басқарма қызметкерлерінің міндеттерін, өкілеттіктерін және жауапкершілігін айқындайды, сондай-ақ олардың лауазымдық нұсқаулықтарын Департаменттің басшысына бекітуге жібереді; </w:t>
      </w:r>
    </w:p>
    <w:bookmarkEnd w:id="9307"/>
    <w:bookmarkStart w:name="z9411" w:id="9308"/>
    <w:p>
      <w:pPr>
        <w:spacing w:after="0"/>
        <w:ind w:left="0"/>
        <w:jc w:val="both"/>
      </w:pPr>
      <w:r>
        <w:rPr>
          <w:rFonts w:ascii="Times New Roman"/>
          <w:b w:val="false"/>
          <w:i w:val="false"/>
          <w:color w:val="000000"/>
          <w:sz w:val="28"/>
        </w:rPr>
        <w:t>
      2) мемлекеттік органдарда және өзге де ұйымдарда бөлімшелік басқарманың мүддесін білдіреді;</w:t>
      </w:r>
    </w:p>
    <w:bookmarkEnd w:id="9308"/>
    <w:bookmarkStart w:name="z9412" w:id="9309"/>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қызметшілерінің әдеп кодексі нормаларын сақтауға бағытталған шараларды қабылдайды;</w:t>
      </w:r>
    </w:p>
    <w:bookmarkEnd w:id="9309"/>
    <w:bookmarkStart w:name="z9413" w:id="9310"/>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9310"/>
    <w:bookmarkStart w:name="z9414" w:id="9311"/>
    <w:p>
      <w:pPr>
        <w:spacing w:after="0"/>
        <w:ind w:left="0"/>
        <w:jc w:val="both"/>
      </w:pPr>
      <w:r>
        <w:rPr>
          <w:rFonts w:ascii="Times New Roman"/>
          <w:b w:val="false"/>
          <w:i w:val="false"/>
          <w:color w:val="000000"/>
          <w:sz w:val="28"/>
        </w:rPr>
        <w:t>
      Бөлімшелік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9311"/>
    <w:bookmarkStart w:name="z9415" w:id="9312"/>
    <w:p>
      <w:pPr>
        <w:spacing w:after="0"/>
        <w:ind w:left="0"/>
        <w:jc w:val="left"/>
      </w:pPr>
      <w:r>
        <w:rPr>
          <w:rFonts w:ascii="Times New Roman"/>
          <w:b/>
          <w:i w:val="false"/>
          <w:color w:val="000000"/>
        </w:rPr>
        <w:t xml:space="preserve"> 4-тарау. Бөлімшелік басқарманың мүлкі</w:t>
      </w:r>
    </w:p>
    <w:bookmarkEnd w:id="9312"/>
    <w:bookmarkStart w:name="z9416" w:id="9313"/>
    <w:p>
      <w:pPr>
        <w:spacing w:after="0"/>
        <w:ind w:left="0"/>
        <w:jc w:val="both"/>
      </w:pPr>
      <w:r>
        <w:rPr>
          <w:rFonts w:ascii="Times New Roman"/>
          <w:b w:val="false"/>
          <w:i w:val="false"/>
          <w:color w:val="000000"/>
          <w:sz w:val="28"/>
        </w:rPr>
        <w:t xml:space="preserve">
      19. Бөлімшелік басқармада заңнамада көзделген жағдайларда жедел басқару құқығындағы оқшауланған мүлкi болуы мүмкін. </w:t>
      </w:r>
    </w:p>
    <w:bookmarkEnd w:id="9313"/>
    <w:bookmarkStart w:name="z9417" w:id="9314"/>
    <w:p>
      <w:pPr>
        <w:spacing w:after="0"/>
        <w:ind w:left="0"/>
        <w:jc w:val="both"/>
      </w:pPr>
      <w:r>
        <w:rPr>
          <w:rFonts w:ascii="Times New Roman"/>
          <w:b w:val="false"/>
          <w:i w:val="false"/>
          <w:color w:val="000000"/>
          <w:sz w:val="28"/>
        </w:rPr>
        <w:t xml:space="preserve">
      Бөлімшелік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9314"/>
    <w:bookmarkStart w:name="z9418" w:id="9315"/>
    <w:p>
      <w:pPr>
        <w:spacing w:after="0"/>
        <w:ind w:left="0"/>
        <w:jc w:val="both"/>
      </w:pPr>
      <w:r>
        <w:rPr>
          <w:rFonts w:ascii="Times New Roman"/>
          <w:b w:val="false"/>
          <w:i w:val="false"/>
          <w:color w:val="000000"/>
          <w:sz w:val="28"/>
        </w:rPr>
        <w:t>
      20. Бөлімшелік басқармаға бекiтіліп берілген мүлiк республикалық меншiкке жатады.</w:t>
      </w:r>
    </w:p>
    <w:bookmarkEnd w:id="9315"/>
    <w:bookmarkStart w:name="z9419" w:id="9316"/>
    <w:p>
      <w:pPr>
        <w:spacing w:after="0"/>
        <w:ind w:left="0"/>
        <w:jc w:val="both"/>
      </w:pPr>
      <w:r>
        <w:rPr>
          <w:rFonts w:ascii="Times New Roman"/>
          <w:b w:val="false"/>
          <w:i w:val="false"/>
          <w:color w:val="000000"/>
          <w:sz w:val="28"/>
        </w:rPr>
        <w:t>
      21. Егер заңнамада өзгеше көзделмесе, бөлімшелік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316"/>
    <w:bookmarkStart w:name="z9420" w:id="9317"/>
    <w:p>
      <w:pPr>
        <w:spacing w:after="0"/>
        <w:ind w:left="0"/>
        <w:jc w:val="left"/>
      </w:pPr>
      <w:r>
        <w:rPr>
          <w:rFonts w:ascii="Times New Roman"/>
          <w:b/>
          <w:i w:val="false"/>
          <w:color w:val="000000"/>
        </w:rPr>
        <w:t xml:space="preserve"> 5-тарау. Бөлімшелік басқарманы қайта ұйымдастыру және тарату</w:t>
      </w:r>
    </w:p>
    <w:bookmarkEnd w:id="9317"/>
    <w:bookmarkStart w:name="z9421" w:id="9318"/>
    <w:p>
      <w:pPr>
        <w:spacing w:after="0"/>
        <w:ind w:left="0"/>
        <w:jc w:val="both"/>
      </w:pPr>
      <w:r>
        <w:rPr>
          <w:rFonts w:ascii="Times New Roman"/>
          <w:b w:val="false"/>
          <w:i w:val="false"/>
          <w:color w:val="000000"/>
          <w:sz w:val="28"/>
        </w:rPr>
        <w:t>
      22. Бөлімшелік басқарманы қайта ұйымдастыру және тарату Қазақстан Республикасының заңнамасына сәйкес жүзеге асырылады.</w:t>
      </w:r>
    </w:p>
    <w:bookmarkEnd w:id="93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100-қосымша</w:t>
            </w:r>
          </w:p>
        </w:tc>
      </w:tr>
    </w:tbl>
    <w:bookmarkStart w:name="z9423" w:id="9319"/>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Көкшетау бөлімшелік көліктегі тауарлар мен көрсетілетін қызметтердің сапасы мен қауіпсіздігін бақылау басқармасы" республикалық мемлекеттік мекемесiнің ережесі</w:t>
      </w:r>
    </w:p>
    <w:bookmarkEnd w:id="9319"/>
    <w:bookmarkStart w:name="z9424" w:id="9320"/>
    <w:p>
      <w:pPr>
        <w:spacing w:after="0"/>
        <w:ind w:left="0"/>
        <w:jc w:val="left"/>
      </w:pPr>
      <w:r>
        <w:rPr>
          <w:rFonts w:ascii="Times New Roman"/>
          <w:b/>
          <w:i w:val="false"/>
          <w:color w:val="000000"/>
        </w:rPr>
        <w:t xml:space="preserve"> 1-тарау. Жалпы ережелер</w:t>
      </w:r>
    </w:p>
    <w:bookmarkEnd w:id="9320"/>
    <w:bookmarkStart w:name="z9425" w:id="9321"/>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Көкшетау бөлімшелік көліктегі тауарлар мен көрсетілетін қызметтердің сапасы мен қауіпсіздігін бақылау басқармасы" республикалық мемлекеттік мекемесi (бұдан әрі – бөлімшелік басқарма) қоғамдық денсаулық сақтау, халықтың санитариялық-эпидемиологиялық саламаттылығы,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көліктегі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9321"/>
    <w:bookmarkStart w:name="z9426" w:id="9322"/>
    <w:p>
      <w:pPr>
        <w:spacing w:after="0"/>
        <w:ind w:left="0"/>
        <w:jc w:val="both"/>
      </w:pPr>
      <w:r>
        <w:rPr>
          <w:rFonts w:ascii="Times New Roman"/>
          <w:b w:val="false"/>
          <w:i w:val="false"/>
          <w:color w:val="000000"/>
          <w:sz w:val="28"/>
        </w:rPr>
        <w:t xml:space="preserve">
      2. Бөлімшелік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9322"/>
    <w:bookmarkStart w:name="z9427" w:id="9323"/>
    <w:p>
      <w:pPr>
        <w:spacing w:after="0"/>
        <w:ind w:left="0"/>
        <w:jc w:val="both"/>
      </w:pPr>
      <w:r>
        <w:rPr>
          <w:rFonts w:ascii="Times New Roman"/>
          <w:b w:val="false"/>
          <w:i w:val="false"/>
          <w:color w:val="000000"/>
          <w:sz w:val="28"/>
        </w:rPr>
        <w:t xml:space="preserve">
      3. Бөлімшелік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Қазақстан Республикасының заңнамасына сәйкес белгіленген үлгідегі бланкілері болады. </w:t>
      </w:r>
    </w:p>
    <w:bookmarkEnd w:id="9323"/>
    <w:bookmarkStart w:name="z9428" w:id="9324"/>
    <w:p>
      <w:pPr>
        <w:spacing w:after="0"/>
        <w:ind w:left="0"/>
        <w:jc w:val="both"/>
      </w:pPr>
      <w:r>
        <w:rPr>
          <w:rFonts w:ascii="Times New Roman"/>
          <w:b w:val="false"/>
          <w:i w:val="false"/>
          <w:color w:val="000000"/>
          <w:sz w:val="28"/>
        </w:rPr>
        <w:t xml:space="preserve">
      4. Бөлімшелік басқарма азаматтық-құқықтық қатынастарға өз атынан түседі. </w:t>
      </w:r>
    </w:p>
    <w:bookmarkEnd w:id="9324"/>
    <w:bookmarkStart w:name="z9429" w:id="9325"/>
    <w:p>
      <w:pPr>
        <w:spacing w:after="0"/>
        <w:ind w:left="0"/>
        <w:jc w:val="both"/>
      </w:pPr>
      <w:r>
        <w:rPr>
          <w:rFonts w:ascii="Times New Roman"/>
          <w:b w:val="false"/>
          <w:i w:val="false"/>
          <w:color w:val="000000"/>
          <w:sz w:val="28"/>
        </w:rPr>
        <w:t xml:space="preserve">
      5. Егер бөлімшелік басқармаға заңнамаға сәйкес уәкілеттік берілген болса, ол мемлекет атынан азаматтық-құқықтық қатынастардың тарапы болуға құқығы бар. </w:t>
      </w:r>
    </w:p>
    <w:bookmarkEnd w:id="9325"/>
    <w:bookmarkStart w:name="z9430" w:id="9326"/>
    <w:p>
      <w:pPr>
        <w:spacing w:after="0"/>
        <w:ind w:left="0"/>
        <w:jc w:val="both"/>
      </w:pPr>
      <w:r>
        <w:rPr>
          <w:rFonts w:ascii="Times New Roman"/>
          <w:b w:val="false"/>
          <w:i w:val="false"/>
          <w:color w:val="000000"/>
          <w:sz w:val="28"/>
        </w:rPr>
        <w:t>
      6. Бөлімшелік басқарманың құрылымы мен штат санының лимиті қолданыстағы заңнамаға сәйкес бекітіледі.</w:t>
      </w:r>
    </w:p>
    <w:bookmarkEnd w:id="9326"/>
    <w:bookmarkStart w:name="z9431" w:id="9327"/>
    <w:p>
      <w:pPr>
        <w:spacing w:after="0"/>
        <w:ind w:left="0"/>
        <w:jc w:val="both"/>
      </w:pPr>
      <w:r>
        <w:rPr>
          <w:rFonts w:ascii="Times New Roman"/>
          <w:b w:val="false"/>
          <w:i w:val="false"/>
          <w:color w:val="000000"/>
          <w:sz w:val="28"/>
        </w:rPr>
        <w:t>
      7. Бөлімшелік басқарманың орналасқан жері – индекс 021700, Қазақстан Республикасы, Ақмола облысы, Бурабай ауданы, Шучинск қаласы, Вокзальная көшесі 5 үй.</w:t>
      </w:r>
    </w:p>
    <w:bookmarkEnd w:id="9327"/>
    <w:bookmarkStart w:name="z9432" w:id="9328"/>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Көкшетау бөлімшелік көліктегі тауарлар мен көрсетілетін қызметтердің сапасы мен қауіпсіздігін бақылау басқармасы" республикалық мемлекеттік мекемесi.</w:t>
      </w:r>
    </w:p>
    <w:bookmarkEnd w:id="9328"/>
    <w:bookmarkStart w:name="z9433" w:id="9329"/>
    <w:p>
      <w:pPr>
        <w:spacing w:after="0"/>
        <w:ind w:left="0"/>
        <w:jc w:val="both"/>
      </w:pPr>
      <w:r>
        <w:rPr>
          <w:rFonts w:ascii="Times New Roman"/>
          <w:b w:val="false"/>
          <w:i w:val="false"/>
          <w:color w:val="000000"/>
          <w:sz w:val="28"/>
        </w:rPr>
        <w:t>
      9. Осы Ереже бөлімшелік басқарманың құрылтай құжаты болып табылады.</w:t>
      </w:r>
    </w:p>
    <w:bookmarkEnd w:id="9329"/>
    <w:bookmarkStart w:name="z9434" w:id="9330"/>
    <w:p>
      <w:pPr>
        <w:spacing w:after="0"/>
        <w:ind w:left="0"/>
        <w:jc w:val="both"/>
      </w:pPr>
      <w:r>
        <w:rPr>
          <w:rFonts w:ascii="Times New Roman"/>
          <w:b w:val="false"/>
          <w:i w:val="false"/>
          <w:color w:val="000000"/>
          <w:sz w:val="28"/>
        </w:rPr>
        <w:t>
      10. Бөлімшелік басқарманың қызметін қаржыландыру республикалық бюджеттен жүзеге асырылады.</w:t>
      </w:r>
    </w:p>
    <w:bookmarkEnd w:id="9330"/>
    <w:bookmarkStart w:name="z9435" w:id="9331"/>
    <w:p>
      <w:pPr>
        <w:spacing w:after="0"/>
        <w:ind w:left="0"/>
        <w:jc w:val="both"/>
      </w:pPr>
      <w:r>
        <w:rPr>
          <w:rFonts w:ascii="Times New Roman"/>
          <w:b w:val="false"/>
          <w:i w:val="false"/>
          <w:color w:val="000000"/>
          <w:sz w:val="28"/>
        </w:rPr>
        <w:t xml:space="preserve">
      11. Бөлімшелік басқармаға бөлімшелік басқарманың функциялары болып табылатын міндеттерді орындау тұрғысында кәсіпкерлік субъектілерімен шарттық қатынастарға түсуге тыйым салынады. </w:t>
      </w:r>
    </w:p>
    <w:bookmarkEnd w:id="9331"/>
    <w:bookmarkStart w:name="z9436" w:id="9332"/>
    <w:p>
      <w:pPr>
        <w:spacing w:after="0"/>
        <w:ind w:left="0"/>
        <w:jc w:val="both"/>
      </w:pPr>
      <w:r>
        <w:rPr>
          <w:rFonts w:ascii="Times New Roman"/>
          <w:b w:val="false"/>
          <w:i w:val="false"/>
          <w:color w:val="000000"/>
          <w:sz w:val="28"/>
        </w:rPr>
        <w:t>
      Егер бөлімшелік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9332"/>
    <w:bookmarkStart w:name="z9437" w:id="9333"/>
    <w:p>
      <w:pPr>
        <w:spacing w:after="0"/>
        <w:ind w:left="0"/>
        <w:jc w:val="left"/>
      </w:pPr>
      <w:r>
        <w:rPr>
          <w:rFonts w:ascii="Times New Roman"/>
          <w:b/>
          <w:i w:val="false"/>
          <w:color w:val="000000"/>
        </w:rPr>
        <w:t xml:space="preserve"> 2-тарау. Бөлімшелік басқарманың негізгі міндеттері, функциялары, құқықтары мен міндеттері</w:t>
      </w:r>
    </w:p>
    <w:bookmarkEnd w:id="9333"/>
    <w:bookmarkStart w:name="z9438" w:id="9334"/>
    <w:p>
      <w:pPr>
        <w:spacing w:after="0"/>
        <w:ind w:left="0"/>
        <w:jc w:val="both"/>
      </w:pPr>
      <w:r>
        <w:rPr>
          <w:rFonts w:ascii="Times New Roman"/>
          <w:b w:val="false"/>
          <w:i w:val="false"/>
          <w:color w:val="000000"/>
          <w:sz w:val="28"/>
        </w:rPr>
        <w:t xml:space="preserve">
      12. Міндеттері: </w:t>
      </w:r>
    </w:p>
    <w:bookmarkEnd w:id="9334"/>
    <w:bookmarkStart w:name="z9439" w:id="9335"/>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9335"/>
    <w:bookmarkStart w:name="z9440" w:id="9336"/>
    <w:p>
      <w:pPr>
        <w:spacing w:after="0"/>
        <w:ind w:left="0"/>
        <w:jc w:val="both"/>
      </w:pPr>
      <w:r>
        <w:rPr>
          <w:rFonts w:ascii="Times New Roman"/>
          <w:b w:val="false"/>
          <w:i w:val="false"/>
          <w:color w:val="000000"/>
          <w:sz w:val="28"/>
        </w:rPr>
        <w:t xml:space="preserve">
      2) көліктегі тиісті аумақта реттелетін саладағы мемлекеттік көрсетілетін қызметтердің сапасы мен қолжетімділігін қамтамасыз ету; </w:t>
      </w:r>
    </w:p>
    <w:bookmarkEnd w:id="9336"/>
    <w:bookmarkStart w:name="z9441" w:id="9337"/>
    <w:p>
      <w:pPr>
        <w:spacing w:after="0"/>
        <w:ind w:left="0"/>
        <w:jc w:val="both"/>
      </w:pPr>
      <w:r>
        <w:rPr>
          <w:rFonts w:ascii="Times New Roman"/>
          <w:b w:val="false"/>
          <w:i w:val="false"/>
          <w:color w:val="000000"/>
          <w:sz w:val="28"/>
        </w:rPr>
        <w:t>
      3) өз құзыретінің шегінде бөлімшелік басқармаға жүктелген өзге де міндеттерді жүзеге асыру.</w:t>
      </w:r>
    </w:p>
    <w:bookmarkEnd w:id="9337"/>
    <w:bookmarkStart w:name="z9442" w:id="9338"/>
    <w:p>
      <w:pPr>
        <w:spacing w:after="0"/>
        <w:ind w:left="0"/>
        <w:jc w:val="both"/>
      </w:pPr>
      <w:r>
        <w:rPr>
          <w:rFonts w:ascii="Times New Roman"/>
          <w:b w:val="false"/>
          <w:i w:val="false"/>
          <w:color w:val="000000"/>
          <w:sz w:val="28"/>
        </w:rPr>
        <w:t xml:space="preserve">
      13. Функциялары: </w:t>
      </w:r>
    </w:p>
    <w:bookmarkEnd w:id="9338"/>
    <w:bookmarkStart w:name="z9443" w:id="9339"/>
    <w:p>
      <w:pPr>
        <w:spacing w:after="0"/>
        <w:ind w:left="0"/>
        <w:jc w:val="both"/>
      </w:pPr>
      <w:r>
        <w:rPr>
          <w:rFonts w:ascii="Times New Roman"/>
          <w:b w:val="false"/>
          <w:i w:val="false"/>
          <w:color w:val="000000"/>
          <w:sz w:val="28"/>
        </w:rPr>
        <w:t>
      1) өз құзыретінің шегінде көліктегі тиісті аумақта реттелетін салада мемлекеттік саясатты іске асыру;</w:t>
      </w:r>
    </w:p>
    <w:bookmarkEnd w:id="9339"/>
    <w:bookmarkStart w:name="z9444" w:id="9340"/>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9340"/>
    <w:bookmarkStart w:name="z9445" w:id="9341"/>
    <w:p>
      <w:pPr>
        <w:spacing w:after="0"/>
        <w:ind w:left="0"/>
        <w:jc w:val="both"/>
      </w:pPr>
      <w:r>
        <w:rPr>
          <w:rFonts w:ascii="Times New Roman"/>
          <w:b w:val="false"/>
          <w:i w:val="false"/>
          <w:color w:val="000000"/>
          <w:sz w:val="28"/>
        </w:rPr>
        <w:t>
      3) көліктегі тиісті аумақта халықтың санитариялық-эпидемиологиялық саламаттылығын қамтамасыз ету;</w:t>
      </w:r>
    </w:p>
    <w:bookmarkEnd w:id="9341"/>
    <w:bookmarkStart w:name="z9446" w:id="9342"/>
    <w:p>
      <w:pPr>
        <w:spacing w:after="0"/>
        <w:ind w:left="0"/>
        <w:jc w:val="both"/>
      </w:pPr>
      <w:r>
        <w:rPr>
          <w:rFonts w:ascii="Times New Roman"/>
          <w:b w:val="false"/>
          <w:i w:val="false"/>
          <w:color w:val="000000"/>
          <w:sz w:val="28"/>
        </w:rPr>
        <w:t>
      4) құзыретінің шегінде мониторинг жүргізу;</w:t>
      </w:r>
    </w:p>
    <w:bookmarkEnd w:id="9342"/>
    <w:bookmarkStart w:name="z9447" w:id="9343"/>
    <w:p>
      <w:pPr>
        <w:spacing w:after="0"/>
        <w:ind w:left="0"/>
        <w:jc w:val="both"/>
      </w:pPr>
      <w:r>
        <w:rPr>
          <w:rFonts w:ascii="Times New Roman"/>
          <w:b w:val="false"/>
          <w:i w:val="false"/>
          <w:color w:val="000000"/>
          <w:sz w:val="28"/>
        </w:rPr>
        <w:t>
      5) тамақ өнімінің қауіпсіздігін қамтамасыз ету;</w:t>
      </w:r>
    </w:p>
    <w:bookmarkEnd w:id="9343"/>
    <w:bookmarkStart w:name="z9448" w:id="9344"/>
    <w:p>
      <w:pPr>
        <w:spacing w:after="0"/>
        <w:ind w:left="0"/>
        <w:jc w:val="both"/>
      </w:pPr>
      <w:r>
        <w:rPr>
          <w:rFonts w:ascii="Times New Roman"/>
          <w:b w:val="false"/>
          <w:i w:val="false"/>
          <w:color w:val="000000"/>
          <w:sz w:val="28"/>
        </w:rPr>
        <w:t>
      6) көліктегі тиісті аумақта реттелетін салада бақылауды және қадағалауды жүзеге асыру;</w:t>
      </w:r>
    </w:p>
    <w:bookmarkEnd w:id="9344"/>
    <w:bookmarkStart w:name="z9449" w:id="9345"/>
    <w:p>
      <w:pPr>
        <w:spacing w:after="0"/>
        <w:ind w:left="0"/>
        <w:jc w:val="both"/>
      </w:pPr>
      <w:r>
        <w:rPr>
          <w:rFonts w:ascii="Times New Roman"/>
          <w:b w:val="false"/>
          <w:i w:val="false"/>
          <w:color w:val="000000"/>
          <w:sz w:val="28"/>
        </w:rPr>
        <w:t>
      7) жолаушыларды, азық-түлік шикізатын, шаруашылық-ауыз суды, радиоактивті, қауіпті, химиялық және уытты заттарды тасымалдау үшін қолданылатын көлік құралдарына, жолаушылар мен жүктерді тасымалдау жағдайларына тексеру жүргізу;</w:t>
      </w:r>
    </w:p>
    <w:bookmarkEnd w:id="9345"/>
    <w:bookmarkStart w:name="z9450" w:id="9346"/>
    <w:p>
      <w:pPr>
        <w:spacing w:after="0"/>
        <w:ind w:left="0"/>
        <w:jc w:val="both"/>
      </w:pPr>
      <w:r>
        <w:rPr>
          <w:rFonts w:ascii="Times New Roman"/>
          <w:b w:val="false"/>
          <w:i w:val="false"/>
          <w:color w:val="000000"/>
          <w:sz w:val="28"/>
        </w:rPr>
        <w:t>
      8) көліктегі тиісті аумақта техникалық регламенттерде белгіленген талаптардың сақталуын бақылауды және қадағалауды жүзеге асыру;</w:t>
      </w:r>
    </w:p>
    <w:bookmarkEnd w:id="9346"/>
    <w:bookmarkStart w:name="z9451" w:id="9347"/>
    <w:p>
      <w:pPr>
        <w:spacing w:after="0"/>
        <w:ind w:left="0"/>
        <w:jc w:val="both"/>
      </w:pPr>
      <w:r>
        <w:rPr>
          <w:rFonts w:ascii="Times New Roman"/>
          <w:b w:val="false"/>
          <w:i w:val="false"/>
          <w:color w:val="000000"/>
          <w:sz w:val="28"/>
        </w:rPr>
        <w:t>
      9) реттелетін салада мемлекеттік және өзге де бағдарламалардың және жобалардың іске асырылуын қамтамасыз ету;</w:t>
      </w:r>
    </w:p>
    <w:bookmarkEnd w:id="9347"/>
    <w:bookmarkStart w:name="z9452" w:id="9348"/>
    <w:p>
      <w:pPr>
        <w:spacing w:after="0"/>
        <w:ind w:left="0"/>
        <w:jc w:val="both"/>
      </w:pPr>
      <w:r>
        <w:rPr>
          <w:rFonts w:ascii="Times New Roman"/>
          <w:b w:val="false"/>
          <w:i w:val="false"/>
          <w:color w:val="000000"/>
          <w:sz w:val="28"/>
        </w:rPr>
        <w:t>
      10)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9348"/>
    <w:bookmarkStart w:name="z9453" w:id="9349"/>
    <w:p>
      <w:pPr>
        <w:spacing w:after="0"/>
        <w:ind w:left="0"/>
        <w:jc w:val="both"/>
      </w:pPr>
      <w:r>
        <w:rPr>
          <w:rFonts w:ascii="Times New Roman"/>
          <w:b w:val="false"/>
          <w:i w:val="false"/>
          <w:color w:val="000000"/>
          <w:sz w:val="28"/>
        </w:rPr>
        <w:t>
      11) реттелетін салада мемлекеттік қызметтерді көрсету, рұқсат ету құжаттарын беру, олардың қолданылуын тоқтата тұру, сондай-ақ Қазақстан Республикасының заңнамасына сәйкес одан айыру (кері қайтару);</w:t>
      </w:r>
    </w:p>
    <w:bookmarkEnd w:id="9349"/>
    <w:bookmarkStart w:name="z9454" w:id="9350"/>
    <w:p>
      <w:pPr>
        <w:spacing w:after="0"/>
        <w:ind w:left="0"/>
        <w:jc w:val="both"/>
      </w:pPr>
      <w:r>
        <w:rPr>
          <w:rFonts w:ascii="Times New Roman"/>
          <w:b w:val="false"/>
          <w:i w:val="false"/>
          <w:color w:val="000000"/>
          <w:sz w:val="28"/>
        </w:rPr>
        <w:t>
      12)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9350"/>
    <w:bookmarkStart w:name="z9455" w:id="9351"/>
    <w:p>
      <w:pPr>
        <w:spacing w:after="0"/>
        <w:ind w:left="0"/>
        <w:jc w:val="both"/>
      </w:pPr>
      <w:r>
        <w:rPr>
          <w:rFonts w:ascii="Times New Roman"/>
          <w:b w:val="false"/>
          <w:i w:val="false"/>
          <w:color w:val="000000"/>
          <w:sz w:val="28"/>
        </w:rPr>
        <w:t>
      13)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9351"/>
    <w:bookmarkStart w:name="z9456" w:id="9352"/>
    <w:p>
      <w:pPr>
        <w:spacing w:after="0"/>
        <w:ind w:left="0"/>
        <w:jc w:val="both"/>
      </w:pPr>
      <w:r>
        <w:rPr>
          <w:rFonts w:ascii="Times New Roman"/>
          <w:b w:val="false"/>
          <w:i w:val="false"/>
          <w:color w:val="000000"/>
          <w:sz w:val="28"/>
        </w:rPr>
        <w:t>
      14) бөлімшелік басқарманың құзыретіне кіретін мәселелер бойынша жеке және заңды тұлғалардың өтініштерін қарау;</w:t>
      </w:r>
    </w:p>
    <w:bookmarkEnd w:id="9352"/>
    <w:bookmarkStart w:name="z9457" w:id="9353"/>
    <w:p>
      <w:pPr>
        <w:spacing w:after="0"/>
        <w:ind w:left="0"/>
        <w:jc w:val="both"/>
      </w:pPr>
      <w:r>
        <w:rPr>
          <w:rFonts w:ascii="Times New Roman"/>
          <w:b w:val="false"/>
          <w:i w:val="false"/>
          <w:color w:val="000000"/>
          <w:sz w:val="28"/>
        </w:rPr>
        <w:t>
      15) Қазақстан Республикасының заңнамасы талаптарының анықталған бұзушылықтары туралы актілерді қабылдау;</w:t>
      </w:r>
    </w:p>
    <w:bookmarkEnd w:id="9353"/>
    <w:bookmarkStart w:name="z9458" w:id="9354"/>
    <w:p>
      <w:pPr>
        <w:spacing w:after="0"/>
        <w:ind w:left="0"/>
        <w:jc w:val="both"/>
      </w:pPr>
      <w:r>
        <w:rPr>
          <w:rFonts w:ascii="Times New Roman"/>
          <w:b w:val="false"/>
          <w:i w:val="false"/>
          <w:color w:val="000000"/>
          <w:sz w:val="28"/>
        </w:rPr>
        <w:t>
      16) көліктегі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9354"/>
    <w:bookmarkStart w:name="z9459" w:id="9355"/>
    <w:p>
      <w:pPr>
        <w:spacing w:after="0"/>
        <w:ind w:left="0"/>
        <w:jc w:val="both"/>
      </w:pPr>
      <w:r>
        <w:rPr>
          <w:rFonts w:ascii="Times New Roman"/>
          <w:b w:val="false"/>
          <w:i w:val="false"/>
          <w:color w:val="000000"/>
          <w:sz w:val="28"/>
        </w:rPr>
        <w:t>
      17)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9355"/>
    <w:bookmarkStart w:name="z9460" w:id="9356"/>
    <w:p>
      <w:pPr>
        <w:spacing w:after="0"/>
        <w:ind w:left="0"/>
        <w:jc w:val="both"/>
      </w:pPr>
      <w:r>
        <w:rPr>
          <w:rFonts w:ascii="Times New Roman"/>
          <w:b w:val="false"/>
          <w:i w:val="false"/>
          <w:color w:val="000000"/>
          <w:sz w:val="28"/>
        </w:rPr>
        <w:t>
      18)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9356"/>
    <w:bookmarkStart w:name="z9461" w:id="9357"/>
    <w:p>
      <w:pPr>
        <w:spacing w:after="0"/>
        <w:ind w:left="0"/>
        <w:jc w:val="both"/>
      </w:pPr>
      <w:r>
        <w:rPr>
          <w:rFonts w:ascii="Times New Roman"/>
          <w:b w:val="false"/>
          <w:i w:val="false"/>
          <w:color w:val="000000"/>
          <w:sz w:val="28"/>
        </w:rPr>
        <w:t>
      19)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9357"/>
    <w:bookmarkStart w:name="z9462" w:id="9358"/>
    <w:p>
      <w:pPr>
        <w:spacing w:after="0"/>
        <w:ind w:left="0"/>
        <w:jc w:val="both"/>
      </w:pPr>
      <w:r>
        <w:rPr>
          <w:rFonts w:ascii="Times New Roman"/>
          <w:b w:val="false"/>
          <w:i w:val="false"/>
          <w:color w:val="000000"/>
          <w:sz w:val="28"/>
        </w:rPr>
        <w:t xml:space="preserve">
      20)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9358"/>
    <w:bookmarkStart w:name="z9463" w:id="9359"/>
    <w:p>
      <w:pPr>
        <w:spacing w:after="0"/>
        <w:ind w:left="0"/>
        <w:jc w:val="both"/>
      </w:pPr>
      <w:r>
        <w:rPr>
          <w:rFonts w:ascii="Times New Roman"/>
          <w:b w:val="false"/>
          <w:i w:val="false"/>
          <w:color w:val="000000"/>
          <w:sz w:val="28"/>
        </w:rPr>
        <w:t>
      21)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9359"/>
    <w:bookmarkStart w:name="z9464" w:id="9360"/>
    <w:p>
      <w:pPr>
        <w:spacing w:after="0"/>
        <w:ind w:left="0"/>
        <w:jc w:val="both"/>
      </w:pPr>
      <w:r>
        <w:rPr>
          <w:rFonts w:ascii="Times New Roman"/>
          <w:b w:val="false"/>
          <w:i w:val="false"/>
          <w:color w:val="000000"/>
          <w:sz w:val="28"/>
        </w:rPr>
        <w:t>
      22) көліктегі тиісті аумақта инфекциялық және паразиттік ауруларды эпидемиологиялық бақылауды жүзеге асыру;</w:t>
      </w:r>
    </w:p>
    <w:bookmarkEnd w:id="9360"/>
    <w:bookmarkStart w:name="z9465" w:id="9361"/>
    <w:p>
      <w:pPr>
        <w:spacing w:after="0"/>
        <w:ind w:left="0"/>
        <w:jc w:val="both"/>
      </w:pPr>
      <w:r>
        <w:rPr>
          <w:rFonts w:ascii="Times New Roman"/>
          <w:b w:val="false"/>
          <w:i w:val="false"/>
          <w:color w:val="000000"/>
          <w:sz w:val="28"/>
        </w:rPr>
        <w:t>
      23) көліктегі тиісті аумақта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(санитариялық-профилактикалық)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9361"/>
    <w:bookmarkStart w:name="z9466" w:id="9362"/>
    <w:p>
      <w:pPr>
        <w:spacing w:after="0"/>
        <w:ind w:left="0"/>
        <w:jc w:val="both"/>
      </w:pPr>
      <w:r>
        <w:rPr>
          <w:rFonts w:ascii="Times New Roman"/>
          <w:b w:val="false"/>
          <w:i w:val="false"/>
          <w:color w:val="000000"/>
          <w:sz w:val="28"/>
        </w:rPr>
        <w:t>
      24)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көліктегі тиісті аумағына әкелуге, өндіруге, қолдануға және өткізуге тыйым салу;</w:t>
      </w:r>
    </w:p>
    <w:bookmarkEnd w:id="9362"/>
    <w:bookmarkStart w:name="z9467" w:id="9363"/>
    <w:p>
      <w:pPr>
        <w:spacing w:after="0"/>
        <w:ind w:left="0"/>
        <w:jc w:val="both"/>
      </w:pPr>
      <w:r>
        <w:rPr>
          <w:rFonts w:ascii="Times New Roman"/>
          <w:b w:val="false"/>
          <w:i w:val="false"/>
          <w:color w:val="000000"/>
          <w:sz w:val="28"/>
        </w:rPr>
        <w:t>
      25)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9363"/>
    <w:bookmarkStart w:name="z9468" w:id="9364"/>
    <w:p>
      <w:pPr>
        <w:spacing w:after="0"/>
        <w:ind w:left="0"/>
        <w:jc w:val="both"/>
      </w:pPr>
      <w:r>
        <w:rPr>
          <w:rFonts w:ascii="Times New Roman"/>
          <w:b w:val="false"/>
          <w:i w:val="false"/>
          <w:color w:val="000000"/>
          <w:sz w:val="28"/>
        </w:rPr>
        <w:t>
      26) көлітегі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9364"/>
    <w:bookmarkStart w:name="z9469" w:id="9365"/>
    <w:p>
      <w:pPr>
        <w:spacing w:after="0"/>
        <w:ind w:left="0"/>
        <w:jc w:val="both"/>
      </w:pPr>
      <w:r>
        <w:rPr>
          <w:rFonts w:ascii="Times New Roman"/>
          <w:b w:val="false"/>
          <w:i w:val="false"/>
          <w:color w:val="000000"/>
          <w:sz w:val="28"/>
        </w:rPr>
        <w:t>
      27) көліктегі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9365"/>
    <w:bookmarkStart w:name="z9470" w:id="9366"/>
    <w:p>
      <w:pPr>
        <w:spacing w:after="0"/>
        <w:ind w:left="0"/>
        <w:jc w:val="both"/>
      </w:pPr>
      <w:r>
        <w:rPr>
          <w:rFonts w:ascii="Times New Roman"/>
          <w:b w:val="false"/>
          <w:i w:val="false"/>
          <w:color w:val="000000"/>
          <w:sz w:val="28"/>
        </w:rPr>
        <w:t>
      28)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сараптама жүргізу үшін қажетті көлемнен аспайтын және жеткілікті көлемдерде өнімдердің сынамаларын алу және үлгілерін іріктеп алу;</w:t>
      </w:r>
    </w:p>
    <w:bookmarkEnd w:id="9366"/>
    <w:bookmarkStart w:name="z9471" w:id="9367"/>
    <w:p>
      <w:pPr>
        <w:spacing w:after="0"/>
        <w:ind w:left="0"/>
        <w:jc w:val="both"/>
      </w:pPr>
      <w:r>
        <w:rPr>
          <w:rFonts w:ascii="Times New Roman"/>
          <w:b w:val="false"/>
          <w:i w:val="false"/>
          <w:color w:val="000000"/>
          <w:sz w:val="28"/>
        </w:rPr>
        <w:t>
      29) реттелетін саладағы Қазақстан Республикасы заңнамасының талаптарын бұзушылықтарды жою туралы нұсқамалар беру;</w:t>
      </w:r>
    </w:p>
    <w:bookmarkEnd w:id="9367"/>
    <w:bookmarkStart w:name="z9472" w:id="9368"/>
    <w:p>
      <w:pPr>
        <w:spacing w:after="0"/>
        <w:ind w:left="0"/>
        <w:jc w:val="both"/>
      </w:pPr>
      <w:r>
        <w:rPr>
          <w:rFonts w:ascii="Times New Roman"/>
          <w:b w:val="false"/>
          <w:i w:val="false"/>
          <w:color w:val="000000"/>
          <w:sz w:val="28"/>
        </w:rPr>
        <w:t>
      30)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9368"/>
    <w:bookmarkStart w:name="z9473" w:id="9369"/>
    <w:p>
      <w:pPr>
        <w:spacing w:after="0"/>
        <w:ind w:left="0"/>
        <w:jc w:val="both"/>
      </w:pPr>
      <w:r>
        <w:rPr>
          <w:rFonts w:ascii="Times New Roman"/>
          <w:b w:val="false"/>
          <w:i w:val="false"/>
          <w:color w:val="000000"/>
          <w:sz w:val="28"/>
        </w:rPr>
        <w:t>
      31) инфекциялық және паразиттік аурулардың көздері болып табылатын адамдарды көрсетімдері бойынша емдеуге жатқызуға жіберу;</w:t>
      </w:r>
    </w:p>
    <w:bookmarkEnd w:id="9369"/>
    <w:bookmarkStart w:name="z9474" w:id="9370"/>
    <w:p>
      <w:pPr>
        <w:spacing w:after="0"/>
        <w:ind w:left="0"/>
        <w:jc w:val="both"/>
      </w:pPr>
      <w:r>
        <w:rPr>
          <w:rFonts w:ascii="Times New Roman"/>
          <w:b w:val="false"/>
          <w:i w:val="false"/>
          <w:color w:val="000000"/>
          <w:sz w:val="28"/>
        </w:rPr>
        <w:t>
      32) Қазақстан Республикасының заңнамасына сәйкес реттелетін салада тексеру және профилактикалық бақылау мен қадағалау нысанында бақылауды жүзеге асыру;</w:t>
      </w:r>
    </w:p>
    <w:bookmarkEnd w:id="9370"/>
    <w:bookmarkStart w:name="z9475" w:id="9371"/>
    <w:p>
      <w:pPr>
        <w:spacing w:after="0"/>
        <w:ind w:left="0"/>
        <w:jc w:val="both"/>
      </w:pPr>
      <w:r>
        <w:rPr>
          <w:rFonts w:ascii="Times New Roman"/>
          <w:b w:val="false"/>
          <w:i w:val="false"/>
          <w:color w:val="000000"/>
          <w:sz w:val="28"/>
        </w:rPr>
        <w:t>
      33) көліктегі тиісті аумақта халықтың санитариялық-эпидемиологиялық саламаттылығы саласындағы радиациялық бақылауды жүзеге асыру;</w:t>
      </w:r>
    </w:p>
    <w:bookmarkEnd w:id="9371"/>
    <w:bookmarkStart w:name="z9476" w:id="9372"/>
    <w:p>
      <w:pPr>
        <w:spacing w:after="0"/>
        <w:ind w:left="0"/>
        <w:jc w:val="both"/>
      </w:pPr>
      <w:r>
        <w:rPr>
          <w:rFonts w:ascii="Times New Roman"/>
          <w:b w:val="false"/>
          <w:i w:val="false"/>
          <w:color w:val="000000"/>
          <w:sz w:val="28"/>
        </w:rPr>
        <w:t>
      34)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9372"/>
    <w:bookmarkStart w:name="z9477" w:id="9373"/>
    <w:p>
      <w:pPr>
        <w:spacing w:after="0"/>
        <w:ind w:left="0"/>
        <w:jc w:val="both"/>
      </w:pPr>
      <w:r>
        <w:rPr>
          <w:rFonts w:ascii="Times New Roman"/>
          <w:b w:val="false"/>
          <w:i w:val="false"/>
          <w:color w:val="000000"/>
          <w:sz w:val="28"/>
        </w:rPr>
        <w:t>
      35)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9373"/>
    <w:bookmarkStart w:name="z9478" w:id="9374"/>
    <w:p>
      <w:pPr>
        <w:spacing w:after="0"/>
        <w:ind w:left="0"/>
        <w:jc w:val="both"/>
      </w:pPr>
      <w:r>
        <w:rPr>
          <w:rFonts w:ascii="Times New Roman"/>
          <w:b w:val="false"/>
          <w:i w:val="false"/>
          <w:color w:val="000000"/>
          <w:sz w:val="28"/>
        </w:rPr>
        <w:t>
      36) шектеу іс-шараларын, оның ішінде карантинді белгілеу, инфекциялық ауруларды анықтау;</w:t>
      </w:r>
    </w:p>
    <w:bookmarkEnd w:id="9374"/>
    <w:bookmarkStart w:name="z9479" w:id="9375"/>
    <w:p>
      <w:pPr>
        <w:spacing w:after="0"/>
        <w:ind w:left="0"/>
        <w:jc w:val="both"/>
      </w:pPr>
      <w:r>
        <w:rPr>
          <w:rFonts w:ascii="Times New Roman"/>
          <w:b w:val="false"/>
          <w:i w:val="false"/>
          <w:color w:val="000000"/>
          <w:sz w:val="28"/>
        </w:rPr>
        <w:t>
      37) құзыретінің шегінде санитариялық-қорғаныш аймақтарын белгілеу;</w:t>
      </w:r>
    </w:p>
    <w:bookmarkEnd w:id="9375"/>
    <w:bookmarkStart w:name="z9480" w:id="9376"/>
    <w:p>
      <w:pPr>
        <w:spacing w:after="0"/>
        <w:ind w:left="0"/>
        <w:jc w:val="both"/>
      </w:pPr>
      <w:r>
        <w:rPr>
          <w:rFonts w:ascii="Times New Roman"/>
          <w:b w:val="false"/>
          <w:i w:val="false"/>
          <w:color w:val="000000"/>
          <w:sz w:val="28"/>
        </w:rPr>
        <w:t>
      38) реттелетін салада түсіндіру жұмысын ұйымдастыру;</w:t>
      </w:r>
    </w:p>
    <w:bookmarkEnd w:id="9376"/>
    <w:bookmarkStart w:name="z9481" w:id="9377"/>
    <w:p>
      <w:pPr>
        <w:spacing w:after="0"/>
        <w:ind w:left="0"/>
        <w:jc w:val="both"/>
      </w:pPr>
      <w:r>
        <w:rPr>
          <w:rFonts w:ascii="Times New Roman"/>
          <w:b w:val="false"/>
          <w:i w:val="false"/>
          <w:color w:val="000000"/>
          <w:sz w:val="28"/>
        </w:rPr>
        <w:t>
      39) салауатты өмір салтын және дұрыс тамақтануды ұйымдастыру;</w:t>
      </w:r>
    </w:p>
    <w:bookmarkEnd w:id="9377"/>
    <w:bookmarkStart w:name="z9482" w:id="9378"/>
    <w:p>
      <w:pPr>
        <w:spacing w:after="0"/>
        <w:ind w:left="0"/>
        <w:jc w:val="both"/>
      </w:pPr>
      <w:r>
        <w:rPr>
          <w:rFonts w:ascii="Times New Roman"/>
          <w:b w:val="false"/>
          <w:i w:val="false"/>
          <w:color w:val="000000"/>
          <w:sz w:val="28"/>
        </w:rPr>
        <w:t>
      40)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9378"/>
    <w:bookmarkStart w:name="z9483" w:id="9379"/>
    <w:p>
      <w:pPr>
        <w:spacing w:after="0"/>
        <w:ind w:left="0"/>
        <w:jc w:val="both"/>
      </w:pPr>
      <w:r>
        <w:rPr>
          <w:rFonts w:ascii="Times New Roman"/>
          <w:b w:val="false"/>
          <w:i w:val="false"/>
          <w:color w:val="000000"/>
          <w:sz w:val="28"/>
        </w:rPr>
        <w:t>
      41) заңдарда, Қазақстан Республикасы Президентінің және Үкіметінің актілерінде көзделген өзге де функцияларды жүзеге асыру.</w:t>
      </w:r>
    </w:p>
    <w:bookmarkEnd w:id="9379"/>
    <w:bookmarkStart w:name="z9484" w:id="9380"/>
    <w:p>
      <w:pPr>
        <w:spacing w:after="0"/>
        <w:ind w:left="0"/>
        <w:jc w:val="both"/>
      </w:pPr>
      <w:r>
        <w:rPr>
          <w:rFonts w:ascii="Times New Roman"/>
          <w:b w:val="false"/>
          <w:i w:val="false"/>
          <w:color w:val="000000"/>
          <w:sz w:val="28"/>
        </w:rPr>
        <w:t>
      14. Құқықтары мен міндеттері:</w:t>
      </w:r>
    </w:p>
    <w:bookmarkEnd w:id="9380"/>
    <w:bookmarkStart w:name="z9485" w:id="9381"/>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9381"/>
    <w:bookmarkStart w:name="z9486" w:id="9382"/>
    <w:p>
      <w:pPr>
        <w:spacing w:after="0"/>
        <w:ind w:left="0"/>
        <w:jc w:val="both"/>
      </w:pPr>
      <w:r>
        <w:rPr>
          <w:rFonts w:ascii="Times New Roman"/>
          <w:b w:val="false"/>
          <w:i w:val="false"/>
          <w:color w:val="000000"/>
          <w:sz w:val="28"/>
        </w:rPr>
        <w:t>
      2) жеке және заңды тұлғалар бөлімшелік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9382"/>
    <w:bookmarkStart w:name="z9487" w:id="9383"/>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9383"/>
    <w:bookmarkStart w:name="z9488" w:id="9384"/>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9384"/>
    <w:bookmarkStart w:name="z9489" w:id="9385"/>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9385"/>
    <w:bookmarkStart w:name="z9490" w:id="9386"/>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9386"/>
    <w:bookmarkStart w:name="z9491" w:id="9387"/>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9387"/>
    <w:bookmarkStart w:name="z9492" w:id="9388"/>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9388"/>
    <w:bookmarkStart w:name="z9493" w:id="9389"/>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9389"/>
    <w:bookmarkStart w:name="z9494" w:id="9390"/>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9390"/>
    <w:bookmarkStart w:name="z9495" w:id="9391"/>
    <w:p>
      <w:pPr>
        <w:spacing w:after="0"/>
        <w:ind w:left="0"/>
        <w:jc w:val="left"/>
      </w:pPr>
      <w:r>
        <w:rPr>
          <w:rFonts w:ascii="Times New Roman"/>
          <w:b/>
          <w:i w:val="false"/>
          <w:color w:val="000000"/>
        </w:rPr>
        <w:t xml:space="preserve"> 3-тарау. Бөлімшелік басқарманың қызметін ұйымдастыру</w:t>
      </w:r>
    </w:p>
    <w:bookmarkEnd w:id="9391"/>
    <w:bookmarkStart w:name="z9496" w:id="9392"/>
    <w:p>
      <w:pPr>
        <w:spacing w:after="0"/>
        <w:ind w:left="0"/>
        <w:jc w:val="both"/>
      </w:pPr>
      <w:r>
        <w:rPr>
          <w:rFonts w:ascii="Times New Roman"/>
          <w:b w:val="false"/>
          <w:i w:val="false"/>
          <w:color w:val="000000"/>
          <w:sz w:val="28"/>
        </w:rPr>
        <w:t>
      15. Бөлімшелік басқармаға басшылықты Басшы жүзеге асырады, ол бөлімшелік басқармаға жүктелген міндеттердің орындалуына және өз функцияларын жүзеге асыруға дербес жауапты болады.</w:t>
      </w:r>
    </w:p>
    <w:bookmarkEnd w:id="9392"/>
    <w:bookmarkStart w:name="z9497" w:id="9393"/>
    <w:p>
      <w:pPr>
        <w:spacing w:after="0"/>
        <w:ind w:left="0"/>
        <w:jc w:val="both"/>
      </w:pPr>
      <w:r>
        <w:rPr>
          <w:rFonts w:ascii="Times New Roman"/>
          <w:b w:val="false"/>
          <w:i w:val="false"/>
          <w:color w:val="000000"/>
          <w:sz w:val="28"/>
        </w:rPr>
        <w:t>
      16. Бөлімшелік басқарманың Басшысы Қазақстан Республикасының заңнамасына сәйкес қызметке тағайындалады және қызметтен босатылады.</w:t>
      </w:r>
    </w:p>
    <w:bookmarkEnd w:id="9393"/>
    <w:bookmarkStart w:name="z9498" w:id="9394"/>
    <w:p>
      <w:pPr>
        <w:spacing w:after="0"/>
        <w:ind w:left="0"/>
        <w:jc w:val="both"/>
      </w:pPr>
      <w:r>
        <w:rPr>
          <w:rFonts w:ascii="Times New Roman"/>
          <w:b w:val="false"/>
          <w:i w:val="false"/>
          <w:color w:val="000000"/>
          <w:sz w:val="28"/>
        </w:rPr>
        <w:t>
      17. Бөлімшелік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9394"/>
    <w:bookmarkStart w:name="z9499" w:id="9395"/>
    <w:p>
      <w:pPr>
        <w:spacing w:after="0"/>
        <w:ind w:left="0"/>
        <w:jc w:val="both"/>
      </w:pPr>
      <w:r>
        <w:rPr>
          <w:rFonts w:ascii="Times New Roman"/>
          <w:b w:val="false"/>
          <w:i w:val="false"/>
          <w:color w:val="000000"/>
          <w:sz w:val="28"/>
        </w:rPr>
        <w:t xml:space="preserve">
      18. Басшының өкілеттіктері: </w:t>
      </w:r>
    </w:p>
    <w:bookmarkEnd w:id="9395"/>
    <w:bookmarkStart w:name="z9500" w:id="9396"/>
    <w:p>
      <w:pPr>
        <w:spacing w:after="0"/>
        <w:ind w:left="0"/>
        <w:jc w:val="both"/>
      </w:pPr>
      <w:r>
        <w:rPr>
          <w:rFonts w:ascii="Times New Roman"/>
          <w:b w:val="false"/>
          <w:i w:val="false"/>
          <w:color w:val="000000"/>
          <w:sz w:val="28"/>
        </w:rPr>
        <w:t xml:space="preserve">
      1) бөлімшелік басқарма қызметкерлерінің міндеттерін, өкілеттіктерін және жауапкершілігін айқындайды, сондай-ақ олардың лауазымдық нұсқаулықтарын Департаменттің басшысына бекітуге жібереді; </w:t>
      </w:r>
    </w:p>
    <w:bookmarkEnd w:id="9396"/>
    <w:bookmarkStart w:name="z9501" w:id="9397"/>
    <w:p>
      <w:pPr>
        <w:spacing w:after="0"/>
        <w:ind w:left="0"/>
        <w:jc w:val="both"/>
      </w:pPr>
      <w:r>
        <w:rPr>
          <w:rFonts w:ascii="Times New Roman"/>
          <w:b w:val="false"/>
          <w:i w:val="false"/>
          <w:color w:val="000000"/>
          <w:sz w:val="28"/>
        </w:rPr>
        <w:t>
      2) мемлекеттік органдарда және өзге де ұйымдарда бөлімшелік басқарманың мүддесін білдіреді;</w:t>
      </w:r>
    </w:p>
    <w:bookmarkEnd w:id="9397"/>
    <w:bookmarkStart w:name="z9502" w:id="9398"/>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қызметшілерінің әдеп кодексі нормаларын сақтауға бағытталған шараларды қабылдайды;</w:t>
      </w:r>
    </w:p>
    <w:bookmarkEnd w:id="9398"/>
    <w:bookmarkStart w:name="z9503" w:id="9399"/>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9399"/>
    <w:bookmarkStart w:name="z9504" w:id="9400"/>
    <w:p>
      <w:pPr>
        <w:spacing w:after="0"/>
        <w:ind w:left="0"/>
        <w:jc w:val="both"/>
      </w:pPr>
      <w:r>
        <w:rPr>
          <w:rFonts w:ascii="Times New Roman"/>
          <w:b w:val="false"/>
          <w:i w:val="false"/>
          <w:color w:val="000000"/>
          <w:sz w:val="28"/>
        </w:rPr>
        <w:t>
      Бөлімшелік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9400"/>
    <w:bookmarkStart w:name="z9505" w:id="9401"/>
    <w:p>
      <w:pPr>
        <w:spacing w:after="0"/>
        <w:ind w:left="0"/>
        <w:jc w:val="left"/>
      </w:pPr>
      <w:r>
        <w:rPr>
          <w:rFonts w:ascii="Times New Roman"/>
          <w:b/>
          <w:i w:val="false"/>
          <w:color w:val="000000"/>
        </w:rPr>
        <w:t xml:space="preserve"> 4-тарау. Бөлімшелік басқарманың мүлкі</w:t>
      </w:r>
    </w:p>
    <w:bookmarkEnd w:id="9401"/>
    <w:bookmarkStart w:name="z9506" w:id="9402"/>
    <w:p>
      <w:pPr>
        <w:spacing w:after="0"/>
        <w:ind w:left="0"/>
        <w:jc w:val="both"/>
      </w:pPr>
      <w:r>
        <w:rPr>
          <w:rFonts w:ascii="Times New Roman"/>
          <w:b w:val="false"/>
          <w:i w:val="false"/>
          <w:color w:val="000000"/>
          <w:sz w:val="28"/>
        </w:rPr>
        <w:t xml:space="preserve">
      19. Бөлімшелік басқармада заңнамада көзделген жағдайларда жедел басқару құқығындағы оқшауланған мүлкi болуы мүмкін. </w:t>
      </w:r>
    </w:p>
    <w:bookmarkEnd w:id="9402"/>
    <w:bookmarkStart w:name="z9507" w:id="9403"/>
    <w:p>
      <w:pPr>
        <w:spacing w:after="0"/>
        <w:ind w:left="0"/>
        <w:jc w:val="both"/>
      </w:pPr>
      <w:r>
        <w:rPr>
          <w:rFonts w:ascii="Times New Roman"/>
          <w:b w:val="false"/>
          <w:i w:val="false"/>
          <w:color w:val="000000"/>
          <w:sz w:val="28"/>
        </w:rPr>
        <w:t xml:space="preserve">
      Бөлімшелік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9403"/>
    <w:bookmarkStart w:name="z9508" w:id="9404"/>
    <w:p>
      <w:pPr>
        <w:spacing w:after="0"/>
        <w:ind w:left="0"/>
        <w:jc w:val="both"/>
      </w:pPr>
      <w:r>
        <w:rPr>
          <w:rFonts w:ascii="Times New Roman"/>
          <w:b w:val="false"/>
          <w:i w:val="false"/>
          <w:color w:val="000000"/>
          <w:sz w:val="28"/>
        </w:rPr>
        <w:t>
      20. Бөлімшелік басқармаға бекiтіліп берілген мүлiк республикалық меншiкке жатады.</w:t>
      </w:r>
    </w:p>
    <w:bookmarkEnd w:id="9404"/>
    <w:bookmarkStart w:name="z9509" w:id="9405"/>
    <w:p>
      <w:pPr>
        <w:spacing w:after="0"/>
        <w:ind w:left="0"/>
        <w:jc w:val="both"/>
      </w:pPr>
      <w:r>
        <w:rPr>
          <w:rFonts w:ascii="Times New Roman"/>
          <w:b w:val="false"/>
          <w:i w:val="false"/>
          <w:color w:val="000000"/>
          <w:sz w:val="28"/>
        </w:rPr>
        <w:t>
      21. Егер заңнамада өзгеше көзделмесе, бөлімшелік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405"/>
    <w:bookmarkStart w:name="z9510" w:id="9406"/>
    <w:p>
      <w:pPr>
        <w:spacing w:after="0"/>
        <w:ind w:left="0"/>
        <w:jc w:val="left"/>
      </w:pPr>
      <w:r>
        <w:rPr>
          <w:rFonts w:ascii="Times New Roman"/>
          <w:b/>
          <w:i w:val="false"/>
          <w:color w:val="000000"/>
        </w:rPr>
        <w:t xml:space="preserve"> 5-тарау. Бөлімшелік басқарманы қайта ұйымдастыру және тарату</w:t>
      </w:r>
    </w:p>
    <w:bookmarkEnd w:id="9406"/>
    <w:bookmarkStart w:name="z9511" w:id="9407"/>
    <w:p>
      <w:pPr>
        <w:spacing w:after="0"/>
        <w:ind w:left="0"/>
        <w:jc w:val="both"/>
      </w:pPr>
      <w:r>
        <w:rPr>
          <w:rFonts w:ascii="Times New Roman"/>
          <w:b w:val="false"/>
          <w:i w:val="false"/>
          <w:color w:val="000000"/>
          <w:sz w:val="28"/>
        </w:rPr>
        <w:t>
      22. Бөлімшелік басқарманы қайта ұйымдастыру және тарату Қазақстан Республикасының заңнамасына сәйкес жүзеге асырылады.</w:t>
      </w:r>
    </w:p>
    <w:bookmarkEnd w:id="94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101-қосымша</w:t>
            </w:r>
          </w:p>
        </w:tc>
      </w:tr>
    </w:tbl>
    <w:bookmarkStart w:name="z9513" w:id="9408"/>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Қарағанды бөлімшелік көліктегі тауарлар мен көрсетілетін қызметтердің сапасы мен қауіпсіздігін бақылау басқармасы" республикалық мемлекеттік мекемесiнің ережесі</w:t>
      </w:r>
    </w:p>
    <w:bookmarkEnd w:id="9408"/>
    <w:bookmarkStart w:name="z9514" w:id="9409"/>
    <w:p>
      <w:pPr>
        <w:spacing w:after="0"/>
        <w:ind w:left="0"/>
        <w:jc w:val="left"/>
      </w:pPr>
      <w:r>
        <w:rPr>
          <w:rFonts w:ascii="Times New Roman"/>
          <w:b/>
          <w:i w:val="false"/>
          <w:color w:val="000000"/>
        </w:rPr>
        <w:t xml:space="preserve"> 1-тарау. Жалпы ережелер</w:t>
      </w:r>
    </w:p>
    <w:bookmarkEnd w:id="9409"/>
    <w:bookmarkStart w:name="z9515" w:id="9410"/>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Қарағанды бөлімшелік көліктегі тауарлар мен көрсетілетін қызметтердің сапасы мен қауіпсіздігін бақылау басқармасы" республикалық мемлекеттік мекемесi (бұдан әрі – бөлімшелік басқарма) қоғамдық денсаулық сақтау, халықтың санитариялық-эпидемиологиялық саламаттылығы,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көліктегі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9410"/>
    <w:bookmarkStart w:name="z9516" w:id="9411"/>
    <w:p>
      <w:pPr>
        <w:spacing w:after="0"/>
        <w:ind w:left="0"/>
        <w:jc w:val="both"/>
      </w:pPr>
      <w:r>
        <w:rPr>
          <w:rFonts w:ascii="Times New Roman"/>
          <w:b w:val="false"/>
          <w:i w:val="false"/>
          <w:color w:val="000000"/>
          <w:sz w:val="28"/>
        </w:rPr>
        <w:t xml:space="preserve">
      2. Бөлімшелік басқарма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9411"/>
    <w:bookmarkStart w:name="z9517" w:id="9412"/>
    <w:p>
      <w:pPr>
        <w:spacing w:after="0"/>
        <w:ind w:left="0"/>
        <w:jc w:val="both"/>
      </w:pPr>
      <w:r>
        <w:rPr>
          <w:rFonts w:ascii="Times New Roman"/>
          <w:b w:val="false"/>
          <w:i w:val="false"/>
          <w:color w:val="000000"/>
          <w:sz w:val="28"/>
        </w:rPr>
        <w:t xml:space="preserve">
      3. Бөлімшелік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Қазақстан Республикасының заңнамасына сәйкес белгіленген үлгідегі бланкілері болады. </w:t>
      </w:r>
    </w:p>
    <w:bookmarkEnd w:id="9412"/>
    <w:bookmarkStart w:name="z9518" w:id="9413"/>
    <w:p>
      <w:pPr>
        <w:spacing w:after="0"/>
        <w:ind w:left="0"/>
        <w:jc w:val="both"/>
      </w:pPr>
      <w:r>
        <w:rPr>
          <w:rFonts w:ascii="Times New Roman"/>
          <w:b w:val="false"/>
          <w:i w:val="false"/>
          <w:color w:val="000000"/>
          <w:sz w:val="28"/>
        </w:rPr>
        <w:t xml:space="preserve">
      4. Бөлімшелік басқарма азаматтық-құқықтық қатынастарға өз атынан түседі. </w:t>
      </w:r>
    </w:p>
    <w:bookmarkEnd w:id="9413"/>
    <w:bookmarkStart w:name="z9519" w:id="9414"/>
    <w:p>
      <w:pPr>
        <w:spacing w:after="0"/>
        <w:ind w:left="0"/>
        <w:jc w:val="both"/>
      </w:pPr>
      <w:r>
        <w:rPr>
          <w:rFonts w:ascii="Times New Roman"/>
          <w:b w:val="false"/>
          <w:i w:val="false"/>
          <w:color w:val="000000"/>
          <w:sz w:val="28"/>
        </w:rPr>
        <w:t xml:space="preserve">
      5. Егер бөлімшелік басқармаға заңнамаға сәйкес уәкілеттік берілген болса, ол мемлекет атынан азаматтық-құқықтық қатынастардың тарапы болуға құқығы бар. </w:t>
      </w:r>
    </w:p>
    <w:bookmarkEnd w:id="9414"/>
    <w:bookmarkStart w:name="z9520" w:id="9415"/>
    <w:p>
      <w:pPr>
        <w:spacing w:after="0"/>
        <w:ind w:left="0"/>
        <w:jc w:val="both"/>
      </w:pPr>
      <w:r>
        <w:rPr>
          <w:rFonts w:ascii="Times New Roman"/>
          <w:b w:val="false"/>
          <w:i w:val="false"/>
          <w:color w:val="000000"/>
          <w:sz w:val="28"/>
        </w:rPr>
        <w:t>
      6. Бөлімшелік басқарманың құрылымы мен штат санының лимиті қолданыстағы заңнамаға сәйкес бекітіледі.</w:t>
      </w:r>
    </w:p>
    <w:bookmarkEnd w:id="9415"/>
    <w:bookmarkStart w:name="z9521" w:id="9416"/>
    <w:p>
      <w:pPr>
        <w:spacing w:after="0"/>
        <w:ind w:left="0"/>
        <w:jc w:val="both"/>
      </w:pPr>
      <w:r>
        <w:rPr>
          <w:rFonts w:ascii="Times New Roman"/>
          <w:b w:val="false"/>
          <w:i w:val="false"/>
          <w:color w:val="000000"/>
          <w:sz w:val="28"/>
        </w:rPr>
        <w:t>
      7. Бөлімшелік басқарманың орналасқан жері – индекс 100010, Қазақстан Республикасы, Қарағанды облысы, Қарағанды қаласы, Октябр ауданы, Серов көшесі, 69 үй.</w:t>
      </w:r>
    </w:p>
    <w:bookmarkEnd w:id="9416"/>
    <w:bookmarkStart w:name="z9522" w:id="9417"/>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Қарағанды бөлімшелік көліктегі тауарлар мен көрсетілетін қызметтердің сапасы мен қауіпсіздігін бақылау басқармасы" республикалық мемлекеттік мекемесi.</w:t>
      </w:r>
    </w:p>
    <w:bookmarkEnd w:id="9417"/>
    <w:bookmarkStart w:name="z9523" w:id="9418"/>
    <w:p>
      <w:pPr>
        <w:spacing w:after="0"/>
        <w:ind w:left="0"/>
        <w:jc w:val="both"/>
      </w:pPr>
      <w:r>
        <w:rPr>
          <w:rFonts w:ascii="Times New Roman"/>
          <w:b w:val="false"/>
          <w:i w:val="false"/>
          <w:color w:val="000000"/>
          <w:sz w:val="28"/>
        </w:rPr>
        <w:t>
      9. Осы Ереже бөлімшелік басқарманың құрылтай құжаты болып табылады.</w:t>
      </w:r>
    </w:p>
    <w:bookmarkEnd w:id="9418"/>
    <w:bookmarkStart w:name="z9524" w:id="9419"/>
    <w:p>
      <w:pPr>
        <w:spacing w:after="0"/>
        <w:ind w:left="0"/>
        <w:jc w:val="both"/>
      </w:pPr>
      <w:r>
        <w:rPr>
          <w:rFonts w:ascii="Times New Roman"/>
          <w:b w:val="false"/>
          <w:i w:val="false"/>
          <w:color w:val="000000"/>
          <w:sz w:val="28"/>
        </w:rPr>
        <w:t>
      10. Бөлімшелік басқарманың қызметін қаржыландыру республикалық бюджеттен жүзеге асырылады.</w:t>
      </w:r>
    </w:p>
    <w:bookmarkEnd w:id="9419"/>
    <w:bookmarkStart w:name="z9525" w:id="9420"/>
    <w:p>
      <w:pPr>
        <w:spacing w:after="0"/>
        <w:ind w:left="0"/>
        <w:jc w:val="both"/>
      </w:pPr>
      <w:r>
        <w:rPr>
          <w:rFonts w:ascii="Times New Roman"/>
          <w:b w:val="false"/>
          <w:i w:val="false"/>
          <w:color w:val="000000"/>
          <w:sz w:val="28"/>
        </w:rPr>
        <w:t xml:space="preserve">
      11. Бөлімшелік басқармаға бөлімшелік басқарманың функциялары болып табылатын міндеттерді орындау тұрғысында кәсіпкерлік субъектілерімен шарттық қатынастарға түсуге тыйым салынады. </w:t>
      </w:r>
    </w:p>
    <w:bookmarkEnd w:id="9420"/>
    <w:bookmarkStart w:name="z9526" w:id="9421"/>
    <w:p>
      <w:pPr>
        <w:spacing w:after="0"/>
        <w:ind w:left="0"/>
        <w:jc w:val="both"/>
      </w:pPr>
      <w:r>
        <w:rPr>
          <w:rFonts w:ascii="Times New Roman"/>
          <w:b w:val="false"/>
          <w:i w:val="false"/>
          <w:color w:val="000000"/>
          <w:sz w:val="28"/>
        </w:rPr>
        <w:t>
      Егер бөлімшелік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9421"/>
    <w:bookmarkStart w:name="z9527" w:id="9422"/>
    <w:p>
      <w:pPr>
        <w:spacing w:after="0"/>
        <w:ind w:left="0"/>
        <w:jc w:val="left"/>
      </w:pPr>
      <w:r>
        <w:rPr>
          <w:rFonts w:ascii="Times New Roman"/>
          <w:b/>
          <w:i w:val="false"/>
          <w:color w:val="000000"/>
        </w:rPr>
        <w:t xml:space="preserve"> 2-тарау. Бөлімшелік басқарманың негізгі міндеттері, функциялары, құқықтары мен міндеттері</w:t>
      </w:r>
    </w:p>
    <w:bookmarkEnd w:id="9422"/>
    <w:bookmarkStart w:name="z9528" w:id="9423"/>
    <w:p>
      <w:pPr>
        <w:spacing w:after="0"/>
        <w:ind w:left="0"/>
        <w:jc w:val="both"/>
      </w:pPr>
      <w:r>
        <w:rPr>
          <w:rFonts w:ascii="Times New Roman"/>
          <w:b w:val="false"/>
          <w:i w:val="false"/>
          <w:color w:val="000000"/>
          <w:sz w:val="28"/>
        </w:rPr>
        <w:t xml:space="preserve">
      12. Міндеттері: </w:t>
      </w:r>
    </w:p>
    <w:bookmarkEnd w:id="9423"/>
    <w:bookmarkStart w:name="z9529" w:id="9424"/>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9424"/>
    <w:bookmarkStart w:name="z9530" w:id="9425"/>
    <w:p>
      <w:pPr>
        <w:spacing w:after="0"/>
        <w:ind w:left="0"/>
        <w:jc w:val="both"/>
      </w:pPr>
      <w:r>
        <w:rPr>
          <w:rFonts w:ascii="Times New Roman"/>
          <w:b w:val="false"/>
          <w:i w:val="false"/>
          <w:color w:val="000000"/>
          <w:sz w:val="28"/>
        </w:rPr>
        <w:t xml:space="preserve">
      2) көліктегі тиісті аумақта реттелетін саладағы мемлекеттік көрсетілетін қызметтердің сапасы мен қолжетімділігін қамтамасыз ету; </w:t>
      </w:r>
    </w:p>
    <w:bookmarkEnd w:id="9425"/>
    <w:bookmarkStart w:name="z9531" w:id="9426"/>
    <w:p>
      <w:pPr>
        <w:spacing w:after="0"/>
        <w:ind w:left="0"/>
        <w:jc w:val="both"/>
      </w:pPr>
      <w:r>
        <w:rPr>
          <w:rFonts w:ascii="Times New Roman"/>
          <w:b w:val="false"/>
          <w:i w:val="false"/>
          <w:color w:val="000000"/>
          <w:sz w:val="28"/>
        </w:rPr>
        <w:t>
      3) өз құзыретінің шегінде бөлімшелік басқармаға жүктелген өзге де міндеттерді жүзеге асыру.</w:t>
      </w:r>
    </w:p>
    <w:bookmarkEnd w:id="9426"/>
    <w:bookmarkStart w:name="z9532" w:id="9427"/>
    <w:p>
      <w:pPr>
        <w:spacing w:after="0"/>
        <w:ind w:left="0"/>
        <w:jc w:val="both"/>
      </w:pPr>
      <w:r>
        <w:rPr>
          <w:rFonts w:ascii="Times New Roman"/>
          <w:b w:val="false"/>
          <w:i w:val="false"/>
          <w:color w:val="000000"/>
          <w:sz w:val="28"/>
        </w:rPr>
        <w:t xml:space="preserve">
      13. Функциялары: </w:t>
      </w:r>
    </w:p>
    <w:bookmarkEnd w:id="9427"/>
    <w:bookmarkStart w:name="z9533" w:id="9428"/>
    <w:p>
      <w:pPr>
        <w:spacing w:after="0"/>
        <w:ind w:left="0"/>
        <w:jc w:val="both"/>
      </w:pPr>
      <w:r>
        <w:rPr>
          <w:rFonts w:ascii="Times New Roman"/>
          <w:b w:val="false"/>
          <w:i w:val="false"/>
          <w:color w:val="000000"/>
          <w:sz w:val="28"/>
        </w:rPr>
        <w:t>
      1) өз құзыретінің шегінде көліктегі тиісті аумақта реттелетін салада мемлекеттік саясатты іске асыру;</w:t>
      </w:r>
    </w:p>
    <w:bookmarkEnd w:id="9428"/>
    <w:bookmarkStart w:name="z9534" w:id="9429"/>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9429"/>
    <w:bookmarkStart w:name="z9535" w:id="9430"/>
    <w:p>
      <w:pPr>
        <w:spacing w:after="0"/>
        <w:ind w:left="0"/>
        <w:jc w:val="both"/>
      </w:pPr>
      <w:r>
        <w:rPr>
          <w:rFonts w:ascii="Times New Roman"/>
          <w:b w:val="false"/>
          <w:i w:val="false"/>
          <w:color w:val="000000"/>
          <w:sz w:val="28"/>
        </w:rPr>
        <w:t>
      3) көліктегі тиісті аумақта халықтың санитариялық-эпидемиологиялық саламаттылығын қамтамасыз ету;</w:t>
      </w:r>
    </w:p>
    <w:bookmarkEnd w:id="9430"/>
    <w:bookmarkStart w:name="z9536" w:id="9431"/>
    <w:p>
      <w:pPr>
        <w:spacing w:after="0"/>
        <w:ind w:left="0"/>
        <w:jc w:val="both"/>
      </w:pPr>
      <w:r>
        <w:rPr>
          <w:rFonts w:ascii="Times New Roman"/>
          <w:b w:val="false"/>
          <w:i w:val="false"/>
          <w:color w:val="000000"/>
          <w:sz w:val="28"/>
        </w:rPr>
        <w:t>
      4) құзыретінің шегінде мониторинг жүргізу;</w:t>
      </w:r>
    </w:p>
    <w:bookmarkEnd w:id="9431"/>
    <w:bookmarkStart w:name="z9537" w:id="9432"/>
    <w:p>
      <w:pPr>
        <w:spacing w:after="0"/>
        <w:ind w:left="0"/>
        <w:jc w:val="both"/>
      </w:pPr>
      <w:r>
        <w:rPr>
          <w:rFonts w:ascii="Times New Roman"/>
          <w:b w:val="false"/>
          <w:i w:val="false"/>
          <w:color w:val="000000"/>
          <w:sz w:val="28"/>
        </w:rPr>
        <w:t>
      5) тамақ өнімінің қауіпсіздігін қамтамасыз ету;</w:t>
      </w:r>
    </w:p>
    <w:bookmarkEnd w:id="9432"/>
    <w:bookmarkStart w:name="z9538" w:id="9433"/>
    <w:p>
      <w:pPr>
        <w:spacing w:after="0"/>
        <w:ind w:left="0"/>
        <w:jc w:val="both"/>
      </w:pPr>
      <w:r>
        <w:rPr>
          <w:rFonts w:ascii="Times New Roman"/>
          <w:b w:val="false"/>
          <w:i w:val="false"/>
          <w:color w:val="000000"/>
          <w:sz w:val="28"/>
        </w:rPr>
        <w:t>
      6) көліктегі тиісті аумақта реттелетін салада бақылауды және қадағалауды жүзеге асыру;</w:t>
      </w:r>
    </w:p>
    <w:bookmarkEnd w:id="9433"/>
    <w:bookmarkStart w:name="z9539" w:id="9434"/>
    <w:p>
      <w:pPr>
        <w:spacing w:after="0"/>
        <w:ind w:left="0"/>
        <w:jc w:val="both"/>
      </w:pPr>
      <w:r>
        <w:rPr>
          <w:rFonts w:ascii="Times New Roman"/>
          <w:b w:val="false"/>
          <w:i w:val="false"/>
          <w:color w:val="000000"/>
          <w:sz w:val="28"/>
        </w:rPr>
        <w:t>
      7) жолаушыларды, азық-түлік шикізатын, шаруашылық-ауыз суды, радиоактивті, қауіпті, химиялық және уытты заттарды тасымалдау үшін қолданылатын көлік құралдарына, жолаушылар мен жүктерді тасымалдау жағдайларына тексеру жүргізу;</w:t>
      </w:r>
    </w:p>
    <w:bookmarkEnd w:id="9434"/>
    <w:bookmarkStart w:name="z9540" w:id="9435"/>
    <w:p>
      <w:pPr>
        <w:spacing w:after="0"/>
        <w:ind w:left="0"/>
        <w:jc w:val="both"/>
      </w:pPr>
      <w:r>
        <w:rPr>
          <w:rFonts w:ascii="Times New Roman"/>
          <w:b w:val="false"/>
          <w:i w:val="false"/>
          <w:color w:val="000000"/>
          <w:sz w:val="28"/>
        </w:rPr>
        <w:t>
      8) көліктегі тиісті аумақта техникалық регламенттерде белгіленген талаптардың сақталуын бақылауды және қадағалауды жүзеге асыру;</w:t>
      </w:r>
    </w:p>
    <w:bookmarkEnd w:id="9435"/>
    <w:bookmarkStart w:name="z9541" w:id="9436"/>
    <w:p>
      <w:pPr>
        <w:spacing w:after="0"/>
        <w:ind w:left="0"/>
        <w:jc w:val="both"/>
      </w:pPr>
      <w:r>
        <w:rPr>
          <w:rFonts w:ascii="Times New Roman"/>
          <w:b w:val="false"/>
          <w:i w:val="false"/>
          <w:color w:val="000000"/>
          <w:sz w:val="28"/>
        </w:rPr>
        <w:t>
      9) реттелетін салада мемлекеттік және өзге де бағдарламалардың және жобалардың іске асырылуын қамтамасыз ету;</w:t>
      </w:r>
    </w:p>
    <w:bookmarkEnd w:id="9436"/>
    <w:bookmarkStart w:name="z9542" w:id="9437"/>
    <w:p>
      <w:pPr>
        <w:spacing w:after="0"/>
        <w:ind w:left="0"/>
        <w:jc w:val="both"/>
      </w:pPr>
      <w:r>
        <w:rPr>
          <w:rFonts w:ascii="Times New Roman"/>
          <w:b w:val="false"/>
          <w:i w:val="false"/>
          <w:color w:val="000000"/>
          <w:sz w:val="28"/>
        </w:rPr>
        <w:t>
      10)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9437"/>
    <w:bookmarkStart w:name="z9543" w:id="9438"/>
    <w:p>
      <w:pPr>
        <w:spacing w:after="0"/>
        <w:ind w:left="0"/>
        <w:jc w:val="both"/>
      </w:pPr>
      <w:r>
        <w:rPr>
          <w:rFonts w:ascii="Times New Roman"/>
          <w:b w:val="false"/>
          <w:i w:val="false"/>
          <w:color w:val="000000"/>
          <w:sz w:val="28"/>
        </w:rPr>
        <w:t>
      11) реттелетін салада мемлекеттік қызметтерді көрсету, рұқсат ету құжаттарын беру, олардың қолданылуын тоқтата тұру, сондай-ақ Қазақстан Республикасының заңнамасына сәйкес одан айыру (кері қайтару);</w:t>
      </w:r>
    </w:p>
    <w:bookmarkEnd w:id="9438"/>
    <w:bookmarkStart w:name="z9544" w:id="9439"/>
    <w:p>
      <w:pPr>
        <w:spacing w:after="0"/>
        <w:ind w:left="0"/>
        <w:jc w:val="both"/>
      </w:pPr>
      <w:r>
        <w:rPr>
          <w:rFonts w:ascii="Times New Roman"/>
          <w:b w:val="false"/>
          <w:i w:val="false"/>
          <w:color w:val="000000"/>
          <w:sz w:val="28"/>
        </w:rPr>
        <w:t>
      12)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9439"/>
    <w:bookmarkStart w:name="z9545" w:id="9440"/>
    <w:p>
      <w:pPr>
        <w:spacing w:after="0"/>
        <w:ind w:left="0"/>
        <w:jc w:val="both"/>
      </w:pPr>
      <w:r>
        <w:rPr>
          <w:rFonts w:ascii="Times New Roman"/>
          <w:b w:val="false"/>
          <w:i w:val="false"/>
          <w:color w:val="000000"/>
          <w:sz w:val="28"/>
        </w:rPr>
        <w:t>
      13)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9440"/>
    <w:bookmarkStart w:name="z9546" w:id="9441"/>
    <w:p>
      <w:pPr>
        <w:spacing w:after="0"/>
        <w:ind w:left="0"/>
        <w:jc w:val="both"/>
      </w:pPr>
      <w:r>
        <w:rPr>
          <w:rFonts w:ascii="Times New Roman"/>
          <w:b w:val="false"/>
          <w:i w:val="false"/>
          <w:color w:val="000000"/>
          <w:sz w:val="28"/>
        </w:rPr>
        <w:t>
      14) бөлімшелік басқарманың құзыретіне кіретін мәселелер бойынша жеке және заңды тұлғалардың өтініштерін қарау;</w:t>
      </w:r>
    </w:p>
    <w:bookmarkEnd w:id="9441"/>
    <w:bookmarkStart w:name="z9547" w:id="9442"/>
    <w:p>
      <w:pPr>
        <w:spacing w:after="0"/>
        <w:ind w:left="0"/>
        <w:jc w:val="both"/>
      </w:pPr>
      <w:r>
        <w:rPr>
          <w:rFonts w:ascii="Times New Roman"/>
          <w:b w:val="false"/>
          <w:i w:val="false"/>
          <w:color w:val="000000"/>
          <w:sz w:val="28"/>
        </w:rPr>
        <w:t>
      15) Қазақстан Республикасының заңнамасы талаптарының анықталған бұзушылықтары туралы актілерді қабылдау;</w:t>
      </w:r>
    </w:p>
    <w:bookmarkEnd w:id="9442"/>
    <w:bookmarkStart w:name="z9548" w:id="9443"/>
    <w:p>
      <w:pPr>
        <w:spacing w:after="0"/>
        <w:ind w:left="0"/>
        <w:jc w:val="both"/>
      </w:pPr>
      <w:r>
        <w:rPr>
          <w:rFonts w:ascii="Times New Roman"/>
          <w:b w:val="false"/>
          <w:i w:val="false"/>
          <w:color w:val="000000"/>
          <w:sz w:val="28"/>
        </w:rPr>
        <w:t>
      16) көліктегі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9443"/>
    <w:bookmarkStart w:name="z9549" w:id="9444"/>
    <w:p>
      <w:pPr>
        <w:spacing w:after="0"/>
        <w:ind w:left="0"/>
        <w:jc w:val="both"/>
      </w:pPr>
      <w:r>
        <w:rPr>
          <w:rFonts w:ascii="Times New Roman"/>
          <w:b w:val="false"/>
          <w:i w:val="false"/>
          <w:color w:val="000000"/>
          <w:sz w:val="28"/>
        </w:rPr>
        <w:t>
      17)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9444"/>
    <w:bookmarkStart w:name="z9550" w:id="9445"/>
    <w:p>
      <w:pPr>
        <w:spacing w:after="0"/>
        <w:ind w:left="0"/>
        <w:jc w:val="both"/>
      </w:pPr>
      <w:r>
        <w:rPr>
          <w:rFonts w:ascii="Times New Roman"/>
          <w:b w:val="false"/>
          <w:i w:val="false"/>
          <w:color w:val="000000"/>
          <w:sz w:val="28"/>
        </w:rPr>
        <w:t>
      18)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9445"/>
    <w:bookmarkStart w:name="z9551" w:id="9446"/>
    <w:p>
      <w:pPr>
        <w:spacing w:after="0"/>
        <w:ind w:left="0"/>
        <w:jc w:val="both"/>
      </w:pPr>
      <w:r>
        <w:rPr>
          <w:rFonts w:ascii="Times New Roman"/>
          <w:b w:val="false"/>
          <w:i w:val="false"/>
          <w:color w:val="000000"/>
          <w:sz w:val="28"/>
        </w:rPr>
        <w:t>
      19)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9446"/>
    <w:bookmarkStart w:name="z9552" w:id="9447"/>
    <w:p>
      <w:pPr>
        <w:spacing w:after="0"/>
        <w:ind w:left="0"/>
        <w:jc w:val="both"/>
      </w:pPr>
      <w:r>
        <w:rPr>
          <w:rFonts w:ascii="Times New Roman"/>
          <w:b w:val="false"/>
          <w:i w:val="false"/>
          <w:color w:val="000000"/>
          <w:sz w:val="28"/>
        </w:rPr>
        <w:t xml:space="preserve">
      20)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9447"/>
    <w:bookmarkStart w:name="z9553" w:id="9448"/>
    <w:p>
      <w:pPr>
        <w:spacing w:after="0"/>
        <w:ind w:left="0"/>
        <w:jc w:val="both"/>
      </w:pPr>
      <w:r>
        <w:rPr>
          <w:rFonts w:ascii="Times New Roman"/>
          <w:b w:val="false"/>
          <w:i w:val="false"/>
          <w:color w:val="000000"/>
          <w:sz w:val="28"/>
        </w:rPr>
        <w:t>
      21)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9448"/>
    <w:bookmarkStart w:name="z9554" w:id="9449"/>
    <w:p>
      <w:pPr>
        <w:spacing w:after="0"/>
        <w:ind w:left="0"/>
        <w:jc w:val="both"/>
      </w:pPr>
      <w:r>
        <w:rPr>
          <w:rFonts w:ascii="Times New Roman"/>
          <w:b w:val="false"/>
          <w:i w:val="false"/>
          <w:color w:val="000000"/>
          <w:sz w:val="28"/>
        </w:rPr>
        <w:t>
      22) көліктегі тиісті аумақта инфекциялық және паразиттік ауруларды эпидемиологиялық бақылауды жүзеге асыру;</w:t>
      </w:r>
    </w:p>
    <w:bookmarkEnd w:id="9449"/>
    <w:bookmarkStart w:name="z9555" w:id="9450"/>
    <w:p>
      <w:pPr>
        <w:spacing w:after="0"/>
        <w:ind w:left="0"/>
        <w:jc w:val="both"/>
      </w:pPr>
      <w:r>
        <w:rPr>
          <w:rFonts w:ascii="Times New Roman"/>
          <w:b w:val="false"/>
          <w:i w:val="false"/>
          <w:color w:val="000000"/>
          <w:sz w:val="28"/>
        </w:rPr>
        <w:t>
      23) көліктегі тиісті аумақта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(санитариялық-профилактикалық)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9450"/>
    <w:bookmarkStart w:name="z9556" w:id="9451"/>
    <w:p>
      <w:pPr>
        <w:spacing w:after="0"/>
        <w:ind w:left="0"/>
        <w:jc w:val="both"/>
      </w:pPr>
      <w:r>
        <w:rPr>
          <w:rFonts w:ascii="Times New Roman"/>
          <w:b w:val="false"/>
          <w:i w:val="false"/>
          <w:color w:val="000000"/>
          <w:sz w:val="28"/>
        </w:rPr>
        <w:t>
      24)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көліктегі тиісті аумағына әкелуге, өндіруге, қолдануға және өткізуге тыйым салу;</w:t>
      </w:r>
    </w:p>
    <w:bookmarkEnd w:id="9451"/>
    <w:bookmarkStart w:name="z9557" w:id="9452"/>
    <w:p>
      <w:pPr>
        <w:spacing w:after="0"/>
        <w:ind w:left="0"/>
        <w:jc w:val="both"/>
      </w:pPr>
      <w:r>
        <w:rPr>
          <w:rFonts w:ascii="Times New Roman"/>
          <w:b w:val="false"/>
          <w:i w:val="false"/>
          <w:color w:val="000000"/>
          <w:sz w:val="28"/>
        </w:rPr>
        <w:t>
      25)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9452"/>
    <w:bookmarkStart w:name="z9558" w:id="9453"/>
    <w:p>
      <w:pPr>
        <w:spacing w:after="0"/>
        <w:ind w:left="0"/>
        <w:jc w:val="both"/>
      </w:pPr>
      <w:r>
        <w:rPr>
          <w:rFonts w:ascii="Times New Roman"/>
          <w:b w:val="false"/>
          <w:i w:val="false"/>
          <w:color w:val="000000"/>
          <w:sz w:val="28"/>
        </w:rPr>
        <w:t>
      26) көлітегі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9453"/>
    <w:bookmarkStart w:name="z9559" w:id="9454"/>
    <w:p>
      <w:pPr>
        <w:spacing w:after="0"/>
        <w:ind w:left="0"/>
        <w:jc w:val="both"/>
      </w:pPr>
      <w:r>
        <w:rPr>
          <w:rFonts w:ascii="Times New Roman"/>
          <w:b w:val="false"/>
          <w:i w:val="false"/>
          <w:color w:val="000000"/>
          <w:sz w:val="28"/>
        </w:rPr>
        <w:t>
      27) көліктегі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9454"/>
    <w:bookmarkStart w:name="z9560" w:id="9455"/>
    <w:p>
      <w:pPr>
        <w:spacing w:after="0"/>
        <w:ind w:left="0"/>
        <w:jc w:val="both"/>
      </w:pPr>
      <w:r>
        <w:rPr>
          <w:rFonts w:ascii="Times New Roman"/>
          <w:b w:val="false"/>
          <w:i w:val="false"/>
          <w:color w:val="000000"/>
          <w:sz w:val="28"/>
        </w:rPr>
        <w:t>
      28)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сараптама жүргізу үшін қажетті көлемнен аспайтын және жеткілікті көлемдерде өнімдердің сынамаларын алу және үлгілерін іріктеп алу;</w:t>
      </w:r>
    </w:p>
    <w:bookmarkEnd w:id="9455"/>
    <w:bookmarkStart w:name="z9561" w:id="9456"/>
    <w:p>
      <w:pPr>
        <w:spacing w:after="0"/>
        <w:ind w:left="0"/>
        <w:jc w:val="both"/>
      </w:pPr>
      <w:r>
        <w:rPr>
          <w:rFonts w:ascii="Times New Roman"/>
          <w:b w:val="false"/>
          <w:i w:val="false"/>
          <w:color w:val="000000"/>
          <w:sz w:val="28"/>
        </w:rPr>
        <w:t>
      29) реттелетін саладағы Қазақстан Республикасы заңнамасының талаптарын бұзушылықтарды жою туралы нұсқамалар беру;</w:t>
      </w:r>
    </w:p>
    <w:bookmarkEnd w:id="9456"/>
    <w:bookmarkStart w:name="z9562" w:id="9457"/>
    <w:p>
      <w:pPr>
        <w:spacing w:after="0"/>
        <w:ind w:left="0"/>
        <w:jc w:val="both"/>
      </w:pPr>
      <w:r>
        <w:rPr>
          <w:rFonts w:ascii="Times New Roman"/>
          <w:b w:val="false"/>
          <w:i w:val="false"/>
          <w:color w:val="000000"/>
          <w:sz w:val="28"/>
        </w:rPr>
        <w:t>
      30)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9457"/>
    <w:bookmarkStart w:name="z9563" w:id="9458"/>
    <w:p>
      <w:pPr>
        <w:spacing w:after="0"/>
        <w:ind w:left="0"/>
        <w:jc w:val="both"/>
      </w:pPr>
      <w:r>
        <w:rPr>
          <w:rFonts w:ascii="Times New Roman"/>
          <w:b w:val="false"/>
          <w:i w:val="false"/>
          <w:color w:val="000000"/>
          <w:sz w:val="28"/>
        </w:rPr>
        <w:t>
      31) инфекциялық және паразиттік аурулардың көздері болып табылатын адамдарды көрсетімдері бойынша емдеуге жатқызуға жіберу;</w:t>
      </w:r>
    </w:p>
    <w:bookmarkEnd w:id="9458"/>
    <w:bookmarkStart w:name="z9564" w:id="9459"/>
    <w:p>
      <w:pPr>
        <w:spacing w:after="0"/>
        <w:ind w:left="0"/>
        <w:jc w:val="both"/>
      </w:pPr>
      <w:r>
        <w:rPr>
          <w:rFonts w:ascii="Times New Roman"/>
          <w:b w:val="false"/>
          <w:i w:val="false"/>
          <w:color w:val="000000"/>
          <w:sz w:val="28"/>
        </w:rPr>
        <w:t>
      32) Қазақстан Республикасының заңнамасына сәйкес реттелетін салада тексеру және профилактикалық бақылау мен қадағалау нысанында бақылауды жүзеге асыру;</w:t>
      </w:r>
    </w:p>
    <w:bookmarkEnd w:id="9459"/>
    <w:bookmarkStart w:name="z9565" w:id="9460"/>
    <w:p>
      <w:pPr>
        <w:spacing w:after="0"/>
        <w:ind w:left="0"/>
        <w:jc w:val="both"/>
      </w:pPr>
      <w:r>
        <w:rPr>
          <w:rFonts w:ascii="Times New Roman"/>
          <w:b w:val="false"/>
          <w:i w:val="false"/>
          <w:color w:val="000000"/>
          <w:sz w:val="28"/>
        </w:rPr>
        <w:t>
      33) көліктегі тиісті аумақта халықтың санитариялық-эпидемиологиялық саламаттылығы саласындағы радиациялық бақылауды жүзеге асыру;</w:t>
      </w:r>
    </w:p>
    <w:bookmarkEnd w:id="9460"/>
    <w:bookmarkStart w:name="z9566" w:id="9461"/>
    <w:p>
      <w:pPr>
        <w:spacing w:after="0"/>
        <w:ind w:left="0"/>
        <w:jc w:val="both"/>
      </w:pPr>
      <w:r>
        <w:rPr>
          <w:rFonts w:ascii="Times New Roman"/>
          <w:b w:val="false"/>
          <w:i w:val="false"/>
          <w:color w:val="000000"/>
          <w:sz w:val="28"/>
        </w:rPr>
        <w:t>
      34)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9461"/>
    <w:bookmarkStart w:name="z9567" w:id="9462"/>
    <w:p>
      <w:pPr>
        <w:spacing w:after="0"/>
        <w:ind w:left="0"/>
        <w:jc w:val="both"/>
      </w:pPr>
      <w:r>
        <w:rPr>
          <w:rFonts w:ascii="Times New Roman"/>
          <w:b w:val="false"/>
          <w:i w:val="false"/>
          <w:color w:val="000000"/>
          <w:sz w:val="28"/>
        </w:rPr>
        <w:t>
      35)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9462"/>
    <w:bookmarkStart w:name="z9568" w:id="9463"/>
    <w:p>
      <w:pPr>
        <w:spacing w:after="0"/>
        <w:ind w:left="0"/>
        <w:jc w:val="both"/>
      </w:pPr>
      <w:r>
        <w:rPr>
          <w:rFonts w:ascii="Times New Roman"/>
          <w:b w:val="false"/>
          <w:i w:val="false"/>
          <w:color w:val="000000"/>
          <w:sz w:val="28"/>
        </w:rPr>
        <w:t>
      36) шектеу іс-шараларын, оның ішінде карантинді белгілеу, инфекциялық ауруларды анықтау;</w:t>
      </w:r>
    </w:p>
    <w:bookmarkEnd w:id="9463"/>
    <w:bookmarkStart w:name="z9569" w:id="9464"/>
    <w:p>
      <w:pPr>
        <w:spacing w:after="0"/>
        <w:ind w:left="0"/>
        <w:jc w:val="both"/>
      </w:pPr>
      <w:r>
        <w:rPr>
          <w:rFonts w:ascii="Times New Roman"/>
          <w:b w:val="false"/>
          <w:i w:val="false"/>
          <w:color w:val="000000"/>
          <w:sz w:val="28"/>
        </w:rPr>
        <w:t>
      37) құзыретінің шегінде санитариялық-қорғаныш аймақтарын белгілеу;</w:t>
      </w:r>
    </w:p>
    <w:bookmarkEnd w:id="9464"/>
    <w:bookmarkStart w:name="z9570" w:id="9465"/>
    <w:p>
      <w:pPr>
        <w:spacing w:after="0"/>
        <w:ind w:left="0"/>
        <w:jc w:val="both"/>
      </w:pPr>
      <w:r>
        <w:rPr>
          <w:rFonts w:ascii="Times New Roman"/>
          <w:b w:val="false"/>
          <w:i w:val="false"/>
          <w:color w:val="000000"/>
          <w:sz w:val="28"/>
        </w:rPr>
        <w:t>
      38) реттелетін салада түсіндіру жұмысын ұйымдастыру;</w:t>
      </w:r>
    </w:p>
    <w:bookmarkEnd w:id="9465"/>
    <w:bookmarkStart w:name="z9571" w:id="9466"/>
    <w:p>
      <w:pPr>
        <w:spacing w:after="0"/>
        <w:ind w:left="0"/>
        <w:jc w:val="both"/>
      </w:pPr>
      <w:r>
        <w:rPr>
          <w:rFonts w:ascii="Times New Roman"/>
          <w:b w:val="false"/>
          <w:i w:val="false"/>
          <w:color w:val="000000"/>
          <w:sz w:val="28"/>
        </w:rPr>
        <w:t>
      39) салауатты өмір салтын және дұрыс тамақтануды ұйымдастыру;</w:t>
      </w:r>
    </w:p>
    <w:bookmarkEnd w:id="9466"/>
    <w:bookmarkStart w:name="z9572" w:id="9467"/>
    <w:p>
      <w:pPr>
        <w:spacing w:after="0"/>
        <w:ind w:left="0"/>
        <w:jc w:val="both"/>
      </w:pPr>
      <w:r>
        <w:rPr>
          <w:rFonts w:ascii="Times New Roman"/>
          <w:b w:val="false"/>
          <w:i w:val="false"/>
          <w:color w:val="000000"/>
          <w:sz w:val="28"/>
        </w:rPr>
        <w:t>
      40)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9467"/>
    <w:bookmarkStart w:name="z9573" w:id="9468"/>
    <w:p>
      <w:pPr>
        <w:spacing w:after="0"/>
        <w:ind w:left="0"/>
        <w:jc w:val="both"/>
      </w:pPr>
      <w:r>
        <w:rPr>
          <w:rFonts w:ascii="Times New Roman"/>
          <w:b w:val="false"/>
          <w:i w:val="false"/>
          <w:color w:val="000000"/>
          <w:sz w:val="28"/>
        </w:rPr>
        <w:t>
      41) заңдарда, Қазақстан Республикасы Президентінің және Үкіметінің актілерінде көзделген өзге де функцияларды жүзеге асыру.</w:t>
      </w:r>
    </w:p>
    <w:bookmarkEnd w:id="9468"/>
    <w:bookmarkStart w:name="z9574" w:id="9469"/>
    <w:p>
      <w:pPr>
        <w:spacing w:after="0"/>
        <w:ind w:left="0"/>
        <w:jc w:val="both"/>
      </w:pPr>
      <w:r>
        <w:rPr>
          <w:rFonts w:ascii="Times New Roman"/>
          <w:b w:val="false"/>
          <w:i w:val="false"/>
          <w:color w:val="000000"/>
          <w:sz w:val="28"/>
        </w:rPr>
        <w:t>
      14. Құқықтары мен міндеттері:</w:t>
      </w:r>
    </w:p>
    <w:bookmarkEnd w:id="9469"/>
    <w:bookmarkStart w:name="z9575" w:id="9470"/>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9470"/>
    <w:bookmarkStart w:name="z9576" w:id="9471"/>
    <w:p>
      <w:pPr>
        <w:spacing w:after="0"/>
        <w:ind w:left="0"/>
        <w:jc w:val="both"/>
      </w:pPr>
      <w:r>
        <w:rPr>
          <w:rFonts w:ascii="Times New Roman"/>
          <w:b w:val="false"/>
          <w:i w:val="false"/>
          <w:color w:val="000000"/>
          <w:sz w:val="28"/>
        </w:rPr>
        <w:t>
      2) жеке және заңды тұлғалар бөлімшелік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9471"/>
    <w:bookmarkStart w:name="z9577" w:id="9472"/>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9472"/>
    <w:bookmarkStart w:name="z9578" w:id="9473"/>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9473"/>
    <w:bookmarkStart w:name="z9579" w:id="9474"/>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9474"/>
    <w:bookmarkStart w:name="z9580" w:id="9475"/>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9475"/>
    <w:bookmarkStart w:name="z9581" w:id="9476"/>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9476"/>
    <w:bookmarkStart w:name="z9582" w:id="9477"/>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9477"/>
    <w:bookmarkStart w:name="z9583" w:id="9478"/>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9478"/>
    <w:bookmarkStart w:name="z9584" w:id="9479"/>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9479"/>
    <w:bookmarkStart w:name="z9585" w:id="9480"/>
    <w:p>
      <w:pPr>
        <w:spacing w:after="0"/>
        <w:ind w:left="0"/>
        <w:jc w:val="left"/>
      </w:pPr>
      <w:r>
        <w:rPr>
          <w:rFonts w:ascii="Times New Roman"/>
          <w:b/>
          <w:i w:val="false"/>
          <w:color w:val="000000"/>
        </w:rPr>
        <w:t xml:space="preserve"> 3-тарау. Бөлімшелік басқарманың қызметін ұйымдастыру</w:t>
      </w:r>
    </w:p>
    <w:bookmarkEnd w:id="9480"/>
    <w:bookmarkStart w:name="z9586" w:id="9481"/>
    <w:p>
      <w:pPr>
        <w:spacing w:after="0"/>
        <w:ind w:left="0"/>
        <w:jc w:val="both"/>
      </w:pPr>
      <w:r>
        <w:rPr>
          <w:rFonts w:ascii="Times New Roman"/>
          <w:b w:val="false"/>
          <w:i w:val="false"/>
          <w:color w:val="000000"/>
          <w:sz w:val="28"/>
        </w:rPr>
        <w:t>
      15. Бөлімшелік басқармаға басшылықты Басшы жүзеге асырады, ол бөлімшелік басқармаға жүктелген міндеттердің орындалуына және өз функцияларын жүзеге асыруға дербес жауапты болады.</w:t>
      </w:r>
    </w:p>
    <w:bookmarkEnd w:id="9481"/>
    <w:bookmarkStart w:name="z9587" w:id="9482"/>
    <w:p>
      <w:pPr>
        <w:spacing w:after="0"/>
        <w:ind w:left="0"/>
        <w:jc w:val="both"/>
      </w:pPr>
      <w:r>
        <w:rPr>
          <w:rFonts w:ascii="Times New Roman"/>
          <w:b w:val="false"/>
          <w:i w:val="false"/>
          <w:color w:val="000000"/>
          <w:sz w:val="28"/>
        </w:rPr>
        <w:t>
      16. Бөлімшелік басқарманың Басшысы Қазақстан Республикасының заңнамасына сәйкес қызметке тағайындалады және қызметтен босатылады.</w:t>
      </w:r>
    </w:p>
    <w:bookmarkEnd w:id="9482"/>
    <w:bookmarkStart w:name="z9588" w:id="9483"/>
    <w:p>
      <w:pPr>
        <w:spacing w:after="0"/>
        <w:ind w:left="0"/>
        <w:jc w:val="both"/>
      </w:pPr>
      <w:r>
        <w:rPr>
          <w:rFonts w:ascii="Times New Roman"/>
          <w:b w:val="false"/>
          <w:i w:val="false"/>
          <w:color w:val="000000"/>
          <w:sz w:val="28"/>
        </w:rPr>
        <w:t>
      17. Бөлімшелік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9483"/>
    <w:bookmarkStart w:name="z9589" w:id="9484"/>
    <w:p>
      <w:pPr>
        <w:spacing w:after="0"/>
        <w:ind w:left="0"/>
        <w:jc w:val="both"/>
      </w:pPr>
      <w:r>
        <w:rPr>
          <w:rFonts w:ascii="Times New Roman"/>
          <w:b w:val="false"/>
          <w:i w:val="false"/>
          <w:color w:val="000000"/>
          <w:sz w:val="28"/>
        </w:rPr>
        <w:t xml:space="preserve">
      18. Басшының өкілеттіктері: </w:t>
      </w:r>
    </w:p>
    <w:bookmarkEnd w:id="9484"/>
    <w:bookmarkStart w:name="z9590" w:id="9485"/>
    <w:p>
      <w:pPr>
        <w:spacing w:after="0"/>
        <w:ind w:left="0"/>
        <w:jc w:val="both"/>
      </w:pPr>
      <w:r>
        <w:rPr>
          <w:rFonts w:ascii="Times New Roman"/>
          <w:b w:val="false"/>
          <w:i w:val="false"/>
          <w:color w:val="000000"/>
          <w:sz w:val="28"/>
        </w:rPr>
        <w:t xml:space="preserve">
      1) бөлімшелік басқарма қызметкерлерінің міндеттерін, өкілеттіктерін және жауапкершілігін айқындайды, сондай-ақ олардың лауазымдық нұсқаулықтарын Департаменттің басшысына бекітуге жібереді; </w:t>
      </w:r>
    </w:p>
    <w:bookmarkEnd w:id="9485"/>
    <w:bookmarkStart w:name="z9591" w:id="9486"/>
    <w:p>
      <w:pPr>
        <w:spacing w:after="0"/>
        <w:ind w:left="0"/>
        <w:jc w:val="both"/>
      </w:pPr>
      <w:r>
        <w:rPr>
          <w:rFonts w:ascii="Times New Roman"/>
          <w:b w:val="false"/>
          <w:i w:val="false"/>
          <w:color w:val="000000"/>
          <w:sz w:val="28"/>
        </w:rPr>
        <w:t>
      2) мемлекеттік органдарда және өзге де ұйымдарда бөлімшелік басқарманың мүддесін білдіреді;</w:t>
      </w:r>
    </w:p>
    <w:bookmarkEnd w:id="9486"/>
    <w:bookmarkStart w:name="z9592" w:id="9487"/>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қызметшілерінің әдеп кодексі нормаларын сақтауға бағытталған шараларды қабылдайды;</w:t>
      </w:r>
    </w:p>
    <w:bookmarkEnd w:id="9487"/>
    <w:bookmarkStart w:name="z9593" w:id="9488"/>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9488"/>
    <w:bookmarkStart w:name="z9594" w:id="9489"/>
    <w:p>
      <w:pPr>
        <w:spacing w:after="0"/>
        <w:ind w:left="0"/>
        <w:jc w:val="both"/>
      </w:pPr>
      <w:r>
        <w:rPr>
          <w:rFonts w:ascii="Times New Roman"/>
          <w:b w:val="false"/>
          <w:i w:val="false"/>
          <w:color w:val="000000"/>
          <w:sz w:val="28"/>
        </w:rPr>
        <w:t>
      Бөлімшелік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9489"/>
    <w:bookmarkStart w:name="z9595" w:id="9490"/>
    <w:p>
      <w:pPr>
        <w:spacing w:after="0"/>
        <w:ind w:left="0"/>
        <w:jc w:val="left"/>
      </w:pPr>
      <w:r>
        <w:rPr>
          <w:rFonts w:ascii="Times New Roman"/>
          <w:b/>
          <w:i w:val="false"/>
          <w:color w:val="000000"/>
        </w:rPr>
        <w:t xml:space="preserve"> 4-тарау. Бөлімшелік басқарманың мүлкі</w:t>
      </w:r>
    </w:p>
    <w:bookmarkEnd w:id="9490"/>
    <w:bookmarkStart w:name="z9596" w:id="9491"/>
    <w:p>
      <w:pPr>
        <w:spacing w:after="0"/>
        <w:ind w:left="0"/>
        <w:jc w:val="both"/>
      </w:pPr>
      <w:r>
        <w:rPr>
          <w:rFonts w:ascii="Times New Roman"/>
          <w:b w:val="false"/>
          <w:i w:val="false"/>
          <w:color w:val="000000"/>
          <w:sz w:val="28"/>
        </w:rPr>
        <w:t xml:space="preserve">
      19. Бөлімшелік басқармада заңнамада көзделген жағдайларда жедел басқару құқығындағы оқшауланған мүлкi болуы мүмкін. </w:t>
      </w:r>
    </w:p>
    <w:bookmarkEnd w:id="9491"/>
    <w:bookmarkStart w:name="z9597" w:id="9492"/>
    <w:p>
      <w:pPr>
        <w:spacing w:after="0"/>
        <w:ind w:left="0"/>
        <w:jc w:val="both"/>
      </w:pPr>
      <w:r>
        <w:rPr>
          <w:rFonts w:ascii="Times New Roman"/>
          <w:b w:val="false"/>
          <w:i w:val="false"/>
          <w:color w:val="000000"/>
          <w:sz w:val="28"/>
        </w:rPr>
        <w:t xml:space="preserve">
      Бөлімшелік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9492"/>
    <w:bookmarkStart w:name="z9598" w:id="9493"/>
    <w:p>
      <w:pPr>
        <w:spacing w:after="0"/>
        <w:ind w:left="0"/>
        <w:jc w:val="both"/>
      </w:pPr>
      <w:r>
        <w:rPr>
          <w:rFonts w:ascii="Times New Roman"/>
          <w:b w:val="false"/>
          <w:i w:val="false"/>
          <w:color w:val="000000"/>
          <w:sz w:val="28"/>
        </w:rPr>
        <w:t>
      20. Бөлімшелік басқармаға бекiтіліп берілген мүлiк республикалық меншiкке жатады.</w:t>
      </w:r>
    </w:p>
    <w:bookmarkEnd w:id="9493"/>
    <w:bookmarkStart w:name="z9599" w:id="9494"/>
    <w:p>
      <w:pPr>
        <w:spacing w:after="0"/>
        <w:ind w:left="0"/>
        <w:jc w:val="both"/>
      </w:pPr>
      <w:r>
        <w:rPr>
          <w:rFonts w:ascii="Times New Roman"/>
          <w:b w:val="false"/>
          <w:i w:val="false"/>
          <w:color w:val="000000"/>
          <w:sz w:val="28"/>
        </w:rPr>
        <w:t>
      21. Егер заңнамада өзгеше көзделмесе, бөлімшелік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494"/>
    <w:bookmarkStart w:name="z9600" w:id="9495"/>
    <w:p>
      <w:pPr>
        <w:spacing w:after="0"/>
        <w:ind w:left="0"/>
        <w:jc w:val="left"/>
      </w:pPr>
      <w:r>
        <w:rPr>
          <w:rFonts w:ascii="Times New Roman"/>
          <w:b/>
          <w:i w:val="false"/>
          <w:color w:val="000000"/>
        </w:rPr>
        <w:t xml:space="preserve"> 5-тарау. Бөлімшелік басқарманы қайта ұйымдастыру және тарату</w:t>
      </w:r>
    </w:p>
    <w:bookmarkEnd w:id="9495"/>
    <w:bookmarkStart w:name="z9601" w:id="9496"/>
    <w:p>
      <w:pPr>
        <w:spacing w:after="0"/>
        <w:ind w:left="0"/>
        <w:jc w:val="both"/>
      </w:pPr>
      <w:r>
        <w:rPr>
          <w:rFonts w:ascii="Times New Roman"/>
          <w:b w:val="false"/>
          <w:i w:val="false"/>
          <w:color w:val="000000"/>
          <w:sz w:val="28"/>
        </w:rPr>
        <w:t>
      22. Бөлімшелік басқарманы қайта ұйымдастыру және тарату Қазақстан Республикасының заңнамасына сәйкес жүзеге асырылады.</w:t>
      </w:r>
    </w:p>
    <w:bookmarkEnd w:id="94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102-қосымша</w:t>
            </w:r>
          </w:p>
        </w:tc>
      </w:tr>
    </w:tbl>
    <w:bookmarkStart w:name="z9603" w:id="9497"/>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Қостанай бөлімшелік көліктегі тауарлар мен көрсетілетін қызметтердің сапасы мен қауіпсіздігін бақылау басқармасы" республикалық мемлекеттік мекемесiнің ережесі</w:t>
      </w:r>
    </w:p>
    <w:bookmarkEnd w:id="9497"/>
    <w:bookmarkStart w:name="z9604" w:id="9498"/>
    <w:p>
      <w:pPr>
        <w:spacing w:after="0"/>
        <w:ind w:left="0"/>
        <w:jc w:val="left"/>
      </w:pPr>
      <w:r>
        <w:rPr>
          <w:rFonts w:ascii="Times New Roman"/>
          <w:b/>
          <w:i w:val="false"/>
          <w:color w:val="000000"/>
        </w:rPr>
        <w:t xml:space="preserve"> 1-тарау. Жалпы ережелер</w:t>
      </w:r>
    </w:p>
    <w:bookmarkEnd w:id="9498"/>
    <w:bookmarkStart w:name="z9605" w:id="9499"/>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Қостанай бөлімшелік көліктегі тауарлар мен көрсетілетін қызметтердің сапасы мен қауіпсіздігін бақылау басқармасы" республикалық мемлекеттік мекемесi (бұдан әрі – бөлімшелік басқарма) қоғамдық денсаулық сақтау, халықтың санитариялық-эпидемиологиялық саламаттылығы,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көліктегі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9499"/>
    <w:bookmarkStart w:name="z9606" w:id="9500"/>
    <w:p>
      <w:pPr>
        <w:spacing w:after="0"/>
        <w:ind w:left="0"/>
        <w:jc w:val="both"/>
      </w:pPr>
      <w:r>
        <w:rPr>
          <w:rFonts w:ascii="Times New Roman"/>
          <w:b w:val="false"/>
          <w:i w:val="false"/>
          <w:color w:val="000000"/>
          <w:sz w:val="28"/>
        </w:rPr>
        <w:t xml:space="preserve">
      2. Бөлімшелік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9500"/>
    <w:bookmarkStart w:name="z9607" w:id="9501"/>
    <w:p>
      <w:pPr>
        <w:spacing w:after="0"/>
        <w:ind w:left="0"/>
        <w:jc w:val="both"/>
      </w:pPr>
      <w:r>
        <w:rPr>
          <w:rFonts w:ascii="Times New Roman"/>
          <w:b w:val="false"/>
          <w:i w:val="false"/>
          <w:color w:val="000000"/>
          <w:sz w:val="28"/>
        </w:rPr>
        <w:t xml:space="preserve">
      3. Бөлімшелік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Қазақстан Республикасының заңнамасына сәйкес белгіленген үлгідегі бланкілері болады. </w:t>
      </w:r>
    </w:p>
    <w:bookmarkEnd w:id="9501"/>
    <w:bookmarkStart w:name="z9608" w:id="9502"/>
    <w:p>
      <w:pPr>
        <w:spacing w:after="0"/>
        <w:ind w:left="0"/>
        <w:jc w:val="both"/>
      </w:pPr>
      <w:r>
        <w:rPr>
          <w:rFonts w:ascii="Times New Roman"/>
          <w:b w:val="false"/>
          <w:i w:val="false"/>
          <w:color w:val="000000"/>
          <w:sz w:val="28"/>
        </w:rPr>
        <w:t xml:space="preserve">
      4. Бөлімшелік басқарма азаматтық-құқықтық қатынастарға өз атынан түседі. </w:t>
      </w:r>
    </w:p>
    <w:bookmarkEnd w:id="9502"/>
    <w:bookmarkStart w:name="z9609" w:id="9503"/>
    <w:p>
      <w:pPr>
        <w:spacing w:after="0"/>
        <w:ind w:left="0"/>
        <w:jc w:val="both"/>
      </w:pPr>
      <w:r>
        <w:rPr>
          <w:rFonts w:ascii="Times New Roman"/>
          <w:b w:val="false"/>
          <w:i w:val="false"/>
          <w:color w:val="000000"/>
          <w:sz w:val="28"/>
        </w:rPr>
        <w:t xml:space="preserve">
      5. Егер бөлімшелік басқармаға заңнамаға сәйкес уәкілеттік берілген болса, ол мемлекет атынан азаматтық-құқықтық қатынастардың тарапы болуға құқығы бар. </w:t>
      </w:r>
    </w:p>
    <w:bookmarkEnd w:id="9503"/>
    <w:bookmarkStart w:name="z9610" w:id="9504"/>
    <w:p>
      <w:pPr>
        <w:spacing w:after="0"/>
        <w:ind w:left="0"/>
        <w:jc w:val="both"/>
      </w:pPr>
      <w:r>
        <w:rPr>
          <w:rFonts w:ascii="Times New Roman"/>
          <w:b w:val="false"/>
          <w:i w:val="false"/>
          <w:color w:val="000000"/>
          <w:sz w:val="28"/>
        </w:rPr>
        <w:t>
      6. Бөлімшелік басқарманың құрылымы мен штат санының лимиті қолданыстағы заңнамаға сәйкес бекітіледі.</w:t>
      </w:r>
    </w:p>
    <w:bookmarkEnd w:id="9504"/>
    <w:bookmarkStart w:name="z9611" w:id="9505"/>
    <w:p>
      <w:pPr>
        <w:spacing w:after="0"/>
        <w:ind w:left="0"/>
        <w:jc w:val="both"/>
      </w:pPr>
      <w:r>
        <w:rPr>
          <w:rFonts w:ascii="Times New Roman"/>
          <w:b w:val="false"/>
          <w:i w:val="false"/>
          <w:color w:val="000000"/>
          <w:sz w:val="28"/>
        </w:rPr>
        <w:t>
      7. Бөлімшелік басқарманың орналасқан жері – индекс 110003, Қазақстан Республикасы, Қостанай облысы, Қостанай қаласы, Дзержинский көшесі, 59 үй.</w:t>
      </w:r>
    </w:p>
    <w:bookmarkEnd w:id="9505"/>
    <w:bookmarkStart w:name="z9612" w:id="9506"/>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Қостанай бөлімшелік көліктегі тауарлар мен көрсетілетін қызметтердің сапасы мен қауіпсіздігін бақылау басқармасы" республикалық мемлекеттік мекемесi.</w:t>
      </w:r>
    </w:p>
    <w:bookmarkEnd w:id="9506"/>
    <w:bookmarkStart w:name="z9613" w:id="9507"/>
    <w:p>
      <w:pPr>
        <w:spacing w:after="0"/>
        <w:ind w:left="0"/>
        <w:jc w:val="both"/>
      </w:pPr>
      <w:r>
        <w:rPr>
          <w:rFonts w:ascii="Times New Roman"/>
          <w:b w:val="false"/>
          <w:i w:val="false"/>
          <w:color w:val="000000"/>
          <w:sz w:val="28"/>
        </w:rPr>
        <w:t>
      9. Осы Ереже бөлімшелік басқарманың құрылтай құжаты болып табылады.</w:t>
      </w:r>
    </w:p>
    <w:bookmarkEnd w:id="9507"/>
    <w:bookmarkStart w:name="z9614" w:id="9508"/>
    <w:p>
      <w:pPr>
        <w:spacing w:after="0"/>
        <w:ind w:left="0"/>
        <w:jc w:val="both"/>
      </w:pPr>
      <w:r>
        <w:rPr>
          <w:rFonts w:ascii="Times New Roman"/>
          <w:b w:val="false"/>
          <w:i w:val="false"/>
          <w:color w:val="000000"/>
          <w:sz w:val="28"/>
        </w:rPr>
        <w:t>
      10. Бөлімшелік басқарманың қызметін қаржыландыру республикалық бюджеттен жүзеге асырылады.</w:t>
      </w:r>
    </w:p>
    <w:bookmarkEnd w:id="9508"/>
    <w:bookmarkStart w:name="z9615" w:id="9509"/>
    <w:p>
      <w:pPr>
        <w:spacing w:after="0"/>
        <w:ind w:left="0"/>
        <w:jc w:val="both"/>
      </w:pPr>
      <w:r>
        <w:rPr>
          <w:rFonts w:ascii="Times New Roman"/>
          <w:b w:val="false"/>
          <w:i w:val="false"/>
          <w:color w:val="000000"/>
          <w:sz w:val="28"/>
        </w:rPr>
        <w:t xml:space="preserve">
      11. Бөлімшелік басқармаға бөлімшелік басқарманың функциялары болып табылатын міндеттерді орындау тұрғысында кәсіпкерлік субъектілерімен шарттық қатынастарға түсуге тыйым салынады. </w:t>
      </w:r>
    </w:p>
    <w:bookmarkEnd w:id="9509"/>
    <w:bookmarkStart w:name="z9616" w:id="9510"/>
    <w:p>
      <w:pPr>
        <w:spacing w:after="0"/>
        <w:ind w:left="0"/>
        <w:jc w:val="both"/>
      </w:pPr>
      <w:r>
        <w:rPr>
          <w:rFonts w:ascii="Times New Roman"/>
          <w:b w:val="false"/>
          <w:i w:val="false"/>
          <w:color w:val="000000"/>
          <w:sz w:val="28"/>
        </w:rPr>
        <w:t>
      Егер бөлімшелік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9510"/>
    <w:bookmarkStart w:name="z9617" w:id="9511"/>
    <w:p>
      <w:pPr>
        <w:spacing w:after="0"/>
        <w:ind w:left="0"/>
        <w:jc w:val="left"/>
      </w:pPr>
      <w:r>
        <w:rPr>
          <w:rFonts w:ascii="Times New Roman"/>
          <w:b/>
          <w:i w:val="false"/>
          <w:color w:val="000000"/>
        </w:rPr>
        <w:t xml:space="preserve"> 2-тарау. Бөлімшелік басқарманың негізгі міндеттері, функциялары, құқықтары мен міндеттері</w:t>
      </w:r>
    </w:p>
    <w:bookmarkEnd w:id="9511"/>
    <w:bookmarkStart w:name="z9618" w:id="9512"/>
    <w:p>
      <w:pPr>
        <w:spacing w:after="0"/>
        <w:ind w:left="0"/>
        <w:jc w:val="both"/>
      </w:pPr>
      <w:r>
        <w:rPr>
          <w:rFonts w:ascii="Times New Roman"/>
          <w:b w:val="false"/>
          <w:i w:val="false"/>
          <w:color w:val="000000"/>
          <w:sz w:val="28"/>
        </w:rPr>
        <w:t xml:space="preserve">
      12. Міндеттері: </w:t>
      </w:r>
    </w:p>
    <w:bookmarkEnd w:id="9512"/>
    <w:bookmarkStart w:name="z9619" w:id="9513"/>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9513"/>
    <w:bookmarkStart w:name="z9620" w:id="9514"/>
    <w:p>
      <w:pPr>
        <w:spacing w:after="0"/>
        <w:ind w:left="0"/>
        <w:jc w:val="both"/>
      </w:pPr>
      <w:r>
        <w:rPr>
          <w:rFonts w:ascii="Times New Roman"/>
          <w:b w:val="false"/>
          <w:i w:val="false"/>
          <w:color w:val="000000"/>
          <w:sz w:val="28"/>
        </w:rPr>
        <w:t xml:space="preserve">
      2) көліктегі тиісті аумақта реттелетін саладағы мемлекеттік көрсетілетін қызметтердің сапасы мен қолжетімділігін қамтамасыз ету; </w:t>
      </w:r>
    </w:p>
    <w:bookmarkEnd w:id="9514"/>
    <w:bookmarkStart w:name="z9621" w:id="9515"/>
    <w:p>
      <w:pPr>
        <w:spacing w:after="0"/>
        <w:ind w:left="0"/>
        <w:jc w:val="both"/>
      </w:pPr>
      <w:r>
        <w:rPr>
          <w:rFonts w:ascii="Times New Roman"/>
          <w:b w:val="false"/>
          <w:i w:val="false"/>
          <w:color w:val="000000"/>
          <w:sz w:val="28"/>
        </w:rPr>
        <w:t>
      3) өз құзыретінің шегінде бөлімшелік басқармаға жүктелген өзге де міндеттерді жүзеге асыру.</w:t>
      </w:r>
    </w:p>
    <w:bookmarkEnd w:id="9515"/>
    <w:bookmarkStart w:name="z9622" w:id="9516"/>
    <w:p>
      <w:pPr>
        <w:spacing w:after="0"/>
        <w:ind w:left="0"/>
        <w:jc w:val="both"/>
      </w:pPr>
      <w:r>
        <w:rPr>
          <w:rFonts w:ascii="Times New Roman"/>
          <w:b w:val="false"/>
          <w:i w:val="false"/>
          <w:color w:val="000000"/>
          <w:sz w:val="28"/>
        </w:rPr>
        <w:t xml:space="preserve">
      13. Функциялары: </w:t>
      </w:r>
    </w:p>
    <w:bookmarkEnd w:id="9516"/>
    <w:bookmarkStart w:name="z9623" w:id="9517"/>
    <w:p>
      <w:pPr>
        <w:spacing w:after="0"/>
        <w:ind w:left="0"/>
        <w:jc w:val="both"/>
      </w:pPr>
      <w:r>
        <w:rPr>
          <w:rFonts w:ascii="Times New Roman"/>
          <w:b w:val="false"/>
          <w:i w:val="false"/>
          <w:color w:val="000000"/>
          <w:sz w:val="28"/>
        </w:rPr>
        <w:t>
      1) өз құзыретінің шегінде көліктегі тиісті аумақта реттелетін салада мемлекеттік саясатты іске асыру;</w:t>
      </w:r>
    </w:p>
    <w:bookmarkEnd w:id="9517"/>
    <w:bookmarkStart w:name="z9624" w:id="9518"/>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9518"/>
    <w:bookmarkStart w:name="z9625" w:id="9519"/>
    <w:p>
      <w:pPr>
        <w:spacing w:after="0"/>
        <w:ind w:left="0"/>
        <w:jc w:val="both"/>
      </w:pPr>
      <w:r>
        <w:rPr>
          <w:rFonts w:ascii="Times New Roman"/>
          <w:b w:val="false"/>
          <w:i w:val="false"/>
          <w:color w:val="000000"/>
          <w:sz w:val="28"/>
        </w:rPr>
        <w:t>
      3) көліктегі тиісті аумақта халықтың санитариялық-эпидемиологиялық саламаттылығын қамтамасыз ету;</w:t>
      </w:r>
    </w:p>
    <w:bookmarkEnd w:id="9519"/>
    <w:bookmarkStart w:name="z9626" w:id="9520"/>
    <w:p>
      <w:pPr>
        <w:spacing w:after="0"/>
        <w:ind w:left="0"/>
        <w:jc w:val="both"/>
      </w:pPr>
      <w:r>
        <w:rPr>
          <w:rFonts w:ascii="Times New Roman"/>
          <w:b w:val="false"/>
          <w:i w:val="false"/>
          <w:color w:val="000000"/>
          <w:sz w:val="28"/>
        </w:rPr>
        <w:t>
      4) құзыретінің шегінде мониторинг жүргізу;</w:t>
      </w:r>
    </w:p>
    <w:bookmarkEnd w:id="9520"/>
    <w:bookmarkStart w:name="z9627" w:id="9521"/>
    <w:p>
      <w:pPr>
        <w:spacing w:after="0"/>
        <w:ind w:left="0"/>
        <w:jc w:val="both"/>
      </w:pPr>
      <w:r>
        <w:rPr>
          <w:rFonts w:ascii="Times New Roman"/>
          <w:b w:val="false"/>
          <w:i w:val="false"/>
          <w:color w:val="000000"/>
          <w:sz w:val="28"/>
        </w:rPr>
        <w:t>
      5) тамақ өнімінің қауіпсіздігін қамтамасыз ету;</w:t>
      </w:r>
    </w:p>
    <w:bookmarkEnd w:id="9521"/>
    <w:bookmarkStart w:name="z9628" w:id="9522"/>
    <w:p>
      <w:pPr>
        <w:spacing w:after="0"/>
        <w:ind w:left="0"/>
        <w:jc w:val="both"/>
      </w:pPr>
      <w:r>
        <w:rPr>
          <w:rFonts w:ascii="Times New Roman"/>
          <w:b w:val="false"/>
          <w:i w:val="false"/>
          <w:color w:val="000000"/>
          <w:sz w:val="28"/>
        </w:rPr>
        <w:t>
      6) көліктегі тиісті аумақта реттелетін салада бақылауды және қадағалауды жүзеге асыру;</w:t>
      </w:r>
    </w:p>
    <w:bookmarkEnd w:id="9522"/>
    <w:bookmarkStart w:name="z9629" w:id="9523"/>
    <w:p>
      <w:pPr>
        <w:spacing w:after="0"/>
        <w:ind w:left="0"/>
        <w:jc w:val="both"/>
      </w:pPr>
      <w:r>
        <w:rPr>
          <w:rFonts w:ascii="Times New Roman"/>
          <w:b w:val="false"/>
          <w:i w:val="false"/>
          <w:color w:val="000000"/>
          <w:sz w:val="28"/>
        </w:rPr>
        <w:t>
      7) жолаушыларды, азық-түлік шикізатын, шаруашылық-ауыз суды, радиоактивті, қауіпті, химиялық және уытты заттарды тасымалдау үшін қолданылатын көлік құралдарына, жолаушылар мен жүктерді тасымалдау жағдайларына тексеру жүргізу;</w:t>
      </w:r>
    </w:p>
    <w:bookmarkEnd w:id="9523"/>
    <w:bookmarkStart w:name="z9630" w:id="9524"/>
    <w:p>
      <w:pPr>
        <w:spacing w:after="0"/>
        <w:ind w:left="0"/>
        <w:jc w:val="both"/>
      </w:pPr>
      <w:r>
        <w:rPr>
          <w:rFonts w:ascii="Times New Roman"/>
          <w:b w:val="false"/>
          <w:i w:val="false"/>
          <w:color w:val="000000"/>
          <w:sz w:val="28"/>
        </w:rPr>
        <w:t>
      8) көліктегі тиісті аумақта техникалық регламенттерде белгіленген талаптардың сақталуын бақылауды және қадағалауды жүзеге асыру;</w:t>
      </w:r>
    </w:p>
    <w:bookmarkEnd w:id="9524"/>
    <w:bookmarkStart w:name="z9631" w:id="9525"/>
    <w:p>
      <w:pPr>
        <w:spacing w:after="0"/>
        <w:ind w:left="0"/>
        <w:jc w:val="both"/>
      </w:pPr>
      <w:r>
        <w:rPr>
          <w:rFonts w:ascii="Times New Roman"/>
          <w:b w:val="false"/>
          <w:i w:val="false"/>
          <w:color w:val="000000"/>
          <w:sz w:val="28"/>
        </w:rPr>
        <w:t>
      9) реттелетін салада мемлекеттік және өзге де бағдарламалардың және жобалардың іске асырылуын қамтамасыз ету;</w:t>
      </w:r>
    </w:p>
    <w:bookmarkEnd w:id="9525"/>
    <w:bookmarkStart w:name="z9632" w:id="9526"/>
    <w:p>
      <w:pPr>
        <w:spacing w:after="0"/>
        <w:ind w:left="0"/>
        <w:jc w:val="both"/>
      </w:pPr>
      <w:r>
        <w:rPr>
          <w:rFonts w:ascii="Times New Roman"/>
          <w:b w:val="false"/>
          <w:i w:val="false"/>
          <w:color w:val="000000"/>
          <w:sz w:val="28"/>
        </w:rPr>
        <w:t>
      10)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9526"/>
    <w:bookmarkStart w:name="z9633" w:id="9527"/>
    <w:p>
      <w:pPr>
        <w:spacing w:after="0"/>
        <w:ind w:left="0"/>
        <w:jc w:val="both"/>
      </w:pPr>
      <w:r>
        <w:rPr>
          <w:rFonts w:ascii="Times New Roman"/>
          <w:b w:val="false"/>
          <w:i w:val="false"/>
          <w:color w:val="000000"/>
          <w:sz w:val="28"/>
        </w:rPr>
        <w:t>
      11) реттелетін салада мемлекеттік қызметтерді көрсету, рұқсат ету құжаттарын беру, олардың қолданылуын тоқтата тұру, сондай-ақ Қазақстан Республикасының заңнамасына сәйкес одан айыру (кері қайтару);</w:t>
      </w:r>
    </w:p>
    <w:bookmarkEnd w:id="9527"/>
    <w:bookmarkStart w:name="z9634" w:id="9528"/>
    <w:p>
      <w:pPr>
        <w:spacing w:after="0"/>
        <w:ind w:left="0"/>
        <w:jc w:val="both"/>
      </w:pPr>
      <w:r>
        <w:rPr>
          <w:rFonts w:ascii="Times New Roman"/>
          <w:b w:val="false"/>
          <w:i w:val="false"/>
          <w:color w:val="000000"/>
          <w:sz w:val="28"/>
        </w:rPr>
        <w:t>
      12)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9528"/>
    <w:bookmarkStart w:name="z9635" w:id="9529"/>
    <w:p>
      <w:pPr>
        <w:spacing w:after="0"/>
        <w:ind w:left="0"/>
        <w:jc w:val="both"/>
      </w:pPr>
      <w:r>
        <w:rPr>
          <w:rFonts w:ascii="Times New Roman"/>
          <w:b w:val="false"/>
          <w:i w:val="false"/>
          <w:color w:val="000000"/>
          <w:sz w:val="28"/>
        </w:rPr>
        <w:t>
      13)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9529"/>
    <w:bookmarkStart w:name="z9636" w:id="9530"/>
    <w:p>
      <w:pPr>
        <w:spacing w:after="0"/>
        <w:ind w:left="0"/>
        <w:jc w:val="both"/>
      </w:pPr>
      <w:r>
        <w:rPr>
          <w:rFonts w:ascii="Times New Roman"/>
          <w:b w:val="false"/>
          <w:i w:val="false"/>
          <w:color w:val="000000"/>
          <w:sz w:val="28"/>
        </w:rPr>
        <w:t>
      14) бөлімшелік басқарманың құзыретіне кіретін мәселелер бойынша жеке және заңды тұлғалардың өтініштерін қарау;</w:t>
      </w:r>
    </w:p>
    <w:bookmarkEnd w:id="9530"/>
    <w:bookmarkStart w:name="z9637" w:id="9531"/>
    <w:p>
      <w:pPr>
        <w:spacing w:after="0"/>
        <w:ind w:left="0"/>
        <w:jc w:val="both"/>
      </w:pPr>
      <w:r>
        <w:rPr>
          <w:rFonts w:ascii="Times New Roman"/>
          <w:b w:val="false"/>
          <w:i w:val="false"/>
          <w:color w:val="000000"/>
          <w:sz w:val="28"/>
        </w:rPr>
        <w:t>
      15) Қазақстан Республикасының заңнамасы талаптарының анықталған бұзушылықтары туралы актілерді қабылдау;</w:t>
      </w:r>
    </w:p>
    <w:bookmarkEnd w:id="9531"/>
    <w:bookmarkStart w:name="z9638" w:id="9532"/>
    <w:p>
      <w:pPr>
        <w:spacing w:after="0"/>
        <w:ind w:left="0"/>
        <w:jc w:val="both"/>
      </w:pPr>
      <w:r>
        <w:rPr>
          <w:rFonts w:ascii="Times New Roman"/>
          <w:b w:val="false"/>
          <w:i w:val="false"/>
          <w:color w:val="000000"/>
          <w:sz w:val="28"/>
        </w:rPr>
        <w:t>
      16) көліктегі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9532"/>
    <w:bookmarkStart w:name="z9639" w:id="9533"/>
    <w:p>
      <w:pPr>
        <w:spacing w:after="0"/>
        <w:ind w:left="0"/>
        <w:jc w:val="both"/>
      </w:pPr>
      <w:r>
        <w:rPr>
          <w:rFonts w:ascii="Times New Roman"/>
          <w:b w:val="false"/>
          <w:i w:val="false"/>
          <w:color w:val="000000"/>
          <w:sz w:val="28"/>
        </w:rPr>
        <w:t>
      17)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9533"/>
    <w:bookmarkStart w:name="z9640" w:id="9534"/>
    <w:p>
      <w:pPr>
        <w:spacing w:after="0"/>
        <w:ind w:left="0"/>
        <w:jc w:val="both"/>
      </w:pPr>
      <w:r>
        <w:rPr>
          <w:rFonts w:ascii="Times New Roman"/>
          <w:b w:val="false"/>
          <w:i w:val="false"/>
          <w:color w:val="000000"/>
          <w:sz w:val="28"/>
        </w:rPr>
        <w:t>
      18)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9534"/>
    <w:bookmarkStart w:name="z9641" w:id="9535"/>
    <w:p>
      <w:pPr>
        <w:spacing w:after="0"/>
        <w:ind w:left="0"/>
        <w:jc w:val="both"/>
      </w:pPr>
      <w:r>
        <w:rPr>
          <w:rFonts w:ascii="Times New Roman"/>
          <w:b w:val="false"/>
          <w:i w:val="false"/>
          <w:color w:val="000000"/>
          <w:sz w:val="28"/>
        </w:rPr>
        <w:t>
      19)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9535"/>
    <w:bookmarkStart w:name="z9642" w:id="9536"/>
    <w:p>
      <w:pPr>
        <w:spacing w:after="0"/>
        <w:ind w:left="0"/>
        <w:jc w:val="both"/>
      </w:pPr>
      <w:r>
        <w:rPr>
          <w:rFonts w:ascii="Times New Roman"/>
          <w:b w:val="false"/>
          <w:i w:val="false"/>
          <w:color w:val="000000"/>
          <w:sz w:val="28"/>
        </w:rPr>
        <w:t xml:space="preserve">
      20)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9536"/>
    <w:bookmarkStart w:name="z9643" w:id="9537"/>
    <w:p>
      <w:pPr>
        <w:spacing w:after="0"/>
        <w:ind w:left="0"/>
        <w:jc w:val="both"/>
      </w:pPr>
      <w:r>
        <w:rPr>
          <w:rFonts w:ascii="Times New Roman"/>
          <w:b w:val="false"/>
          <w:i w:val="false"/>
          <w:color w:val="000000"/>
          <w:sz w:val="28"/>
        </w:rPr>
        <w:t>
      21)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9537"/>
    <w:bookmarkStart w:name="z9644" w:id="9538"/>
    <w:p>
      <w:pPr>
        <w:spacing w:after="0"/>
        <w:ind w:left="0"/>
        <w:jc w:val="both"/>
      </w:pPr>
      <w:r>
        <w:rPr>
          <w:rFonts w:ascii="Times New Roman"/>
          <w:b w:val="false"/>
          <w:i w:val="false"/>
          <w:color w:val="000000"/>
          <w:sz w:val="28"/>
        </w:rPr>
        <w:t>
      22) көліктегі тиісті аумақта инфекциялық және паразиттік ауруларды эпидемиологиялық бақылауды жүзеге асыру;</w:t>
      </w:r>
    </w:p>
    <w:bookmarkEnd w:id="9538"/>
    <w:bookmarkStart w:name="z9645" w:id="9539"/>
    <w:p>
      <w:pPr>
        <w:spacing w:after="0"/>
        <w:ind w:left="0"/>
        <w:jc w:val="both"/>
      </w:pPr>
      <w:r>
        <w:rPr>
          <w:rFonts w:ascii="Times New Roman"/>
          <w:b w:val="false"/>
          <w:i w:val="false"/>
          <w:color w:val="000000"/>
          <w:sz w:val="28"/>
        </w:rPr>
        <w:t>
      23) көліктегі тиісті аумақта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(санитариялық-профилактикалық)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9539"/>
    <w:bookmarkStart w:name="z9646" w:id="9540"/>
    <w:p>
      <w:pPr>
        <w:spacing w:after="0"/>
        <w:ind w:left="0"/>
        <w:jc w:val="both"/>
      </w:pPr>
      <w:r>
        <w:rPr>
          <w:rFonts w:ascii="Times New Roman"/>
          <w:b w:val="false"/>
          <w:i w:val="false"/>
          <w:color w:val="000000"/>
          <w:sz w:val="28"/>
        </w:rPr>
        <w:t>
      24)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көліктегі тиісті аумағына әкелуге, өндіруге, қолдануға және өткізуге тыйым салу;</w:t>
      </w:r>
    </w:p>
    <w:bookmarkEnd w:id="9540"/>
    <w:bookmarkStart w:name="z9647" w:id="9541"/>
    <w:p>
      <w:pPr>
        <w:spacing w:after="0"/>
        <w:ind w:left="0"/>
        <w:jc w:val="both"/>
      </w:pPr>
      <w:r>
        <w:rPr>
          <w:rFonts w:ascii="Times New Roman"/>
          <w:b w:val="false"/>
          <w:i w:val="false"/>
          <w:color w:val="000000"/>
          <w:sz w:val="28"/>
        </w:rPr>
        <w:t>
      25)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9541"/>
    <w:bookmarkStart w:name="z9648" w:id="9542"/>
    <w:p>
      <w:pPr>
        <w:spacing w:after="0"/>
        <w:ind w:left="0"/>
        <w:jc w:val="both"/>
      </w:pPr>
      <w:r>
        <w:rPr>
          <w:rFonts w:ascii="Times New Roman"/>
          <w:b w:val="false"/>
          <w:i w:val="false"/>
          <w:color w:val="000000"/>
          <w:sz w:val="28"/>
        </w:rPr>
        <w:t>
      26) көлітегі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9542"/>
    <w:bookmarkStart w:name="z9649" w:id="9543"/>
    <w:p>
      <w:pPr>
        <w:spacing w:after="0"/>
        <w:ind w:left="0"/>
        <w:jc w:val="both"/>
      </w:pPr>
      <w:r>
        <w:rPr>
          <w:rFonts w:ascii="Times New Roman"/>
          <w:b w:val="false"/>
          <w:i w:val="false"/>
          <w:color w:val="000000"/>
          <w:sz w:val="28"/>
        </w:rPr>
        <w:t>
      27) көліктегі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9543"/>
    <w:bookmarkStart w:name="z9650" w:id="9544"/>
    <w:p>
      <w:pPr>
        <w:spacing w:after="0"/>
        <w:ind w:left="0"/>
        <w:jc w:val="both"/>
      </w:pPr>
      <w:r>
        <w:rPr>
          <w:rFonts w:ascii="Times New Roman"/>
          <w:b w:val="false"/>
          <w:i w:val="false"/>
          <w:color w:val="000000"/>
          <w:sz w:val="28"/>
        </w:rPr>
        <w:t>
      28)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сараптама жүргізу үшін қажетті көлемнен аспайтын және жеткілікті көлемдерде өнімдердің сынамаларын алу және үлгілерін іріктеп алу;</w:t>
      </w:r>
    </w:p>
    <w:bookmarkEnd w:id="9544"/>
    <w:bookmarkStart w:name="z9651" w:id="9545"/>
    <w:p>
      <w:pPr>
        <w:spacing w:after="0"/>
        <w:ind w:left="0"/>
        <w:jc w:val="both"/>
      </w:pPr>
      <w:r>
        <w:rPr>
          <w:rFonts w:ascii="Times New Roman"/>
          <w:b w:val="false"/>
          <w:i w:val="false"/>
          <w:color w:val="000000"/>
          <w:sz w:val="28"/>
        </w:rPr>
        <w:t>
      29) реттелетін саладағы Қазақстан Республикасы заңнамасының талаптарын бұзушылықтарды жою туралы нұсқамалар беру;</w:t>
      </w:r>
    </w:p>
    <w:bookmarkEnd w:id="9545"/>
    <w:bookmarkStart w:name="z9652" w:id="9546"/>
    <w:p>
      <w:pPr>
        <w:spacing w:after="0"/>
        <w:ind w:left="0"/>
        <w:jc w:val="both"/>
      </w:pPr>
      <w:r>
        <w:rPr>
          <w:rFonts w:ascii="Times New Roman"/>
          <w:b w:val="false"/>
          <w:i w:val="false"/>
          <w:color w:val="000000"/>
          <w:sz w:val="28"/>
        </w:rPr>
        <w:t>
      30)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9546"/>
    <w:bookmarkStart w:name="z9653" w:id="9547"/>
    <w:p>
      <w:pPr>
        <w:spacing w:after="0"/>
        <w:ind w:left="0"/>
        <w:jc w:val="both"/>
      </w:pPr>
      <w:r>
        <w:rPr>
          <w:rFonts w:ascii="Times New Roman"/>
          <w:b w:val="false"/>
          <w:i w:val="false"/>
          <w:color w:val="000000"/>
          <w:sz w:val="28"/>
        </w:rPr>
        <w:t>
      31) инфекциялық және паразиттік аурулардың көздері болып табылатын адамдарды көрсетімдері бойынша емдеуге жатқызуға жіберу;</w:t>
      </w:r>
    </w:p>
    <w:bookmarkEnd w:id="9547"/>
    <w:bookmarkStart w:name="z9654" w:id="9548"/>
    <w:p>
      <w:pPr>
        <w:spacing w:after="0"/>
        <w:ind w:left="0"/>
        <w:jc w:val="both"/>
      </w:pPr>
      <w:r>
        <w:rPr>
          <w:rFonts w:ascii="Times New Roman"/>
          <w:b w:val="false"/>
          <w:i w:val="false"/>
          <w:color w:val="000000"/>
          <w:sz w:val="28"/>
        </w:rPr>
        <w:t>
      32) Қазақстан Республикасының заңнамасына сәйкес реттелетін салада тексеру және профилактикалық бақылау мен қадағалау нысанында бақылауды жүзеге асыру;</w:t>
      </w:r>
    </w:p>
    <w:bookmarkEnd w:id="9548"/>
    <w:bookmarkStart w:name="z9655" w:id="9549"/>
    <w:p>
      <w:pPr>
        <w:spacing w:after="0"/>
        <w:ind w:left="0"/>
        <w:jc w:val="both"/>
      </w:pPr>
      <w:r>
        <w:rPr>
          <w:rFonts w:ascii="Times New Roman"/>
          <w:b w:val="false"/>
          <w:i w:val="false"/>
          <w:color w:val="000000"/>
          <w:sz w:val="28"/>
        </w:rPr>
        <w:t>
      33) көліктегі тиісті аумақта халықтың санитариялық-эпидемиологиялық саламаттылығы саласындағы радиациялық бақылауды жүзеге асыру;</w:t>
      </w:r>
    </w:p>
    <w:bookmarkEnd w:id="9549"/>
    <w:bookmarkStart w:name="z9656" w:id="9550"/>
    <w:p>
      <w:pPr>
        <w:spacing w:after="0"/>
        <w:ind w:left="0"/>
        <w:jc w:val="both"/>
      </w:pPr>
      <w:r>
        <w:rPr>
          <w:rFonts w:ascii="Times New Roman"/>
          <w:b w:val="false"/>
          <w:i w:val="false"/>
          <w:color w:val="000000"/>
          <w:sz w:val="28"/>
        </w:rPr>
        <w:t>
      34)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9550"/>
    <w:bookmarkStart w:name="z9657" w:id="9551"/>
    <w:p>
      <w:pPr>
        <w:spacing w:after="0"/>
        <w:ind w:left="0"/>
        <w:jc w:val="both"/>
      </w:pPr>
      <w:r>
        <w:rPr>
          <w:rFonts w:ascii="Times New Roman"/>
          <w:b w:val="false"/>
          <w:i w:val="false"/>
          <w:color w:val="000000"/>
          <w:sz w:val="28"/>
        </w:rPr>
        <w:t>
      35)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9551"/>
    <w:bookmarkStart w:name="z9658" w:id="9552"/>
    <w:p>
      <w:pPr>
        <w:spacing w:after="0"/>
        <w:ind w:left="0"/>
        <w:jc w:val="both"/>
      </w:pPr>
      <w:r>
        <w:rPr>
          <w:rFonts w:ascii="Times New Roman"/>
          <w:b w:val="false"/>
          <w:i w:val="false"/>
          <w:color w:val="000000"/>
          <w:sz w:val="28"/>
        </w:rPr>
        <w:t>
      36) шектеу іс-шараларын, оның ішінде карантинді белгілеу, инфекциялық ауруларды анықтау;</w:t>
      </w:r>
    </w:p>
    <w:bookmarkEnd w:id="9552"/>
    <w:bookmarkStart w:name="z9659" w:id="9553"/>
    <w:p>
      <w:pPr>
        <w:spacing w:after="0"/>
        <w:ind w:left="0"/>
        <w:jc w:val="both"/>
      </w:pPr>
      <w:r>
        <w:rPr>
          <w:rFonts w:ascii="Times New Roman"/>
          <w:b w:val="false"/>
          <w:i w:val="false"/>
          <w:color w:val="000000"/>
          <w:sz w:val="28"/>
        </w:rPr>
        <w:t>
      37) құзыретінің шегінде санитариялық-қорғаныш аймақтарын белгілеу;</w:t>
      </w:r>
    </w:p>
    <w:bookmarkEnd w:id="9553"/>
    <w:bookmarkStart w:name="z9660" w:id="9554"/>
    <w:p>
      <w:pPr>
        <w:spacing w:after="0"/>
        <w:ind w:left="0"/>
        <w:jc w:val="both"/>
      </w:pPr>
      <w:r>
        <w:rPr>
          <w:rFonts w:ascii="Times New Roman"/>
          <w:b w:val="false"/>
          <w:i w:val="false"/>
          <w:color w:val="000000"/>
          <w:sz w:val="28"/>
        </w:rPr>
        <w:t>
      38) реттелетін салада түсіндіру жұмысын ұйымдастыру;</w:t>
      </w:r>
    </w:p>
    <w:bookmarkEnd w:id="9554"/>
    <w:bookmarkStart w:name="z9661" w:id="9555"/>
    <w:p>
      <w:pPr>
        <w:spacing w:after="0"/>
        <w:ind w:left="0"/>
        <w:jc w:val="both"/>
      </w:pPr>
      <w:r>
        <w:rPr>
          <w:rFonts w:ascii="Times New Roman"/>
          <w:b w:val="false"/>
          <w:i w:val="false"/>
          <w:color w:val="000000"/>
          <w:sz w:val="28"/>
        </w:rPr>
        <w:t>
      39) салауатты өмір салтын және дұрыс тамақтануды ұйымдастыру;</w:t>
      </w:r>
    </w:p>
    <w:bookmarkEnd w:id="9555"/>
    <w:bookmarkStart w:name="z9662" w:id="9556"/>
    <w:p>
      <w:pPr>
        <w:spacing w:after="0"/>
        <w:ind w:left="0"/>
        <w:jc w:val="both"/>
      </w:pPr>
      <w:r>
        <w:rPr>
          <w:rFonts w:ascii="Times New Roman"/>
          <w:b w:val="false"/>
          <w:i w:val="false"/>
          <w:color w:val="000000"/>
          <w:sz w:val="28"/>
        </w:rPr>
        <w:t>
      40)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9556"/>
    <w:bookmarkStart w:name="z9663" w:id="9557"/>
    <w:p>
      <w:pPr>
        <w:spacing w:after="0"/>
        <w:ind w:left="0"/>
        <w:jc w:val="both"/>
      </w:pPr>
      <w:r>
        <w:rPr>
          <w:rFonts w:ascii="Times New Roman"/>
          <w:b w:val="false"/>
          <w:i w:val="false"/>
          <w:color w:val="000000"/>
          <w:sz w:val="28"/>
        </w:rPr>
        <w:t>
      41) заңдарда, Қазақстан Республикасы Президентінің және Үкіметінің актілерінде көзделген өзге де функцияларды жүзеге асыру.</w:t>
      </w:r>
    </w:p>
    <w:bookmarkEnd w:id="9557"/>
    <w:bookmarkStart w:name="z9664" w:id="9558"/>
    <w:p>
      <w:pPr>
        <w:spacing w:after="0"/>
        <w:ind w:left="0"/>
        <w:jc w:val="both"/>
      </w:pPr>
      <w:r>
        <w:rPr>
          <w:rFonts w:ascii="Times New Roman"/>
          <w:b w:val="false"/>
          <w:i w:val="false"/>
          <w:color w:val="000000"/>
          <w:sz w:val="28"/>
        </w:rPr>
        <w:t>
      14. Құқықтары мен міндеттері:</w:t>
      </w:r>
    </w:p>
    <w:bookmarkEnd w:id="9558"/>
    <w:bookmarkStart w:name="z9665" w:id="9559"/>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9559"/>
    <w:bookmarkStart w:name="z9666" w:id="9560"/>
    <w:p>
      <w:pPr>
        <w:spacing w:after="0"/>
        <w:ind w:left="0"/>
        <w:jc w:val="both"/>
      </w:pPr>
      <w:r>
        <w:rPr>
          <w:rFonts w:ascii="Times New Roman"/>
          <w:b w:val="false"/>
          <w:i w:val="false"/>
          <w:color w:val="000000"/>
          <w:sz w:val="28"/>
        </w:rPr>
        <w:t>
      2) жеке және заңды тұлғалар бөлімшелік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9560"/>
    <w:bookmarkStart w:name="z9667" w:id="9561"/>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9561"/>
    <w:bookmarkStart w:name="z9668" w:id="9562"/>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9562"/>
    <w:bookmarkStart w:name="z9669" w:id="9563"/>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9563"/>
    <w:bookmarkStart w:name="z9670" w:id="9564"/>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9564"/>
    <w:bookmarkStart w:name="z9671" w:id="9565"/>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9565"/>
    <w:bookmarkStart w:name="z9672" w:id="9566"/>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9566"/>
    <w:bookmarkStart w:name="z9673" w:id="9567"/>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9567"/>
    <w:bookmarkStart w:name="z9674" w:id="9568"/>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9568"/>
    <w:bookmarkStart w:name="z9675" w:id="9569"/>
    <w:p>
      <w:pPr>
        <w:spacing w:after="0"/>
        <w:ind w:left="0"/>
        <w:jc w:val="left"/>
      </w:pPr>
      <w:r>
        <w:rPr>
          <w:rFonts w:ascii="Times New Roman"/>
          <w:b/>
          <w:i w:val="false"/>
          <w:color w:val="000000"/>
        </w:rPr>
        <w:t xml:space="preserve"> 3-тарау. Бөлімшелік басқарманың қызметін ұйымдастыру</w:t>
      </w:r>
    </w:p>
    <w:bookmarkEnd w:id="9569"/>
    <w:bookmarkStart w:name="z9676" w:id="9570"/>
    <w:p>
      <w:pPr>
        <w:spacing w:after="0"/>
        <w:ind w:left="0"/>
        <w:jc w:val="both"/>
      </w:pPr>
      <w:r>
        <w:rPr>
          <w:rFonts w:ascii="Times New Roman"/>
          <w:b w:val="false"/>
          <w:i w:val="false"/>
          <w:color w:val="000000"/>
          <w:sz w:val="28"/>
        </w:rPr>
        <w:t>
      15. Бөлімшелік басқармаға басшылықты Басшы жүзеге асырады, ол бөлімшелік басқармаға жүктелген міндеттердің орындалуына және өз функцияларын жүзеге асыруға дербес жауапты болады.</w:t>
      </w:r>
    </w:p>
    <w:bookmarkEnd w:id="9570"/>
    <w:bookmarkStart w:name="z9677" w:id="9571"/>
    <w:p>
      <w:pPr>
        <w:spacing w:after="0"/>
        <w:ind w:left="0"/>
        <w:jc w:val="both"/>
      </w:pPr>
      <w:r>
        <w:rPr>
          <w:rFonts w:ascii="Times New Roman"/>
          <w:b w:val="false"/>
          <w:i w:val="false"/>
          <w:color w:val="000000"/>
          <w:sz w:val="28"/>
        </w:rPr>
        <w:t>
      16. Бөлімшелік басқарманың Басшысы Қазақстан Республикасының заңнамасына сәйкес қызметке тағайындалады және қызметтен босатылады.</w:t>
      </w:r>
    </w:p>
    <w:bookmarkEnd w:id="9571"/>
    <w:bookmarkStart w:name="z9678" w:id="9572"/>
    <w:p>
      <w:pPr>
        <w:spacing w:after="0"/>
        <w:ind w:left="0"/>
        <w:jc w:val="both"/>
      </w:pPr>
      <w:r>
        <w:rPr>
          <w:rFonts w:ascii="Times New Roman"/>
          <w:b w:val="false"/>
          <w:i w:val="false"/>
          <w:color w:val="000000"/>
          <w:sz w:val="28"/>
        </w:rPr>
        <w:t>
      17. Бөлімшелік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9572"/>
    <w:bookmarkStart w:name="z9679" w:id="9573"/>
    <w:p>
      <w:pPr>
        <w:spacing w:after="0"/>
        <w:ind w:left="0"/>
        <w:jc w:val="both"/>
      </w:pPr>
      <w:r>
        <w:rPr>
          <w:rFonts w:ascii="Times New Roman"/>
          <w:b w:val="false"/>
          <w:i w:val="false"/>
          <w:color w:val="000000"/>
          <w:sz w:val="28"/>
        </w:rPr>
        <w:t xml:space="preserve">
      18. Басшының өкілеттіктері: </w:t>
      </w:r>
    </w:p>
    <w:bookmarkEnd w:id="9573"/>
    <w:bookmarkStart w:name="z9680" w:id="9574"/>
    <w:p>
      <w:pPr>
        <w:spacing w:after="0"/>
        <w:ind w:left="0"/>
        <w:jc w:val="both"/>
      </w:pPr>
      <w:r>
        <w:rPr>
          <w:rFonts w:ascii="Times New Roman"/>
          <w:b w:val="false"/>
          <w:i w:val="false"/>
          <w:color w:val="000000"/>
          <w:sz w:val="28"/>
        </w:rPr>
        <w:t xml:space="preserve">
      1) бөлімшелік басқарма қызметкерлерінің міндеттерін, өкілеттіктерін және жауапкершілігін айқындайды, сондай-ақ олардың лауазымдық нұсқаулықтарын Департаменттің басшысына бекітуге жібереді; </w:t>
      </w:r>
    </w:p>
    <w:bookmarkEnd w:id="9574"/>
    <w:bookmarkStart w:name="z9681" w:id="9575"/>
    <w:p>
      <w:pPr>
        <w:spacing w:after="0"/>
        <w:ind w:left="0"/>
        <w:jc w:val="both"/>
      </w:pPr>
      <w:r>
        <w:rPr>
          <w:rFonts w:ascii="Times New Roman"/>
          <w:b w:val="false"/>
          <w:i w:val="false"/>
          <w:color w:val="000000"/>
          <w:sz w:val="28"/>
        </w:rPr>
        <w:t>
      2) мемлекеттік органдарда және өзге де ұйымдарда бөлімшелік басқарманың мүддесін білдіреді;</w:t>
      </w:r>
    </w:p>
    <w:bookmarkEnd w:id="9575"/>
    <w:bookmarkStart w:name="z9682" w:id="9576"/>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қызметшілерінің әдеп кодексі нормаларын сақтауға бағытталған шараларды қабылдайды;</w:t>
      </w:r>
    </w:p>
    <w:bookmarkEnd w:id="9576"/>
    <w:bookmarkStart w:name="z9683" w:id="9577"/>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9577"/>
    <w:bookmarkStart w:name="z9684" w:id="9578"/>
    <w:p>
      <w:pPr>
        <w:spacing w:after="0"/>
        <w:ind w:left="0"/>
        <w:jc w:val="both"/>
      </w:pPr>
      <w:r>
        <w:rPr>
          <w:rFonts w:ascii="Times New Roman"/>
          <w:b w:val="false"/>
          <w:i w:val="false"/>
          <w:color w:val="000000"/>
          <w:sz w:val="28"/>
        </w:rPr>
        <w:t>
      Бөлімшелік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9578"/>
    <w:bookmarkStart w:name="z9685" w:id="9579"/>
    <w:p>
      <w:pPr>
        <w:spacing w:after="0"/>
        <w:ind w:left="0"/>
        <w:jc w:val="left"/>
      </w:pPr>
      <w:r>
        <w:rPr>
          <w:rFonts w:ascii="Times New Roman"/>
          <w:b/>
          <w:i w:val="false"/>
          <w:color w:val="000000"/>
        </w:rPr>
        <w:t xml:space="preserve"> 4-тарау. Бөлімшелік басқарманың мүлкі</w:t>
      </w:r>
    </w:p>
    <w:bookmarkEnd w:id="9579"/>
    <w:bookmarkStart w:name="z9686" w:id="9580"/>
    <w:p>
      <w:pPr>
        <w:spacing w:after="0"/>
        <w:ind w:left="0"/>
        <w:jc w:val="both"/>
      </w:pPr>
      <w:r>
        <w:rPr>
          <w:rFonts w:ascii="Times New Roman"/>
          <w:b w:val="false"/>
          <w:i w:val="false"/>
          <w:color w:val="000000"/>
          <w:sz w:val="28"/>
        </w:rPr>
        <w:t xml:space="preserve">
      19. Бөлімшелік басқармада заңнамада көзделген жағдайларда жедел басқару құқығындағы оқшауланған мүлкi болуы мүмкін. </w:t>
      </w:r>
    </w:p>
    <w:bookmarkEnd w:id="9580"/>
    <w:bookmarkStart w:name="z9687" w:id="9581"/>
    <w:p>
      <w:pPr>
        <w:spacing w:after="0"/>
        <w:ind w:left="0"/>
        <w:jc w:val="both"/>
      </w:pPr>
      <w:r>
        <w:rPr>
          <w:rFonts w:ascii="Times New Roman"/>
          <w:b w:val="false"/>
          <w:i w:val="false"/>
          <w:color w:val="000000"/>
          <w:sz w:val="28"/>
        </w:rPr>
        <w:t xml:space="preserve">
      Бөлімшелік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9581"/>
    <w:bookmarkStart w:name="z9688" w:id="9582"/>
    <w:p>
      <w:pPr>
        <w:spacing w:after="0"/>
        <w:ind w:left="0"/>
        <w:jc w:val="both"/>
      </w:pPr>
      <w:r>
        <w:rPr>
          <w:rFonts w:ascii="Times New Roman"/>
          <w:b w:val="false"/>
          <w:i w:val="false"/>
          <w:color w:val="000000"/>
          <w:sz w:val="28"/>
        </w:rPr>
        <w:t>
      20. Бөлімшелік басқармаға бекiтіліп берілген мүлiк республикалық меншiкке жатады.</w:t>
      </w:r>
    </w:p>
    <w:bookmarkEnd w:id="9582"/>
    <w:bookmarkStart w:name="z9689" w:id="9583"/>
    <w:p>
      <w:pPr>
        <w:spacing w:after="0"/>
        <w:ind w:left="0"/>
        <w:jc w:val="both"/>
      </w:pPr>
      <w:r>
        <w:rPr>
          <w:rFonts w:ascii="Times New Roman"/>
          <w:b w:val="false"/>
          <w:i w:val="false"/>
          <w:color w:val="000000"/>
          <w:sz w:val="28"/>
        </w:rPr>
        <w:t>
      21. Егер заңнамада өзгеше көзделмесе, бөлімшелік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583"/>
    <w:bookmarkStart w:name="z9690" w:id="9584"/>
    <w:p>
      <w:pPr>
        <w:spacing w:after="0"/>
        <w:ind w:left="0"/>
        <w:jc w:val="left"/>
      </w:pPr>
      <w:r>
        <w:rPr>
          <w:rFonts w:ascii="Times New Roman"/>
          <w:b/>
          <w:i w:val="false"/>
          <w:color w:val="000000"/>
        </w:rPr>
        <w:t xml:space="preserve"> 5-тарау. Бөлімшелік басқарманы қайта ұйымдастыру және тарату</w:t>
      </w:r>
    </w:p>
    <w:bookmarkEnd w:id="9584"/>
    <w:bookmarkStart w:name="z9691" w:id="9585"/>
    <w:p>
      <w:pPr>
        <w:spacing w:after="0"/>
        <w:ind w:left="0"/>
        <w:jc w:val="both"/>
      </w:pPr>
      <w:r>
        <w:rPr>
          <w:rFonts w:ascii="Times New Roman"/>
          <w:b w:val="false"/>
          <w:i w:val="false"/>
          <w:color w:val="000000"/>
          <w:sz w:val="28"/>
        </w:rPr>
        <w:t>
      22. Бөлімшелік басқарманы қайта ұйымдастыру және тарату Қазақстан Республикасының заңнамасына сәйкес жүзеге асырылады.</w:t>
      </w:r>
    </w:p>
    <w:bookmarkEnd w:id="95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103-қосымша</w:t>
            </w:r>
          </w:p>
        </w:tc>
      </w:tr>
    </w:tbl>
    <w:bookmarkStart w:name="z9693" w:id="9586"/>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Қызылорда бөлімшелік көліктегі тауарлар мен көрсетілетін қызметтердің сапасы мен қауіпсіздігін бақылау басқармасы" республикалық мемлекеттік мекемесiнің ережесі</w:t>
      </w:r>
    </w:p>
    <w:bookmarkEnd w:id="9586"/>
    <w:bookmarkStart w:name="z9694" w:id="9587"/>
    <w:p>
      <w:pPr>
        <w:spacing w:after="0"/>
        <w:ind w:left="0"/>
        <w:jc w:val="left"/>
      </w:pPr>
      <w:r>
        <w:rPr>
          <w:rFonts w:ascii="Times New Roman"/>
          <w:b/>
          <w:i w:val="false"/>
          <w:color w:val="000000"/>
        </w:rPr>
        <w:t xml:space="preserve"> 1-тарау. Жалпы ережелер</w:t>
      </w:r>
    </w:p>
    <w:bookmarkEnd w:id="9587"/>
    <w:bookmarkStart w:name="z9695" w:id="9588"/>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Қызылорда бөлімшелік көліктегі тауарлар мен көрсетілетін қызметтердің сапасы мен қауіпсіздігін бақылау басқармасы" республикалық мемлекеттік мекемесi (бұдан әрі – бөлімшелік басқарма) қоғамдық денсаулық сақтау, халықтың санитариялық-эпидемиологиялық саламаттылығы,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көліктегі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9588"/>
    <w:bookmarkStart w:name="z9696" w:id="9589"/>
    <w:p>
      <w:pPr>
        <w:spacing w:after="0"/>
        <w:ind w:left="0"/>
        <w:jc w:val="both"/>
      </w:pPr>
      <w:r>
        <w:rPr>
          <w:rFonts w:ascii="Times New Roman"/>
          <w:b w:val="false"/>
          <w:i w:val="false"/>
          <w:color w:val="000000"/>
          <w:sz w:val="28"/>
        </w:rPr>
        <w:t xml:space="preserve">
      2. Бөлімшелік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9589"/>
    <w:bookmarkStart w:name="z9697" w:id="9590"/>
    <w:p>
      <w:pPr>
        <w:spacing w:after="0"/>
        <w:ind w:left="0"/>
        <w:jc w:val="both"/>
      </w:pPr>
      <w:r>
        <w:rPr>
          <w:rFonts w:ascii="Times New Roman"/>
          <w:b w:val="false"/>
          <w:i w:val="false"/>
          <w:color w:val="000000"/>
          <w:sz w:val="28"/>
        </w:rPr>
        <w:t xml:space="preserve">
      3. Бөлімшелік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Қазақстан Республикасының заңнамасына сәйкес белгіленген үлгідегі бланкілері болады. </w:t>
      </w:r>
    </w:p>
    <w:bookmarkEnd w:id="9590"/>
    <w:bookmarkStart w:name="z9698" w:id="9591"/>
    <w:p>
      <w:pPr>
        <w:spacing w:after="0"/>
        <w:ind w:left="0"/>
        <w:jc w:val="both"/>
      </w:pPr>
      <w:r>
        <w:rPr>
          <w:rFonts w:ascii="Times New Roman"/>
          <w:b w:val="false"/>
          <w:i w:val="false"/>
          <w:color w:val="000000"/>
          <w:sz w:val="28"/>
        </w:rPr>
        <w:t xml:space="preserve">
      4. Бөлімшелік басқарма азаматтық-құқықтық қатынастарға өз атынан түседі. </w:t>
      </w:r>
    </w:p>
    <w:bookmarkEnd w:id="9591"/>
    <w:bookmarkStart w:name="z9699" w:id="9592"/>
    <w:p>
      <w:pPr>
        <w:spacing w:after="0"/>
        <w:ind w:left="0"/>
        <w:jc w:val="both"/>
      </w:pPr>
      <w:r>
        <w:rPr>
          <w:rFonts w:ascii="Times New Roman"/>
          <w:b w:val="false"/>
          <w:i w:val="false"/>
          <w:color w:val="000000"/>
          <w:sz w:val="28"/>
        </w:rPr>
        <w:t xml:space="preserve">
      5. Егер бөлімшелік басқармаға заңнамаға сәйкес уәкілеттік берілген болса, ол мемлекет атынан азаматтық-құқықтық қатынастардың тарапы болуға құқығы бар. </w:t>
      </w:r>
    </w:p>
    <w:bookmarkEnd w:id="9592"/>
    <w:bookmarkStart w:name="z9700" w:id="9593"/>
    <w:p>
      <w:pPr>
        <w:spacing w:after="0"/>
        <w:ind w:left="0"/>
        <w:jc w:val="both"/>
      </w:pPr>
      <w:r>
        <w:rPr>
          <w:rFonts w:ascii="Times New Roman"/>
          <w:b w:val="false"/>
          <w:i w:val="false"/>
          <w:color w:val="000000"/>
          <w:sz w:val="28"/>
        </w:rPr>
        <w:t>
      6. Бөлімшелік басқарманың құрылымы мен штат санының лимиті қолданыстағы заңнамаға сәйкес бекітіледі.</w:t>
      </w:r>
    </w:p>
    <w:bookmarkEnd w:id="9593"/>
    <w:bookmarkStart w:name="z9701" w:id="9594"/>
    <w:p>
      <w:pPr>
        <w:spacing w:after="0"/>
        <w:ind w:left="0"/>
        <w:jc w:val="both"/>
      </w:pPr>
      <w:r>
        <w:rPr>
          <w:rFonts w:ascii="Times New Roman"/>
          <w:b w:val="false"/>
          <w:i w:val="false"/>
          <w:color w:val="000000"/>
          <w:sz w:val="28"/>
        </w:rPr>
        <w:t>
      7. Бөлімшелік басқарманың орналасқан жері – индекс 120015, Қазақстан Республикасы, Қызылорда облысы, Қызылорда қаласы, Привокзальная тұйығы 2.</w:t>
      </w:r>
    </w:p>
    <w:bookmarkEnd w:id="9594"/>
    <w:bookmarkStart w:name="z9702" w:id="9595"/>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Қызылорда бөлімшелік көліктегі тауарлар мен көрсетілетін қызметтердің сапасы мен қауіпсіздігін бақылау басқармасы" республикалық мемлекеттік мекемесi.</w:t>
      </w:r>
    </w:p>
    <w:bookmarkEnd w:id="9595"/>
    <w:bookmarkStart w:name="z9703" w:id="9596"/>
    <w:p>
      <w:pPr>
        <w:spacing w:after="0"/>
        <w:ind w:left="0"/>
        <w:jc w:val="both"/>
      </w:pPr>
      <w:r>
        <w:rPr>
          <w:rFonts w:ascii="Times New Roman"/>
          <w:b w:val="false"/>
          <w:i w:val="false"/>
          <w:color w:val="000000"/>
          <w:sz w:val="28"/>
        </w:rPr>
        <w:t>
      9. Осы Ереже бөлімшелік басқарманың құрылтай құжаты болып табылады.</w:t>
      </w:r>
    </w:p>
    <w:bookmarkEnd w:id="9596"/>
    <w:bookmarkStart w:name="z9704" w:id="9597"/>
    <w:p>
      <w:pPr>
        <w:spacing w:after="0"/>
        <w:ind w:left="0"/>
        <w:jc w:val="both"/>
      </w:pPr>
      <w:r>
        <w:rPr>
          <w:rFonts w:ascii="Times New Roman"/>
          <w:b w:val="false"/>
          <w:i w:val="false"/>
          <w:color w:val="000000"/>
          <w:sz w:val="28"/>
        </w:rPr>
        <w:t>
      10. Бөлімшелік басқарманың қызметін қаржыландыру республикалық бюджеттен жүзеге асырылады.</w:t>
      </w:r>
    </w:p>
    <w:bookmarkEnd w:id="9597"/>
    <w:bookmarkStart w:name="z9705" w:id="9598"/>
    <w:p>
      <w:pPr>
        <w:spacing w:after="0"/>
        <w:ind w:left="0"/>
        <w:jc w:val="both"/>
      </w:pPr>
      <w:r>
        <w:rPr>
          <w:rFonts w:ascii="Times New Roman"/>
          <w:b w:val="false"/>
          <w:i w:val="false"/>
          <w:color w:val="000000"/>
          <w:sz w:val="28"/>
        </w:rPr>
        <w:t xml:space="preserve">
      11. Бөлімшелік басқармаға бөлімшелік басқарманың функциялары болып табылатын міндеттерді орындау тұрғысында кәсіпкерлік субъектілерімен шарттық қатынастарға түсуге тыйым салынады. </w:t>
      </w:r>
    </w:p>
    <w:bookmarkEnd w:id="9598"/>
    <w:bookmarkStart w:name="z9706" w:id="9599"/>
    <w:p>
      <w:pPr>
        <w:spacing w:after="0"/>
        <w:ind w:left="0"/>
        <w:jc w:val="both"/>
      </w:pPr>
      <w:r>
        <w:rPr>
          <w:rFonts w:ascii="Times New Roman"/>
          <w:b w:val="false"/>
          <w:i w:val="false"/>
          <w:color w:val="000000"/>
          <w:sz w:val="28"/>
        </w:rPr>
        <w:t>
      Егер бөлімшелік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9599"/>
    <w:bookmarkStart w:name="z9707" w:id="9600"/>
    <w:p>
      <w:pPr>
        <w:spacing w:after="0"/>
        <w:ind w:left="0"/>
        <w:jc w:val="left"/>
      </w:pPr>
      <w:r>
        <w:rPr>
          <w:rFonts w:ascii="Times New Roman"/>
          <w:b/>
          <w:i w:val="false"/>
          <w:color w:val="000000"/>
        </w:rPr>
        <w:t xml:space="preserve"> 2-тарау. Бөлімшелік басқарманың негізгі міндеттері, функциялары, құқықтары мен міндеттері</w:t>
      </w:r>
    </w:p>
    <w:bookmarkEnd w:id="9600"/>
    <w:bookmarkStart w:name="z9708" w:id="9601"/>
    <w:p>
      <w:pPr>
        <w:spacing w:after="0"/>
        <w:ind w:left="0"/>
        <w:jc w:val="both"/>
      </w:pPr>
      <w:r>
        <w:rPr>
          <w:rFonts w:ascii="Times New Roman"/>
          <w:b w:val="false"/>
          <w:i w:val="false"/>
          <w:color w:val="000000"/>
          <w:sz w:val="28"/>
        </w:rPr>
        <w:t xml:space="preserve">
      12. Міндеттері: </w:t>
      </w:r>
    </w:p>
    <w:bookmarkEnd w:id="9601"/>
    <w:bookmarkStart w:name="z9709" w:id="9602"/>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9602"/>
    <w:bookmarkStart w:name="z9710" w:id="9603"/>
    <w:p>
      <w:pPr>
        <w:spacing w:after="0"/>
        <w:ind w:left="0"/>
        <w:jc w:val="both"/>
      </w:pPr>
      <w:r>
        <w:rPr>
          <w:rFonts w:ascii="Times New Roman"/>
          <w:b w:val="false"/>
          <w:i w:val="false"/>
          <w:color w:val="000000"/>
          <w:sz w:val="28"/>
        </w:rPr>
        <w:t xml:space="preserve">
      2) көліктегі тиісті аумақта реттелетін саладағы мемлекеттік көрсетілетін қызметтердің сапасы мен қолжетімділігін қамтамасыз ету; </w:t>
      </w:r>
    </w:p>
    <w:bookmarkEnd w:id="9603"/>
    <w:bookmarkStart w:name="z9711" w:id="9604"/>
    <w:p>
      <w:pPr>
        <w:spacing w:after="0"/>
        <w:ind w:left="0"/>
        <w:jc w:val="both"/>
      </w:pPr>
      <w:r>
        <w:rPr>
          <w:rFonts w:ascii="Times New Roman"/>
          <w:b w:val="false"/>
          <w:i w:val="false"/>
          <w:color w:val="000000"/>
          <w:sz w:val="28"/>
        </w:rPr>
        <w:t>
      3) өз құзыретінің шегінде бөлімшелік басқармаға жүктелген өзге де міндеттерді жүзеге асыру.</w:t>
      </w:r>
    </w:p>
    <w:bookmarkEnd w:id="9604"/>
    <w:bookmarkStart w:name="z9712" w:id="9605"/>
    <w:p>
      <w:pPr>
        <w:spacing w:after="0"/>
        <w:ind w:left="0"/>
        <w:jc w:val="both"/>
      </w:pPr>
      <w:r>
        <w:rPr>
          <w:rFonts w:ascii="Times New Roman"/>
          <w:b w:val="false"/>
          <w:i w:val="false"/>
          <w:color w:val="000000"/>
          <w:sz w:val="28"/>
        </w:rPr>
        <w:t xml:space="preserve">
      13. Функциялары: </w:t>
      </w:r>
    </w:p>
    <w:bookmarkEnd w:id="9605"/>
    <w:bookmarkStart w:name="z9713" w:id="9606"/>
    <w:p>
      <w:pPr>
        <w:spacing w:after="0"/>
        <w:ind w:left="0"/>
        <w:jc w:val="both"/>
      </w:pPr>
      <w:r>
        <w:rPr>
          <w:rFonts w:ascii="Times New Roman"/>
          <w:b w:val="false"/>
          <w:i w:val="false"/>
          <w:color w:val="000000"/>
          <w:sz w:val="28"/>
        </w:rPr>
        <w:t>
      1) өз құзыретінің шегінде көліктегі тиісті аумақта реттелетін салада мемлекеттік саясатты іске асыру;</w:t>
      </w:r>
    </w:p>
    <w:bookmarkEnd w:id="9606"/>
    <w:bookmarkStart w:name="z9714" w:id="9607"/>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9607"/>
    <w:bookmarkStart w:name="z9715" w:id="9608"/>
    <w:p>
      <w:pPr>
        <w:spacing w:after="0"/>
        <w:ind w:left="0"/>
        <w:jc w:val="both"/>
      </w:pPr>
      <w:r>
        <w:rPr>
          <w:rFonts w:ascii="Times New Roman"/>
          <w:b w:val="false"/>
          <w:i w:val="false"/>
          <w:color w:val="000000"/>
          <w:sz w:val="28"/>
        </w:rPr>
        <w:t>
      3) көліктегі тиісті аумақта халықтың санитариялық-эпидемиологиялық саламаттылығын қамтамасыз ету;</w:t>
      </w:r>
    </w:p>
    <w:bookmarkEnd w:id="9608"/>
    <w:bookmarkStart w:name="z9716" w:id="9609"/>
    <w:p>
      <w:pPr>
        <w:spacing w:after="0"/>
        <w:ind w:left="0"/>
        <w:jc w:val="both"/>
      </w:pPr>
      <w:r>
        <w:rPr>
          <w:rFonts w:ascii="Times New Roman"/>
          <w:b w:val="false"/>
          <w:i w:val="false"/>
          <w:color w:val="000000"/>
          <w:sz w:val="28"/>
        </w:rPr>
        <w:t>
      4) құзыретінің шегінде мониторинг жүргізу;</w:t>
      </w:r>
    </w:p>
    <w:bookmarkEnd w:id="9609"/>
    <w:bookmarkStart w:name="z9717" w:id="9610"/>
    <w:p>
      <w:pPr>
        <w:spacing w:after="0"/>
        <w:ind w:left="0"/>
        <w:jc w:val="both"/>
      </w:pPr>
      <w:r>
        <w:rPr>
          <w:rFonts w:ascii="Times New Roman"/>
          <w:b w:val="false"/>
          <w:i w:val="false"/>
          <w:color w:val="000000"/>
          <w:sz w:val="28"/>
        </w:rPr>
        <w:t>
      5) тамақ өнімінің қауіпсіздігін қамтамасыз ету;</w:t>
      </w:r>
    </w:p>
    <w:bookmarkEnd w:id="9610"/>
    <w:bookmarkStart w:name="z9718" w:id="9611"/>
    <w:p>
      <w:pPr>
        <w:spacing w:after="0"/>
        <w:ind w:left="0"/>
        <w:jc w:val="both"/>
      </w:pPr>
      <w:r>
        <w:rPr>
          <w:rFonts w:ascii="Times New Roman"/>
          <w:b w:val="false"/>
          <w:i w:val="false"/>
          <w:color w:val="000000"/>
          <w:sz w:val="28"/>
        </w:rPr>
        <w:t>
      6) көліктегі тиісті аумақта реттелетін салада бақылауды және қадағалауды жүзеге асыру;</w:t>
      </w:r>
    </w:p>
    <w:bookmarkEnd w:id="9611"/>
    <w:bookmarkStart w:name="z9719" w:id="9612"/>
    <w:p>
      <w:pPr>
        <w:spacing w:after="0"/>
        <w:ind w:left="0"/>
        <w:jc w:val="both"/>
      </w:pPr>
      <w:r>
        <w:rPr>
          <w:rFonts w:ascii="Times New Roman"/>
          <w:b w:val="false"/>
          <w:i w:val="false"/>
          <w:color w:val="000000"/>
          <w:sz w:val="28"/>
        </w:rPr>
        <w:t>
      7) жолаушыларды, азық-түлік шикізатын, шаруашылық-ауыз суды, радиоактивті, қауіпті, химиялық және уытты заттарды тасымалдау үшін қолданылатын көлік құралдарына, жолаушылар мен жүктерді тасымалдау жағдайларына тексеру жүргізу;</w:t>
      </w:r>
    </w:p>
    <w:bookmarkEnd w:id="9612"/>
    <w:bookmarkStart w:name="z9720" w:id="9613"/>
    <w:p>
      <w:pPr>
        <w:spacing w:after="0"/>
        <w:ind w:left="0"/>
        <w:jc w:val="both"/>
      </w:pPr>
      <w:r>
        <w:rPr>
          <w:rFonts w:ascii="Times New Roman"/>
          <w:b w:val="false"/>
          <w:i w:val="false"/>
          <w:color w:val="000000"/>
          <w:sz w:val="28"/>
        </w:rPr>
        <w:t>
      8) көліктегі тиісті аумақта техникалық регламенттерде белгіленген талаптардың сақталуын бақылауды және қадағалауды жүзеге асыру;</w:t>
      </w:r>
    </w:p>
    <w:bookmarkEnd w:id="9613"/>
    <w:bookmarkStart w:name="z9721" w:id="9614"/>
    <w:p>
      <w:pPr>
        <w:spacing w:after="0"/>
        <w:ind w:left="0"/>
        <w:jc w:val="both"/>
      </w:pPr>
      <w:r>
        <w:rPr>
          <w:rFonts w:ascii="Times New Roman"/>
          <w:b w:val="false"/>
          <w:i w:val="false"/>
          <w:color w:val="000000"/>
          <w:sz w:val="28"/>
        </w:rPr>
        <w:t>
      9) реттелетін салада мемлекеттік және өзге де бағдарламалардың және жобалардың іске асырылуын қамтамасыз ету;</w:t>
      </w:r>
    </w:p>
    <w:bookmarkEnd w:id="9614"/>
    <w:bookmarkStart w:name="z9722" w:id="9615"/>
    <w:p>
      <w:pPr>
        <w:spacing w:after="0"/>
        <w:ind w:left="0"/>
        <w:jc w:val="both"/>
      </w:pPr>
      <w:r>
        <w:rPr>
          <w:rFonts w:ascii="Times New Roman"/>
          <w:b w:val="false"/>
          <w:i w:val="false"/>
          <w:color w:val="000000"/>
          <w:sz w:val="28"/>
        </w:rPr>
        <w:t>
      10)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9615"/>
    <w:bookmarkStart w:name="z9723" w:id="9616"/>
    <w:p>
      <w:pPr>
        <w:spacing w:after="0"/>
        <w:ind w:left="0"/>
        <w:jc w:val="both"/>
      </w:pPr>
      <w:r>
        <w:rPr>
          <w:rFonts w:ascii="Times New Roman"/>
          <w:b w:val="false"/>
          <w:i w:val="false"/>
          <w:color w:val="000000"/>
          <w:sz w:val="28"/>
        </w:rPr>
        <w:t>
      11) реттелетін салада мемлекеттік қызметтерді көрсету, рұқсат ету құжаттарын беру, олардың қолданылуын тоқтата тұру, сондай-ақ Қазақстан Республикасының заңнамасына сәйкес одан айыру (кері қайтару);</w:t>
      </w:r>
    </w:p>
    <w:bookmarkEnd w:id="9616"/>
    <w:bookmarkStart w:name="z9724" w:id="9617"/>
    <w:p>
      <w:pPr>
        <w:spacing w:after="0"/>
        <w:ind w:left="0"/>
        <w:jc w:val="both"/>
      </w:pPr>
      <w:r>
        <w:rPr>
          <w:rFonts w:ascii="Times New Roman"/>
          <w:b w:val="false"/>
          <w:i w:val="false"/>
          <w:color w:val="000000"/>
          <w:sz w:val="28"/>
        </w:rPr>
        <w:t>
      12)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9617"/>
    <w:bookmarkStart w:name="z9725" w:id="9618"/>
    <w:p>
      <w:pPr>
        <w:spacing w:after="0"/>
        <w:ind w:left="0"/>
        <w:jc w:val="both"/>
      </w:pPr>
      <w:r>
        <w:rPr>
          <w:rFonts w:ascii="Times New Roman"/>
          <w:b w:val="false"/>
          <w:i w:val="false"/>
          <w:color w:val="000000"/>
          <w:sz w:val="28"/>
        </w:rPr>
        <w:t>
      13)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9618"/>
    <w:bookmarkStart w:name="z9726" w:id="9619"/>
    <w:p>
      <w:pPr>
        <w:spacing w:after="0"/>
        <w:ind w:left="0"/>
        <w:jc w:val="both"/>
      </w:pPr>
      <w:r>
        <w:rPr>
          <w:rFonts w:ascii="Times New Roman"/>
          <w:b w:val="false"/>
          <w:i w:val="false"/>
          <w:color w:val="000000"/>
          <w:sz w:val="28"/>
        </w:rPr>
        <w:t>
      14) бөлімшелік басқарманың құзыретіне кіретін мәселелер бойынша жеке және заңды тұлғалардың өтініштерін қарау;</w:t>
      </w:r>
    </w:p>
    <w:bookmarkEnd w:id="9619"/>
    <w:bookmarkStart w:name="z9727" w:id="9620"/>
    <w:p>
      <w:pPr>
        <w:spacing w:after="0"/>
        <w:ind w:left="0"/>
        <w:jc w:val="both"/>
      </w:pPr>
      <w:r>
        <w:rPr>
          <w:rFonts w:ascii="Times New Roman"/>
          <w:b w:val="false"/>
          <w:i w:val="false"/>
          <w:color w:val="000000"/>
          <w:sz w:val="28"/>
        </w:rPr>
        <w:t>
      15) Қазақстан Республикасының заңнамасы талаптарының анықталған бұзушылықтары туралы актілерді қабылдау;</w:t>
      </w:r>
    </w:p>
    <w:bookmarkEnd w:id="9620"/>
    <w:bookmarkStart w:name="z9728" w:id="9621"/>
    <w:p>
      <w:pPr>
        <w:spacing w:after="0"/>
        <w:ind w:left="0"/>
        <w:jc w:val="both"/>
      </w:pPr>
      <w:r>
        <w:rPr>
          <w:rFonts w:ascii="Times New Roman"/>
          <w:b w:val="false"/>
          <w:i w:val="false"/>
          <w:color w:val="000000"/>
          <w:sz w:val="28"/>
        </w:rPr>
        <w:t>
      16) көліктегі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9621"/>
    <w:bookmarkStart w:name="z9729" w:id="9622"/>
    <w:p>
      <w:pPr>
        <w:spacing w:after="0"/>
        <w:ind w:left="0"/>
        <w:jc w:val="both"/>
      </w:pPr>
      <w:r>
        <w:rPr>
          <w:rFonts w:ascii="Times New Roman"/>
          <w:b w:val="false"/>
          <w:i w:val="false"/>
          <w:color w:val="000000"/>
          <w:sz w:val="28"/>
        </w:rPr>
        <w:t>
      17)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9622"/>
    <w:bookmarkStart w:name="z9730" w:id="9623"/>
    <w:p>
      <w:pPr>
        <w:spacing w:after="0"/>
        <w:ind w:left="0"/>
        <w:jc w:val="both"/>
      </w:pPr>
      <w:r>
        <w:rPr>
          <w:rFonts w:ascii="Times New Roman"/>
          <w:b w:val="false"/>
          <w:i w:val="false"/>
          <w:color w:val="000000"/>
          <w:sz w:val="28"/>
        </w:rPr>
        <w:t>
      18)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9623"/>
    <w:bookmarkStart w:name="z9731" w:id="9624"/>
    <w:p>
      <w:pPr>
        <w:spacing w:after="0"/>
        <w:ind w:left="0"/>
        <w:jc w:val="both"/>
      </w:pPr>
      <w:r>
        <w:rPr>
          <w:rFonts w:ascii="Times New Roman"/>
          <w:b w:val="false"/>
          <w:i w:val="false"/>
          <w:color w:val="000000"/>
          <w:sz w:val="28"/>
        </w:rPr>
        <w:t>
      19)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9624"/>
    <w:bookmarkStart w:name="z9732" w:id="9625"/>
    <w:p>
      <w:pPr>
        <w:spacing w:after="0"/>
        <w:ind w:left="0"/>
        <w:jc w:val="both"/>
      </w:pPr>
      <w:r>
        <w:rPr>
          <w:rFonts w:ascii="Times New Roman"/>
          <w:b w:val="false"/>
          <w:i w:val="false"/>
          <w:color w:val="000000"/>
          <w:sz w:val="28"/>
        </w:rPr>
        <w:t xml:space="preserve">
      20)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9625"/>
    <w:bookmarkStart w:name="z9733" w:id="9626"/>
    <w:p>
      <w:pPr>
        <w:spacing w:after="0"/>
        <w:ind w:left="0"/>
        <w:jc w:val="both"/>
      </w:pPr>
      <w:r>
        <w:rPr>
          <w:rFonts w:ascii="Times New Roman"/>
          <w:b w:val="false"/>
          <w:i w:val="false"/>
          <w:color w:val="000000"/>
          <w:sz w:val="28"/>
        </w:rPr>
        <w:t>
      21)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9626"/>
    <w:bookmarkStart w:name="z9734" w:id="9627"/>
    <w:p>
      <w:pPr>
        <w:spacing w:after="0"/>
        <w:ind w:left="0"/>
        <w:jc w:val="both"/>
      </w:pPr>
      <w:r>
        <w:rPr>
          <w:rFonts w:ascii="Times New Roman"/>
          <w:b w:val="false"/>
          <w:i w:val="false"/>
          <w:color w:val="000000"/>
          <w:sz w:val="28"/>
        </w:rPr>
        <w:t>
      22) көліктегі тиісті аумақта инфекциялық және паразиттік ауруларды эпидемиологиялық бақылауды жүзеге асыру;</w:t>
      </w:r>
    </w:p>
    <w:bookmarkEnd w:id="9627"/>
    <w:bookmarkStart w:name="z9735" w:id="9628"/>
    <w:p>
      <w:pPr>
        <w:spacing w:after="0"/>
        <w:ind w:left="0"/>
        <w:jc w:val="both"/>
      </w:pPr>
      <w:r>
        <w:rPr>
          <w:rFonts w:ascii="Times New Roman"/>
          <w:b w:val="false"/>
          <w:i w:val="false"/>
          <w:color w:val="000000"/>
          <w:sz w:val="28"/>
        </w:rPr>
        <w:t>
      23) көліктегі тиісті аумақта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(санитариялық-профилактикалық)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9628"/>
    <w:bookmarkStart w:name="z9736" w:id="9629"/>
    <w:p>
      <w:pPr>
        <w:spacing w:after="0"/>
        <w:ind w:left="0"/>
        <w:jc w:val="both"/>
      </w:pPr>
      <w:r>
        <w:rPr>
          <w:rFonts w:ascii="Times New Roman"/>
          <w:b w:val="false"/>
          <w:i w:val="false"/>
          <w:color w:val="000000"/>
          <w:sz w:val="28"/>
        </w:rPr>
        <w:t>
      24)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көліктегі тиісті аумағына әкелуге, өндіруге, қолдануға және өткізуге тыйым салу;</w:t>
      </w:r>
    </w:p>
    <w:bookmarkEnd w:id="9629"/>
    <w:bookmarkStart w:name="z9737" w:id="9630"/>
    <w:p>
      <w:pPr>
        <w:spacing w:after="0"/>
        <w:ind w:left="0"/>
        <w:jc w:val="both"/>
      </w:pPr>
      <w:r>
        <w:rPr>
          <w:rFonts w:ascii="Times New Roman"/>
          <w:b w:val="false"/>
          <w:i w:val="false"/>
          <w:color w:val="000000"/>
          <w:sz w:val="28"/>
        </w:rPr>
        <w:t>
      25)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9630"/>
    <w:bookmarkStart w:name="z9738" w:id="9631"/>
    <w:p>
      <w:pPr>
        <w:spacing w:after="0"/>
        <w:ind w:left="0"/>
        <w:jc w:val="both"/>
      </w:pPr>
      <w:r>
        <w:rPr>
          <w:rFonts w:ascii="Times New Roman"/>
          <w:b w:val="false"/>
          <w:i w:val="false"/>
          <w:color w:val="000000"/>
          <w:sz w:val="28"/>
        </w:rPr>
        <w:t>
      26) көлітегі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9631"/>
    <w:bookmarkStart w:name="z9739" w:id="9632"/>
    <w:p>
      <w:pPr>
        <w:spacing w:after="0"/>
        <w:ind w:left="0"/>
        <w:jc w:val="both"/>
      </w:pPr>
      <w:r>
        <w:rPr>
          <w:rFonts w:ascii="Times New Roman"/>
          <w:b w:val="false"/>
          <w:i w:val="false"/>
          <w:color w:val="000000"/>
          <w:sz w:val="28"/>
        </w:rPr>
        <w:t>
      27) көліктегі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9632"/>
    <w:bookmarkStart w:name="z9740" w:id="9633"/>
    <w:p>
      <w:pPr>
        <w:spacing w:after="0"/>
        <w:ind w:left="0"/>
        <w:jc w:val="both"/>
      </w:pPr>
      <w:r>
        <w:rPr>
          <w:rFonts w:ascii="Times New Roman"/>
          <w:b w:val="false"/>
          <w:i w:val="false"/>
          <w:color w:val="000000"/>
          <w:sz w:val="28"/>
        </w:rPr>
        <w:t>
      28)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сараптама жүргізу үшін қажетті көлемнен аспайтын және жеткілікті көлемдерде өнімдердің сынамаларын алу және үлгілерін іріктеп алу;</w:t>
      </w:r>
    </w:p>
    <w:bookmarkEnd w:id="9633"/>
    <w:bookmarkStart w:name="z9741" w:id="9634"/>
    <w:p>
      <w:pPr>
        <w:spacing w:after="0"/>
        <w:ind w:left="0"/>
        <w:jc w:val="both"/>
      </w:pPr>
      <w:r>
        <w:rPr>
          <w:rFonts w:ascii="Times New Roman"/>
          <w:b w:val="false"/>
          <w:i w:val="false"/>
          <w:color w:val="000000"/>
          <w:sz w:val="28"/>
        </w:rPr>
        <w:t>
      29) реттелетін саладағы Қазақстан Республикасы заңнамасының талаптарын бұзушылықтарды жою туралы нұсқамалар беру;</w:t>
      </w:r>
    </w:p>
    <w:bookmarkEnd w:id="9634"/>
    <w:bookmarkStart w:name="z9742" w:id="9635"/>
    <w:p>
      <w:pPr>
        <w:spacing w:after="0"/>
        <w:ind w:left="0"/>
        <w:jc w:val="both"/>
      </w:pPr>
      <w:r>
        <w:rPr>
          <w:rFonts w:ascii="Times New Roman"/>
          <w:b w:val="false"/>
          <w:i w:val="false"/>
          <w:color w:val="000000"/>
          <w:sz w:val="28"/>
        </w:rPr>
        <w:t>
      30)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9635"/>
    <w:bookmarkStart w:name="z9743" w:id="9636"/>
    <w:p>
      <w:pPr>
        <w:spacing w:after="0"/>
        <w:ind w:left="0"/>
        <w:jc w:val="both"/>
      </w:pPr>
      <w:r>
        <w:rPr>
          <w:rFonts w:ascii="Times New Roman"/>
          <w:b w:val="false"/>
          <w:i w:val="false"/>
          <w:color w:val="000000"/>
          <w:sz w:val="28"/>
        </w:rPr>
        <w:t>
      31) инфекциялық және паразиттік аурулардың көздері болып табылатын адамдарды көрсетімдері бойынша емдеуге жатқызуға жіберу;</w:t>
      </w:r>
    </w:p>
    <w:bookmarkEnd w:id="9636"/>
    <w:bookmarkStart w:name="z9744" w:id="9637"/>
    <w:p>
      <w:pPr>
        <w:spacing w:after="0"/>
        <w:ind w:left="0"/>
        <w:jc w:val="both"/>
      </w:pPr>
      <w:r>
        <w:rPr>
          <w:rFonts w:ascii="Times New Roman"/>
          <w:b w:val="false"/>
          <w:i w:val="false"/>
          <w:color w:val="000000"/>
          <w:sz w:val="28"/>
        </w:rPr>
        <w:t>
      32) Қазақстан Республикасының заңнамасына сәйкес реттелетін салада тексеру және профилактикалық бақылау мен қадағалау нысанында бақылауды жүзеге асыру;</w:t>
      </w:r>
    </w:p>
    <w:bookmarkEnd w:id="9637"/>
    <w:bookmarkStart w:name="z9745" w:id="9638"/>
    <w:p>
      <w:pPr>
        <w:spacing w:after="0"/>
        <w:ind w:left="0"/>
        <w:jc w:val="both"/>
      </w:pPr>
      <w:r>
        <w:rPr>
          <w:rFonts w:ascii="Times New Roman"/>
          <w:b w:val="false"/>
          <w:i w:val="false"/>
          <w:color w:val="000000"/>
          <w:sz w:val="28"/>
        </w:rPr>
        <w:t>
      33) көліктегі тиісті аумақта халықтың санитариялық-эпидемиологиялық саламаттылығы саласындағы радиациялық бақылауды жүзеге асыру;</w:t>
      </w:r>
    </w:p>
    <w:bookmarkEnd w:id="9638"/>
    <w:bookmarkStart w:name="z9746" w:id="9639"/>
    <w:p>
      <w:pPr>
        <w:spacing w:after="0"/>
        <w:ind w:left="0"/>
        <w:jc w:val="both"/>
      </w:pPr>
      <w:r>
        <w:rPr>
          <w:rFonts w:ascii="Times New Roman"/>
          <w:b w:val="false"/>
          <w:i w:val="false"/>
          <w:color w:val="000000"/>
          <w:sz w:val="28"/>
        </w:rPr>
        <w:t>
      34)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9639"/>
    <w:bookmarkStart w:name="z9747" w:id="9640"/>
    <w:p>
      <w:pPr>
        <w:spacing w:after="0"/>
        <w:ind w:left="0"/>
        <w:jc w:val="both"/>
      </w:pPr>
      <w:r>
        <w:rPr>
          <w:rFonts w:ascii="Times New Roman"/>
          <w:b w:val="false"/>
          <w:i w:val="false"/>
          <w:color w:val="000000"/>
          <w:sz w:val="28"/>
        </w:rPr>
        <w:t>
      35)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9640"/>
    <w:bookmarkStart w:name="z9748" w:id="9641"/>
    <w:p>
      <w:pPr>
        <w:spacing w:after="0"/>
        <w:ind w:left="0"/>
        <w:jc w:val="both"/>
      </w:pPr>
      <w:r>
        <w:rPr>
          <w:rFonts w:ascii="Times New Roman"/>
          <w:b w:val="false"/>
          <w:i w:val="false"/>
          <w:color w:val="000000"/>
          <w:sz w:val="28"/>
        </w:rPr>
        <w:t>
      36) шектеу іс-шараларын, оның ішінде карантинді белгілеу, инфекциялық ауруларды анықтау;</w:t>
      </w:r>
    </w:p>
    <w:bookmarkEnd w:id="9641"/>
    <w:bookmarkStart w:name="z9749" w:id="9642"/>
    <w:p>
      <w:pPr>
        <w:spacing w:after="0"/>
        <w:ind w:left="0"/>
        <w:jc w:val="both"/>
      </w:pPr>
      <w:r>
        <w:rPr>
          <w:rFonts w:ascii="Times New Roman"/>
          <w:b w:val="false"/>
          <w:i w:val="false"/>
          <w:color w:val="000000"/>
          <w:sz w:val="28"/>
        </w:rPr>
        <w:t>
      37) құзыретінің шегінде санитариялық-қорғаныш аймақтарын белгілеу;</w:t>
      </w:r>
    </w:p>
    <w:bookmarkEnd w:id="9642"/>
    <w:bookmarkStart w:name="z9750" w:id="9643"/>
    <w:p>
      <w:pPr>
        <w:spacing w:after="0"/>
        <w:ind w:left="0"/>
        <w:jc w:val="both"/>
      </w:pPr>
      <w:r>
        <w:rPr>
          <w:rFonts w:ascii="Times New Roman"/>
          <w:b w:val="false"/>
          <w:i w:val="false"/>
          <w:color w:val="000000"/>
          <w:sz w:val="28"/>
        </w:rPr>
        <w:t>
      38) реттелетін салада түсіндіру жұмысын ұйымдастыру;</w:t>
      </w:r>
    </w:p>
    <w:bookmarkEnd w:id="9643"/>
    <w:bookmarkStart w:name="z9751" w:id="9644"/>
    <w:p>
      <w:pPr>
        <w:spacing w:after="0"/>
        <w:ind w:left="0"/>
        <w:jc w:val="both"/>
      </w:pPr>
      <w:r>
        <w:rPr>
          <w:rFonts w:ascii="Times New Roman"/>
          <w:b w:val="false"/>
          <w:i w:val="false"/>
          <w:color w:val="000000"/>
          <w:sz w:val="28"/>
        </w:rPr>
        <w:t>
      39) салауатты өмір салтын және дұрыс тамақтануды ұйымдастыру;</w:t>
      </w:r>
    </w:p>
    <w:bookmarkEnd w:id="9644"/>
    <w:bookmarkStart w:name="z9752" w:id="9645"/>
    <w:p>
      <w:pPr>
        <w:spacing w:after="0"/>
        <w:ind w:left="0"/>
        <w:jc w:val="both"/>
      </w:pPr>
      <w:r>
        <w:rPr>
          <w:rFonts w:ascii="Times New Roman"/>
          <w:b w:val="false"/>
          <w:i w:val="false"/>
          <w:color w:val="000000"/>
          <w:sz w:val="28"/>
        </w:rPr>
        <w:t>
      40)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9645"/>
    <w:bookmarkStart w:name="z9753" w:id="9646"/>
    <w:p>
      <w:pPr>
        <w:spacing w:after="0"/>
        <w:ind w:left="0"/>
        <w:jc w:val="both"/>
      </w:pPr>
      <w:r>
        <w:rPr>
          <w:rFonts w:ascii="Times New Roman"/>
          <w:b w:val="false"/>
          <w:i w:val="false"/>
          <w:color w:val="000000"/>
          <w:sz w:val="28"/>
        </w:rPr>
        <w:t>
      41) заңдарда, Қазақстан Республикасы Президентінің және Үкіметінің актілерінде көзделген өзге де функцияларды жүзеге асыру.</w:t>
      </w:r>
    </w:p>
    <w:bookmarkEnd w:id="9646"/>
    <w:bookmarkStart w:name="z9754" w:id="9647"/>
    <w:p>
      <w:pPr>
        <w:spacing w:after="0"/>
        <w:ind w:left="0"/>
        <w:jc w:val="both"/>
      </w:pPr>
      <w:r>
        <w:rPr>
          <w:rFonts w:ascii="Times New Roman"/>
          <w:b w:val="false"/>
          <w:i w:val="false"/>
          <w:color w:val="000000"/>
          <w:sz w:val="28"/>
        </w:rPr>
        <w:t>
      14. Құқықтары мен міндеттері:</w:t>
      </w:r>
    </w:p>
    <w:bookmarkEnd w:id="9647"/>
    <w:bookmarkStart w:name="z9755" w:id="9648"/>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9648"/>
    <w:bookmarkStart w:name="z9756" w:id="9649"/>
    <w:p>
      <w:pPr>
        <w:spacing w:after="0"/>
        <w:ind w:left="0"/>
        <w:jc w:val="both"/>
      </w:pPr>
      <w:r>
        <w:rPr>
          <w:rFonts w:ascii="Times New Roman"/>
          <w:b w:val="false"/>
          <w:i w:val="false"/>
          <w:color w:val="000000"/>
          <w:sz w:val="28"/>
        </w:rPr>
        <w:t>
      2) жеке және заңды тұлғалар бөлімшелік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9649"/>
    <w:bookmarkStart w:name="z9757" w:id="9650"/>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9650"/>
    <w:bookmarkStart w:name="z9758" w:id="9651"/>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9651"/>
    <w:bookmarkStart w:name="z9759" w:id="9652"/>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9652"/>
    <w:bookmarkStart w:name="z9760" w:id="9653"/>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9653"/>
    <w:bookmarkStart w:name="z9761" w:id="9654"/>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9654"/>
    <w:bookmarkStart w:name="z9762" w:id="9655"/>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9655"/>
    <w:bookmarkStart w:name="z9763" w:id="9656"/>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9656"/>
    <w:bookmarkStart w:name="z9764" w:id="9657"/>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9657"/>
    <w:bookmarkStart w:name="z9765" w:id="9658"/>
    <w:p>
      <w:pPr>
        <w:spacing w:after="0"/>
        <w:ind w:left="0"/>
        <w:jc w:val="left"/>
      </w:pPr>
      <w:r>
        <w:rPr>
          <w:rFonts w:ascii="Times New Roman"/>
          <w:b/>
          <w:i w:val="false"/>
          <w:color w:val="000000"/>
        </w:rPr>
        <w:t xml:space="preserve"> 3-тарау. Бөлімшелік басқарманың қызметін ұйымдастыру</w:t>
      </w:r>
    </w:p>
    <w:bookmarkEnd w:id="9658"/>
    <w:bookmarkStart w:name="z9766" w:id="9659"/>
    <w:p>
      <w:pPr>
        <w:spacing w:after="0"/>
        <w:ind w:left="0"/>
        <w:jc w:val="both"/>
      </w:pPr>
      <w:r>
        <w:rPr>
          <w:rFonts w:ascii="Times New Roman"/>
          <w:b w:val="false"/>
          <w:i w:val="false"/>
          <w:color w:val="000000"/>
          <w:sz w:val="28"/>
        </w:rPr>
        <w:t>
      15. Бөлімшелік басқармаға басшылықты Басшы жүзеге асырады, ол бөлімшелік басқармаға жүктелген міндеттердің орындалуына және өз функцияларын жүзеге асыруға дербес жауапты болады.</w:t>
      </w:r>
    </w:p>
    <w:bookmarkEnd w:id="9659"/>
    <w:bookmarkStart w:name="z9767" w:id="9660"/>
    <w:p>
      <w:pPr>
        <w:spacing w:after="0"/>
        <w:ind w:left="0"/>
        <w:jc w:val="both"/>
      </w:pPr>
      <w:r>
        <w:rPr>
          <w:rFonts w:ascii="Times New Roman"/>
          <w:b w:val="false"/>
          <w:i w:val="false"/>
          <w:color w:val="000000"/>
          <w:sz w:val="28"/>
        </w:rPr>
        <w:t>
      16. Бөлімшелік басқарманың Басшысы Қазақстан Республикасының заңнамасына сәйкес қызметке тағайындалады және қызметтен босатылады.</w:t>
      </w:r>
    </w:p>
    <w:bookmarkEnd w:id="9660"/>
    <w:bookmarkStart w:name="z9768" w:id="9661"/>
    <w:p>
      <w:pPr>
        <w:spacing w:after="0"/>
        <w:ind w:left="0"/>
        <w:jc w:val="both"/>
      </w:pPr>
      <w:r>
        <w:rPr>
          <w:rFonts w:ascii="Times New Roman"/>
          <w:b w:val="false"/>
          <w:i w:val="false"/>
          <w:color w:val="000000"/>
          <w:sz w:val="28"/>
        </w:rPr>
        <w:t>
      17. Бөлімшелік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9661"/>
    <w:bookmarkStart w:name="z9769" w:id="9662"/>
    <w:p>
      <w:pPr>
        <w:spacing w:after="0"/>
        <w:ind w:left="0"/>
        <w:jc w:val="both"/>
      </w:pPr>
      <w:r>
        <w:rPr>
          <w:rFonts w:ascii="Times New Roman"/>
          <w:b w:val="false"/>
          <w:i w:val="false"/>
          <w:color w:val="000000"/>
          <w:sz w:val="28"/>
        </w:rPr>
        <w:t xml:space="preserve">
      18. Басшының өкілеттіктері: </w:t>
      </w:r>
    </w:p>
    <w:bookmarkEnd w:id="9662"/>
    <w:bookmarkStart w:name="z9770" w:id="9663"/>
    <w:p>
      <w:pPr>
        <w:spacing w:after="0"/>
        <w:ind w:left="0"/>
        <w:jc w:val="both"/>
      </w:pPr>
      <w:r>
        <w:rPr>
          <w:rFonts w:ascii="Times New Roman"/>
          <w:b w:val="false"/>
          <w:i w:val="false"/>
          <w:color w:val="000000"/>
          <w:sz w:val="28"/>
        </w:rPr>
        <w:t xml:space="preserve">
      1) бөлімшелік басқарма қызметкерлерінің міндеттерін, өкілеттіктерін және жауапкершілігін айқындайды, сондай-ақ олардың лауазымдық нұсқаулықтарын Департаменттің басшысына бекітуге жібереді; </w:t>
      </w:r>
    </w:p>
    <w:bookmarkEnd w:id="9663"/>
    <w:bookmarkStart w:name="z9771" w:id="9664"/>
    <w:p>
      <w:pPr>
        <w:spacing w:after="0"/>
        <w:ind w:left="0"/>
        <w:jc w:val="both"/>
      </w:pPr>
      <w:r>
        <w:rPr>
          <w:rFonts w:ascii="Times New Roman"/>
          <w:b w:val="false"/>
          <w:i w:val="false"/>
          <w:color w:val="000000"/>
          <w:sz w:val="28"/>
        </w:rPr>
        <w:t>
      2) мемлекеттік органдарда және өзге де ұйымдарда бөлімшелік басқарманың мүддесін білдіреді;</w:t>
      </w:r>
    </w:p>
    <w:bookmarkEnd w:id="9664"/>
    <w:bookmarkStart w:name="z9772" w:id="9665"/>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қызметшілерінің әдеп кодексі нормаларын сақтауға бағытталған шараларды қабылдайды;</w:t>
      </w:r>
    </w:p>
    <w:bookmarkEnd w:id="9665"/>
    <w:bookmarkStart w:name="z9773" w:id="9666"/>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9666"/>
    <w:bookmarkStart w:name="z9774" w:id="9667"/>
    <w:p>
      <w:pPr>
        <w:spacing w:after="0"/>
        <w:ind w:left="0"/>
        <w:jc w:val="both"/>
      </w:pPr>
      <w:r>
        <w:rPr>
          <w:rFonts w:ascii="Times New Roman"/>
          <w:b w:val="false"/>
          <w:i w:val="false"/>
          <w:color w:val="000000"/>
          <w:sz w:val="28"/>
        </w:rPr>
        <w:t>
      Бөлімшелік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9667"/>
    <w:bookmarkStart w:name="z9775" w:id="9668"/>
    <w:p>
      <w:pPr>
        <w:spacing w:after="0"/>
        <w:ind w:left="0"/>
        <w:jc w:val="left"/>
      </w:pPr>
      <w:r>
        <w:rPr>
          <w:rFonts w:ascii="Times New Roman"/>
          <w:b/>
          <w:i w:val="false"/>
          <w:color w:val="000000"/>
        </w:rPr>
        <w:t xml:space="preserve"> 4-тарау. Бөлімшелік басқарманың мүлкі</w:t>
      </w:r>
    </w:p>
    <w:bookmarkEnd w:id="9668"/>
    <w:bookmarkStart w:name="z9776" w:id="9669"/>
    <w:p>
      <w:pPr>
        <w:spacing w:after="0"/>
        <w:ind w:left="0"/>
        <w:jc w:val="both"/>
      </w:pPr>
      <w:r>
        <w:rPr>
          <w:rFonts w:ascii="Times New Roman"/>
          <w:b w:val="false"/>
          <w:i w:val="false"/>
          <w:color w:val="000000"/>
          <w:sz w:val="28"/>
        </w:rPr>
        <w:t xml:space="preserve">
      19. Бөлімшелік басқармада заңнамада көзделген жағдайларда жедел басқару құқығындағы оқшауланған мүлкi болуы мүмкін. </w:t>
      </w:r>
    </w:p>
    <w:bookmarkEnd w:id="9669"/>
    <w:bookmarkStart w:name="z9777" w:id="9670"/>
    <w:p>
      <w:pPr>
        <w:spacing w:after="0"/>
        <w:ind w:left="0"/>
        <w:jc w:val="both"/>
      </w:pPr>
      <w:r>
        <w:rPr>
          <w:rFonts w:ascii="Times New Roman"/>
          <w:b w:val="false"/>
          <w:i w:val="false"/>
          <w:color w:val="000000"/>
          <w:sz w:val="28"/>
        </w:rPr>
        <w:t xml:space="preserve">
      Бөлімшелік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9670"/>
    <w:bookmarkStart w:name="z9778" w:id="9671"/>
    <w:p>
      <w:pPr>
        <w:spacing w:after="0"/>
        <w:ind w:left="0"/>
        <w:jc w:val="both"/>
      </w:pPr>
      <w:r>
        <w:rPr>
          <w:rFonts w:ascii="Times New Roman"/>
          <w:b w:val="false"/>
          <w:i w:val="false"/>
          <w:color w:val="000000"/>
          <w:sz w:val="28"/>
        </w:rPr>
        <w:t>
      20. Бөлімшелік басқармаға бекiтіліп берілген мүлiк республикалық меншiкке жатады.</w:t>
      </w:r>
    </w:p>
    <w:bookmarkEnd w:id="9671"/>
    <w:bookmarkStart w:name="z9779" w:id="9672"/>
    <w:p>
      <w:pPr>
        <w:spacing w:after="0"/>
        <w:ind w:left="0"/>
        <w:jc w:val="both"/>
      </w:pPr>
      <w:r>
        <w:rPr>
          <w:rFonts w:ascii="Times New Roman"/>
          <w:b w:val="false"/>
          <w:i w:val="false"/>
          <w:color w:val="000000"/>
          <w:sz w:val="28"/>
        </w:rPr>
        <w:t>
      21. Егер заңнамада өзгеше көзделмесе, бөлімшелік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672"/>
    <w:bookmarkStart w:name="z9780" w:id="9673"/>
    <w:p>
      <w:pPr>
        <w:spacing w:after="0"/>
        <w:ind w:left="0"/>
        <w:jc w:val="left"/>
      </w:pPr>
      <w:r>
        <w:rPr>
          <w:rFonts w:ascii="Times New Roman"/>
          <w:b/>
          <w:i w:val="false"/>
          <w:color w:val="000000"/>
        </w:rPr>
        <w:t xml:space="preserve"> 5-тарау. Бөлімшелік басқарманы қайта ұйымдастыру және тарату</w:t>
      </w:r>
    </w:p>
    <w:bookmarkEnd w:id="9673"/>
    <w:bookmarkStart w:name="z9781" w:id="9674"/>
    <w:p>
      <w:pPr>
        <w:spacing w:after="0"/>
        <w:ind w:left="0"/>
        <w:jc w:val="both"/>
      </w:pPr>
      <w:r>
        <w:rPr>
          <w:rFonts w:ascii="Times New Roman"/>
          <w:b w:val="false"/>
          <w:i w:val="false"/>
          <w:color w:val="000000"/>
          <w:sz w:val="28"/>
        </w:rPr>
        <w:t>
      22. Бөлімшелік басқарманы қайта ұйымдастыру және тарату Қазақстан Республикасының заңнамасына сәйкес жүзеге асырылады.</w:t>
      </w:r>
    </w:p>
    <w:bookmarkEnd w:id="96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104-қосымша</w:t>
            </w:r>
          </w:p>
        </w:tc>
      </w:tr>
    </w:tbl>
    <w:bookmarkStart w:name="z9783" w:id="9675"/>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Маңғыстау бөлімшелік көліктегі тауарлар мен көрсетілетін қызметтердің сапасы мен қауіпсіздігін бақылау басқармасы" республикалық мемлекеттік мекемесiнің ережесі</w:t>
      </w:r>
    </w:p>
    <w:bookmarkEnd w:id="9675"/>
    <w:bookmarkStart w:name="z9784" w:id="9676"/>
    <w:p>
      <w:pPr>
        <w:spacing w:after="0"/>
        <w:ind w:left="0"/>
        <w:jc w:val="left"/>
      </w:pPr>
      <w:r>
        <w:rPr>
          <w:rFonts w:ascii="Times New Roman"/>
          <w:b/>
          <w:i w:val="false"/>
          <w:color w:val="000000"/>
        </w:rPr>
        <w:t xml:space="preserve"> 1-тарау. Жалпы ережелер</w:t>
      </w:r>
    </w:p>
    <w:bookmarkEnd w:id="9676"/>
    <w:bookmarkStart w:name="z9785" w:id="9677"/>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Маңғыстау бөлімшелік көліктегі тауарлар мен көрсетілетін қызметтердің сапасы мен қауіпсіздігін бақылау басқармасы" республикалық мемлекеттік мекемесi (бұдан әрі – бөлімшелік басқарма) қоғамдық денсаулық сақтау, халықтың санитариялық-эпидемиологиялық саламаттылығы,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көліктегі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9677"/>
    <w:bookmarkStart w:name="z9786" w:id="9678"/>
    <w:p>
      <w:pPr>
        <w:spacing w:after="0"/>
        <w:ind w:left="0"/>
        <w:jc w:val="both"/>
      </w:pPr>
      <w:r>
        <w:rPr>
          <w:rFonts w:ascii="Times New Roman"/>
          <w:b w:val="false"/>
          <w:i w:val="false"/>
          <w:color w:val="000000"/>
          <w:sz w:val="28"/>
        </w:rPr>
        <w:t xml:space="preserve">
      2. Бөлімшелік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9678"/>
    <w:bookmarkStart w:name="z9787" w:id="9679"/>
    <w:p>
      <w:pPr>
        <w:spacing w:after="0"/>
        <w:ind w:left="0"/>
        <w:jc w:val="both"/>
      </w:pPr>
      <w:r>
        <w:rPr>
          <w:rFonts w:ascii="Times New Roman"/>
          <w:b w:val="false"/>
          <w:i w:val="false"/>
          <w:color w:val="000000"/>
          <w:sz w:val="28"/>
        </w:rPr>
        <w:t xml:space="preserve">
      3. Бөлімшелік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Қазақстан Республикасының заңнамасына сәйкес белгіленген үлгідегі бланкілері болады. </w:t>
      </w:r>
    </w:p>
    <w:bookmarkEnd w:id="9679"/>
    <w:bookmarkStart w:name="z9788" w:id="9680"/>
    <w:p>
      <w:pPr>
        <w:spacing w:after="0"/>
        <w:ind w:left="0"/>
        <w:jc w:val="both"/>
      </w:pPr>
      <w:r>
        <w:rPr>
          <w:rFonts w:ascii="Times New Roman"/>
          <w:b w:val="false"/>
          <w:i w:val="false"/>
          <w:color w:val="000000"/>
          <w:sz w:val="28"/>
        </w:rPr>
        <w:t xml:space="preserve">
      4. Бөлімшелік басқарма азаматтық-құқықтық қатынастарға өз атынан түседі. </w:t>
      </w:r>
    </w:p>
    <w:bookmarkEnd w:id="9680"/>
    <w:bookmarkStart w:name="z9789" w:id="9681"/>
    <w:p>
      <w:pPr>
        <w:spacing w:after="0"/>
        <w:ind w:left="0"/>
        <w:jc w:val="both"/>
      </w:pPr>
      <w:r>
        <w:rPr>
          <w:rFonts w:ascii="Times New Roman"/>
          <w:b w:val="false"/>
          <w:i w:val="false"/>
          <w:color w:val="000000"/>
          <w:sz w:val="28"/>
        </w:rPr>
        <w:t xml:space="preserve">
      5. Егер бөлімшелік басқармаға заңнамаға сәйкес уәкілеттік берілген болса, ол мемлекет атынан азаматтық-құқықтық қатынастардың тарапы болуға құқығы бар. </w:t>
      </w:r>
    </w:p>
    <w:bookmarkEnd w:id="9681"/>
    <w:bookmarkStart w:name="z9790" w:id="9682"/>
    <w:p>
      <w:pPr>
        <w:spacing w:after="0"/>
        <w:ind w:left="0"/>
        <w:jc w:val="both"/>
      </w:pPr>
      <w:r>
        <w:rPr>
          <w:rFonts w:ascii="Times New Roman"/>
          <w:b w:val="false"/>
          <w:i w:val="false"/>
          <w:color w:val="000000"/>
          <w:sz w:val="28"/>
        </w:rPr>
        <w:t>
      6. Бөлімшелік басқарманың құрылымы мен штат санының лимиті қолданыстағы заңнамаға сәйкес бекітіледі.</w:t>
      </w:r>
    </w:p>
    <w:bookmarkEnd w:id="9682"/>
    <w:bookmarkStart w:name="z9791" w:id="9683"/>
    <w:p>
      <w:pPr>
        <w:spacing w:after="0"/>
        <w:ind w:left="0"/>
        <w:jc w:val="both"/>
      </w:pPr>
      <w:r>
        <w:rPr>
          <w:rFonts w:ascii="Times New Roman"/>
          <w:b w:val="false"/>
          <w:i w:val="false"/>
          <w:color w:val="000000"/>
          <w:sz w:val="28"/>
        </w:rPr>
        <w:t>
      7. Бөлімшелік басқарманың орналасқан жері – индекс 130006, Қазақстан Республикасы, Маңғыстау облысы, Мұнайлы ауданы, Маңғыстау ауылы, 18 квартал, № 20 учаске.</w:t>
      </w:r>
    </w:p>
    <w:bookmarkEnd w:id="9683"/>
    <w:bookmarkStart w:name="z9792" w:id="9684"/>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Маңғыстау бөлімшелік көліктегі тауарлар мен көрсетілетін қызметтердің сапасы мен қауіпсіздігін бақылау басқармасы" республикалық мемлекеттік мекемесi.</w:t>
      </w:r>
    </w:p>
    <w:bookmarkEnd w:id="9684"/>
    <w:bookmarkStart w:name="z9793" w:id="9685"/>
    <w:p>
      <w:pPr>
        <w:spacing w:after="0"/>
        <w:ind w:left="0"/>
        <w:jc w:val="both"/>
      </w:pPr>
      <w:r>
        <w:rPr>
          <w:rFonts w:ascii="Times New Roman"/>
          <w:b w:val="false"/>
          <w:i w:val="false"/>
          <w:color w:val="000000"/>
          <w:sz w:val="28"/>
        </w:rPr>
        <w:t>
      9. Осы Ереже бөлімшелік басқарманың құрылтай құжаты болып табылады.</w:t>
      </w:r>
    </w:p>
    <w:bookmarkEnd w:id="9685"/>
    <w:bookmarkStart w:name="z9794" w:id="9686"/>
    <w:p>
      <w:pPr>
        <w:spacing w:after="0"/>
        <w:ind w:left="0"/>
        <w:jc w:val="both"/>
      </w:pPr>
      <w:r>
        <w:rPr>
          <w:rFonts w:ascii="Times New Roman"/>
          <w:b w:val="false"/>
          <w:i w:val="false"/>
          <w:color w:val="000000"/>
          <w:sz w:val="28"/>
        </w:rPr>
        <w:t>
      10. Бөлімшелік басқарманың қызметін қаржыландыру республикалық бюджеттен жүзеге асырылады.</w:t>
      </w:r>
    </w:p>
    <w:bookmarkEnd w:id="9686"/>
    <w:bookmarkStart w:name="z9795" w:id="9687"/>
    <w:p>
      <w:pPr>
        <w:spacing w:after="0"/>
        <w:ind w:left="0"/>
        <w:jc w:val="both"/>
      </w:pPr>
      <w:r>
        <w:rPr>
          <w:rFonts w:ascii="Times New Roman"/>
          <w:b w:val="false"/>
          <w:i w:val="false"/>
          <w:color w:val="000000"/>
          <w:sz w:val="28"/>
        </w:rPr>
        <w:t xml:space="preserve">
      11. Бөлімшелік басқармаға бөлімшелік басқарманың функциялары болып табылатын міндеттерді орындау тұрғысында кәсіпкерлік субъектілерімен шарттық қатынастарға түсуге тыйым салынады. </w:t>
      </w:r>
    </w:p>
    <w:bookmarkEnd w:id="9687"/>
    <w:bookmarkStart w:name="z9796" w:id="9688"/>
    <w:p>
      <w:pPr>
        <w:spacing w:after="0"/>
        <w:ind w:left="0"/>
        <w:jc w:val="both"/>
      </w:pPr>
      <w:r>
        <w:rPr>
          <w:rFonts w:ascii="Times New Roman"/>
          <w:b w:val="false"/>
          <w:i w:val="false"/>
          <w:color w:val="000000"/>
          <w:sz w:val="28"/>
        </w:rPr>
        <w:t>
      Егер бөлімшелік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9688"/>
    <w:bookmarkStart w:name="z9797" w:id="9689"/>
    <w:p>
      <w:pPr>
        <w:spacing w:after="0"/>
        <w:ind w:left="0"/>
        <w:jc w:val="left"/>
      </w:pPr>
      <w:r>
        <w:rPr>
          <w:rFonts w:ascii="Times New Roman"/>
          <w:b/>
          <w:i w:val="false"/>
          <w:color w:val="000000"/>
        </w:rPr>
        <w:t xml:space="preserve"> 2-тарау. Бөлімшелік басқарманың негізгі міндеттері, функциялары, құқықтары мен міндеттері</w:t>
      </w:r>
    </w:p>
    <w:bookmarkEnd w:id="9689"/>
    <w:bookmarkStart w:name="z9798" w:id="9690"/>
    <w:p>
      <w:pPr>
        <w:spacing w:after="0"/>
        <w:ind w:left="0"/>
        <w:jc w:val="both"/>
      </w:pPr>
      <w:r>
        <w:rPr>
          <w:rFonts w:ascii="Times New Roman"/>
          <w:b w:val="false"/>
          <w:i w:val="false"/>
          <w:color w:val="000000"/>
          <w:sz w:val="28"/>
        </w:rPr>
        <w:t xml:space="preserve">
      12. Міндеттері: </w:t>
      </w:r>
    </w:p>
    <w:bookmarkEnd w:id="9690"/>
    <w:bookmarkStart w:name="z9799" w:id="9691"/>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9691"/>
    <w:bookmarkStart w:name="z9800" w:id="9692"/>
    <w:p>
      <w:pPr>
        <w:spacing w:after="0"/>
        <w:ind w:left="0"/>
        <w:jc w:val="both"/>
      </w:pPr>
      <w:r>
        <w:rPr>
          <w:rFonts w:ascii="Times New Roman"/>
          <w:b w:val="false"/>
          <w:i w:val="false"/>
          <w:color w:val="000000"/>
          <w:sz w:val="28"/>
        </w:rPr>
        <w:t xml:space="preserve">
      2) көліктегі тиісті аумақта реттелетін саладағы мемлекеттік көрсетілетін қызметтердің сапасы мен қолжетімділігін қамтамасыз ету; </w:t>
      </w:r>
    </w:p>
    <w:bookmarkEnd w:id="9692"/>
    <w:bookmarkStart w:name="z9801" w:id="9693"/>
    <w:p>
      <w:pPr>
        <w:spacing w:after="0"/>
        <w:ind w:left="0"/>
        <w:jc w:val="both"/>
      </w:pPr>
      <w:r>
        <w:rPr>
          <w:rFonts w:ascii="Times New Roman"/>
          <w:b w:val="false"/>
          <w:i w:val="false"/>
          <w:color w:val="000000"/>
          <w:sz w:val="28"/>
        </w:rPr>
        <w:t>
      3) өз құзыретінің шегінде бөлімшелік басқармаға жүктелген өзге де міндеттерді жүзеге асыру.</w:t>
      </w:r>
    </w:p>
    <w:bookmarkEnd w:id="9693"/>
    <w:bookmarkStart w:name="z9802" w:id="9694"/>
    <w:p>
      <w:pPr>
        <w:spacing w:after="0"/>
        <w:ind w:left="0"/>
        <w:jc w:val="both"/>
      </w:pPr>
      <w:r>
        <w:rPr>
          <w:rFonts w:ascii="Times New Roman"/>
          <w:b w:val="false"/>
          <w:i w:val="false"/>
          <w:color w:val="000000"/>
          <w:sz w:val="28"/>
        </w:rPr>
        <w:t xml:space="preserve">
      13. Функциялары: </w:t>
      </w:r>
    </w:p>
    <w:bookmarkEnd w:id="9694"/>
    <w:bookmarkStart w:name="z9803" w:id="9695"/>
    <w:p>
      <w:pPr>
        <w:spacing w:after="0"/>
        <w:ind w:left="0"/>
        <w:jc w:val="both"/>
      </w:pPr>
      <w:r>
        <w:rPr>
          <w:rFonts w:ascii="Times New Roman"/>
          <w:b w:val="false"/>
          <w:i w:val="false"/>
          <w:color w:val="000000"/>
          <w:sz w:val="28"/>
        </w:rPr>
        <w:t>
      1) өз құзыретінің шегінде көліктегі тиісті аумақта реттелетін салада мемлекеттік саясатты іске асыру;</w:t>
      </w:r>
    </w:p>
    <w:bookmarkEnd w:id="9695"/>
    <w:bookmarkStart w:name="z9804" w:id="9696"/>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9696"/>
    <w:bookmarkStart w:name="z9805" w:id="9697"/>
    <w:p>
      <w:pPr>
        <w:spacing w:after="0"/>
        <w:ind w:left="0"/>
        <w:jc w:val="both"/>
      </w:pPr>
      <w:r>
        <w:rPr>
          <w:rFonts w:ascii="Times New Roman"/>
          <w:b w:val="false"/>
          <w:i w:val="false"/>
          <w:color w:val="000000"/>
          <w:sz w:val="28"/>
        </w:rPr>
        <w:t>
      3) көліктегі тиісті аумақта халықтың санитариялық-эпидемиологиялық саламаттылығын қамтамасыз ету;</w:t>
      </w:r>
    </w:p>
    <w:bookmarkEnd w:id="9697"/>
    <w:bookmarkStart w:name="z9806" w:id="9698"/>
    <w:p>
      <w:pPr>
        <w:spacing w:after="0"/>
        <w:ind w:left="0"/>
        <w:jc w:val="both"/>
      </w:pPr>
      <w:r>
        <w:rPr>
          <w:rFonts w:ascii="Times New Roman"/>
          <w:b w:val="false"/>
          <w:i w:val="false"/>
          <w:color w:val="000000"/>
          <w:sz w:val="28"/>
        </w:rPr>
        <w:t>
      4) құзыретінің шегінде мониторинг жүргізу;</w:t>
      </w:r>
    </w:p>
    <w:bookmarkEnd w:id="9698"/>
    <w:bookmarkStart w:name="z9807" w:id="9699"/>
    <w:p>
      <w:pPr>
        <w:spacing w:after="0"/>
        <w:ind w:left="0"/>
        <w:jc w:val="both"/>
      </w:pPr>
      <w:r>
        <w:rPr>
          <w:rFonts w:ascii="Times New Roman"/>
          <w:b w:val="false"/>
          <w:i w:val="false"/>
          <w:color w:val="000000"/>
          <w:sz w:val="28"/>
        </w:rPr>
        <w:t>
      5) тамақ өнімінің қауіпсіздігін қамтамасыз ету;</w:t>
      </w:r>
    </w:p>
    <w:bookmarkEnd w:id="9699"/>
    <w:bookmarkStart w:name="z9808" w:id="9700"/>
    <w:p>
      <w:pPr>
        <w:spacing w:after="0"/>
        <w:ind w:left="0"/>
        <w:jc w:val="both"/>
      </w:pPr>
      <w:r>
        <w:rPr>
          <w:rFonts w:ascii="Times New Roman"/>
          <w:b w:val="false"/>
          <w:i w:val="false"/>
          <w:color w:val="000000"/>
          <w:sz w:val="28"/>
        </w:rPr>
        <w:t>
      6) көліктегі тиісті аумақта реттелетін салада бақылауды және қадағалауды жүзеге асыру;</w:t>
      </w:r>
    </w:p>
    <w:bookmarkEnd w:id="9700"/>
    <w:bookmarkStart w:name="z9809" w:id="9701"/>
    <w:p>
      <w:pPr>
        <w:spacing w:after="0"/>
        <w:ind w:left="0"/>
        <w:jc w:val="both"/>
      </w:pPr>
      <w:r>
        <w:rPr>
          <w:rFonts w:ascii="Times New Roman"/>
          <w:b w:val="false"/>
          <w:i w:val="false"/>
          <w:color w:val="000000"/>
          <w:sz w:val="28"/>
        </w:rPr>
        <w:t>
      7) жолаушыларды, азық-түлік шикізатын, шаруашылық-ауыз суды, радиоактивті, қауіпті, химиялық және уытты заттарды тасымалдау үшін қолданылатын көлік құралдарына, жолаушылар мен жүктерді тасымалдау жағдайларына тексеру жүргізу;</w:t>
      </w:r>
    </w:p>
    <w:bookmarkEnd w:id="9701"/>
    <w:bookmarkStart w:name="z9810" w:id="9702"/>
    <w:p>
      <w:pPr>
        <w:spacing w:after="0"/>
        <w:ind w:left="0"/>
        <w:jc w:val="both"/>
      </w:pPr>
      <w:r>
        <w:rPr>
          <w:rFonts w:ascii="Times New Roman"/>
          <w:b w:val="false"/>
          <w:i w:val="false"/>
          <w:color w:val="000000"/>
          <w:sz w:val="28"/>
        </w:rPr>
        <w:t>
      8) көліктегі тиісті аумақта техникалық регламенттерде белгіленген талаптардың сақталуын бақылауды және қадағалауды жүзеге асыру;</w:t>
      </w:r>
    </w:p>
    <w:bookmarkEnd w:id="9702"/>
    <w:bookmarkStart w:name="z9811" w:id="9703"/>
    <w:p>
      <w:pPr>
        <w:spacing w:after="0"/>
        <w:ind w:left="0"/>
        <w:jc w:val="both"/>
      </w:pPr>
      <w:r>
        <w:rPr>
          <w:rFonts w:ascii="Times New Roman"/>
          <w:b w:val="false"/>
          <w:i w:val="false"/>
          <w:color w:val="000000"/>
          <w:sz w:val="28"/>
        </w:rPr>
        <w:t>
      9) реттелетін салада мемлекеттік және өзге де бағдарламалардың және жобалардың іске асырылуын қамтамасыз ету;</w:t>
      </w:r>
    </w:p>
    <w:bookmarkEnd w:id="9703"/>
    <w:bookmarkStart w:name="z9812" w:id="9704"/>
    <w:p>
      <w:pPr>
        <w:spacing w:after="0"/>
        <w:ind w:left="0"/>
        <w:jc w:val="both"/>
      </w:pPr>
      <w:r>
        <w:rPr>
          <w:rFonts w:ascii="Times New Roman"/>
          <w:b w:val="false"/>
          <w:i w:val="false"/>
          <w:color w:val="000000"/>
          <w:sz w:val="28"/>
        </w:rPr>
        <w:t>
      10)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9704"/>
    <w:bookmarkStart w:name="z9813" w:id="9705"/>
    <w:p>
      <w:pPr>
        <w:spacing w:after="0"/>
        <w:ind w:left="0"/>
        <w:jc w:val="both"/>
      </w:pPr>
      <w:r>
        <w:rPr>
          <w:rFonts w:ascii="Times New Roman"/>
          <w:b w:val="false"/>
          <w:i w:val="false"/>
          <w:color w:val="000000"/>
          <w:sz w:val="28"/>
        </w:rPr>
        <w:t>
      11) реттелетін салада мемлекеттік қызметтерді көрсету, рұқсат ету құжаттарын беру, олардың қолданылуын тоқтата тұру, сондай-ақ Қазақстан Республикасының заңнамасына сәйкес одан айыру (кері қайтару);</w:t>
      </w:r>
    </w:p>
    <w:bookmarkEnd w:id="9705"/>
    <w:bookmarkStart w:name="z9814" w:id="9706"/>
    <w:p>
      <w:pPr>
        <w:spacing w:after="0"/>
        <w:ind w:left="0"/>
        <w:jc w:val="both"/>
      </w:pPr>
      <w:r>
        <w:rPr>
          <w:rFonts w:ascii="Times New Roman"/>
          <w:b w:val="false"/>
          <w:i w:val="false"/>
          <w:color w:val="000000"/>
          <w:sz w:val="28"/>
        </w:rPr>
        <w:t>
      12)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9706"/>
    <w:bookmarkStart w:name="z9815" w:id="9707"/>
    <w:p>
      <w:pPr>
        <w:spacing w:after="0"/>
        <w:ind w:left="0"/>
        <w:jc w:val="both"/>
      </w:pPr>
      <w:r>
        <w:rPr>
          <w:rFonts w:ascii="Times New Roman"/>
          <w:b w:val="false"/>
          <w:i w:val="false"/>
          <w:color w:val="000000"/>
          <w:sz w:val="28"/>
        </w:rPr>
        <w:t>
      13)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9707"/>
    <w:bookmarkStart w:name="z9816" w:id="9708"/>
    <w:p>
      <w:pPr>
        <w:spacing w:after="0"/>
        <w:ind w:left="0"/>
        <w:jc w:val="both"/>
      </w:pPr>
      <w:r>
        <w:rPr>
          <w:rFonts w:ascii="Times New Roman"/>
          <w:b w:val="false"/>
          <w:i w:val="false"/>
          <w:color w:val="000000"/>
          <w:sz w:val="28"/>
        </w:rPr>
        <w:t>
      14) бөлімшелік басқарманың құзыретіне кіретін мәселелер бойынша жеке және заңды тұлғалардың өтініштерін қарау;</w:t>
      </w:r>
    </w:p>
    <w:bookmarkEnd w:id="9708"/>
    <w:bookmarkStart w:name="z9817" w:id="9709"/>
    <w:p>
      <w:pPr>
        <w:spacing w:after="0"/>
        <w:ind w:left="0"/>
        <w:jc w:val="both"/>
      </w:pPr>
      <w:r>
        <w:rPr>
          <w:rFonts w:ascii="Times New Roman"/>
          <w:b w:val="false"/>
          <w:i w:val="false"/>
          <w:color w:val="000000"/>
          <w:sz w:val="28"/>
        </w:rPr>
        <w:t>
      15) Қазақстан Республикасының заңнамасы талаптарының анықталған бұзушылықтары туралы актілерді қабылдау;</w:t>
      </w:r>
    </w:p>
    <w:bookmarkEnd w:id="9709"/>
    <w:bookmarkStart w:name="z9818" w:id="9710"/>
    <w:p>
      <w:pPr>
        <w:spacing w:after="0"/>
        <w:ind w:left="0"/>
        <w:jc w:val="both"/>
      </w:pPr>
      <w:r>
        <w:rPr>
          <w:rFonts w:ascii="Times New Roman"/>
          <w:b w:val="false"/>
          <w:i w:val="false"/>
          <w:color w:val="000000"/>
          <w:sz w:val="28"/>
        </w:rPr>
        <w:t>
      16) көліктегі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9710"/>
    <w:bookmarkStart w:name="z9819" w:id="9711"/>
    <w:p>
      <w:pPr>
        <w:spacing w:after="0"/>
        <w:ind w:left="0"/>
        <w:jc w:val="both"/>
      </w:pPr>
      <w:r>
        <w:rPr>
          <w:rFonts w:ascii="Times New Roman"/>
          <w:b w:val="false"/>
          <w:i w:val="false"/>
          <w:color w:val="000000"/>
          <w:sz w:val="28"/>
        </w:rPr>
        <w:t>
      17)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9711"/>
    <w:bookmarkStart w:name="z9820" w:id="9712"/>
    <w:p>
      <w:pPr>
        <w:spacing w:after="0"/>
        <w:ind w:left="0"/>
        <w:jc w:val="both"/>
      </w:pPr>
      <w:r>
        <w:rPr>
          <w:rFonts w:ascii="Times New Roman"/>
          <w:b w:val="false"/>
          <w:i w:val="false"/>
          <w:color w:val="000000"/>
          <w:sz w:val="28"/>
        </w:rPr>
        <w:t>
      18)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9712"/>
    <w:bookmarkStart w:name="z9821" w:id="9713"/>
    <w:p>
      <w:pPr>
        <w:spacing w:after="0"/>
        <w:ind w:left="0"/>
        <w:jc w:val="both"/>
      </w:pPr>
      <w:r>
        <w:rPr>
          <w:rFonts w:ascii="Times New Roman"/>
          <w:b w:val="false"/>
          <w:i w:val="false"/>
          <w:color w:val="000000"/>
          <w:sz w:val="28"/>
        </w:rPr>
        <w:t>
      19)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9713"/>
    <w:bookmarkStart w:name="z9822" w:id="9714"/>
    <w:p>
      <w:pPr>
        <w:spacing w:after="0"/>
        <w:ind w:left="0"/>
        <w:jc w:val="both"/>
      </w:pPr>
      <w:r>
        <w:rPr>
          <w:rFonts w:ascii="Times New Roman"/>
          <w:b w:val="false"/>
          <w:i w:val="false"/>
          <w:color w:val="000000"/>
          <w:sz w:val="28"/>
        </w:rPr>
        <w:t xml:space="preserve">
      20)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9714"/>
    <w:bookmarkStart w:name="z9823" w:id="9715"/>
    <w:p>
      <w:pPr>
        <w:spacing w:after="0"/>
        <w:ind w:left="0"/>
        <w:jc w:val="both"/>
      </w:pPr>
      <w:r>
        <w:rPr>
          <w:rFonts w:ascii="Times New Roman"/>
          <w:b w:val="false"/>
          <w:i w:val="false"/>
          <w:color w:val="000000"/>
          <w:sz w:val="28"/>
        </w:rPr>
        <w:t>
      21)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9715"/>
    <w:bookmarkStart w:name="z9824" w:id="9716"/>
    <w:p>
      <w:pPr>
        <w:spacing w:after="0"/>
        <w:ind w:left="0"/>
        <w:jc w:val="both"/>
      </w:pPr>
      <w:r>
        <w:rPr>
          <w:rFonts w:ascii="Times New Roman"/>
          <w:b w:val="false"/>
          <w:i w:val="false"/>
          <w:color w:val="000000"/>
          <w:sz w:val="28"/>
        </w:rPr>
        <w:t>
      22) көліктегі тиісті аумақта инфекциялық және паразиттік ауруларды эпидемиологиялық бақылауды жүзеге асыру;</w:t>
      </w:r>
    </w:p>
    <w:bookmarkEnd w:id="9716"/>
    <w:bookmarkStart w:name="z9825" w:id="9717"/>
    <w:p>
      <w:pPr>
        <w:spacing w:after="0"/>
        <w:ind w:left="0"/>
        <w:jc w:val="both"/>
      </w:pPr>
      <w:r>
        <w:rPr>
          <w:rFonts w:ascii="Times New Roman"/>
          <w:b w:val="false"/>
          <w:i w:val="false"/>
          <w:color w:val="000000"/>
          <w:sz w:val="28"/>
        </w:rPr>
        <w:t>
      23) көліктегі тиісті аумақта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(санитариялық-профилактикалық)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9717"/>
    <w:bookmarkStart w:name="z9826" w:id="9718"/>
    <w:p>
      <w:pPr>
        <w:spacing w:after="0"/>
        <w:ind w:left="0"/>
        <w:jc w:val="both"/>
      </w:pPr>
      <w:r>
        <w:rPr>
          <w:rFonts w:ascii="Times New Roman"/>
          <w:b w:val="false"/>
          <w:i w:val="false"/>
          <w:color w:val="000000"/>
          <w:sz w:val="28"/>
        </w:rPr>
        <w:t>
      24)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көліктегі тиісті аумағына әкелуге, өндіруге, қолдануға және өткізуге тыйым салу;</w:t>
      </w:r>
    </w:p>
    <w:bookmarkEnd w:id="9718"/>
    <w:bookmarkStart w:name="z9827" w:id="9719"/>
    <w:p>
      <w:pPr>
        <w:spacing w:after="0"/>
        <w:ind w:left="0"/>
        <w:jc w:val="both"/>
      </w:pPr>
      <w:r>
        <w:rPr>
          <w:rFonts w:ascii="Times New Roman"/>
          <w:b w:val="false"/>
          <w:i w:val="false"/>
          <w:color w:val="000000"/>
          <w:sz w:val="28"/>
        </w:rPr>
        <w:t>
      25)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9719"/>
    <w:bookmarkStart w:name="z9828" w:id="9720"/>
    <w:p>
      <w:pPr>
        <w:spacing w:after="0"/>
        <w:ind w:left="0"/>
        <w:jc w:val="both"/>
      </w:pPr>
      <w:r>
        <w:rPr>
          <w:rFonts w:ascii="Times New Roman"/>
          <w:b w:val="false"/>
          <w:i w:val="false"/>
          <w:color w:val="000000"/>
          <w:sz w:val="28"/>
        </w:rPr>
        <w:t>
      26) көлітегі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9720"/>
    <w:bookmarkStart w:name="z9829" w:id="9721"/>
    <w:p>
      <w:pPr>
        <w:spacing w:after="0"/>
        <w:ind w:left="0"/>
        <w:jc w:val="both"/>
      </w:pPr>
      <w:r>
        <w:rPr>
          <w:rFonts w:ascii="Times New Roman"/>
          <w:b w:val="false"/>
          <w:i w:val="false"/>
          <w:color w:val="000000"/>
          <w:sz w:val="28"/>
        </w:rPr>
        <w:t>
      27) көліктегі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9721"/>
    <w:bookmarkStart w:name="z9830" w:id="9722"/>
    <w:p>
      <w:pPr>
        <w:spacing w:after="0"/>
        <w:ind w:left="0"/>
        <w:jc w:val="both"/>
      </w:pPr>
      <w:r>
        <w:rPr>
          <w:rFonts w:ascii="Times New Roman"/>
          <w:b w:val="false"/>
          <w:i w:val="false"/>
          <w:color w:val="000000"/>
          <w:sz w:val="28"/>
        </w:rPr>
        <w:t>
      28)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сараптама жүргізу үшін қажетті көлемнен аспайтын және жеткілікті көлемдерде өнімдердің сынамаларын алу және үлгілерін іріктеп алу;</w:t>
      </w:r>
    </w:p>
    <w:bookmarkEnd w:id="9722"/>
    <w:bookmarkStart w:name="z9831" w:id="9723"/>
    <w:p>
      <w:pPr>
        <w:spacing w:after="0"/>
        <w:ind w:left="0"/>
        <w:jc w:val="both"/>
      </w:pPr>
      <w:r>
        <w:rPr>
          <w:rFonts w:ascii="Times New Roman"/>
          <w:b w:val="false"/>
          <w:i w:val="false"/>
          <w:color w:val="000000"/>
          <w:sz w:val="28"/>
        </w:rPr>
        <w:t>
      29) реттелетін саладағы Қазақстан Республикасы заңнамасының талаптарын бұзушылықтарды жою туралы нұсқамалар беру;</w:t>
      </w:r>
    </w:p>
    <w:bookmarkEnd w:id="9723"/>
    <w:bookmarkStart w:name="z9832" w:id="9724"/>
    <w:p>
      <w:pPr>
        <w:spacing w:after="0"/>
        <w:ind w:left="0"/>
        <w:jc w:val="both"/>
      </w:pPr>
      <w:r>
        <w:rPr>
          <w:rFonts w:ascii="Times New Roman"/>
          <w:b w:val="false"/>
          <w:i w:val="false"/>
          <w:color w:val="000000"/>
          <w:sz w:val="28"/>
        </w:rPr>
        <w:t>
      30)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9724"/>
    <w:bookmarkStart w:name="z9833" w:id="9725"/>
    <w:p>
      <w:pPr>
        <w:spacing w:after="0"/>
        <w:ind w:left="0"/>
        <w:jc w:val="both"/>
      </w:pPr>
      <w:r>
        <w:rPr>
          <w:rFonts w:ascii="Times New Roman"/>
          <w:b w:val="false"/>
          <w:i w:val="false"/>
          <w:color w:val="000000"/>
          <w:sz w:val="28"/>
        </w:rPr>
        <w:t>
      31) инфекциялық және паразиттік аурулардың көздері болып табылатын адамдарды көрсетімдері бойынша емдеуге жатқызуға жіберу;</w:t>
      </w:r>
    </w:p>
    <w:bookmarkEnd w:id="9725"/>
    <w:bookmarkStart w:name="z9834" w:id="9726"/>
    <w:p>
      <w:pPr>
        <w:spacing w:after="0"/>
        <w:ind w:left="0"/>
        <w:jc w:val="both"/>
      </w:pPr>
      <w:r>
        <w:rPr>
          <w:rFonts w:ascii="Times New Roman"/>
          <w:b w:val="false"/>
          <w:i w:val="false"/>
          <w:color w:val="000000"/>
          <w:sz w:val="28"/>
        </w:rPr>
        <w:t>
      32) Қазақстан Республикасының заңнамасына сәйкес реттелетін салада тексеру және профилактикалық бақылау мен қадағалау нысанында бақылауды жүзеге асыру;</w:t>
      </w:r>
    </w:p>
    <w:bookmarkEnd w:id="9726"/>
    <w:bookmarkStart w:name="z9835" w:id="9727"/>
    <w:p>
      <w:pPr>
        <w:spacing w:after="0"/>
        <w:ind w:left="0"/>
        <w:jc w:val="both"/>
      </w:pPr>
      <w:r>
        <w:rPr>
          <w:rFonts w:ascii="Times New Roman"/>
          <w:b w:val="false"/>
          <w:i w:val="false"/>
          <w:color w:val="000000"/>
          <w:sz w:val="28"/>
        </w:rPr>
        <w:t>
      33) көліктегі тиісті аумақта халықтың санитариялық-эпидемиологиялық саламаттылығы саласындағы радиациялық бақылауды жүзеге асыру;</w:t>
      </w:r>
    </w:p>
    <w:bookmarkEnd w:id="9727"/>
    <w:bookmarkStart w:name="z9836" w:id="9728"/>
    <w:p>
      <w:pPr>
        <w:spacing w:after="0"/>
        <w:ind w:left="0"/>
        <w:jc w:val="both"/>
      </w:pPr>
      <w:r>
        <w:rPr>
          <w:rFonts w:ascii="Times New Roman"/>
          <w:b w:val="false"/>
          <w:i w:val="false"/>
          <w:color w:val="000000"/>
          <w:sz w:val="28"/>
        </w:rPr>
        <w:t>
      34)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9728"/>
    <w:bookmarkStart w:name="z9837" w:id="9729"/>
    <w:p>
      <w:pPr>
        <w:spacing w:after="0"/>
        <w:ind w:left="0"/>
        <w:jc w:val="both"/>
      </w:pPr>
      <w:r>
        <w:rPr>
          <w:rFonts w:ascii="Times New Roman"/>
          <w:b w:val="false"/>
          <w:i w:val="false"/>
          <w:color w:val="000000"/>
          <w:sz w:val="28"/>
        </w:rPr>
        <w:t>
      35)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9729"/>
    <w:bookmarkStart w:name="z9838" w:id="9730"/>
    <w:p>
      <w:pPr>
        <w:spacing w:after="0"/>
        <w:ind w:left="0"/>
        <w:jc w:val="both"/>
      </w:pPr>
      <w:r>
        <w:rPr>
          <w:rFonts w:ascii="Times New Roman"/>
          <w:b w:val="false"/>
          <w:i w:val="false"/>
          <w:color w:val="000000"/>
          <w:sz w:val="28"/>
        </w:rPr>
        <w:t>
      36) шектеу іс-шараларын, оның ішінде карантинді белгілеу, инфекциялық ауруларды анықтау;</w:t>
      </w:r>
    </w:p>
    <w:bookmarkEnd w:id="9730"/>
    <w:bookmarkStart w:name="z9839" w:id="9731"/>
    <w:p>
      <w:pPr>
        <w:spacing w:after="0"/>
        <w:ind w:left="0"/>
        <w:jc w:val="both"/>
      </w:pPr>
      <w:r>
        <w:rPr>
          <w:rFonts w:ascii="Times New Roman"/>
          <w:b w:val="false"/>
          <w:i w:val="false"/>
          <w:color w:val="000000"/>
          <w:sz w:val="28"/>
        </w:rPr>
        <w:t>
      37) құзыретінің шегінде санитариялық-қорғаныш аймақтарын белгілеу;</w:t>
      </w:r>
    </w:p>
    <w:bookmarkEnd w:id="9731"/>
    <w:bookmarkStart w:name="z9840" w:id="9732"/>
    <w:p>
      <w:pPr>
        <w:spacing w:after="0"/>
        <w:ind w:left="0"/>
        <w:jc w:val="both"/>
      </w:pPr>
      <w:r>
        <w:rPr>
          <w:rFonts w:ascii="Times New Roman"/>
          <w:b w:val="false"/>
          <w:i w:val="false"/>
          <w:color w:val="000000"/>
          <w:sz w:val="28"/>
        </w:rPr>
        <w:t>
      38) реттелетін салада түсіндіру жұмысын ұйымдастыру;</w:t>
      </w:r>
    </w:p>
    <w:bookmarkEnd w:id="9732"/>
    <w:bookmarkStart w:name="z9841" w:id="9733"/>
    <w:p>
      <w:pPr>
        <w:spacing w:after="0"/>
        <w:ind w:left="0"/>
        <w:jc w:val="both"/>
      </w:pPr>
      <w:r>
        <w:rPr>
          <w:rFonts w:ascii="Times New Roman"/>
          <w:b w:val="false"/>
          <w:i w:val="false"/>
          <w:color w:val="000000"/>
          <w:sz w:val="28"/>
        </w:rPr>
        <w:t>
      39) салауатты өмір салтын және дұрыс тамақтануды ұйымдастыру;</w:t>
      </w:r>
    </w:p>
    <w:bookmarkEnd w:id="9733"/>
    <w:bookmarkStart w:name="z9842" w:id="9734"/>
    <w:p>
      <w:pPr>
        <w:spacing w:after="0"/>
        <w:ind w:left="0"/>
        <w:jc w:val="both"/>
      </w:pPr>
      <w:r>
        <w:rPr>
          <w:rFonts w:ascii="Times New Roman"/>
          <w:b w:val="false"/>
          <w:i w:val="false"/>
          <w:color w:val="000000"/>
          <w:sz w:val="28"/>
        </w:rPr>
        <w:t>
      40)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9734"/>
    <w:bookmarkStart w:name="z9843" w:id="9735"/>
    <w:p>
      <w:pPr>
        <w:spacing w:after="0"/>
        <w:ind w:left="0"/>
        <w:jc w:val="both"/>
      </w:pPr>
      <w:r>
        <w:rPr>
          <w:rFonts w:ascii="Times New Roman"/>
          <w:b w:val="false"/>
          <w:i w:val="false"/>
          <w:color w:val="000000"/>
          <w:sz w:val="28"/>
        </w:rPr>
        <w:t>
      41) заңдарда, Қазақстан Республикасы Президентінің және Үкіметінің актілерінде көзделген өзге де функцияларды жүзеге асыру.</w:t>
      </w:r>
    </w:p>
    <w:bookmarkEnd w:id="9735"/>
    <w:bookmarkStart w:name="z9844" w:id="9736"/>
    <w:p>
      <w:pPr>
        <w:spacing w:after="0"/>
        <w:ind w:left="0"/>
        <w:jc w:val="both"/>
      </w:pPr>
      <w:r>
        <w:rPr>
          <w:rFonts w:ascii="Times New Roman"/>
          <w:b w:val="false"/>
          <w:i w:val="false"/>
          <w:color w:val="000000"/>
          <w:sz w:val="28"/>
        </w:rPr>
        <w:t>
      14. Құқықтары мен міндеттері:</w:t>
      </w:r>
    </w:p>
    <w:bookmarkEnd w:id="9736"/>
    <w:bookmarkStart w:name="z9845" w:id="9737"/>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9737"/>
    <w:bookmarkStart w:name="z9846" w:id="9738"/>
    <w:p>
      <w:pPr>
        <w:spacing w:after="0"/>
        <w:ind w:left="0"/>
        <w:jc w:val="both"/>
      </w:pPr>
      <w:r>
        <w:rPr>
          <w:rFonts w:ascii="Times New Roman"/>
          <w:b w:val="false"/>
          <w:i w:val="false"/>
          <w:color w:val="000000"/>
          <w:sz w:val="28"/>
        </w:rPr>
        <w:t>
      2) жеке және заңды тұлғалар бөлімшелік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9738"/>
    <w:bookmarkStart w:name="z9847" w:id="9739"/>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9739"/>
    <w:bookmarkStart w:name="z9848" w:id="9740"/>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9740"/>
    <w:bookmarkStart w:name="z9849" w:id="9741"/>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9741"/>
    <w:bookmarkStart w:name="z9850" w:id="9742"/>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9742"/>
    <w:bookmarkStart w:name="z9851" w:id="9743"/>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9743"/>
    <w:bookmarkStart w:name="z9852" w:id="9744"/>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9744"/>
    <w:bookmarkStart w:name="z9853" w:id="9745"/>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9745"/>
    <w:bookmarkStart w:name="z9854" w:id="9746"/>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9746"/>
    <w:bookmarkStart w:name="z9855" w:id="9747"/>
    <w:p>
      <w:pPr>
        <w:spacing w:after="0"/>
        <w:ind w:left="0"/>
        <w:jc w:val="left"/>
      </w:pPr>
      <w:r>
        <w:rPr>
          <w:rFonts w:ascii="Times New Roman"/>
          <w:b/>
          <w:i w:val="false"/>
          <w:color w:val="000000"/>
        </w:rPr>
        <w:t xml:space="preserve"> 3-тарау. Бөлімшелік басқарманың қызметін ұйымдастыру</w:t>
      </w:r>
    </w:p>
    <w:bookmarkEnd w:id="9747"/>
    <w:bookmarkStart w:name="z9856" w:id="9748"/>
    <w:p>
      <w:pPr>
        <w:spacing w:after="0"/>
        <w:ind w:left="0"/>
        <w:jc w:val="both"/>
      </w:pPr>
      <w:r>
        <w:rPr>
          <w:rFonts w:ascii="Times New Roman"/>
          <w:b w:val="false"/>
          <w:i w:val="false"/>
          <w:color w:val="000000"/>
          <w:sz w:val="28"/>
        </w:rPr>
        <w:t>
      15. Бөлімшелік басқармаға басшылықты Басшы жүзеге асырады, ол бөлімшелік басқармаға жүктелген міндеттердің орындалуына және өз функцияларын жүзеге асыруға дербес жауапты болады.</w:t>
      </w:r>
    </w:p>
    <w:bookmarkEnd w:id="9748"/>
    <w:bookmarkStart w:name="z9857" w:id="9749"/>
    <w:p>
      <w:pPr>
        <w:spacing w:after="0"/>
        <w:ind w:left="0"/>
        <w:jc w:val="both"/>
      </w:pPr>
      <w:r>
        <w:rPr>
          <w:rFonts w:ascii="Times New Roman"/>
          <w:b w:val="false"/>
          <w:i w:val="false"/>
          <w:color w:val="000000"/>
          <w:sz w:val="28"/>
        </w:rPr>
        <w:t>
      16. Бөлімшелік басқарманың Басшысы Қазақстан Республикасының заңнамасына сәйкес қызметке тағайындалады және қызметтен босатылады.</w:t>
      </w:r>
    </w:p>
    <w:bookmarkEnd w:id="9749"/>
    <w:bookmarkStart w:name="z9858" w:id="9750"/>
    <w:p>
      <w:pPr>
        <w:spacing w:after="0"/>
        <w:ind w:left="0"/>
        <w:jc w:val="both"/>
      </w:pPr>
      <w:r>
        <w:rPr>
          <w:rFonts w:ascii="Times New Roman"/>
          <w:b w:val="false"/>
          <w:i w:val="false"/>
          <w:color w:val="000000"/>
          <w:sz w:val="28"/>
        </w:rPr>
        <w:t>
      17. Бөлімшелік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9750"/>
    <w:bookmarkStart w:name="z9859" w:id="9751"/>
    <w:p>
      <w:pPr>
        <w:spacing w:after="0"/>
        <w:ind w:left="0"/>
        <w:jc w:val="both"/>
      </w:pPr>
      <w:r>
        <w:rPr>
          <w:rFonts w:ascii="Times New Roman"/>
          <w:b w:val="false"/>
          <w:i w:val="false"/>
          <w:color w:val="000000"/>
          <w:sz w:val="28"/>
        </w:rPr>
        <w:t>
      18. Басшының өкілеттіктері:</w:t>
      </w:r>
    </w:p>
    <w:bookmarkEnd w:id="9751"/>
    <w:bookmarkStart w:name="z9860" w:id="9752"/>
    <w:p>
      <w:pPr>
        <w:spacing w:after="0"/>
        <w:ind w:left="0"/>
        <w:jc w:val="both"/>
      </w:pPr>
      <w:r>
        <w:rPr>
          <w:rFonts w:ascii="Times New Roman"/>
          <w:b w:val="false"/>
          <w:i w:val="false"/>
          <w:color w:val="000000"/>
          <w:sz w:val="28"/>
        </w:rPr>
        <w:t>
      1) бөлімшелік басқарма қызметкерлерінің міндеттерін, өкілеттіктерін және жауапкершілігін айқындайды, сондай-ақ олардың лауазымдық нұсқаулықтарын Департаменттің басшысына бекітуге жібереді;</w:t>
      </w:r>
    </w:p>
    <w:bookmarkEnd w:id="9752"/>
    <w:bookmarkStart w:name="z9861" w:id="9753"/>
    <w:p>
      <w:pPr>
        <w:spacing w:after="0"/>
        <w:ind w:left="0"/>
        <w:jc w:val="both"/>
      </w:pPr>
      <w:r>
        <w:rPr>
          <w:rFonts w:ascii="Times New Roman"/>
          <w:b w:val="false"/>
          <w:i w:val="false"/>
          <w:color w:val="000000"/>
          <w:sz w:val="28"/>
        </w:rPr>
        <w:t>
      2) мемлекеттік органдарда және өзге де ұйымдарда бөлімшелік басқарманың мүддесін білдіреді;</w:t>
      </w:r>
    </w:p>
    <w:bookmarkEnd w:id="9753"/>
    <w:bookmarkStart w:name="z9862" w:id="9754"/>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қызметшілерінің әдеп кодексі нормаларын сақтауға бағытталған шараларды қабылдайды;</w:t>
      </w:r>
    </w:p>
    <w:bookmarkEnd w:id="9754"/>
    <w:bookmarkStart w:name="z9863" w:id="9755"/>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9755"/>
    <w:bookmarkStart w:name="z9864" w:id="9756"/>
    <w:p>
      <w:pPr>
        <w:spacing w:after="0"/>
        <w:ind w:left="0"/>
        <w:jc w:val="both"/>
      </w:pPr>
      <w:r>
        <w:rPr>
          <w:rFonts w:ascii="Times New Roman"/>
          <w:b w:val="false"/>
          <w:i w:val="false"/>
          <w:color w:val="000000"/>
          <w:sz w:val="28"/>
        </w:rPr>
        <w:t>
      Бөлімшелік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9756"/>
    <w:bookmarkStart w:name="z9865" w:id="9757"/>
    <w:p>
      <w:pPr>
        <w:spacing w:after="0"/>
        <w:ind w:left="0"/>
        <w:jc w:val="left"/>
      </w:pPr>
      <w:r>
        <w:rPr>
          <w:rFonts w:ascii="Times New Roman"/>
          <w:b/>
          <w:i w:val="false"/>
          <w:color w:val="000000"/>
        </w:rPr>
        <w:t xml:space="preserve"> 4-тарау. Бөлімшелік басқарманың мүлкі</w:t>
      </w:r>
    </w:p>
    <w:bookmarkEnd w:id="9757"/>
    <w:bookmarkStart w:name="z9866" w:id="9758"/>
    <w:p>
      <w:pPr>
        <w:spacing w:after="0"/>
        <w:ind w:left="0"/>
        <w:jc w:val="both"/>
      </w:pPr>
      <w:r>
        <w:rPr>
          <w:rFonts w:ascii="Times New Roman"/>
          <w:b w:val="false"/>
          <w:i w:val="false"/>
          <w:color w:val="000000"/>
          <w:sz w:val="28"/>
        </w:rPr>
        <w:t>
      19. Бөлімшелік басқармада заңнамада көзделген жағдайларда жедел басқару құқығындағы оқшауланған мүлкi болуы мүмкін.</w:t>
      </w:r>
    </w:p>
    <w:bookmarkEnd w:id="9758"/>
    <w:bookmarkStart w:name="z9867" w:id="9759"/>
    <w:p>
      <w:pPr>
        <w:spacing w:after="0"/>
        <w:ind w:left="0"/>
        <w:jc w:val="both"/>
      </w:pPr>
      <w:r>
        <w:rPr>
          <w:rFonts w:ascii="Times New Roman"/>
          <w:b w:val="false"/>
          <w:i w:val="false"/>
          <w:color w:val="000000"/>
          <w:sz w:val="28"/>
        </w:rPr>
        <w:t>
      Бөлімшелік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759"/>
    <w:bookmarkStart w:name="z9868" w:id="9760"/>
    <w:p>
      <w:pPr>
        <w:spacing w:after="0"/>
        <w:ind w:left="0"/>
        <w:jc w:val="both"/>
      </w:pPr>
      <w:r>
        <w:rPr>
          <w:rFonts w:ascii="Times New Roman"/>
          <w:b w:val="false"/>
          <w:i w:val="false"/>
          <w:color w:val="000000"/>
          <w:sz w:val="28"/>
        </w:rPr>
        <w:t>
      20. Бөлімшелік басқармаға бекiтіліп берілген мүлiк республикалық меншiкке жатады.</w:t>
      </w:r>
    </w:p>
    <w:bookmarkEnd w:id="9760"/>
    <w:bookmarkStart w:name="z9869" w:id="9761"/>
    <w:p>
      <w:pPr>
        <w:spacing w:after="0"/>
        <w:ind w:left="0"/>
        <w:jc w:val="both"/>
      </w:pPr>
      <w:r>
        <w:rPr>
          <w:rFonts w:ascii="Times New Roman"/>
          <w:b w:val="false"/>
          <w:i w:val="false"/>
          <w:color w:val="000000"/>
          <w:sz w:val="28"/>
        </w:rPr>
        <w:t>
      21. Егер заңнамада өзгеше көзделмесе, бөлімшелік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761"/>
    <w:bookmarkStart w:name="z9870" w:id="9762"/>
    <w:p>
      <w:pPr>
        <w:spacing w:after="0"/>
        <w:ind w:left="0"/>
        <w:jc w:val="left"/>
      </w:pPr>
      <w:r>
        <w:rPr>
          <w:rFonts w:ascii="Times New Roman"/>
          <w:b/>
          <w:i w:val="false"/>
          <w:color w:val="000000"/>
        </w:rPr>
        <w:t xml:space="preserve"> 5-тарау. Бөлімшелік басқарманы қайта ұйымдастыру және тарату</w:t>
      </w:r>
    </w:p>
    <w:bookmarkEnd w:id="9762"/>
    <w:bookmarkStart w:name="z9871" w:id="9763"/>
    <w:p>
      <w:pPr>
        <w:spacing w:after="0"/>
        <w:ind w:left="0"/>
        <w:jc w:val="both"/>
      </w:pPr>
      <w:r>
        <w:rPr>
          <w:rFonts w:ascii="Times New Roman"/>
          <w:b w:val="false"/>
          <w:i w:val="false"/>
          <w:color w:val="000000"/>
          <w:sz w:val="28"/>
        </w:rPr>
        <w:t>
      22. Бөлімшелік басқарманы қайта ұйымдастыру және тарату Қазақстан Республикасының заңнамасына сәйкес жүзеге асырылады.</w:t>
      </w:r>
    </w:p>
    <w:bookmarkEnd w:id="97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105-қосымша</w:t>
            </w:r>
          </w:p>
        </w:tc>
      </w:tr>
    </w:tbl>
    <w:bookmarkStart w:name="z9873" w:id="9764"/>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Орал бөлімшелік көліктегі тауарлар мен көрсетілетін қызметтердің сапасы мен қауіпсіздігін бақылау басқармасы" республикалық мемлекеттік мекемесiнің ережесі</w:t>
      </w:r>
    </w:p>
    <w:bookmarkEnd w:id="9764"/>
    <w:bookmarkStart w:name="z9874" w:id="9765"/>
    <w:p>
      <w:pPr>
        <w:spacing w:after="0"/>
        <w:ind w:left="0"/>
        <w:jc w:val="left"/>
      </w:pPr>
      <w:r>
        <w:rPr>
          <w:rFonts w:ascii="Times New Roman"/>
          <w:b/>
          <w:i w:val="false"/>
          <w:color w:val="000000"/>
        </w:rPr>
        <w:t xml:space="preserve"> 1-тарау. Жалпы ережелер</w:t>
      </w:r>
    </w:p>
    <w:bookmarkEnd w:id="9765"/>
    <w:bookmarkStart w:name="z9875" w:id="9766"/>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Орал бөлімшелік көліктегі тауарлар мен көрсетілетін қызметтердің сапасы мен қауіпсіздігін бақылау басқармасы" республикалық мемлекеттік мекемесi (бұдан әрі – бөлімшелік басқарма) қоғамдық денсаулық сақтау, халықтың санитариялық-эпидемиологиялық саламаттылығы,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көліктегі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9766"/>
    <w:bookmarkStart w:name="z9876" w:id="9767"/>
    <w:p>
      <w:pPr>
        <w:spacing w:after="0"/>
        <w:ind w:left="0"/>
        <w:jc w:val="both"/>
      </w:pPr>
      <w:r>
        <w:rPr>
          <w:rFonts w:ascii="Times New Roman"/>
          <w:b w:val="false"/>
          <w:i w:val="false"/>
          <w:color w:val="000000"/>
          <w:sz w:val="28"/>
        </w:rPr>
        <w:t xml:space="preserve">
      2. Бөлімшелік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9767"/>
    <w:bookmarkStart w:name="z9877" w:id="9768"/>
    <w:p>
      <w:pPr>
        <w:spacing w:after="0"/>
        <w:ind w:left="0"/>
        <w:jc w:val="both"/>
      </w:pPr>
      <w:r>
        <w:rPr>
          <w:rFonts w:ascii="Times New Roman"/>
          <w:b w:val="false"/>
          <w:i w:val="false"/>
          <w:color w:val="000000"/>
          <w:sz w:val="28"/>
        </w:rPr>
        <w:t xml:space="preserve">
      3. Бөлімшелік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Қазақстан Республикасының заңнамасына сәйкес белгіленген үлгідегі бланкілері болады. </w:t>
      </w:r>
    </w:p>
    <w:bookmarkEnd w:id="9768"/>
    <w:bookmarkStart w:name="z9878" w:id="9769"/>
    <w:p>
      <w:pPr>
        <w:spacing w:after="0"/>
        <w:ind w:left="0"/>
        <w:jc w:val="both"/>
      </w:pPr>
      <w:r>
        <w:rPr>
          <w:rFonts w:ascii="Times New Roman"/>
          <w:b w:val="false"/>
          <w:i w:val="false"/>
          <w:color w:val="000000"/>
          <w:sz w:val="28"/>
        </w:rPr>
        <w:t xml:space="preserve">
      4. Бөлімшелік басқарма азаматтық-құқықтық қатынастарға өз атынан түседі. </w:t>
      </w:r>
    </w:p>
    <w:bookmarkEnd w:id="9769"/>
    <w:bookmarkStart w:name="z9879" w:id="9770"/>
    <w:p>
      <w:pPr>
        <w:spacing w:after="0"/>
        <w:ind w:left="0"/>
        <w:jc w:val="both"/>
      </w:pPr>
      <w:r>
        <w:rPr>
          <w:rFonts w:ascii="Times New Roman"/>
          <w:b w:val="false"/>
          <w:i w:val="false"/>
          <w:color w:val="000000"/>
          <w:sz w:val="28"/>
        </w:rPr>
        <w:t xml:space="preserve">
      5. Егер бөлімшелік басқармаға заңнамаға сәйкес уәкілеттік берілген болса, ол мемлекет атынан азаматтық-құқықтық қатынастардың тарапы болуға құқығы бар. </w:t>
      </w:r>
    </w:p>
    <w:bookmarkEnd w:id="9770"/>
    <w:bookmarkStart w:name="z9880" w:id="9771"/>
    <w:p>
      <w:pPr>
        <w:spacing w:after="0"/>
        <w:ind w:left="0"/>
        <w:jc w:val="both"/>
      </w:pPr>
      <w:r>
        <w:rPr>
          <w:rFonts w:ascii="Times New Roman"/>
          <w:b w:val="false"/>
          <w:i w:val="false"/>
          <w:color w:val="000000"/>
          <w:sz w:val="28"/>
        </w:rPr>
        <w:t>
      6. Бөлімшелік басқарманың құрылымы мен штат санының лимиті қолданыстағы заңнамаға сәйкес бекітіледі.</w:t>
      </w:r>
    </w:p>
    <w:bookmarkEnd w:id="9771"/>
    <w:bookmarkStart w:name="z9881" w:id="9772"/>
    <w:p>
      <w:pPr>
        <w:spacing w:after="0"/>
        <w:ind w:left="0"/>
        <w:jc w:val="both"/>
      </w:pPr>
      <w:r>
        <w:rPr>
          <w:rFonts w:ascii="Times New Roman"/>
          <w:b w:val="false"/>
          <w:i w:val="false"/>
          <w:color w:val="000000"/>
          <w:sz w:val="28"/>
        </w:rPr>
        <w:t>
      7. Бөлімшелік басқарманың орналасқан жері – индекс 090000, Қазақстан Республикасы, Батыс Қазақстан облысы, Орал қаласы, Вокзальная көшесі, 2/5 үй.</w:t>
      </w:r>
    </w:p>
    <w:bookmarkEnd w:id="9772"/>
    <w:bookmarkStart w:name="z9882" w:id="9773"/>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Орал бөлімшелік көліктегі тауарлар мен көрсетілетін қызметтердің сапасы мен қауіпсіздігін бақылау басқармасы" республикалық мемлекеттік мекемесi.</w:t>
      </w:r>
    </w:p>
    <w:bookmarkEnd w:id="9773"/>
    <w:bookmarkStart w:name="z9883" w:id="9774"/>
    <w:p>
      <w:pPr>
        <w:spacing w:after="0"/>
        <w:ind w:left="0"/>
        <w:jc w:val="both"/>
      </w:pPr>
      <w:r>
        <w:rPr>
          <w:rFonts w:ascii="Times New Roman"/>
          <w:b w:val="false"/>
          <w:i w:val="false"/>
          <w:color w:val="000000"/>
          <w:sz w:val="28"/>
        </w:rPr>
        <w:t>
      9. Осы Ереже бөлімшелік басқарманың құрылтай құжаты болып табылады.</w:t>
      </w:r>
    </w:p>
    <w:bookmarkEnd w:id="9774"/>
    <w:bookmarkStart w:name="z9884" w:id="9775"/>
    <w:p>
      <w:pPr>
        <w:spacing w:after="0"/>
        <w:ind w:left="0"/>
        <w:jc w:val="both"/>
      </w:pPr>
      <w:r>
        <w:rPr>
          <w:rFonts w:ascii="Times New Roman"/>
          <w:b w:val="false"/>
          <w:i w:val="false"/>
          <w:color w:val="000000"/>
          <w:sz w:val="28"/>
        </w:rPr>
        <w:t>
      10. Бөлімшелік басқарманың қызметін қаржыландыру республикалық бюджеттен жүзеге асырылады.</w:t>
      </w:r>
    </w:p>
    <w:bookmarkEnd w:id="9775"/>
    <w:bookmarkStart w:name="z9885" w:id="9776"/>
    <w:p>
      <w:pPr>
        <w:spacing w:after="0"/>
        <w:ind w:left="0"/>
        <w:jc w:val="both"/>
      </w:pPr>
      <w:r>
        <w:rPr>
          <w:rFonts w:ascii="Times New Roman"/>
          <w:b w:val="false"/>
          <w:i w:val="false"/>
          <w:color w:val="000000"/>
          <w:sz w:val="28"/>
        </w:rPr>
        <w:t xml:space="preserve">
      11. Бөлімшелік басқармаға бөлімшелік басқарманың функциялары болып табылатын міндеттерді орындау тұрғысында кәсіпкерлік субъектілерімен шарттық қатынастарға түсуге тыйым салынады. </w:t>
      </w:r>
    </w:p>
    <w:bookmarkEnd w:id="9776"/>
    <w:bookmarkStart w:name="z9886" w:id="9777"/>
    <w:p>
      <w:pPr>
        <w:spacing w:after="0"/>
        <w:ind w:left="0"/>
        <w:jc w:val="both"/>
      </w:pPr>
      <w:r>
        <w:rPr>
          <w:rFonts w:ascii="Times New Roman"/>
          <w:b w:val="false"/>
          <w:i w:val="false"/>
          <w:color w:val="000000"/>
          <w:sz w:val="28"/>
        </w:rPr>
        <w:t>
      Егер бөлімшелік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9777"/>
    <w:bookmarkStart w:name="z9887" w:id="9778"/>
    <w:p>
      <w:pPr>
        <w:spacing w:after="0"/>
        <w:ind w:left="0"/>
        <w:jc w:val="left"/>
      </w:pPr>
      <w:r>
        <w:rPr>
          <w:rFonts w:ascii="Times New Roman"/>
          <w:b/>
          <w:i w:val="false"/>
          <w:color w:val="000000"/>
        </w:rPr>
        <w:t xml:space="preserve"> 2-тарау. Бөлімшелік басқарманың негізгі міндеттері, функциялары, құқықтары мен міндеттері</w:t>
      </w:r>
    </w:p>
    <w:bookmarkEnd w:id="9778"/>
    <w:bookmarkStart w:name="z9888" w:id="9779"/>
    <w:p>
      <w:pPr>
        <w:spacing w:after="0"/>
        <w:ind w:left="0"/>
        <w:jc w:val="both"/>
      </w:pPr>
      <w:r>
        <w:rPr>
          <w:rFonts w:ascii="Times New Roman"/>
          <w:b w:val="false"/>
          <w:i w:val="false"/>
          <w:color w:val="000000"/>
          <w:sz w:val="28"/>
        </w:rPr>
        <w:t xml:space="preserve">
      12. Міндеттері: </w:t>
      </w:r>
    </w:p>
    <w:bookmarkEnd w:id="9779"/>
    <w:bookmarkStart w:name="z9889" w:id="9780"/>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9780"/>
    <w:bookmarkStart w:name="z9890" w:id="9781"/>
    <w:p>
      <w:pPr>
        <w:spacing w:after="0"/>
        <w:ind w:left="0"/>
        <w:jc w:val="both"/>
      </w:pPr>
      <w:r>
        <w:rPr>
          <w:rFonts w:ascii="Times New Roman"/>
          <w:b w:val="false"/>
          <w:i w:val="false"/>
          <w:color w:val="000000"/>
          <w:sz w:val="28"/>
        </w:rPr>
        <w:t xml:space="preserve">
      2) көліктегі тиісті аумақта реттелетін саладағы мемлекеттік көрсетілетін қызметтердің сапасы мен қолжетімділігін қамтамасыз ету; </w:t>
      </w:r>
    </w:p>
    <w:bookmarkEnd w:id="9781"/>
    <w:bookmarkStart w:name="z9891" w:id="9782"/>
    <w:p>
      <w:pPr>
        <w:spacing w:after="0"/>
        <w:ind w:left="0"/>
        <w:jc w:val="both"/>
      </w:pPr>
      <w:r>
        <w:rPr>
          <w:rFonts w:ascii="Times New Roman"/>
          <w:b w:val="false"/>
          <w:i w:val="false"/>
          <w:color w:val="000000"/>
          <w:sz w:val="28"/>
        </w:rPr>
        <w:t>
      3) өз құзыретінің шегінде бөлімшелік басқармаға жүктелген өзге де міндеттерді жүзеге асыру.</w:t>
      </w:r>
    </w:p>
    <w:bookmarkEnd w:id="9782"/>
    <w:bookmarkStart w:name="z9892" w:id="9783"/>
    <w:p>
      <w:pPr>
        <w:spacing w:after="0"/>
        <w:ind w:left="0"/>
        <w:jc w:val="both"/>
      </w:pPr>
      <w:r>
        <w:rPr>
          <w:rFonts w:ascii="Times New Roman"/>
          <w:b w:val="false"/>
          <w:i w:val="false"/>
          <w:color w:val="000000"/>
          <w:sz w:val="28"/>
        </w:rPr>
        <w:t xml:space="preserve">
      13. Функциялары: </w:t>
      </w:r>
    </w:p>
    <w:bookmarkEnd w:id="9783"/>
    <w:bookmarkStart w:name="z9893" w:id="9784"/>
    <w:p>
      <w:pPr>
        <w:spacing w:after="0"/>
        <w:ind w:left="0"/>
        <w:jc w:val="both"/>
      </w:pPr>
      <w:r>
        <w:rPr>
          <w:rFonts w:ascii="Times New Roman"/>
          <w:b w:val="false"/>
          <w:i w:val="false"/>
          <w:color w:val="000000"/>
          <w:sz w:val="28"/>
        </w:rPr>
        <w:t>
      1) өз құзыретінің шегінде көліктегі тиісті аумақта реттелетін салада мемлекеттік саясатты іске асыру;</w:t>
      </w:r>
    </w:p>
    <w:bookmarkEnd w:id="9784"/>
    <w:bookmarkStart w:name="z9894" w:id="9785"/>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9785"/>
    <w:bookmarkStart w:name="z9895" w:id="9786"/>
    <w:p>
      <w:pPr>
        <w:spacing w:after="0"/>
        <w:ind w:left="0"/>
        <w:jc w:val="both"/>
      </w:pPr>
      <w:r>
        <w:rPr>
          <w:rFonts w:ascii="Times New Roman"/>
          <w:b w:val="false"/>
          <w:i w:val="false"/>
          <w:color w:val="000000"/>
          <w:sz w:val="28"/>
        </w:rPr>
        <w:t>
      3) көліктегі тиісті аумақта халықтың санитариялық-эпидемиологиялық саламаттылығын қамтамасыз ету;</w:t>
      </w:r>
    </w:p>
    <w:bookmarkEnd w:id="9786"/>
    <w:bookmarkStart w:name="z9896" w:id="9787"/>
    <w:p>
      <w:pPr>
        <w:spacing w:after="0"/>
        <w:ind w:left="0"/>
        <w:jc w:val="both"/>
      </w:pPr>
      <w:r>
        <w:rPr>
          <w:rFonts w:ascii="Times New Roman"/>
          <w:b w:val="false"/>
          <w:i w:val="false"/>
          <w:color w:val="000000"/>
          <w:sz w:val="28"/>
        </w:rPr>
        <w:t>
      4) құзыретінің шегінде мониторинг жүргізу;</w:t>
      </w:r>
    </w:p>
    <w:bookmarkEnd w:id="9787"/>
    <w:bookmarkStart w:name="z9897" w:id="9788"/>
    <w:p>
      <w:pPr>
        <w:spacing w:after="0"/>
        <w:ind w:left="0"/>
        <w:jc w:val="both"/>
      </w:pPr>
      <w:r>
        <w:rPr>
          <w:rFonts w:ascii="Times New Roman"/>
          <w:b w:val="false"/>
          <w:i w:val="false"/>
          <w:color w:val="000000"/>
          <w:sz w:val="28"/>
        </w:rPr>
        <w:t>
      5) тамақ өнімінің қауіпсіздігін қамтамасыз ету;</w:t>
      </w:r>
    </w:p>
    <w:bookmarkEnd w:id="9788"/>
    <w:bookmarkStart w:name="z9898" w:id="9789"/>
    <w:p>
      <w:pPr>
        <w:spacing w:after="0"/>
        <w:ind w:left="0"/>
        <w:jc w:val="both"/>
      </w:pPr>
      <w:r>
        <w:rPr>
          <w:rFonts w:ascii="Times New Roman"/>
          <w:b w:val="false"/>
          <w:i w:val="false"/>
          <w:color w:val="000000"/>
          <w:sz w:val="28"/>
        </w:rPr>
        <w:t>
      6) көліктегі тиісті аумақта реттелетін салада бақылауды және қадағалауды жүзеге асыру;</w:t>
      </w:r>
    </w:p>
    <w:bookmarkEnd w:id="9789"/>
    <w:bookmarkStart w:name="z9899" w:id="9790"/>
    <w:p>
      <w:pPr>
        <w:spacing w:after="0"/>
        <w:ind w:left="0"/>
        <w:jc w:val="both"/>
      </w:pPr>
      <w:r>
        <w:rPr>
          <w:rFonts w:ascii="Times New Roman"/>
          <w:b w:val="false"/>
          <w:i w:val="false"/>
          <w:color w:val="000000"/>
          <w:sz w:val="28"/>
        </w:rPr>
        <w:t>
      7) жолаушыларды, азық-түлік шикізатын, шаруашылық-ауыз суды, радиоактивті, қауіпті, химиялық және уытты заттарды тасымалдау үшін қолданылатын көлік құралдарына, жолаушылар мен жүктерді тасымалдау жағдайларына тексеру жүргізу;</w:t>
      </w:r>
    </w:p>
    <w:bookmarkEnd w:id="9790"/>
    <w:bookmarkStart w:name="z9900" w:id="9791"/>
    <w:p>
      <w:pPr>
        <w:spacing w:after="0"/>
        <w:ind w:left="0"/>
        <w:jc w:val="both"/>
      </w:pPr>
      <w:r>
        <w:rPr>
          <w:rFonts w:ascii="Times New Roman"/>
          <w:b w:val="false"/>
          <w:i w:val="false"/>
          <w:color w:val="000000"/>
          <w:sz w:val="28"/>
        </w:rPr>
        <w:t>
      8) көліктегі тиісті аумақта техникалық регламенттерде белгіленген талаптардың сақталуын бақылауды және қадағалауды жүзеге асыру;</w:t>
      </w:r>
    </w:p>
    <w:bookmarkEnd w:id="9791"/>
    <w:bookmarkStart w:name="z9901" w:id="9792"/>
    <w:p>
      <w:pPr>
        <w:spacing w:after="0"/>
        <w:ind w:left="0"/>
        <w:jc w:val="both"/>
      </w:pPr>
      <w:r>
        <w:rPr>
          <w:rFonts w:ascii="Times New Roman"/>
          <w:b w:val="false"/>
          <w:i w:val="false"/>
          <w:color w:val="000000"/>
          <w:sz w:val="28"/>
        </w:rPr>
        <w:t>
      9) реттелетін салада мемлекеттік және өзге де бағдарламалардың және жобалардың іске асырылуын қамтамасыз ету;</w:t>
      </w:r>
    </w:p>
    <w:bookmarkEnd w:id="9792"/>
    <w:bookmarkStart w:name="z9902" w:id="9793"/>
    <w:p>
      <w:pPr>
        <w:spacing w:after="0"/>
        <w:ind w:left="0"/>
        <w:jc w:val="both"/>
      </w:pPr>
      <w:r>
        <w:rPr>
          <w:rFonts w:ascii="Times New Roman"/>
          <w:b w:val="false"/>
          <w:i w:val="false"/>
          <w:color w:val="000000"/>
          <w:sz w:val="28"/>
        </w:rPr>
        <w:t>
      10)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9793"/>
    <w:bookmarkStart w:name="z9903" w:id="9794"/>
    <w:p>
      <w:pPr>
        <w:spacing w:after="0"/>
        <w:ind w:left="0"/>
        <w:jc w:val="both"/>
      </w:pPr>
      <w:r>
        <w:rPr>
          <w:rFonts w:ascii="Times New Roman"/>
          <w:b w:val="false"/>
          <w:i w:val="false"/>
          <w:color w:val="000000"/>
          <w:sz w:val="28"/>
        </w:rPr>
        <w:t>
      11) реттелетін салада мемлекеттік қызметтерді көрсету, рұқсат ету құжаттарын беру, олардың қолданылуын тоқтата тұру, сондай-ақ Қазақстан Республикасының заңнамасына сәйкес одан айыру (кері қайтару);</w:t>
      </w:r>
    </w:p>
    <w:bookmarkEnd w:id="9794"/>
    <w:bookmarkStart w:name="z9904" w:id="9795"/>
    <w:p>
      <w:pPr>
        <w:spacing w:after="0"/>
        <w:ind w:left="0"/>
        <w:jc w:val="both"/>
      </w:pPr>
      <w:r>
        <w:rPr>
          <w:rFonts w:ascii="Times New Roman"/>
          <w:b w:val="false"/>
          <w:i w:val="false"/>
          <w:color w:val="000000"/>
          <w:sz w:val="28"/>
        </w:rPr>
        <w:t>
      12)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9795"/>
    <w:bookmarkStart w:name="z9905" w:id="9796"/>
    <w:p>
      <w:pPr>
        <w:spacing w:after="0"/>
        <w:ind w:left="0"/>
        <w:jc w:val="both"/>
      </w:pPr>
      <w:r>
        <w:rPr>
          <w:rFonts w:ascii="Times New Roman"/>
          <w:b w:val="false"/>
          <w:i w:val="false"/>
          <w:color w:val="000000"/>
          <w:sz w:val="28"/>
        </w:rPr>
        <w:t>
      13)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9796"/>
    <w:bookmarkStart w:name="z9906" w:id="9797"/>
    <w:p>
      <w:pPr>
        <w:spacing w:after="0"/>
        <w:ind w:left="0"/>
        <w:jc w:val="both"/>
      </w:pPr>
      <w:r>
        <w:rPr>
          <w:rFonts w:ascii="Times New Roman"/>
          <w:b w:val="false"/>
          <w:i w:val="false"/>
          <w:color w:val="000000"/>
          <w:sz w:val="28"/>
        </w:rPr>
        <w:t>
      14) бөлімшелік басқарманың құзыретіне кіретін мәселелер бойынша жеке және заңды тұлғалардың өтініштерін қарау;</w:t>
      </w:r>
    </w:p>
    <w:bookmarkEnd w:id="9797"/>
    <w:bookmarkStart w:name="z9907" w:id="9798"/>
    <w:p>
      <w:pPr>
        <w:spacing w:after="0"/>
        <w:ind w:left="0"/>
        <w:jc w:val="both"/>
      </w:pPr>
      <w:r>
        <w:rPr>
          <w:rFonts w:ascii="Times New Roman"/>
          <w:b w:val="false"/>
          <w:i w:val="false"/>
          <w:color w:val="000000"/>
          <w:sz w:val="28"/>
        </w:rPr>
        <w:t>
      15) Қазақстан Республикасының заңнамасы талаптарының анықталған бұзушылықтары туралы актілерді қабылдау;</w:t>
      </w:r>
    </w:p>
    <w:bookmarkEnd w:id="9798"/>
    <w:bookmarkStart w:name="z9908" w:id="9799"/>
    <w:p>
      <w:pPr>
        <w:spacing w:after="0"/>
        <w:ind w:left="0"/>
        <w:jc w:val="both"/>
      </w:pPr>
      <w:r>
        <w:rPr>
          <w:rFonts w:ascii="Times New Roman"/>
          <w:b w:val="false"/>
          <w:i w:val="false"/>
          <w:color w:val="000000"/>
          <w:sz w:val="28"/>
        </w:rPr>
        <w:t>
      16) көліктегі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9799"/>
    <w:bookmarkStart w:name="z9909" w:id="9800"/>
    <w:p>
      <w:pPr>
        <w:spacing w:after="0"/>
        <w:ind w:left="0"/>
        <w:jc w:val="both"/>
      </w:pPr>
      <w:r>
        <w:rPr>
          <w:rFonts w:ascii="Times New Roman"/>
          <w:b w:val="false"/>
          <w:i w:val="false"/>
          <w:color w:val="000000"/>
          <w:sz w:val="28"/>
        </w:rPr>
        <w:t>
      17)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9800"/>
    <w:bookmarkStart w:name="z9910" w:id="9801"/>
    <w:p>
      <w:pPr>
        <w:spacing w:after="0"/>
        <w:ind w:left="0"/>
        <w:jc w:val="both"/>
      </w:pPr>
      <w:r>
        <w:rPr>
          <w:rFonts w:ascii="Times New Roman"/>
          <w:b w:val="false"/>
          <w:i w:val="false"/>
          <w:color w:val="000000"/>
          <w:sz w:val="28"/>
        </w:rPr>
        <w:t>
      18)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9801"/>
    <w:bookmarkStart w:name="z9911" w:id="9802"/>
    <w:p>
      <w:pPr>
        <w:spacing w:after="0"/>
        <w:ind w:left="0"/>
        <w:jc w:val="both"/>
      </w:pPr>
      <w:r>
        <w:rPr>
          <w:rFonts w:ascii="Times New Roman"/>
          <w:b w:val="false"/>
          <w:i w:val="false"/>
          <w:color w:val="000000"/>
          <w:sz w:val="28"/>
        </w:rPr>
        <w:t>
      19)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9802"/>
    <w:bookmarkStart w:name="z9912" w:id="9803"/>
    <w:p>
      <w:pPr>
        <w:spacing w:after="0"/>
        <w:ind w:left="0"/>
        <w:jc w:val="both"/>
      </w:pPr>
      <w:r>
        <w:rPr>
          <w:rFonts w:ascii="Times New Roman"/>
          <w:b w:val="false"/>
          <w:i w:val="false"/>
          <w:color w:val="000000"/>
          <w:sz w:val="28"/>
        </w:rPr>
        <w:t xml:space="preserve">
      20)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9803"/>
    <w:bookmarkStart w:name="z9913" w:id="9804"/>
    <w:p>
      <w:pPr>
        <w:spacing w:after="0"/>
        <w:ind w:left="0"/>
        <w:jc w:val="both"/>
      </w:pPr>
      <w:r>
        <w:rPr>
          <w:rFonts w:ascii="Times New Roman"/>
          <w:b w:val="false"/>
          <w:i w:val="false"/>
          <w:color w:val="000000"/>
          <w:sz w:val="28"/>
        </w:rPr>
        <w:t>
      21)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9804"/>
    <w:bookmarkStart w:name="z9914" w:id="9805"/>
    <w:p>
      <w:pPr>
        <w:spacing w:after="0"/>
        <w:ind w:left="0"/>
        <w:jc w:val="both"/>
      </w:pPr>
      <w:r>
        <w:rPr>
          <w:rFonts w:ascii="Times New Roman"/>
          <w:b w:val="false"/>
          <w:i w:val="false"/>
          <w:color w:val="000000"/>
          <w:sz w:val="28"/>
        </w:rPr>
        <w:t>
      22) көліктегі тиісті аумақта инфекциялық және паразиттік ауруларды эпидемиологиялық бақылауды жүзеге асыру;</w:t>
      </w:r>
    </w:p>
    <w:bookmarkEnd w:id="9805"/>
    <w:bookmarkStart w:name="z9915" w:id="9806"/>
    <w:p>
      <w:pPr>
        <w:spacing w:after="0"/>
        <w:ind w:left="0"/>
        <w:jc w:val="both"/>
      </w:pPr>
      <w:r>
        <w:rPr>
          <w:rFonts w:ascii="Times New Roman"/>
          <w:b w:val="false"/>
          <w:i w:val="false"/>
          <w:color w:val="000000"/>
          <w:sz w:val="28"/>
        </w:rPr>
        <w:t>
      23) көліктегі тиісті аумақта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(санитариялық-профилактикалық)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9806"/>
    <w:bookmarkStart w:name="z9916" w:id="9807"/>
    <w:p>
      <w:pPr>
        <w:spacing w:after="0"/>
        <w:ind w:left="0"/>
        <w:jc w:val="both"/>
      </w:pPr>
      <w:r>
        <w:rPr>
          <w:rFonts w:ascii="Times New Roman"/>
          <w:b w:val="false"/>
          <w:i w:val="false"/>
          <w:color w:val="000000"/>
          <w:sz w:val="28"/>
        </w:rPr>
        <w:t>
      24)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көліктегі тиісті аумағына әкелуге, өндіруге, қолдануға және өткізуге тыйым салу;</w:t>
      </w:r>
    </w:p>
    <w:bookmarkEnd w:id="9807"/>
    <w:bookmarkStart w:name="z9917" w:id="9808"/>
    <w:p>
      <w:pPr>
        <w:spacing w:after="0"/>
        <w:ind w:left="0"/>
        <w:jc w:val="both"/>
      </w:pPr>
      <w:r>
        <w:rPr>
          <w:rFonts w:ascii="Times New Roman"/>
          <w:b w:val="false"/>
          <w:i w:val="false"/>
          <w:color w:val="000000"/>
          <w:sz w:val="28"/>
        </w:rPr>
        <w:t>
      25)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9808"/>
    <w:bookmarkStart w:name="z9918" w:id="9809"/>
    <w:p>
      <w:pPr>
        <w:spacing w:after="0"/>
        <w:ind w:left="0"/>
        <w:jc w:val="both"/>
      </w:pPr>
      <w:r>
        <w:rPr>
          <w:rFonts w:ascii="Times New Roman"/>
          <w:b w:val="false"/>
          <w:i w:val="false"/>
          <w:color w:val="000000"/>
          <w:sz w:val="28"/>
        </w:rPr>
        <w:t>
      26) көлітегі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9809"/>
    <w:bookmarkStart w:name="z9919" w:id="9810"/>
    <w:p>
      <w:pPr>
        <w:spacing w:after="0"/>
        <w:ind w:left="0"/>
        <w:jc w:val="both"/>
      </w:pPr>
      <w:r>
        <w:rPr>
          <w:rFonts w:ascii="Times New Roman"/>
          <w:b w:val="false"/>
          <w:i w:val="false"/>
          <w:color w:val="000000"/>
          <w:sz w:val="28"/>
        </w:rPr>
        <w:t>
      27) көліктегі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9810"/>
    <w:bookmarkStart w:name="z9920" w:id="9811"/>
    <w:p>
      <w:pPr>
        <w:spacing w:after="0"/>
        <w:ind w:left="0"/>
        <w:jc w:val="both"/>
      </w:pPr>
      <w:r>
        <w:rPr>
          <w:rFonts w:ascii="Times New Roman"/>
          <w:b w:val="false"/>
          <w:i w:val="false"/>
          <w:color w:val="000000"/>
          <w:sz w:val="28"/>
        </w:rPr>
        <w:t>
      28)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сараптама жүргізу үшін қажетті көлемнен аспайтын және жеткілікті көлемдерде өнімдердің сынамаларын алу және үлгілерін іріктеп алу;</w:t>
      </w:r>
    </w:p>
    <w:bookmarkEnd w:id="9811"/>
    <w:bookmarkStart w:name="z9921" w:id="9812"/>
    <w:p>
      <w:pPr>
        <w:spacing w:after="0"/>
        <w:ind w:left="0"/>
        <w:jc w:val="both"/>
      </w:pPr>
      <w:r>
        <w:rPr>
          <w:rFonts w:ascii="Times New Roman"/>
          <w:b w:val="false"/>
          <w:i w:val="false"/>
          <w:color w:val="000000"/>
          <w:sz w:val="28"/>
        </w:rPr>
        <w:t>
      29) реттелетін саладағы Қазақстан Республикасы заңнамасының талаптарын бұзушылықтарды жою туралы нұсқамалар беру;</w:t>
      </w:r>
    </w:p>
    <w:bookmarkEnd w:id="9812"/>
    <w:bookmarkStart w:name="z9922" w:id="9813"/>
    <w:p>
      <w:pPr>
        <w:spacing w:after="0"/>
        <w:ind w:left="0"/>
        <w:jc w:val="both"/>
      </w:pPr>
      <w:r>
        <w:rPr>
          <w:rFonts w:ascii="Times New Roman"/>
          <w:b w:val="false"/>
          <w:i w:val="false"/>
          <w:color w:val="000000"/>
          <w:sz w:val="28"/>
        </w:rPr>
        <w:t>
      30)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9813"/>
    <w:bookmarkStart w:name="z9923" w:id="9814"/>
    <w:p>
      <w:pPr>
        <w:spacing w:after="0"/>
        <w:ind w:left="0"/>
        <w:jc w:val="both"/>
      </w:pPr>
      <w:r>
        <w:rPr>
          <w:rFonts w:ascii="Times New Roman"/>
          <w:b w:val="false"/>
          <w:i w:val="false"/>
          <w:color w:val="000000"/>
          <w:sz w:val="28"/>
        </w:rPr>
        <w:t>
      31) инфекциялық және паразиттік аурулардың көздері болып табылатын адамдарды көрсетімдері бойынша емдеуге жатқызуға жіберу;</w:t>
      </w:r>
    </w:p>
    <w:bookmarkEnd w:id="9814"/>
    <w:bookmarkStart w:name="z9924" w:id="9815"/>
    <w:p>
      <w:pPr>
        <w:spacing w:after="0"/>
        <w:ind w:left="0"/>
        <w:jc w:val="both"/>
      </w:pPr>
      <w:r>
        <w:rPr>
          <w:rFonts w:ascii="Times New Roman"/>
          <w:b w:val="false"/>
          <w:i w:val="false"/>
          <w:color w:val="000000"/>
          <w:sz w:val="28"/>
        </w:rPr>
        <w:t>
      32) Қазақстан Республикасының заңнамасына сәйкес реттелетін салада тексеру және профилактикалық бақылау мен қадағалау нысанында бақылауды жүзеге асыру;</w:t>
      </w:r>
    </w:p>
    <w:bookmarkEnd w:id="9815"/>
    <w:bookmarkStart w:name="z9925" w:id="9816"/>
    <w:p>
      <w:pPr>
        <w:spacing w:after="0"/>
        <w:ind w:left="0"/>
        <w:jc w:val="both"/>
      </w:pPr>
      <w:r>
        <w:rPr>
          <w:rFonts w:ascii="Times New Roman"/>
          <w:b w:val="false"/>
          <w:i w:val="false"/>
          <w:color w:val="000000"/>
          <w:sz w:val="28"/>
        </w:rPr>
        <w:t>
      33) көліктегі тиісті аумақта халықтың санитариялық-эпидемиологиялық саламаттылығы саласындағы радиациялық бақылауды жүзеге асыру;</w:t>
      </w:r>
    </w:p>
    <w:bookmarkEnd w:id="9816"/>
    <w:bookmarkStart w:name="z9926" w:id="9817"/>
    <w:p>
      <w:pPr>
        <w:spacing w:after="0"/>
        <w:ind w:left="0"/>
        <w:jc w:val="both"/>
      </w:pPr>
      <w:r>
        <w:rPr>
          <w:rFonts w:ascii="Times New Roman"/>
          <w:b w:val="false"/>
          <w:i w:val="false"/>
          <w:color w:val="000000"/>
          <w:sz w:val="28"/>
        </w:rPr>
        <w:t>
      34)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9817"/>
    <w:bookmarkStart w:name="z9927" w:id="9818"/>
    <w:p>
      <w:pPr>
        <w:spacing w:after="0"/>
        <w:ind w:left="0"/>
        <w:jc w:val="both"/>
      </w:pPr>
      <w:r>
        <w:rPr>
          <w:rFonts w:ascii="Times New Roman"/>
          <w:b w:val="false"/>
          <w:i w:val="false"/>
          <w:color w:val="000000"/>
          <w:sz w:val="28"/>
        </w:rPr>
        <w:t>
      35)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9818"/>
    <w:bookmarkStart w:name="z9928" w:id="9819"/>
    <w:p>
      <w:pPr>
        <w:spacing w:after="0"/>
        <w:ind w:left="0"/>
        <w:jc w:val="both"/>
      </w:pPr>
      <w:r>
        <w:rPr>
          <w:rFonts w:ascii="Times New Roman"/>
          <w:b w:val="false"/>
          <w:i w:val="false"/>
          <w:color w:val="000000"/>
          <w:sz w:val="28"/>
        </w:rPr>
        <w:t>
      36) шектеу іс-шараларын, оның ішінде карантинді белгілеу, инфекциялық ауруларды анықтау;</w:t>
      </w:r>
    </w:p>
    <w:bookmarkEnd w:id="9819"/>
    <w:bookmarkStart w:name="z9929" w:id="9820"/>
    <w:p>
      <w:pPr>
        <w:spacing w:after="0"/>
        <w:ind w:left="0"/>
        <w:jc w:val="both"/>
      </w:pPr>
      <w:r>
        <w:rPr>
          <w:rFonts w:ascii="Times New Roman"/>
          <w:b w:val="false"/>
          <w:i w:val="false"/>
          <w:color w:val="000000"/>
          <w:sz w:val="28"/>
        </w:rPr>
        <w:t>
      37) құзыретінің шегінде санитариялық-қорғаныш аймақтарын белгілеу;</w:t>
      </w:r>
    </w:p>
    <w:bookmarkEnd w:id="9820"/>
    <w:bookmarkStart w:name="z9930" w:id="9821"/>
    <w:p>
      <w:pPr>
        <w:spacing w:after="0"/>
        <w:ind w:left="0"/>
        <w:jc w:val="both"/>
      </w:pPr>
      <w:r>
        <w:rPr>
          <w:rFonts w:ascii="Times New Roman"/>
          <w:b w:val="false"/>
          <w:i w:val="false"/>
          <w:color w:val="000000"/>
          <w:sz w:val="28"/>
        </w:rPr>
        <w:t>
      38) реттелетін салада түсіндіру жұмысын ұйымдастыру;</w:t>
      </w:r>
    </w:p>
    <w:bookmarkEnd w:id="9821"/>
    <w:bookmarkStart w:name="z9931" w:id="9822"/>
    <w:p>
      <w:pPr>
        <w:spacing w:after="0"/>
        <w:ind w:left="0"/>
        <w:jc w:val="both"/>
      </w:pPr>
      <w:r>
        <w:rPr>
          <w:rFonts w:ascii="Times New Roman"/>
          <w:b w:val="false"/>
          <w:i w:val="false"/>
          <w:color w:val="000000"/>
          <w:sz w:val="28"/>
        </w:rPr>
        <w:t>
      39) салауатты өмір салтын және дұрыс тамақтануды ұйымдастыру;</w:t>
      </w:r>
    </w:p>
    <w:bookmarkEnd w:id="9822"/>
    <w:bookmarkStart w:name="z9932" w:id="9823"/>
    <w:p>
      <w:pPr>
        <w:spacing w:after="0"/>
        <w:ind w:left="0"/>
        <w:jc w:val="both"/>
      </w:pPr>
      <w:r>
        <w:rPr>
          <w:rFonts w:ascii="Times New Roman"/>
          <w:b w:val="false"/>
          <w:i w:val="false"/>
          <w:color w:val="000000"/>
          <w:sz w:val="28"/>
        </w:rPr>
        <w:t>
      40)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9823"/>
    <w:bookmarkStart w:name="z9933" w:id="9824"/>
    <w:p>
      <w:pPr>
        <w:spacing w:after="0"/>
        <w:ind w:left="0"/>
        <w:jc w:val="both"/>
      </w:pPr>
      <w:r>
        <w:rPr>
          <w:rFonts w:ascii="Times New Roman"/>
          <w:b w:val="false"/>
          <w:i w:val="false"/>
          <w:color w:val="000000"/>
          <w:sz w:val="28"/>
        </w:rPr>
        <w:t>
      41) заңдарда, Қазақстан Республикасы Президентінің және Үкіметінің актілерінде көзделген өзге де функцияларды жүзеге асыру.</w:t>
      </w:r>
    </w:p>
    <w:bookmarkEnd w:id="9824"/>
    <w:bookmarkStart w:name="z9934" w:id="9825"/>
    <w:p>
      <w:pPr>
        <w:spacing w:after="0"/>
        <w:ind w:left="0"/>
        <w:jc w:val="both"/>
      </w:pPr>
      <w:r>
        <w:rPr>
          <w:rFonts w:ascii="Times New Roman"/>
          <w:b w:val="false"/>
          <w:i w:val="false"/>
          <w:color w:val="000000"/>
          <w:sz w:val="28"/>
        </w:rPr>
        <w:t>
      14. Құқықтары мен міндеттері:</w:t>
      </w:r>
    </w:p>
    <w:bookmarkEnd w:id="9825"/>
    <w:bookmarkStart w:name="z9935" w:id="9826"/>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9826"/>
    <w:bookmarkStart w:name="z9936" w:id="9827"/>
    <w:p>
      <w:pPr>
        <w:spacing w:after="0"/>
        <w:ind w:left="0"/>
        <w:jc w:val="both"/>
      </w:pPr>
      <w:r>
        <w:rPr>
          <w:rFonts w:ascii="Times New Roman"/>
          <w:b w:val="false"/>
          <w:i w:val="false"/>
          <w:color w:val="000000"/>
          <w:sz w:val="28"/>
        </w:rPr>
        <w:t>
      2) жеке және заңды тұлғалар бөлімшелік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9827"/>
    <w:bookmarkStart w:name="z9937" w:id="9828"/>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9828"/>
    <w:bookmarkStart w:name="z9938" w:id="9829"/>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9829"/>
    <w:bookmarkStart w:name="z9939" w:id="9830"/>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9830"/>
    <w:bookmarkStart w:name="z9940" w:id="9831"/>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9831"/>
    <w:bookmarkStart w:name="z9941" w:id="9832"/>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9832"/>
    <w:bookmarkStart w:name="z9942" w:id="9833"/>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9833"/>
    <w:bookmarkStart w:name="z9943" w:id="9834"/>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9834"/>
    <w:bookmarkStart w:name="z9944" w:id="9835"/>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9835"/>
    <w:bookmarkStart w:name="z9945" w:id="9836"/>
    <w:p>
      <w:pPr>
        <w:spacing w:after="0"/>
        <w:ind w:left="0"/>
        <w:jc w:val="left"/>
      </w:pPr>
      <w:r>
        <w:rPr>
          <w:rFonts w:ascii="Times New Roman"/>
          <w:b/>
          <w:i w:val="false"/>
          <w:color w:val="000000"/>
        </w:rPr>
        <w:t xml:space="preserve"> 3-тарау. Бөлімшелік басқарманың қызметін ұйымдастыру</w:t>
      </w:r>
    </w:p>
    <w:bookmarkEnd w:id="9836"/>
    <w:bookmarkStart w:name="z9946" w:id="9837"/>
    <w:p>
      <w:pPr>
        <w:spacing w:after="0"/>
        <w:ind w:left="0"/>
        <w:jc w:val="both"/>
      </w:pPr>
      <w:r>
        <w:rPr>
          <w:rFonts w:ascii="Times New Roman"/>
          <w:b w:val="false"/>
          <w:i w:val="false"/>
          <w:color w:val="000000"/>
          <w:sz w:val="28"/>
        </w:rPr>
        <w:t>
      15. Бөлімшелік басқармаға басшылықты Басшы жүзеге асырады, ол бөлімшелік басқармаға жүктелген міндеттердің орындалуына және өз функцияларын жүзеге асыруға дербес жауапты болады.</w:t>
      </w:r>
    </w:p>
    <w:bookmarkEnd w:id="9837"/>
    <w:bookmarkStart w:name="z9947" w:id="9838"/>
    <w:p>
      <w:pPr>
        <w:spacing w:after="0"/>
        <w:ind w:left="0"/>
        <w:jc w:val="both"/>
      </w:pPr>
      <w:r>
        <w:rPr>
          <w:rFonts w:ascii="Times New Roman"/>
          <w:b w:val="false"/>
          <w:i w:val="false"/>
          <w:color w:val="000000"/>
          <w:sz w:val="28"/>
        </w:rPr>
        <w:t>
      16. Бөлімшелік басқарманың Басшысы Қазақстан Республикасының заңнамасына сәйкес қызметке тағайындалады және қызметтен босатылады.</w:t>
      </w:r>
    </w:p>
    <w:bookmarkEnd w:id="9838"/>
    <w:bookmarkStart w:name="z9948" w:id="9839"/>
    <w:p>
      <w:pPr>
        <w:spacing w:after="0"/>
        <w:ind w:left="0"/>
        <w:jc w:val="both"/>
      </w:pPr>
      <w:r>
        <w:rPr>
          <w:rFonts w:ascii="Times New Roman"/>
          <w:b w:val="false"/>
          <w:i w:val="false"/>
          <w:color w:val="000000"/>
          <w:sz w:val="28"/>
        </w:rPr>
        <w:t>
      17. Бөлімшелік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9839"/>
    <w:bookmarkStart w:name="z9949" w:id="9840"/>
    <w:p>
      <w:pPr>
        <w:spacing w:after="0"/>
        <w:ind w:left="0"/>
        <w:jc w:val="both"/>
      </w:pPr>
      <w:r>
        <w:rPr>
          <w:rFonts w:ascii="Times New Roman"/>
          <w:b w:val="false"/>
          <w:i w:val="false"/>
          <w:color w:val="000000"/>
          <w:sz w:val="28"/>
        </w:rPr>
        <w:t xml:space="preserve">
      18. Басшының өкілеттіктері: </w:t>
      </w:r>
    </w:p>
    <w:bookmarkEnd w:id="9840"/>
    <w:bookmarkStart w:name="z9950" w:id="9841"/>
    <w:p>
      <w:pPr>
        <w:spacing w:after="0"/>
        <w:ind w:left="0"/>
        <w:jc w:val="both"/>
      </w:pPr>
      <w:r>
        <w:rPr>
          <w:rFonts w:ascii="Times New Roman"/>
          <w:b w:val="false"/>
          <w:i w:val="false"/>
          <w:color w:val="000000"/>
          <w:sz w:val="28"/>
        </w:rPr>
        <w:t xml:space="preserve">
      1) бөлімшелік басқарма қызметкерлерінің міндеттерін, өкілеттіктерін және жауапкершілігін айқындайды, сондай-ақ олардың лауазымдық нұсқаулықтарын Департаменттің басшысына бекітуге жібереді; </w:t>
      </w:r>
    </w:p>
    <w:bookmarkEnd w:id="9841"/>
    <w:bookmarkStart w:name="z9951" w:id="9842"/>
    <w:p>
      <w:pPr>
        <w:spacing w:after="0"/>
        <w:ind w:left="0"/>
        <w:jc w:val="both"/>
      </w:pPr>
      <w:r>
        <w:rPr>
          <w:rFonts w:ascii="Times New Roman"/>
          <w:b w:val="false"/>
          <w:i w:val="false"/>
          <w:color w:val="000000"/>
          <w:sz w:val="28"/>
        </w:rPr>
        <w:t>
      2) мемлекеттік органдарда және өзге де ұйымдарда бөлімшелік басқарманың мүддесін білдіреді;</w:t>
      </w:r>
    </w:p>
    <w:bookmarkEnd w:id="9842"/>
    <w:bookmarkStart w:name="z9952" w:id="9843"/>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қызметшілерінің әдеп кодексі нормаларын сақтауға бағытталған шараларды қабылдайды;</w:t>
      </w:r>
    </w:p>
    <w:bookmarkEnd w:id="9843"/>
    <w:bookmarkStart w:name="z9953" w:id="9844"/>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9844"/>
    <w:bookmarkStart w:name="z9954" w:id="9845"/>
    <w:p>
      <w:pPr>
        <w:spacing w:after="0"/>
        <w:ind w:left="0"/>
        <w:jc w:val="both"/>
      </w:pPr>
      <w:r>
        <w:rPr>
          <w:rFonts w:ascii="Times New Roman"/>
          <w:b w:val="false"/>
          <w:i w:val="false"/>
          <w:color w:val="000000"/>
          <w:sz w:val="28"/>
        </w:rPr>
        <w:t>
      Бөлімшелік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9845"/>
    <w:bookmarkStart w:name="z9955" w:id="9846"/>
    <w:p>
      <w:pPr>
        <w:spacing w:after="0"/>
        <w:ind w:left="0"/>
        <w:jc w:val="left"/>
      </w:pPr>
      <w:r>
        <w:rPr>
          <w:rFonts w:ascii="Times New Roman"/>
          <w:b/>
          <w:i w:val="false"/>
          <w:color w:val="000000"/>
        </w:rPr>
        <w:t xml:space="preserve"> 4-тарау. Бөлімшелік басқарманың мүлкі</w:t>
      </w:r>
    </w:p>
    <w:bookmarkEnd w:id="9846"/>
    <w:bookmarkStart w:name="z9956" w:id="9847"/>
    <w:p>
      <w:pPr>
        <w:spacing w:after="0"/>
        <w:ind w:left="0"/>
        <w:jc w:val="both"/>
      </w:pPr>
      <w:r>
        <w:rPr>
          <w:rFonts w:ascii="Times New Roman"/>
          <w:b w:val="false"/>
          <w:i w:val="false"/>
          <w:color w:val="000000"/>
          <w:sz w:val="28"/>
        </w:rPr>
        <w:t xml:space="preserve">
      19. Бөлімшелік басқармада заңнамада көзделген жағдайларда жедел басқару құқығындағы оқшауланған мүлкi болуы мүмкін. </w:t>
      </w:r>
    </w:p>
    <w:bookmarkEnd w:id="9847"/>
    <w:bookmarkStart w:name="z9957" w:id="9848"/>
    <w:p>
      <w:pPr>
        <w:spacing w:after="0"/>
        <w:ind w:left="0"/>
        <w:jc w:val="both"/>
      </w:pPr>
      <w:r>
        <w:rPr>
          <w:rFonts w:ascii="Times New Roman"/>
          <w:b w:val="false"/>
          <w:i w:val="false"/>
          <w:color w:val="000000"/>
          <w:sz w:val="28"/>
        </w:rPr>
        <w:t xml:space="preserve">
      Бөлімшелік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9848"/>
    <w:bookmarkStart w:name="z9958" w:id="9849"/>
    <w:p>
      <w:pPr>
        <w:spacing w:after="0"/>
        <w:ind w:left="0"/>
        <w:jc w:val="both"/>
      </w:pPr>
      <w:r>
        <w:rPr>
          <w:rFonts w:ascii="Times New Roman"/>
          <w:b w:val="false"/>
          <w:i w:val="false"/>
          <w:color w:val="000000"/>
          <w:sz w:val="28"/>
        </w:rPr>
        <w:t>
      20. Бөлімшелік басқармаға бекiтіліп берілген мүлiк республикалық меншiкке жатады.</w:t>
      </w:r>
    </w:p>
    <w:bookmarkEnd w:id="9849"/>
    <w:bookmarkStart w:name="z9959" w:id="9850"/>
    <w:p>
      <w:pPr>
        <w:spacing w:after="0"/>
        <w:ind w:left="0"/>
        <w:jc w:val="both"/>
      </w:pPr>
      <w:r>
        <w:rPr>
          <w:rFonts w:ascii="Times New Roman"/>
          <w:b w:val="false"/>
          <w:i w:val="false"/>
          <w:color w:val="000000"/>
          <w:sz w:val="28"/>
        </w:rPr>
        <w:t>
      21. Егер заңнамада өзгеше көзделмесе, бөлімшелік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850"/>
    <w:bookmarkStart w:name="z9960" w:id="9851"/>
    <w:p>
      <w:pPr>
        <w:spacing w:after="0"/>
        <w:ind w:left="0"/>
        <w:jc w:val="left"/>
      </w:pPr>
      <w:r>
        <w:rPr>
          <w:rFonts w:ascii="Times New Roman"/>
          <w:b/>
          <w:i w:val="false"/>
          <w:color w:val="000000"/>
        </w:rPr>
        <w:t xml:space="preserve"> 5-тарау. Бөлімшелік басқарманы қайта ұйымдастыру және тарату</w:t>
      </w:r>
    </w:p>
    <w:bookmarkEnd w:id="9851"/>
    <w:bookmarkStart w:name="z9961" w:id="9852"/>
    <w:p>
      <w:pPr>
        <w:spacing w:after="0"/>
        <w:ind w:left="0"/>
        <w:jc w:val="both"/>
      </w:pPr>
      <w:r>
        <w:rPr>
          <w:rFonts w:ascii="Times New Roman"/>
          <w:b w:val="false"/>
          <w:i w:val="false"/>
          <w:color w:val="000000"/>
          <w:sz w:val="28"/>
        </w:rPr>
        <w:t>
      22. Бөлімшелік басқарманы қайта ұйымдастыру және тарату Қазақстан Республикасының заңнамасына сәйкес жүзеге асырылады.</w:t>
      </w:r>
    </w:p>
    <w:bookmarkEnd w:id="98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106-қосымша</w:t>
            </w:r>
          </w:p>
        </w:tc>
      </w:tr>
    </w:tbl>
    <w:bookmarkStart w:name="z9963" w:id="9853"/>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Павлодар бөлімшелік көліктегі тауарлар мен көрсетілетін қызметтердің сапасы мен қауіпсіздігін бақылау басқармасы" республикалық мемлекеттік мекемесiнің ережесі</w:t>
      </w:r>
    </w:p>
    <w:bookmarkEnd w:id="9853"/>
    <w:bookmarkStart w:name="z9964" w:id="9854"/>
    <w:p>
      <w:pPr>
        <w:spacing w:after="0"/>
        <w:ind w:left="0"/>
        <w:jc w:val="left"/>
      </w:pPr>
      <w:r>
        <w:rPr>
          <w:rFonts w:ascii="Times New Roman"/>
          <w:b/>
          <w:i w:val="false"/>
          <w:color w:val="000000"/>
        </w:rPr>
        <w:t xml:space="preserve"> 1-тарау. Жалпы ережелер</w:t>
      </w:r>
    </w:p>
    <w:bookmarkEnd w:id="9854"/>
    <w:bookmarkStart w:name="z9965" w:id="9855"/>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Павлодар бөлімшелік көліктегі тауарлар мен көрсетілетін қызметтердің сапасы мен қауіпсіздігін бақылау басқармасы" республикалық мемлекеттік мекемесi (бұдан әрі – бөлімшелік басқарма) қоғамдық денсаулық сақтау, халықтың санитариялық-эпидемиологиялық саламаттылығы,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көліктегі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9855"/>
    <w:bookmarkStart w:name="z9966" w:id="9856"/>
    <w:p>
      <w:pPr>
        <w:spacing w:after="0"/>
        <w:ind w:left="0"/>
        <w:jc w:val="both"/>
      </w:pPr>
      <w:r>
        <w:rPr>
          <w:rFonts w:ascii="Times New Roman"/>
          <w:b w:val="false"/>
          <w:i w:val="false"/>
          <w:color w:val="000000"/>
          <w:sz w:val="28"/>
        </w:rPr>
        <w:t xml:space="preserve">
      2. Бөлімшелік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9856"/>
    <w:bookmarkStart w:name="z9967" w:id="9857"/>
    <w:p>
      <w:pPr>
        <w:spacing w:after="0"/>
        <w:ind w:left="0"/>
        <w:jc w:val="both"/>
      </w:pPr>
      <w:r>
        <w:rPr>
          <w:rFonts w:ascii="Times New Roman"/>
          <w:b w:val="false"/>
          <w:i w:val="false"/>
          <w:color w:val="000000"/>
          <w:sz w:val="28"/>
        </w:rPr>
        <w:t xml:space="preserve">
      3. Бөлімшелік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Қазақстан Республикасының заңнамасына сәйкес белгіленген үлгідегі бланкілері болады. </w:t>
      </w:r>
    </w:p>
    <w:bookmarkEnd w:id="9857"/>
    <w:bookmarkStart w:name="z9968" w:id="9858"/>
    <w:p>
      <w:pPr>
        <w:spacing w:after="0"/>
        <w:ind w:left="0"/>
        <w:jc w:val="both"/>
      </w:pPr>
      <w:r>
        <w:rPr>
          <w:rFonts w:ascii="Times New Roman"/>
          <w:b w:val="false"/>
          <w:i w:val="false"/>
          <w:color w:val="000000"/>
          <w:sz w:val="28"/>
        </w:rPr>
        <w:t xml:space="preserve">
      4. Бөлімшелік басқарма азаматтық-құқықтық қатынастарға өз атынан түседі. </w:t>
      </w:r>
    </w:p>
    <w:bookmarkEnd w:id="9858"/>
    <w:bookmarkStart w:name="z9969" w:id="9859"/>
    <w:p>
      <w:pPr>
        <w:spacing w:after="0"/>
        <w:ind w:left="0"/>
        <w:jc w:val="both"/>
      </w:pPr>
      <w:r>
        <w:rPr>
          <w:rFonts w:ascii="Times New Roman"/>
          <w:b w:val="false"/>
          <w:i w:val="false"/>
          <w:color w:val="000000"/>
          <w:sz w:val="28"/>
        </w:rPr>
        <w:t xml:space="preserve">
      5. Егер бөлімшелік басқармаға заңнамаға сәйкес уәкілеттік берілген болса, ол мемлекет атынан азаматтық-құқықтық қатынастардың тарапы болуға құқығы бар. </w:t>
      </w:r>
    </w:p>
    <w:bookmarkEnd w:id="9859"/>
    <w:bookmarkStart w:name="z9970" w:id="9860"/>
    <w:p>
      <w:pPr>
        <w:spacing w:after="0"/>
        <w:ind w:left="0"/>
        <w:jc w:val="both"/>
      </w:pPr>
      <w:r>
        <w:rPr>
          <w:rFonts w:ascii="Times New Roman"/>
          <w:b w:val="false"/>
          <w:i w:val="false"/>
          <w:color w:val="000000"/>
          <w:sz w:val="28"/>
        </w:rPr>
        <w:t>
      6. Бөлімшелік басқарманың құрылымы мен штат санының лимиті қолданыстағы заңнамаға сәйкес бекітіледі.</w:t>
      </w:r>
    </w:p>
    <w:bookmarkEnd w:id="9860"/>
    <w:bookmarkStart w:name="z9971" w:id="9861"/>
    <w:p>
      <w:pPr>
        <w:spacing w:after="0"/>
        <w:ind w:left="0"/>
        <w:jc w:val="both"/>
      </w:pPr>
      <w:r>
        <w:rPr>
          <w:rFonts w:ascii="Times New Roman"/>
          <w:b w:val="false"/>
          <w:i w:val="false"/>
          <w:color w:val="000000"/>
          <w:sz w:val="28"/>
        </w:rPr>
        <w:t>
      7. Бөлімшелік басқарманың орналасқан жері – индекс 140006, Қазақстан Республикасы, Павлодар облысы, Павлодар қаласы, Құдайберген Сұрағанов көшесі, 8 құрылыс.</w:t>
      </w:r>
    </w:p>
    <w:bookmarkEnd w:id="9861"/>
    <w:bookmarkStart w:name="z9972" w:id="9862"/>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Павлодар бөлімшелік көліктегі тауарлар мен көрсетілетін қызметтердің сапасы мен қауіпсіздігін бақылау басқармасы" республикалық мемлекеттік мекемесi.</w:t>
      </w:r>
    </w:p>
    <w:bookmarkEnd w:id="9862"/>
    <w:bookmarkStart w:name="z9973" w:id="9863"/>
    <w:p>
      <w:pPr>
        <w:spacing w:after="0"/>
        <w:ind w:left="0"/>
        <w:jc w:val="both"/>
      </w:pPr>
      <w:r>
        <w:rPr>
          <w:rFonts w:ascii="Times New Roman"/>
          <w:b w:val="false"/>
          <w:i w:val="false"/>
          <w:color w:val="000000"/>
          <w:sz w:val="28"/>
        </w:rPr>
        <w:t>
      9. Осы Ереже бөлімшелік басқарманың құрылтай құжаты болып табылады.</w:t>
      </w:r>
    </w:p>
    <w:bookmarkEnd w:id="9863"/>
    <w:bookmarkStart w:name="z9974" w:id="9864"/>
    <w:p>
      <w:pPr>
        <w:spacing w:after="0"/>
        <w:ind w:left="0"/>
        <w:jc w:val="both"/>
      </w:pPr>
      <w:r>
        <w:rPr>
          <w:rFonts w:ascii="Times New Roman"/>
          <w:b w:val="false"/>
          <w:i w:val="false"/>
          <w:color w:val="000000"/>
          <w:sz w:val="28"/>
        </w:rPr>
        <w:t>
      10. Бөлімшелік басқарманың қызметін қаржыландыру республикалық бюджеттен жүзеге асырылады.</w:t>
      </w:r>
    </w:p>
    <w:bookmarkEnd w:id="9864"/>
    <w:bookmarkStart w:name="z9975" w:id="9865"/>
    <w:p>
      <w:pPr>
        <w:spacing w:after="0"/>
        <w:ind w:left="0"/>
        <w:jc w:val="both"/>
      </w:pPr>
      <w:r>
        <w:rPr>
          <w:rFonts w:ascii="Times New Roman"/>
          <w:b w:val="false"/>
          <w:i w:val="false"/>
          <w:color w:val="000000"/>
          <w:sz w:val="28"/>
        </w:rPr>
        <w:t xml:space="preserve">
      11. Бөлімшелік басқармаға бөлімшелік басқарманың функциялары болып табылатын міндеттерді орындау тұрғысында кәсіпкерлік субъектілерімен шарттық қатынастарға түсуге тыйым салынады. </w:t>
      </w:r>
    </w:p>
    <w:bookmarkEnd w:id="9865"/>
    <w:bookmarkStart w:name="z9976" w:id="9866"/>
    <w:p>
      <w:pPr>
        <w:spacing w:after="0"/>
        <w:ind w:left="0"/>
        <w:jc w:val="both"/>
      </w:pPr>
      <w:r>
        <w:rPr>
          <w:rFonts w:ascii="Times New Roman"/>
          <w:b w:val="false"/>
          <w:i w:val="false"/>
          <w:color w:val="000000"/>
          <w:sz w:val="28"/>
        </w:rPr>
        <w:t>
      Егер бөлімшелік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9866"/>
    <w:bookmarkStart w:name="z9977" w:id="9867"/>
    <w:p>
      <w:pPr>
        <w:spacing w:after="0"/>
        <w:ind w:left="0"/>
        <w:jc w:val="left"/>
      </w:pPr>
      <w:r>
        <w:rPr>
          <w:rFonts w:ascii="Times New Roman"/>
          <w:b/>
          <w:i w:val="false"/>
          <w:color w:val="000000"/>
        </w:rPr>
        <w:t xml:space="preserve"> 2-тарау. Бөлімшелік басқарманың негізгі міндеттері, функциялары, құқықтары мен міндеттері</w:t>
      </w:r>
    </w:p>
    <w:bookmarkEnd w:id="9867"/>
    <w:bookmarkStart w:name="z9978" w:id="9868"/>
    <w:p>
      <w:pPr>
        <w:spacing w:after="0"/>
        <w:ind w:left="0"/>
        <w:jc w:val="both"/>
      </w:pPr>
      <w:r>
        <w:rPr>
          <w:rFonts w:ascii="Times New Roman"/>
          <w:b w:val="false"/>
          <w:i w:val="false"/>
          <w:color w:val="000000"/>
          <w:sz w:val="28"/>
        </w:rPr>
        <w:t xml:space="preserve">
      12. Міндеттері: </w:t>
      </w:r>
    </w:p>
    <w:bookmarkEnd w:id="9868"/>
    <w:bookmarkStart w:name="z9979" w:id="9869"/>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9869"/>
    <w:bookmarkStart w:name="z9980" w:id="9870"/>
    <w:p>
      <w:pPr>
        <w:spacing w:after="0"/>
        <w:ind w:left="0"/>
        <w:jc w:val="both"/>
      </w:pPr>
      <w:r>
        <w:rPr>
          <w:rFonts w:ascii="Times New Roman"/>
          <w:b w:val="false"/>
          <w:i w:val="false"/>
          <w:color w:val="000000"/>
          <w:sz w:val="28"/>
        </w:rPr>
        <w:t xml:space="preserve">
      2) көліктегі тиісті аумақта реттелетін саладағы мемлекеттік көрсетілетін қызметтердің сапасы мен қолжетімділігін қамтамасыз ету; </w:t>
      </w:r>
    </w:p>
    <w:bookmarkEnd w:id="9870"/>
    <w:bookmarkStart w:name="z9981" w:id="9871"/>
    <w:p>
      <w:pPr>
        <w:spacing w:after="0"/>
        <w:ind w:left="0"/>
        <w:jc w:val="both"/>
      </w:pPr>
      <w:r>
        <w:rPr>
          <w:rFonts w:ascii="Times New Roman"/>
          <w:b w:val="false"/>
          <w:i w:val="false"/>
          <w:color w:val="000000"/>
          <w:sz w:val="28"/>
        </w:rPr>
        <w:t>
      3) өз құзыретінің шегінде бөлімшелік басқармаға жүктелген өзге де міндеттерді жүзеге асыру.</w:t>
      </w:r>
    </w:p>
    <w:bookmarkEnd w:id="9871"/>
    <w:bookmarkStart w:name="z9982" w:id="9872"/>
    <w:p>
      <w:pPr>
        <w:spacing w:after="0"/>
        <w:ind w:left="0"/>
        <w:jc w:val="both"/>
      </w:pPr>
      <w:r>
        <w:rPr>
          <w:rFonts w:ascii="Times New Roman"/>
          <w:b w:val="false"/>
          <w:i w:val="false"/>
          <w:color w:val="000000"/>
          <w:sz w:val="28"/>
        </w:rPr>
        <w:t xml:space="preserve">
      13. Функциялары: </w:t>
      </w:r>
    </w:p>
    <w:bookmarkEnd w:id="9872"/>
    <w:bookmarkStart w:name="z9983" w:id="9873"/>
    <w:p>
      <w:pPr>
        <w:spacing w:after="0"/>
        <w:ind w:left="0"/>
        <w:jc w:val="both"/>
      </w:pPr>
      <w:r>
        <w:rPr>
          <w:rFonts w:ascii="Times New Roman"/>
          <w:b w:val="false"/>
          <w:i w:val="false"/>
          <w:color w:val="000000"/>
          <w:sz w:val="28"/>
        </w:rPr>
        <w:t>
      1) өз құзыретінің шегінде көліктегі тиісті аумақта реттелетін салада мемлекеттік саясатты іске асыру;</w:t>
      </w:r>
    </w:p>
    <w:bookmarkEnd w:id="9873"/>
    <w:bookmarkStart w:name="z9984" w:id="9874"/>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9874"/>
    <w:bookmarkStart w:name="z9985" w:id="9875"/>
    <w:p>
      <w:pPr>
        <w:spacing w:after="0"/>
        <w:ind w:left="0"/>
        <w:jc w:val="both"/>
      </w:pPr>
      <w:r>
        <w:rPr>
          <w:rFonts w:ascii="Times New Roman"/>
          <w:b w:val="false"/>
          <w:i w:val="false"/>
          <w:color w:val="000000"/>
          <w:sz w:val="28"/>
        </w:rPr>
        <w:t>
      3) көліктегі тиісті аумақта халықтың санитариялық-эпидемиологиялық саламаттылығын қамтамасыз ету;</w:t>
      </w:r>
    </w:p>
    <w:bookmarkEnd w:id="9875"/>
    <w:bookmarkStart w:name="z9986" w:id="9876"/>
    <w:p>
      <w:pPr>
        <w:spacing w:after="0"/>
        <w:ind w:left="0"/>
        <w:jc w:val="both"/>
      </w:pPr>
      <w:r>
        <w:rPr>
          <w:rFonts w:ascii="Times New Roman"/>
          <w:b w:val="false"/>
          <w:i w:val="false"/>
          <w:color w:val="000000"/>
          <w:sz w:val="28"/>
        </w:rPr>
        <w:t>
      4) құзыретінің шегінде мониторинг жүргізу;</w:t>
      </w:r>
    </w:p>
    <w:bookmarkEnd w:id="9876"/>
    <w:bookmarkStart w:name="z9987" w:id="9877"/>
    <w:p>
      <w:pPr>
        <w:spacing w:after="0"/>
        <w:ind w:left="0"/>
        <w:jc w:val="both"/>
      </w:pPr>
      <w:r>
        <w:rPr>
          <w:rFonts w:ascii="Times New Roman"/>
          <w:b w:val="false"/>
          <w:i w:val="false"/>
          <w:color w:val="000000"/>
          <w:sz w:val="28"/>
        </w:rPr>
        <w:t>
      5) тамақ өнімінің қауіпсіздігін қамтамасыз ету;</w:t>
      </w:r>
    </w:p>
    <w:bookmarkEnd w:id="9877"/>
    <w:bookmarkStart w:name="z9988" w:id="9878"/>
    <w:p>
      <w:pPr>
        <w:spacing w:after="0"/>
        <w:ind w:left="0"/>
        <w:jc w:val="both"/>
      </w:pPr>
      <w:r>
        <w:rPr>
          <w:rFonts w:ascii="Times New Roman"/>
          <w:b w:val="false"/>
          <w:i w:val="false"/>
          <w:color w:val="000000"/>
          <w:sz w:val="28"/>
        </w:rPr>
        <w:t>
      6) көліктегі тиісті аумақта реттелетін салада бақылауды және қадағалауды жүзеге асыру;</w:t>
      </w:r>
    </w:p>
    <w:bookmarkEnd w:id="9878"/>
    <w:bookmarkStart w:name="z9989" w:id="9879"/>
    <w:p>
      <w:pPr>
        <w:spacing w:after="0"/>
        <w:ind w:left="0"/>
        <w:jc w:val="both"/>
      </w:pPr>
      <w:r>
        <w:rPr>
          <w:rFonts w:ascii="Times New Roman"/>
          <w:b w:val="false"/>
          <w:i w:val="false"/>
          <w:color w:val="000000"/>
          <w:sz w:val="28"/>
        </w:rPr>
        <w:t>
      7) жолаушыларды, азық-түлік шикізатын, шаруашылық-ауыз суды, радиоактивті, қауіпті, химиялық және уытты заттарды тасымалдау үшін қолданылатын көлік құралдарына, жолаушылар мен жүктерді тасымалдау жағдайларына тексеру жүргізу;</w:t>
      </w:r>
    </w:p>
    <w:bookmarkEnd w:id="9879"/>
    <w:bookmarkStart w:name="z9990" w:id="9880"/>
    <w:p>
      <w:pPr>
        <w:spacing w:after="0"/>
        <w:ind w:left="0"/>
        <w:jc w:val="both"/>
      </w:pPr>
      <w:r>
        <w:rPr>
          <w:rFonts w:ascii="Times New Roman"/>
          <w:b w:val="false"/>
          <w:i w:val="false"/>
          <w:color w:val="000000"/>
          <w:sz w:val="28"/>
        </w:rPr>
        <w:t>
      8) көліктегі тиісті аумақта техникалық регламенттерде белгіленген талаптардың сақталуын бақылауды және қадағалауды жүзеге асыру;</w:t>
      </w:r>
    </w:p>
    <w:bookmarkEnd w:id="9880"/>
    <w:bookmarkStart w:name="z9991" w:id="9881"/>
    <w:p>
      <w:pPr>
        <w:spacing w:after="0"/>
        <w:ind w:left="0"/>
        <w:jc w:val="both"/>
      </w:pPr>
      <w:r>
        <w:rPr>
          <w:rFonts w:ascii="Times New Roman"/>
          <w:b w:val="false"/>
          <w:i w:val="false"/>
          <w:color w:val="000000"/>
          <w:sz w:val="28"/>
        </w:rPr>
        <w:t>
      9) реттелетін салада мемлекеттік және өзге де бағдарламалардың және жобалардың іске асырылуын қамтамасыз ету;</w:t>
      </w:r>
    </w:p>
    <w:bookmarkEnd w:id="9881"/>
    <w:bookmarkStart w:name="z9992" w:id="9882"/>
    <w:p>
      <w:pPr>
        <w:spacing w:after="0"/>
        <w:ind w:left="0"/>
        <w:jc w:val="both"/>
      </w:pPr>
      <w:r>
        <w:rPr>
          <w:rFonts w:ascii="Times New Roman"/>
          <w:b w:val="false"/>
          <w:i w:val="false"/>
          <w:color w:val="000000"/>
          <w:sz w:val="28"/>
        </w:rPr>
        <w:t>
      10)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9882"/>
    <w:bookmarkStart w:name="z9993" w:id="9883"/>
    <w:p>
      <w:pPr>
        <w:spacing w:after="0"/>
        <w:ind w:left="0"/>
        <w:jc w:val="both"/>
      </w:pPr>
      <w:r>
        <w:rPr>
          <w:rFonts w:ascii="Times New Roman"/>
          <w:b w:val="false"/>
          <w:i w:val="false"/>
          <w:color w:val="000000"/>
          <w:sz w:val="28"/>
        </w:rPr>
        <w:t>
      11) реттелетін салада мемлекеттік қызметтерді көрсету, рұқсат ету құжаттарын беру, олардың қолданылуын тоқтата тұру, сондай-ақ Қазақстан Республикасының заңнамасына сәйкес одан айыру (кері қайтару);</w:t>
      </w:r>
    </w:p>
    <w:bookmarkEnd w:id="9883"/>
    <w:bookmarkStart w:name="z9994" w:id="9884"/>
    <w:p>
      <w:pPr>
        <w:spacing w:after="0"/>
        <w:ind w:left="0"/>
        <w:jc w:val="both"/>
      </w:pPr>
      <w:r>
        <w:rPr>
          <w:rFonts w:ascii="Times New Roman"/>
          <w:b w:val="false"/>
          <w:i w:val="false"/>
          <w:color w:val="000000"/>
          <w:sz w:val="28"/>
        </w:rPr>
        <w:t>
      12)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9884"/>
    <w:bookmarkStart w:name="z9995" w:id="9885"/>
    <w:p>
      <w:pPr>
        <w:spacing w:after="0"/>
        <w:ind w:left="0"/>
        <w:jc w:val="both"/>
      </w:pPr>
      <w:r>
        <w:rPr>
          <w:rFonts w:ascii="Times New Roman"/>
          <w:b w:val="false"/>
          <w:i w:val="false"/>
          <w:color w:val="000000"/>
          <w:sz w:val="28"/>
        </w:rPr>
        <w:t>
      13)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9885"/>
    <w:bookmarkStart w:name="z9996" w:id="9886"/>
    <w:p>
      <w:pPr>
        <w:spacing w:after="0"/>
        <w:ind w:left="0"/>
        <w:jc w:val="both"/>
      </w:pPr>
      <w:r>
        <w:rPr>
          <w:rFonts w:ascii="Times New Roman"/>
          <w:b w:val="false"/>
          <w:i w:val="false"/>
          <w:color w:val="000000"/>
          <w:sz w:val="28"/>
        </w:rPr>
        <w:t>
      14) бөлімшелік басқарманың құзыретіне кіретін мәселелер бойынша жеке және заңды тұлғалардың өтініштерін қарау;</w:t>
      </w:r>
    </w:p>
    <w:bookmarkEnd w:id="9886"/>
    <w:bookmarkStart w:name="z9997" w:id="9887"/>
    <w:p>
      <w:pPr>
        <w:spacing w:after="0"/>
        <w:ind w:left="0"/>
        <w:jc w:val="both"/>
      </w:pPr>
      <w:r>
        <w:rPr>
          <w:rFonts w:ascii="Times New Roman"/>
          <w:b w:val="false"/>
          <w:i w:val="false"/>
          <w:color w:val="000000"/>
          <w:sz w:val="28"/>
        </w:rPr>
        <w:t>
      15) Қазақстан Республикасының заңнамасы талаптарының анықталған бұзушылықтары туралы актілерді қабылдау;</w:t>
      </w:r>
    </w:p>
    <w:bookmarkEnd w:id="9887"/>
    <w:bookmarkStart w:name="z9998" w:id="9888"/>
    <w:p>
      <w:pPr>
        <w:spacing w:after="0"/>
        <w:ind w:left="0"/>
        <w:jc w:val="both"/>
      </w:pPr>
      <w:r>
        <w:rPr>
          <w:rFonts w:ascii="Times New Roman"/>
          <w:b w:val="false"/>
          <w:i w:val="false"/>
          <w:color w:val="000000"/>
          <w:sz w:val="28"/>
        </w:rPr>
        <w:t>
      16) көліктегі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9888"/>
    <w:bookmarkStart w:name="z9999" w:id="9889"/>
    <w:p>
      <w:pPr>
        <w:spacing w:after="0"/>
        <w:ind w:left="0"/>
        <w:jc w:val="both"/>
      </w:pPr>
      <w:r>
        <w:rPr>
          <w:rFonts w:ascii="Times New Roman"/>
          <w:b w:val="false"/>
          <w:i w:val="false"/>
          <w:color w:val="000000"/>
          <w:sz w:val="28"/>
        </w:rPr>
        <w:t>
      17)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9889"/>
    <w:bookmarkStart w:name="z10000" w:id="9890"/>
    <w:p>
      <w:pPr>
        <w:spacing w:after="0"/>
        <w:ind w:left="0"/>
        <w:jc w:val="both"/>
      </w:pPr>
      <w:r>
        <w:rPr>
          <w:rFonts w:ascii="Times New Roman"/>
          <w:b w:val="false"/>
          <w:i w:val="false"/>
          <w:color w:val="000000"/>
          <w:sz w:val="28"/>
        </w:rPr>
        <w:t>
      18)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9890"/>
    <w:bookmarkStart w:name="z10001" w:id="9891"/>
    <w:p>
      <w:pPr>
        <w:spacing w:after="0"/>
        <w:ind w:left="0"/>
        <w:jc w:val="both"/>
      </w:pPr>
      <w:r>
        <w:rPr>
          <w:rFonts w:ascii="Times New Roman"/>
          <w:b w:val="false"/>
          <w:i w:val="false"/>
          <w:color w:val="000000"/>
          <w:sz w:val="28"/>
        </w:rPr>
        <w:t>
      19)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9891"/>
    <w:bookmarkStart w:name="z10002" w:id="9892"/>
    <w:p>
      <w:pPr>
        <w:spacing w:after="0"/>
        <w:ind w:left="0"/>
        <w:jc w:val="both"/>
      </w:pPr>
      <w:r>
        <w:rPr>
          <w:rFonts w:ascii="Times New Roman"/>
          <w:b w:val="false"/>
          <w:i w:val="false"/>
          <w:color w:val="000000"/>
          <w:sz w:val="28"/>
        </w:rPr>
        <w:t xml:space="preserve">
      20)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9892"/>
    <w:bookmarkStart w:name="z10003" w:id="9893"/>
    <w:p>
      <w:pPr>
        <w:spacing w:after="0"/>
        <w:ind w:left="0"/>
        <w:jc w:val="both"/>
      </w:pPr>
      <w:r>
        <w:rPr>
          <w:rFonts w:ascii="Times New Roman"/>
          <w:b w:val="false"/>
          <w:i w:val="false"/>
          <w:color w:val="000000"/>
          <w:sz w:val="28"/>
        </w:rPr>
        <w:t>
      21)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9893"/>
    <w:bookmarkStart w:name="z10004" w:id="9894"/>
    <w:p>
      <w:pPr>
        <w:spacing w:after="0"/>
        <w:ind w:left="0"/>
        <w:jc w:val="both"/>
      </w:pPr>
      <w:r>
        <w:rPr>
          <w:rFonts w:ascii="Times New Roman"/>
          <w:b w:val="false"/>
          <w:i w:val="false"/>
          <w:color w:val="000000"/>
          <w:sz w:val="28"/>
        </w:rPr>
        <w:t>
      22) көліктегі тиісті аумақта инфекциялық және паразиттік ауруларды эпидемиологиялық бақылауды жүзеге асыру;</w:t>
      </w:r>
    </w:p>
    <w:bookmarkEnd w:id="9894"/>
    <w:bookmarkStart w:name="z10005" w:id="9895"/>
    <w:p>
      <w:pPr>
        <w:spacing w:after="0"/>
        <w:ind w:left="0"/>
        <w:jc w:val="both"/>
      </w:pPr>
      <w:r>
        <w:rPr>
          <w:rFonts w:ascii="Times New Roman"/>
          <w:b w:val="false"/>
          <w:i w:val="false"/>
          <w:color w:val="000000"/>
          <w:sz w:val="28"/>
        </w:rPr>
        <w:t>
      23) көліктегі тиісті аумақта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(санитариялық-профилактикалық)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9895"/>
    <w:bookmarkStart w:name="z10006" w:id="9896"/>
    <w:p>
      <w:pPr>
        <w:spacing w:after="0"/>
        <w:ind w:left="0"/>
        <w:jc w:val="both"/>
      </w:pPr>
      <w:r>
        <w:rPr>
          <w:rFonts w:ascii="Times New Roman"/>
          <w:b w:val="false"/>
          <w:i w:val="false"/>
          <w:color w:val="000000"/>
          <w:sz w:val="28"/>
        </w:rPr>
        <w:t>
      24)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көліктегі тиісті аумағына әкелуге, өндіруге, қолдануға және өткізуге тыйым салу;</w:t>
      </w:r>
    </w:p>
    <w:bookmarkEnd w:id="9896"/>
    <w:bookmarkStart w:name="z10007" w:id="9897"/>
    <w:p>
      <w:pPr>
        <w:spacing w:after="0"/>
        <w:ind w:left="0"/>
        <w:jc w:val="both"/>
      </w:pPr>
      <w:r>
        <w:rPr>
          <w:rFonts w:ascii="Times New Roman"/>
          <w:b w:val="false"/>
          <w:i w:val="false"/>
          <w:color w:val="000000"/>
          <w:sz w:val="28"/>
        </w:rPr>
        <w:t>
      25)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9897"/>
    <w:bookmarkStart w:name="z10008" w:id="9898"/>
    <w:p>
      <w:pPr>
        <w:spacing w:after="0"/>
        <w:ind w:left="0"/>
        <w:jc w:val="both"/>
      </w:pPr>
      <w:r>
        <w:rPr>
          <w:rFonts w:ascii="Times New Roman"/>
          <w:b w:val="false"/>
          <w:i w:val="false"/>
          <w:color w:val="000000"/>
          <w:sz w:val="28"/>
        </w:rPr>
        <w:t>
      26) көлітегі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9898"/>
    <w:bookmarkStart w:name="z10009" w:id="9899"/>
    <w:p>
      <w:pPr>
        <w:spacing w:after="0"/>
        <w:ind w:left="0"/>
        <w:jc w:val="both"/>
      </w:pPr>
      <w:r>
        <w:rPr>
          <w:rFonts w:ascii="Times New Roman"/>
          <w:b w:val="false"/>
          <w:i w:val="false"/>
          <w:color w:val="000000"/>
          <w:sz w:val="28"/>
        </w:rPr>
        <w:t>
      27) көліктегі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9899"/>
    <w:bookmarkStart w:name="z10010" w:id="9900"/>
    <w:p>
      <w:pPr>
        <w:spacing w:after="0"/>
        <w:ind w:left="0"/>
        <w:jc w:val="both"/>
      </w:pPr>
      <w:r>
        <w:rPr>
          <w:rFonts w:ascii="Times New Roman"/>
          <w:b w:val="false"/>
          <w:i w:val="false"/>
          <w:color w:val="000000"/>
          <w:sz w:val="28"/>
        </w:rPr>
        <w:t>
      28)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сараптама жүргізу үшін қажетті көлемнен аспайтын және жеткілікті көлемдерде өнімдердің сынамаларын алу және үлгілерін іріктеп алу;</w:t>
      </w:r>
    </w:p>
    <w:bookmarkEnd w:id="9900"/>
    <w:bookmarkStart w:name="z10011" w:id="9901"/>
    <w:p>
      <w:pPr>
        <w:spacing w:after="0"/>
        <w:ind w:left="0"/>
        <w:jc w:val="both"/>
      </w:pPr>
      <w:r>
        <w:rPr>
          <w:rFonts w:ascii="Times New Roman"/>
          <w:b w:val="false"/>
          <w:i w:val="false"/>
          <w:color w:val="000000"/>
          <w:sz w:val="28"/>
        </w:rPr>
        <w:t>
      29) реттелетін саладағы Қазақстан Республикасы заңнамасының талаптарын бұзушылықтарды жою туралы нұсқамалар беру;</w:t>
      </w:r>
    </w:p>
    <w:bookmarkEnd w:id="9901"/>
    <w:bookmarkStart w:name="z10012" w:id="9902"/>
    <w:p>
      <w:pPr>
        <w:spacing w:after="0"/>
        <w:ind w:left="0"/>
        <w:jc w:val="both"/>
      </w:pPr>
      <w:r>
        <w:rPr>
          <w:rFonts w:ascii="Times New Roman"/>
          <w:b w:val="false"/>
          <w:i w:val="false"/>
          <w:color w:val="000000"/>
          <w:sz w:val="28"/>
        </w:rPr>
        <w:t>
      30)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9902"/>
    <w:bookmarkStart w:name="z10013" w:id="9903"/>
    <w:p>
      <w:pPr>
        <w:spacing w:after="0"/>
        <w:ind w:left="0"/>
        <w:jc w:val="both"/>
      </w:pPr>
      <w:r>
        <w:rPr>
          <w:rFonts w:ascii="Times New Roman"/>
          <w:b w:val="false"/>
          <w:i w:val="false"/>
          <w:color w:val="000000"/>
          <w:sz w:val="28"/>
        </w:rPr>
        <w:t>
      31) инфекциялық және паразиттік аурулардың көздері болып табылатын адамдарды көрсетімдері бойынша емдеуге жатқызуға жіберу;</w:t>
      </w:r>
    </w:p>
    <w:bookmarkEnd w:id="9903"/>
    <w:bookmarkStart w:name="z10014" w:id="9904"/>
    <w:p>
      <w:pPr>
        <w:spacing w:after="0"/>
        <w:ind w:left="0"/>
        <w:jc w:val="both"/>
      </w:pPr>
      <w:r>
        <w:rPr>
          <w:rFonts w:ascii="Times New Roman"/>
          <w:b w:val="false"/>
          <w:i w:val="false"/>
          <w:color w:val="000000"/>
          <w:sz w:val="28"/>
        </w:rPr>
        <w:t>
      32) Қазақстан Республикасының заңнамасына сәйкес реттелетін салада тексеру және профилактикалық бақылау мен қадағалау нысанында бақылауды жүзеге асыру;</w:t>
      </w:r>
    </w:p>
    <w:bookmarkEnd w:id="9904"/>
    <w:bookmarkStart w:name="z10015" w:id="9905"/>
    <w:p>
      <w:pPr>
        <w:spacing w:after="0"/>
        <w:ind w:left="0"/>
        <w:jc w:val="both"/>
      </w:pPr>
      <w:r>
        <w:rPr>
          <w:rFonts w:ascii="Times New Roman"/>
          <w:b w:val="false"/>
          <w:i w:val="false"/>
          <w:color w:val="000000"/>
          <w:sz w:val="28"/>
        </w:rPr>
        <w:t>
      33) көліктегі тиісті аумақта халықтың санитариялық-эпидемиологиялық саламаттылығы саласындағы радиациялық бақылауды жүзеге асыру;</w:t>
      </w:r>
    </w:p>
    <w:bookmarkEnd w:id="9905"/>
    <w:bookmarkStart w:name="z10016" w:id="9906"/>
    <w:p>
      <w:pPr>
        <w:spacing w:after="0"/>
        <w:ind w:left="0"/>
        <w:jc w:val="both"/>
      </w:pPr>
      <w:r>
        <w:rPr>
          <w:rFonts w:ascii="Times New Roman"/>
          <w:b w:val="false"/>
          <w:i w:val="false"/>
          <w:color w:val="000000"/>
          <w:sz w:val="28"/>
        </w:rPr>
        <w:t>
      34)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9906"/>
    <w:bookmarkStart w:name="z10017" w:id="9907"/>
    <w:p>
      <w:pPr>
        <w:spacing w:after="0"/>
        <w:ind w:left="0"/>
        <w:jc w:val="both"/>
      </w:pPr>
      <w:r>
        <w:rPr>
          <w:rFonts w:ascii="Times New Roman"/>
          <w:b w:val="false"/>
          <w:i w:val="false"/>
          <w:color w:val="000000"/>
          <w:sz w:val="28"/>
        </w:rPr>
        <w:t>
      35)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9907"/>
    <w:bookmarkStart w:name="z10018" w:id="9908"/>
    <w:p>
      <w:pPr>
        <w:spacing w:after="0"/>
        <w:ind w:left="0"/>
        <w:jc w:val="both"/>
      </w:pPr>
      <w:r>
        <w:rPr>
          <w:rFonts w:ascii="Times New Roman"/>
          <w:b w:val="false"/>
          <w:i w:val="false"/>
          <w:color w:val="000000"/>
          <w:sz w:val="28"/>
        </w:rPr>
        <w:t>
      36) шектеу іс-шараларын, оның ішінде карантинді белгілеу, инфекциялық ауруларды анықтау;</w:t>
      </w:r>
    </w:p>
    <w:bookmarkEnd w:id="9908"/>
    <w:bookmarkStart w:name="z10019" w:id="9909"/>
    <w:p>
      <w:pPr>
        <w:spacing w:after="0"/>
        <w:ind w:left="0"/>
        <w:jc w:val="both"/>
      </w:pPr>
      <w:r>
        <w:rPr>
          <w:rFonts w:ascii="Times New Roman"/>
          <w:b w:val="false"/>
          <w:i w:val="false"/>
          <w:color w:val="000000"/>
          <w:sz w:val="28"/>
        </w:rPr>
        <w:t>
      37) құзыретінің шегінде санитариялық-қорғаныш аймақтарын белгілеу;</w:t>
      </w:r>
    </w:p>
    <w:bookmarkEnd w:id="9909"/>
    <w:bookmarkStart w:name="z10020" w:id="9910"/>
    <w:p>
      <w:pPr>
        <w:spacing w:after="0"/>
        <w:ind w:left="0"/>
        <w:jc w:val="both"/>
      </w:pPr>
      <w:r>
        <w:rPr>
          <w:rFonts w:ascii="Times New Roman"/>
          <w:b w:val="false"/>
          <w:i w:val="false"/>
          <w:color w:val="000000"/>
          <w:sz w:val="28"/>
        </w:rPr>
        <w:t>
      38) реттелетін салада түсіндіру жұмысын ұйымдастыру;</w:t>
      </w:r>
    </w:p>
    <w:bookmarkEnd w:id="9910"/>
    <w:bookmarkStart w:name="z10021" w:id="9911"/>
    <w:p>
      <w:pPr>
        <w:spacing w:after="0"/>
        <w:ind w:left="0"/>
        <w:jc w:val="both"/>
      </w:pPr>
      <w:r>
        <w:rPr>
          <w:rFonts w:ascii="Times New Roman"/>
          <w:b w:val="false"/>
          <w:i w:val="false"/>
          <w:color w:val="000000"/>
          <w:sz w:val="28"/>
        </w:rPr>
        <w:t>
      39) салауатты өмір салтын және дұрыс тамақтануды ұйымдастыру;</w:t>
      </w:r>
    </w:p>
    <w:bookmarkEnd w:id="9911"/>
    <w:bookmarkStart w:name="z10022" w:id="9912"/>
    <w:p>
      <w:pPr>
        <w:spacing w:after="0"/>
        <w:ind w:left="0"/>
        <w:jc w:val="both"/>
      </w:pPr>
      <w:r>
        <w:rPr>
          <w:rFonts w:ascii="Times New Roman"/>
          <w:b w:val="false"/>
          <w:i w:val="false"/>
          <w:color w:val="000000"/>
          <w:sz w:val="28"/>
        </w:rPr>
        <w:t>
      40)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9912"/>
    <w:bookmarkStart w:name="z10023" w:id="9913"/>
    <w:p>
      <w:pPr>
        <w:spacing w:after="0"/>
        <w:ind w:left="0"/>
        <w:jc w:val="both"/>
      </w:pPr>
      <w:r>
        <w:rPr>
          <w:rFonts w:ascii="Times New Roman"/>
          <w:b w:val="false"/>
          <w:i w:val="false"/>
          <w:color w:val="000000"/>
          <w:sz w:val="28"/>
        </w:rPr>
        <w:t>
      41) заңдарда, Қазақстан Республикасы Президентінің және Үкіметінің актілерінде көзделген өзге де функцияларды жүзеге асыру.</w:t>
      </w:r>
    </w:p>
    <w:bookmarkEnd w:id="9913"/>
    <w:bookmarkStart w:name="z10024" w:id="9914"/>
    <w:p>
      <w:pPr>
        <w:spacing w:after="0"/>
        <w:ind w:left="0"/>
        <w:jc w:val="both"/>
      </w:pPr>
      <w:r>
        <w:rPr>
          <w:rFonts w:ascii="Times New Roman"/>
          <w:b w:val="false"/>
          <w:i w:val="false"/>
          <w:color w:val="000000"/>
          <w:sz w:val="28"/>
        </w:rPr>
        <w:t>
      14. Құқықтары мен міндеттері:</w:t>
      </w:r>
    </w:p>
    <w:bookmarkEnd w:id="9914"/>
    <w:bookmarkStart w:name="z10025" w:id="9915"/>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9915"/>
    <w:bookmarkStart w:name="z10026" w:id="9916"/>
    <w:p>
      <w:pPr>
        <w:spacing w:after="0"/>
        <w:ind w:left="0"/>
        <w:jc w:val="both"/>
      </w:pPr>
      <w:r>
        <w:rPr>
          <w:rFonts w:ascii="Times New Roman"/>
          <w:b w:val="false"/>
          <w:i w:val="false"/>
          <w:color w:val="000000"/>
          <w:sz w:val="28"/>
        </w:rPr>
        <w:t>
      2) жеке және заңды тұлғалар бөлімшелік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9916"/>
    <w:bookmarkStart w:name="z10027" w:id="9917"/>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9917"/>
    <w:bookmarkStart w:name="z10028" w:id="9918"/>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9918"/>
    <w:bookmarkStart w:name="z10029" w:id="9919"/>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9919"/>
    <w:bookmarkStart w:name="z10030" w:id="9920"/>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9920"/>
    <w:bookmarkStart w:name="z10031" w:id="9921"/>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9921"/>
    <w:bookmarkStart w:name="z10032" w:id="9922"/>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9922"/>
    <w:bookmarkStart w:name="z10033" w:id="9923"/>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9923"/>
    <w:bookmarkStart w:name="z10034" w:id="9924"/>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9924"/>
    <w:bookmarkStart w:name="z10035" w:id="9925"/>
    <w:p>
      <w:pPr>
        <w:spacing w:after="0"/>
        <w:ind w:left="0"/>
        <w:jc w:val="left"/>
      </w:pPr>
      <w:r>
        <w:rPr>
          <w:rFonts w:ascii="Times New Roman"/>
          <w:b/>
          <w:i w:val="false"/>
          <w:color w:val="000000"/>
        </w:rPr>
        <w:t xml:space="preserve"> 3-тарау. Бөлімшелік басқарманың қызметін ұйымдастыру</w:t>
      </w:r>
    </w:p>
    <w:bookmarkEnd w:id="9925"/>
    <w:bookmarkStart w:name="z10036" w:id="9926"/>
    <w:p>
      <w:pPr>
        <w:spacing w:after="0"/>
        <w:ind w:left="0"/>
        <w:jc w:val="both"/>
      </w:pPr>
      <w:r>
        <w:rPr>
          <w:rFonts w:ascii="Times New Roman"/>
          <w:b w:val="false"/>
          <w:i w:val="false"/>
          <w:color w:val="000000"/>
          <w:sz w:val="28"/>
        </w:rPr>
        <w:t>
      15. Бөлімшелік басқармаға басшылықты Басшы жүзеге асырады, ол бөлімшелік басқармаға жүктелген міндеттердің орындалуына және өз функцияларын жүзеге асыруға дербес жауапты болады.</w:t>
      </w:r>
    </w:p>
    <w:bookmarkEnd w:id="9926"/>
    <w:bookmarkStart w:name="z10037" w:id="9927"/>
    <w:p>
      <w:pPr>
        <w:spacing w:after="0"/>
        <w:ind w:left="0"/>
        <w:jc w:val="both"/>
      </w:pPr>
      <w:r>
        <w:rPr>
          <w:rFonts w:ascii="Times New Roman"/>
          <w:b w:val="false"/>
          <w:i w:val="false"/>
          <w:color w:val="000000"/>
          <w:sz w:val="28"/>
        </w:rPr>
        <w:t>
      16. Бөлімшелік басқарманың Басшысы Қазақстан Республикасының заңнамасына сәйкес қызметке тағайындалады және қызметтен босатылады.</w:t>
      </w:r>
    </w:p>
    <w:bookmarkEnd w:id="9927"/>
    <w:bookmarkStart w:name="z10038" w:id="9928"/>
    <w:p>
      <w:pPr>
        <w:spacing w:after="0"/>
        <w:ind w:left="0"/>
        <w:jc w:val="both"/>
      </w:pPr>
      <w:r>
        <w:rPr>
          <w:rFonts w:ascii="Times New Roman"/>
          <w:b w:val="false"/>
          <w:i w:val="false"/>
          <w:color w:val="000000"/>
          <w:sz w:val="28"/>
        </w:rPr>
        <w:t>
      17. Бөлімшелік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9928"/>
    <w:bookmarkStart w:name="z10039" w:id="9929"/>
    <w:p>
      <w:pPr>
        <w:spacing w:after="0"/>
        <w:ind w:left="0"/>
        <w:jc w:val="both"/>
      </w:pPr>
      <w:r>
        <w:rPr>
          <w:rFonts w:ascii="Times New Roman"/>
          <w:b w:val="false"/>
          <w:i w:val="false"/>
          <w:color w:val="000000"/>
          <w:sz w:val="28"/>
        </w:rPr>
        <w:t>
      18. Басшының өкілеттіктері:</w:t>
      </w:r>
    </w:p>
    <w:bookmarkEnd w:id="9929"/>
    <w:bookmarkStart w:name="z10040" w:id="9930"/>
    <w:p>
      <w:pPr>
        <w:spacing w:after="0"/>
        <w:ind w:left="0"/>
        <w:jc w:val="both"/>
      </w:pPr>
      <w:r>
        <w:rPr>
          <w:rFonts w:ascii="Times New Roman"/>
          <w:b w:val="false"/>
          <w:i w:val="false"/>
          <w:color w:val="000000"/>
          <w:sz w:val="28"/>
        </w:rPr>
        <w:t>
      1) бөлімшелік басқарма қызметкерлерінің міндеттерін, өкілеттіктерін және жауапкершілігін айқындайды, сондай-ақ олардың лауазымдық нұсқаулықтарын Департаменттің басшысына бекітуге жібереді;</w:t>
      </w:r>
    </w:p>
    <w:bookmarkEnd w:id="9930"/>
    <w:bookmarkStart w:name="z10041" w:id="9931"/>
    <w:p>
      <w:pPr>
        <w:spacing w:after="0"/>
        <w:ind w:left="0"/>
        <w:jc w:val="both"/>
      </w:pPr>
      <w:r>
        <w:rPr>
          <w:rFonts w:ascii="Times New Roman"/>
          <w:b w:val="false"/>
          <w:i w:val="false"/>
          <w:color w:val="000000"/>
          <w:sz w:val="28"/>
        </w:rPr>
        <w:t>
      2) мемлекеттік органдарда және өзге де ұйымдарда бөлімшелік басқарманың мүддесін білдіреді;</w:t>
      </w:r>
    </w:p>
    <w:bookmarkEnd w:id="9931"/>
    <w:bookmarkStart w:name="z10042" w:id="9932"/>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қызметшілерінің әдеп кодексі нормаларын сақтауға бағытталған шараларды қабылдайды;</w:t>
      </w:r>
    </w:p>
    <w:bookmarkEnd w:id="9932"/>
    <w:bookmarkStart w:name="z10043" w:id="9933"/>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9933"/>
    <w:bookmarkStart w:name="z10044" w:id="9934"/>
    <w:p>
      <w:pPr>
        <w:spacing w:after="0"/>
        <w:ind w:left="0"/>
        <w:jc w:val="both"/>
      </w:pPr>
      <w:r>
        <w:rPr>
          <w:rFonts w:ascii="Times New Roman"/>
          <w:b w:val="false"/>
          <w:i w:val="false"/>
          <w:color w:val="000000"/>
          <w:sz w:val="28"/>
        </w:rPr>
        <w:t>
      Бөлімшелік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9934"/>
    <w:bookmarkStart w:name="z10045" w:id="9935"/>
    <w:p>
      <w:pPr>
        <w:spacing w:after="0"/>
        <w:ind w:left="0"/>
        <w:jc w:val="left"/>
      </w:pPr>
      <w:r>
        <w:rPr>
          <w:rFonts w:ascii="Times New Roman"/>
          <w:b/>
          <w:i w:val="false"/>
          <w:color w:val="000000"/>
        </w:rPr>
        <w:t xml:space="preserve"> 4-тарау. Бөлімшелік басқарманың мүлкі</w:t>
      </w:r>
    </w:p>
    <w:bookmarkEnd w:id="9935"/>
    <w:bookmarkStart w:name="z10046" w:id="9936"/>
    <w:p>
      <w:pPr>
        <w:spacing w:after="0"/>
        <w:ind w:left="0"/>
        <w:jc w:val="both"/>
      </w:pPr>
      <w:r>
        <w:rPr>
          <w:rFonts w:ascii="Times New Roman"/>
          <w:b w:val="false"/>
          <w:i w:val="false"/>
          <w:color w:val="000000"/>
          <w:sz w:val="28"/>
        </w:rPr>
        <w:t xml:space="preserve">
      19. Бөлімшелік басқармада заңнамада көзделген жағдайларда жедел басқару құқығындағы оқшауланған мүлкi болуы мүмкін. </w:t>
      </w:r>
    </w:p>
    <w:bookmarkEnd w:id="9936"/>
    <w:bookmarkStart w:name="z10047" w:id="9937"/>
    <w:p>
      <w:pPr>
        <w:spacing w:after="0"/>
        <w:ind w:left="0"/>
        <w:jc w:val="both"/>
      </w:pPr>
      <w:r>
        <w:rPr>
          <w:rFonts w:ascii="Times New Roman"/>
          <w:b w:val="false"/>
          <w:i w:val="false"/>
          <w:color w:val="000000"/>
          <w:sz w:val="28"/>
        </w:rPr>
        <w:t xml:space="preserve">
      Бөлімшелік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9937"/>
    <w:bookmarkStart w:name="z10048" w:id="9938"/>
    <w:p>
      <w:pPr>
        <w:spacing w:after="0"/>
        <w:ind w:left="0"/>
        <w:jc w:val="both"/>
      </w:pPr>
      <w:r>
        <w:rPr>
          <w:rFonts w:ascii="Times New Roman"/>
          <w:b w:val="false"/>
          <w:i w:val="false"/>
          <w:color w:val="000000"/>
          <w:sz w:val="28"/>
        </w:rPr>
        <w:t>
      20. Бөлімшелік басқармаға бекiтіліп берілген мүлiк республикалық меншiкке жатады.</w:t>
      </w:r>
    </w:p>
    <w:bookmarkEnd w:id="9938"/>
    <w:bookmarkStart w:name="z10049" w:id="9939"/>
    <w:p>
      <w:pPr>
        <w:spacing w:after="0"/>
        <w:ind w:left="0"/>
        <w:jc w:val="both"/>
      </w:pPr>
      <w:r>
        <w:rPr>
          <w:rFonts w:ascii="Times New Roman"/>
          <w:b w:val="false"/>
          <w:i w:val="false"/>
          <w:color w:val="000000"/>
          <w:sz w:val="28"/>
        </w:rPr>
        <w:t>
      21. Егер заңнамада өзгеше көзделмесе, бөлімшелік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939"/>
    <w:bookmarkStart w:name="z10050" w:id="9940"/>
    <w:p>
      <w:pPr>
        <w:spacing w:after="0"/>
        <w:ind w:left="0"/>
        <w:jc w:val="left"/>
      </w:pPr>
      <w:r>
        <w:rPr>
          <w:rFonts w:ascii="Times New Roman"/>
          <w:b/>
          <w:i w:val="false"/>
          <w:color w:val="000000"/>
        </w:rPr>
        <w:t xml:space="preserve"> 5-тарау. Бөлімшелік басқарманы қайта ұйымдастыру және тарату</w:t>
      </w:r>
    </w:p>
    <w:bookmarkEnd w:id="9940"/>
    <w:bookmarkStart w:name="z10051" w:id="9941"/>
    <w:p>
      <w:pPr>
        <w:spacing w:after="0"/>
        <w:ind w:left="0"/>
        <w:jc w:val="both"/>
      </w:pPr>
      <w:r>
        <w:rPr>
          <w:rFonts w:ascii="Times New Roman"/>
          <w:b w:val="false"/>
          <w:i w:val="false"/>
          <w:color w:val="000000"/>
          <w:sz w:val="28"/>
        </w:rPr>
        <w:t>
      22. Бөлімшелік басқарманы қайта ұйымдастыру және тарату Қазақстан Республикасының заңнамасына сәйкес жүзеге асырылады.</w:t>
      </w:r>
    </w:p>
    <w:bookmarkEnd w:id="99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107-қосымша</w:t>
            </w:r>
          </w:p>
        </w:tc>
      </w:tr>
    </w:tbl>
    <w:bookmarkStart w:name="z10053" w:id="9942"/>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Семей бөлімшелік көліктегі тауарлар мен көрсетілетін қызметтердің сапасы мен қауіпсіздігін бақылау басқармасы" республикалық мемлекеттік мекемесiнің ережесі</w:t>
      </w:r>
    </w:p>
    <w:bookmarkEnd w:id="9942"/>
    <w:bookmarkStart w:name="z10054" w:id="9943"/>
    <w:p>
      <w:pPr>
        <w:spacing w:after="0"/>
        <w:ind w:left="0"/>
        <w:jc w:val="left"/>
      </w:pPr>
      <w:r>
        <w:rPr>
          <w:rFonts w:ascii="Times New Roman"/>
          <w:b/>
          <w:i w:val="false"/>
          <w:color w:val="000000"/>
        </w:rPr>
        <w:t xml:space="preserve"> 1-тарау. Жалпы ережелер</w:t>
      </w:r>
    </w:p>
    <w:bookmarkEnd w:id="9943"/>
    <w:bookmarkStart w:name="z10055" w:id="9944"/>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Семей бөлімшелік көліктегі тауарлар мен көрсетілетін қызметтердің сапасы мен қауіпсіздігін бақылау басқармасы" республикалық мемлекеттік мекемесi (бұдан әрі – бөлімшелік басқарма) қоғамдық денсаулық сақтау, халықтың санитариялық-эпидемиологиялық саламаттылығы,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көліктегі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9944"/>
    <w:bookmarkStart w:name="z10056" w:id="9945"/>
    <w:p>
      <w:pPr>
        <w:spacing w:after="0"/>
        <w:ind w:left="0"/>
        <w:jc w:val="both"/>
      </w:pPr>
      <w:r>
        <w:rPr>
          <w:rFonts w:ascii="Times New Roman"/>
          <w:b w:val="false"/>
          <w:i w:val="false"/>
          <w:color w:val="000000"/>
          <w:sz w:val="28"/>
        </w:rPr>
        <w:t xml:space="preserve">
      2. Бөлімшелік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9945"/>
    <w:bookmarkStart w:name="z10057" w:id="9946"/>
    <w:p>
      <w:pPr>
        <w:spacing w:after="0"/>
        <w:ind w:left="0"/>
        <w:jc w:val="both"/>
      </w:pPr>
      <w:r>
        <w:rPr>
          <w:rFonts w:ascii="Times New Roman"/>
          <w:b w:val="false"/>
          <w:i w:val="false"/>
          <w:color w:val="000000"/>
          <w:sz w:val="28"/>
        </w:rPr>
        <w:t xml:space="preserve">
      3. Бөлімшелік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Қазақстан Республикасының заңнамасына сәйкес белгіленген үлгідегі бланкілері болады. </w:t>
      </w:r>
    </w:p>
    <w:bookmarkEnd w:id="9946"/>
    <w:bookmarkStart w:name="z10058" w:id="9947"/>
    <w:p>
      <w:pPr>
        <w:spacing w:after="0"/>
        <w:ind w:left="0"/>
        <w:jc w:val="both"/>
      </w:pPr>
      <w:r>
        <w:rPr>
          <w:rFonts w:ascii="Times New Roman"/>
          <w:b w:val="false"/>
          <w:i w:val="false"/>
          <w:color w:val="000000"/>
          <w:sz w:val="28"/>
        </w:rPr>
        <w:t xml:space="preserve">
      4. Бөлімшелік басқарма азаматтық-құқықтық қатынастарға өз атынан түседі. </w:t>
      </w:r>
    </w:p>
    <w:bookmarkEnd w:id="9947"/>
    <w:bookmarkStart w:name="z10059" w:id="9948"/>
    <w:p>
      <w:pPr>
        <w:spacing w:after="0"/>
        <w:ind w:left="0"/>
        <w:jc w:val="both"/>
      </w:pPr>
      <w:r>
        <w:rPr>
          <w:rFonts w:ascii="Times New Roman"/>
          <w:b w:val="false"/>
          <w:i w:val="false"/>
          <w:color w:val="000000"/>
          <w:sz w:val="28"/>
        </w:rPr>
        <w:t xml:space="preserve">
      5. Егер бөлімшелік басқармаға заңнамаға сәйкес уәкілеттік берілген болса, ол мемлекет атынан азаматтық-құқықтық қатынастардың тарапы болуға құқығы бар. </w:t>
      </w:r>
    </w:p>
    <w:bookmarkEnd w:id="9948"/>
    <w:bookmarkStart w:name="z10060" w:id="9949"/>
    <w:p>
      <w:pPr>
        <w:spacing w:after="0"/>
        <w:ind w:left="0"/>
        <w:jc w:val="both"/>
      </w:pPr>
      <w:r>
        <w:rPr>
          <w:rFonts w:ascii="Times New Roman"/>
          <w:b w:val="false"/>
          <w:i w:val="false"/>
          <w:color w:val="000000"/>
          <w:sz w:val="28"/>
        </w:rPr>
        <w:t>
      6. Бөлімшелік басқарманың құрылымы мен штат санының лимиті қолданыстағы заңнамаға сәйкес бекітіледі.</w:t>
      </w:r>
    </w:p>
    <w:bookmarkEnd w:id="9949"/>
    <w:bookmarkStart w:name="z10061" w:id="9950"/>
    <w:p>
      <w:pPr>
        <w:spacing w:after="0"/>
        <w:ind w:left="0"/>
        <w:jc w:val="both"/>
      </w:pPr>
      <w:r>
        <w:rPr>
          <w:rFonts w:ascii="Times New Roman"/>
          <w:b w:val="false"/>
          <w:i w:val="false"/>
          <w:color w:val="000000"/>
          <w:sz w:val="28"/>
        </w:rPr>
        <w:t>
      7. Бөлімшелік басқарманың орналасқан жері – индекс 071400, Қазақстан Республикасы, Шығыс Қазақстан облысы, Семей қаласы, Б. Момышұлы көшесі, 19а.</w:t>
      </w:r>
    </w:p>
    <w:bookmarkEnd w:id="9950"/>
    <w:bookmarkStart w:name="z10062" w:id="9951"/>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Семей бөлімшелік көліктегі тауарлар мен көрсетілетін қызметтердің сапасы мен қауіпсіздігін бақылау басқармасы" республикалық мемлекеттік мекемесi.</w:t>
      </w:r>
    </w:p>
    <w:bookmarkEnd w:id="9951"/>
    <w:bookmarkStart w:name="z10063" w:id="9952"/>
    <w:p>
      <w:pPr>
        <w:spacing w:after="0"/>
        <w:ind w:left="0"/>
        <w:jc w:val="both"/>
      </w:pPr>
      <w:r>
        <w:rPr>
          <w:rFonts w:ascii="Times New Roman"/>
          <w:b w:val="false"/>
          <w:i w:val="false"/>
          <w:color w:val="000000"/>
          <w:sz w:val="28"/>
        </w:rPr>
        <w:t>
      9. Осы Ереже бөлімшелік басқарманың құрылтай құжаты болып табылады.</w:t>
      </w:r>
    </w:p>
    <w:bookmarkEnd w:id="9952"/>
    <w:bookmarkStart w:name="z10064" w:id="9953"/>
    <w:p>
      <w:pPr>
        <w:spacing w:after="0"/>
        <w:ind w:left="0"/>
        <w:jc w:val="both"/>
      </w:pPr>
      <w:r>
        <w:rPr>
          <w:rFonts w:ascii="Times New Roman"/>
          <w:b w:val="false"/>
          <w:i w:val="false"/>
          <w:color w:val="000000"/>
          <w:sz w:val="28"/>
        </w:rPr>
        <w:t>
      10. Бөлімшелік басқарманың қызметін қаржыландыру республикалық бюджеттен жүзеге асырылады.</w:t>
      </w:r>
    </w:p>
    <w:bookmarkEnd w:id="9953"/>
    <w:bookmarkStart w:name="z10065" w:id="9954"/>
    <w:p>
      <w:pPr>
        <w:spacing w:after="0"/>
        <w:ind w:left="0"/>
        <w:jc w:val="both"/>
      </w:pPr>
      <w:r>
        <w:rPr>
          <w:rFonts w:ascii="Times New Roman"/>
          <w:b w:val="false"/>
          <w:i w:val="false"/>
          <w:color w:val="000000"/>
          <w:sz w:val="28"/>
        </w:rPr>
        <w:t xml:space="preserve">
      11. Бөлімшелік басқармаға бөлімшелік басқарманың функциялары болып табылатын міндеттерді орындау тұрғысында кәсіпкерлік субъектілерімен шарттық қатынастарға түсуге тыйым салынады. </w:t>
      </w:r>
    </w:p>
    <w:bookmarkEnd w:id="9954"/>
    <w:bookmarkStart w:name="z10066" w:id="9955"/>
    <w:p>
      <w:pPr>
        <w:spacing w:after="0"/>
        <w:ind w:left="0"/>
        <w:jc w:val="both"/>
      </w:pPr>
      <w:r>
        <w:rPr>
          <w:rFonts w:ascii="Times New Roman"/>
          <w:b w:val="false"/>
          <w:i w:val="false"/>
          <w:color w:val="000000"/>
          <w:sz w:val="28"/>
        </w:rPr>
        <w:t>
      Егер бөлімшелік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9955"/>
    <w:bookmarkStart w:name="z10067" w:id="9956"/>
    <w:p>
      <w:pPr>
        <w:spacing w:after="0"/>
        <w:ind w:left="0"/>
        <w:jc w:val="left"/>
      </w:pPr>
      <w:r>
        <w:rPr>
          <w:rFonts w:ascii="Times New Roman"/>
          <w:b/>
          <w:i w:val="false"/>
          <w:color w:val="000000"/>
        </w:rPr>
        <w:t xml:space="preserve"> 2-тарау. Бөлімшелік басқарманың негізгі міндеттері, функциялары, құқықтары мен міндеттері</w:t>
      </w:r>
    </w:p>
    <w:bookmarkEnd w:id="9956"/>
    <w:bookmarkStart w:name="z10068" w:id="9957"/>
    <w:p>
      <w:pPr>
        <w:spacing w:after="0"/>
        <w:ind w:left="0"/>
        <w:jc w:val="both"/>
      </w:pPr>
      <w:r>
        <w:rPr>
          <w:rFonts w:ascii="Times New Roman"/>
          <w:b w:val="false"/>
          <w:i w:val="false"/>
          <w:color w:val="000000"/>
          <w:sz w:val="28"/>
        </w:rPr>
        <w:t xml:space="preserve">
      12. Міндеттері: </w:t>
      </w:r>
    </w:p>
    <w:bookmarkEnd w:id="9957"/>
    <w:bookmarkStart w:name="z10069" w:id="9958"/>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9958"/>
    <w:bookmarkStart w:name="z10070" w:id="9959"/>
    <w:p>
      <w:pPr>
        <w:spacing w:after="0"/>
        <w:ind w:left="0"/>
        <w:jc w:val="both"/>
      </w:pPr>
      <w:r>
        <w:rPr>
          <w:rFonts w:ascii="Times New Roman"/>
          <w:b w:val="false"/>
          <w:i w:val="false"/>
          <w:color w:val="000000"/>
          <w:sz w:val="28"/>
        </w:rPr>
        <w:t xml:space="preserve">
      2) көліктегі тиісті аумақта реттелетін саладағы мемлекеттік көрсетілетін қызметтердің сапасы мен қолжетімділігін қамтамасыз ету; </w:t>
      </w:r>
    </w:p>
    <w:bookmarkEnd w:id="9959"/>
    <w:bookmarkStart w:name="z10071" w:id="9960"/>
    <w:p>
      <w:pPr>
        <w:spacing w:after="0"/>
        <w:ind w:left="0"/>
        <w:jc w:val="both"/>
      </w:pPr>
      <w:r>
        <w:rPr>
          <w:rFonts w:ascii="Times New Roman"/>
          <w:b w:val="false"/>
          <w:i w:val="false"/>
          <w:color w:val="000000"/>
          <w:sz w:val="28"/>
        </w:rPr>
        <w:t>
      3) өз құзыретінің шегінде бөлімшелік басқармаға жүктелген өзге де міндеттерді жүзеге асыру.</w:t>
      </w:r>
    </w:p>
    <w:bookmarkEnd w:id="9960"/>
    <w:bookmarkStart w:name="z10072" w:id="9961"/>
    <w:p>
      <w:pPr>
        <w:spacing w:after="0"/>
        <w:ind w:left="0"/>
        <w:jc w:val="both"/>
      </w:pPr>
      <w:r>
        <w:rPr>
          <w:rFonts w:ascii="Times New Roman"/>
          <w:b w:val="false"/>
          <w:i w:val="false"/>
          <w:color w:val="000000"/>
          <w:sz w:val="28"/>
        </w:rPr>
        <w:t xml:space="preserve">
      13. Функциялары: </w:t>
      </w:r>
    </w:p>
    <w:bookmarkEnd w:id="9961"/>
    <w:bookmarkStart w:name="z10073" w:id="9962"/>
    <w:p>
      <w:pPr>
        <w:spacing w:after="0"/>
        <w:ind w:left="0"/>
        <w:jc w:val="both"/>
      </w:pPr>
      <w:r>
        <w:rPr>
          <w:rFonts w:ascii="Times New Roman"/>
          <w:b w:val="false"/>
          <w:i w:val="false"/>
          <w:color w:val="000000"/>
          <w:sz w:val="28"/>
        </w:rPr>
        <w:t>
      1) өз құзыретінің шегінде көліктегі тиісті аумақта реттелетін салада мемлекеттік саясатты іске асыру;</w:t>
      </w:r>
    </w:p>
    <w:bookmarkEnd w:id="9962"/>
    <w:bookmarkStart w:name="z10074" w:id="9963"/>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9963"/>
    <w:bookmarkStart w:name="z10075" w:id="9964"/>
    <w:p>
      <w:pPr>
        <w:spacing w:after="0"/>
        <w:ind w:left="0"/>
        <w:jc w:val="both"/>
      </w:pPr>
      <w:r>
        <w:rPr>
          <w:rFonts w:ascii="Times New Roman"/>
          <w:b w:val="false"/>
          <w:i w:val="false"/>
          <w:color w:val="000000"/>
          <w:sz w:val="28"/>
        </w:rPr>
        <w:t>
      3) көліктегі тиісті аумақта халықтың санитариялық-эпидемиологиялық саламаттылығын қамтамасыз ету;</w:t>
      </w:r>
    </w:p>
    <w:bookmarkEnd w:id="9964"/>
    <w:bookmarkStart w:name="z10076" w:id="9965"/>
    <w:p>
      <w:pPr>
        <w:spacing w:after="0"/>
        <w:ind w:left="0"/>
        <w:jc w:val="both"/>
      </w:pPr>
      <w:r>
        <w:rPr>
          <w:rFonts w:ascii="Times New Roman"/>
          <w:b w:val="false"/>
          <w:i w:val="false"/>
          <w:color w:val="000000"/>
          <w:sz w:val="28"/>
        </w:rPr>
        <w:t>
      4) құзыретінің шегінде мониторинг жүргізу;</w:t>
      </w:r>
    </w:p>
    <w:bookmarkEnd w:id="9965"/>
    <w:bookmarkStart w:name="z10077" w:id="9966"/>
    <w:p>
      <w:pPr>
        <w:spacing w:after="0"/>
        <w:ind w:left="0"/>
        <w:jc w:val="both"/>
      </w:pPr>
      <w:r>
        <w:rPr>
          <w:rFonts w:ascii="Times New Roman"/>
          <w:b w:val="false"/>
          <w:i w:val="false"/>
          <w:color w:val="000000"/>
          <w:sz w:val="28"/>
        </w:rPr>
        <w:t>
      5) тамақ өнімінің қауіпсіздігін қамтамасыз ету;</w:t>
      </w:r>
    </w:p>
    <w:bookmarkEnd w:id="9966"/>
    <w:bookmarkStart w:name="z10078" w:id="9967"/>
    <w:p>
      <w:pPr>
        <w:spacing w:after="0"/>
        <w:ind w:left="0"/>
        <w:jc w:val="both"/>
      </w:pPr>
      <w:r>
        <w:rPr>
          <w:rFonts w:ascii="Times New Roman"/>
          <w:b w:val="false"/>
          <w:i w:val="false"/>
          <w:color w:val="000000"/>
          <w:sz w:val="28"/>
        </w:rPr>
        <w:t>
      6) көліктегі тиісті аумақта реттелетін салада бақылауды және қадағалауды жүзеге асыру;</w:t>
      </w:r>
    </w:p>
    <w:bookmarkEnd w:id="9967"/>
    <w:bookmarkStart w:name="z10079" w:id="9968"/>
    <w:p>
      <w:pPr>
        <w:spacing w:after="0"/>
        <w:ind w:left="0"/>
        <w:jc w:val="both"/>
      </w:pPr>
      <w:r>
        <w:rPr>
          <w:rFonts w:ascii="Times New Roman"/>
          <w:b w:val="false"/>
          <w:i w:val="false"/>
          <w:color w:val="000000"/>
          <w:sz w:val="28"/>
        </w:rPr>
        <w:t>
      7) жолаушыларды, азық-түлік шикізатын, шаруашылық-ауыз суды, радиоактивті, қауіпті, химиялық және уытты заттарды тасымалдау үшін қолданылатын көлік құралдарына, жолаушылар мен жүктерді тасымалдау жағдайларына тексеру жүргізу;</w:t>
      </w:r>
    </w:p>
    <w:bookmarkEnd w:id="9968"/>
    <w:bookmarkStart w:name="z10080" w:id="9969"/>
    <w:p>
      <w:pPr>
        <w:spacing w:after="0"/>
        <w:ind w:left="0"/>
        <w:jc w:val="both"/>
      </w:pPr>
      <w:r>
        <w:rPr>
          <w:rFonts w:ascii="Times New Roman"/>
          <w:b w:val="false"/>
          <w:i w:val="false"/>
          <w:color w:val="000000"/>
          <w:sz w:val="28"/>
        </w:rPr>
        <w:t>
      8) көліктегі тиісті аумақта техникалық регламенттерде белгіленген талаптардың сақталуын бақылауды және қадағалауды жүзеге асыру;</w:t>
      </w:r>
    </w:p>
    <w:bookmarkEnd w:id="9969"/>
    <w:bookmarkStart w:name="z10081" w:id="9970"/>
    <w:p>
      <w:pPr>
        <w:spacing w:after="0"/>
        <w:ind w:left="0"/>
        <w:jc w:val="both"/>
      </w:pPr>
      <w:r>
        <w:rPr>
          <w:rFonts w:ascii="Times New Roman"/>
          <w:b w:val="false"/>
          <w:i w:val="false"/>
          <w:color w:val="000000"/>
          <w:sz w:val="28"/>
        </w:rPr>
        <w:t>
      9) реттелетін салада мемлекеттік және өзге де бағдарламалардың және жобалардың іске асырылуын қамтамасыз ету;</w:t>
      </w:r>
    </w:p>
    <w:bookmarkEnd w:id="9970"/>
    <w:bookmarkStart w:name="z10082" w:id="9971"/>
    <w:p>
      <w:pPr>
        <w:spacing w:after="0"/>
        <w:ind w:left="0"/>
        <w:jc w:val="both"/>
      </w:pPr>
      <w:r>
        <w:rPr>
          <w:rFonts w:ascii="Times New Roman"/>
          <w:b w:val="false"/>
          <w:i w:val="false"/>
          <w:color w:val="000000"/>
          <w:sz w:val="28"/>
        </w:rPr>
        <w:t>
      10)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9971"/>
    <w:bookmarkStart w:name="z10083" w:id="9972"/>
    <w:p>
      <w:pPr>
        <w:spacing w:after="0"/>
        <w:ind w:left="0"/>
        <w:jc w:val="both"/>
      </w:pPr>
      <w:r>
        <w:rPr>
          <w:rFonts w:ascii="Times New Roman"/>
          <w:b w:val="false"/>
          <w:i w:val="false"/>
          <w:color w:val="000000"/>
          <w:sz w:val="28"/>
        </w:rPr>
        <w:t>
      11) реттелетін салада мемлекеттік қызметтерді көрсету, рұқсат ету құжаттарын беру, олардың қолданылуын тоқтата тұру, сондай-ақ Қазақстан Республикасының заңнамасына сәйкес одан айыру (кері қайтару);</w:t>
      </w:r>
    </w:p>
    <w:bookmarkEnd w:id="9972"/>
    <w:bookmarkStart w:name="z10084" w:id="9973"/>
    <w:p>
      <w:pPr>
        <w:spacing w:after="0"/>
        <w:ind w:left="0"/>
        <w:jc w:val="both"/>
      </w:pPr>
      <w:r>
        <w:rPr>
          <w:rFonts w:ascii="Times New Roman"/>
          <w:b w:val="false"/>
          <w:i w:val="false"/>
          <w:color w:val="000000"/>
          <w:sz w:val="28"/>
        </w:rPr>
        <w:t>
      12)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9973"/>
    <w:bookmarkStart w:name="z10085" w:id="9974"/>
    <w:p>
      <w:pPr>
        <w:spacing w:after="0"/>
        <w:ind w:left="0"/>
        <w:jc w:val="both"/>
      </w:pPr>
      <w:r>
        <w:rPr>
          <w:rFonts w:ascii="Times New Roman"/>
          <w:b w:val="false"/>
          <w:i w:val="false"/>
          <w:color w:val="000000"/>
          <w:sz w:val="28"/>
        </w:rPr>
        <w:t>
      13)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9974"/>
    <w:bookmarkStart w:name="z10086" w:id="9975"/>
    <w:p>
      <w:pPr>
        <w:spacing w:after="0"/>
        <w:ind w:left="0"/>
        <w:jc w:val="both"/>
      </w:pPr>
      <w:r>
        <w:rPr>
          <w:rFonts w:ascii="Times New Roman"/>
          <w:b w:val="false"/>
          <w:i w:val="false"/>
          <w:color w:val="000000"/>
          <w:sz w:val="28"/>
        </w:rPr>
        <w:t>
      14) бөлімшелік басқарманың құзыретіне кіретін мәселелер бойынша жеке және заңды тұлғалардың өтініштерін қарау;</w:t>
      </w:r>
    </w:p>
    <w:bookmarkEnd w:id="9975"/>
    <w:bookmarkStart w:name="z10087" w:id="9976"/>
    <w:p>
      <w:pPr>
        <w:spacing w:after="0"/>
        <w:ind w:left="0"/>
        <w:jc w:val="both"/>
      </w:pPr>
      <w:r>
        <w:rPr>
          <w:rFonts w:ascii="Times New Roman"/>
          <w:b w:val="false"/>
          <w:i w:val="false"/>
          <w:color w:val="000000"/>
          <w:sz w:val="28"/>
        </w:rPr>
        <w:t>
      15) Қазақстан Республикасының заңнамасы талаптарының анықталған бұзушылықтары туралы актілерді қабылдау;</w:t>
      </w:r>
    </w:p>
    <w:bookmarkEnd w:id="9976"/>
    <w:bookmarkStart w:name="z10088" w:id="9977"/>
    <w:p>
      <w:pPr>
        <w:spacing w:after="0"/>
        <w:ind w:left="0"/>
        <w:jc w:val="both"/>
      </w:pPr>
      <w:r>
        <w:rPr>
          <w:rFonts w:ascii="Times New Roman"/>
          <w:b w:val="false"/>
          <w:i w:val="false"/>
          <w:color w:val="000000"/>
          <w:sz w:val="28"/>
        </w:rPr>
        <w:t>
      16) көліктегі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9977"/>
    <w:bookmarkStart w:name="z10089" w:id="9978"/>
    <w:p>
      <w:pPr>
        <w:spacing w:after="0"/>
        <w:ind w:left="0"/>
        <w:jc w:val="both"/>
      </w:pPr>
      <w:r>
        <w:rPr>
          <w:rFonts w:ascii="Times New Roman"/>
          <w:b w:val="false"/>
          <w:i w:val="false"/>
          <w:color w:val="000000"/>
          <w:sz w:val="28"/>
        </w:rPr>
        <w:t>
      17)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9978"/>
    <w:bookmarkStart w:name="z10090" w:id="9979"/>
    <w:p>
      <w:pPr>
        <w:spacing w:after="0"/>
        <w:ind w:left="0"/>
        <w:jc w:val="both"/>
      </w:pPr>
      <w:r>
        <w:rPr>
          <w:rFonts w:ascii="Times New Roman"/>
          <w:b w:val="false"/>
          <w:i w:val="false"/>
          <w:color w:val="000000"/>
          <w:sz w:val="28"/>
        </w:rPr>
        <w:t>
      18)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9979"/>
    <w:bookmarkStart w:name="z10091" w:id="9980"/>
    <w:p>
      <w:pPr>
        <w:spacing w:after="0"/>
        <w:ind w:left="0"/>
        <w:jc w:val="both"/>
      </w:pPr>
      <w:r>
        <w:rPr>
          <w:rFonts w:ascii="Times New Roman"/>
          <w:b w:val="false"/>
          <w:i w:val="false"/>
          <w:color w:val="000000"/>
          <w:sz w:val="28"/>
        </w:rPr>
        <w:t>
      19)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9980"/>
    <w:bookmarkStart w:name="z10092" w:id="9981"/>
    <w:p>
      <w:pPr>
        <w:spacing w:after="0"/>
        <w:ind w:left="0"/>
        <w:jc w:val="both"/>
      </w:pPr>
      <w:r>
        <w:rPr>
          <w:rFonts w:ascii="Times New Roman"/>
          <w:b w:val="false"/>
          <w:i w:val="false"/>
          <w:color w:val="000000"/>
          <w:sz w:val="28"/>
        </w:rPr>
        <w:t xml:space="preserve">
      20)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9981"/>
    <w:bookmarkStart w:name="z10093" w:id="9982"/>
    <w:p>
      <w:pPr>
        <w:spacing w:after="0"/>
        <w:ind w:left="0"/>
        <w:jc w:val="both"/>
      </w:pPr>
      <w:r>
        <w:rPr>
          <w:rFonts w:ascii="Times New Roman"/>
          <w:b w:val="false"/>
          <w:i w:val="false"/>
          <w:color w:val="000000"/>
          <w:sz w:val="28"/>
        </w:rPr>
        <w:t>
      21)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9982"/>
    <w:bookmarkStart w:name="z10094" w:id="9983"/>
    <w:p>
      <w:pPr>
        <w:spacing w:after="0"/>
        <w:ind w:left="0"/>
        <w:jc w:val="both"/>
      </w:pPr>
      <w:r>
        <w:rPr>
          <w:rFonts w:ascii="Times New Roman"/>
          <w:b w:val="false"/>
          <w:i w:val="false"/>
          <w:color w:val="000000"/>
          <w:sz w:val="28"/>
        </w:rPr>
        <w:t>
      22) көліктегі тиісті аумақта инфекциялық және паразиттік ауруларды эпидемиологиялық бақылауды жүзеге асыру;</w:t>
      </w:r>
    </w:p>
    <w:bookmarkEnd w:id="9983"/>
    <w:bookmarkStart w:name="z10095" w:id="9984"/>
    <w:p>
      <w:pPr>
        <w:spacing w:after="0"/>
        <w:ind w:left="0"/>
        <w:jc w:val="both"/>
      </w:pPr>
      <w:r>
        <w:rPr>
          <w:rFonts w:ascii="Times New Roman"/>
          <w:b w:val="false"/>
          <w:i w:val="false"/>
          <w:color w:val="000000"/>
          <w:sz w:val="28"/>
        </w:rPr>
        <w:t>
      23) көліктегі тиісті аумақта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(санитариялық-профилактикалық)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9984"/>
    <w:bookmarkStart w:name="z10096" w:id="9985"/>
    <w:p>
      <w:pPr>
        <w:spacing w:after="0"/>
        <w:ind w:left="0"/>
        <w:jc w:val="both"/>
      </w:pPr>
      <w:r>
        <w:rPr>
          <w:rFonts w:ascii="Times New Roman"/>
          <w:b w:val="false"/>
          <w:i w:val="false"/>
          <w:color w:val="000000"/>
          <w:sz w:val="28"/>
        </w:rPr>
        <w:t>
      24)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көліктегі тиісті аумағына әкелуге, өндіруге, қолдануға және өткізуге тыйым салу;</w:t>
      </w:r>
    </w:p>
    <w:bookmarkEnd w:id="9985"/>
    <w:bookmarkStart w:name="z10097" w:id="9986"/>
    <w:p>
      <w:pPr>
        <w:spacing w:after="0"/>
        <w:ind w:left="0"/>
        <w:jc w:val="both"/>
      </w:pPr>
      <w:r>
        <w:rPr>
          <w:rFonts w:ascii="Times New Roman"/>
          <w:b w:val="false"/>
          <w:i w:val="false"/>
          <w:color w:val="000000"/>
          <w:sz w:val="28"/>
        </w:rPr>
        <w:t>
      25)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9986"/>
    <w:bookmarkStart w:name="z10098" w:id="9987"/>
    <w:p>
      <w:pPr>
        <w:spacing w:after="0"/>
        <w:ind w:left="0"/>
        <w:jc w:val="both"/>
      </w:pPr>
      <w:r>
        <w:rPr>
          <w:rFonts w:ascii="Times New Roman"/>
          <w:b w:val="false"/>
          <w:i w:val="false"/>
          <w:color w:val="000000"/>
          <w:sz w:val="28"/>
        </w:rPr>
        <w:t>
      26) көлітегі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9987"/>
    <w:bookmarkStart w:name="z10099" w:id="9988"/>
    <w:p>
      <w:pPr>
        <w:spacing w:after="0"/>
        <w:ind w:left="0"/>
        <w:jc w:val="both"/>
      </w:pPr>
      <w:r>
        <w:rPr>
          <w:rFonts w:ascii="Times New Roman"/>
          <w:b w:val="false"/>
          <w:i w:val="false"/>
          <w:color w:val="000000"/>
          <w:sz w:val="28"/>
        </w:rPr>
        <w:t>
      27) көліктегі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9988"/>
    <w:bookmarkStart w:name="z10100" w:id="9989"/>
    <w:p>
      <w:pPr>
        <w:spacing w:after="0"/>
        <w:ind w:left="0"/>
        <w:jc w:val="both"/>
      </w:pPr>
      <w:r>
        <w:rPr>
          <w:rFonts w:ascii="Times New Roman"/>
          <w:b w:val="false"/>
          <w:i w:val="false"/>
          <w:color w:val="000000"/>
          <w:sz w:val="28"/>
        </w:rPr>
        <w:t>
      28)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сараптама жүргізу үшін қажетті көлемнен аспайтын және жеткілікті көлемдерде өнімдердің сынамаларын алу және үлгілерін іріктеп алу;</w:t>
      </w:r>
    </w:p>
    <w:bookmarkEnd w:id="9989"/>
    <w:bookmarkStart w:name="z10101" w:id="9990"/>
    <w:p>
      <w:pPr>
        <w:spacing w:after="0"/>
        <w:ind w:left="0"/>
        <w:jc w:val="both"/>
      </w:pPr>
      <w:r>
        <w:rPr>
          <w:rFonts w:ascii="Times New Roman"/>
          <w:b w:val="false"/>
          <w:i w:val="false"/>
          <w:color w:val="000000"/>
          <w:sz w:val="28"/>
        </w:rPr>
        <w:t>
      29) реттелетін саладағы Қазақстан Республикасы заңнамасының талаптарын бұзушылықтарды жою туралы нұсқамалар беру;</w:t>
      </w:r>
    </w:p>
    <w:bookmarkEnd w:id="9990"/>
    <w:bookmarkStart w:name="z10102" w:id="9991"/>
    <w:p>
      <w:pPr>
        <w:spacing w:after="0"/>
        <w:ind w:left="0"/>
        <w:jc w:val="both"/>
      </w:pPr>
      <w:r>
        <w:rPr>
          <w:rFonts w:ascii="Times New Roman"/>
          <w:b w:val="false"/>
          <w:i w:val="false"/>
          <w:color w:val="000000"/>
          <w:sz w:val="28"/>
        </w:rPr>
        <w:t>
      30)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9991"/>
    <w:bookmarkStart w:name="z10103" w:id="9992"/>
    <w:p>
      <w:pPr>
        <w:spacing w:after="0"/>
        <w:ind w:left="0"/>
        <w:jc w:val="both"/>
      </w:pPr>
      <w:r>
        <w:rPr>
          <w:rFonts w:ascii="Times New Roman"/>
          <w:b w:val="false"/>
          <w:i w:val="false"/>
          <w:color w:val="000000"/>
          <w:sz w:val="28"/>
        </w:rPr>
        <w:t>
      31) инфекциялық және паразиттік аурулардың көздері болып табылатын адамдарды көрсетімдері бойынша емдеуге жатқызуға жіберу;</w:t>
      </w:r>
    </w:p>
    <w:bookmarkEnd w:id="9992"/>
    <w:bookmarkStart w:name="z10104" w:id="9993"/>
    <w:p>
      <w:pPr>
        <w:spacing w:after="0"/>
        <w:ind w:left="0"/>
        <w:jc w:val="both"/>
      </w:pPr>
      <w:r>
        <w:rPr>
          <w:rFonts w:ascii="Times New Roman"/>
          <w:b w:val="false"/>
          <w:i w:val="false"/>
          <w:color w:val="000000"/>
          <w:sz w:val="28"/>
        </w:rPr>
        <w:t>
      32) Қазақстан Республикасының заңнамасына сәйкес реттелетін салада тексеру және профилактикалық бақылау мен қадағалау нысанында бақылауды жүзеге асыру;</w:t>
      </w:r>
    </w:p>
    <w:bookmarkEnd w:id="9993"/>
    <w:bookmarkStart w:name="z10105" w:id="9994"/>
    <w:p>
      <w:pPr>
        <w:spacing w:after="0"/>
        <w:ind w:left="0"/>
        <w:jc w:val="both"/>
      </w:pPr>
      <w:r>
        <w:rPr>
          <w:rFonts w:ascii="Times New Roman"/>
          <w:b w:val="false"/>
          <w:i w:val="false"/>
          <w:color w:val="000000"/>
          <w:sz w:val="28"/>
        </w:rPr>
        <w:t>
      33) көліктегі тиісті аумақта халықтың санитариялық-эпидемиологиялық саламаттылығы саласындағы радиациялық бақылауды жүзеге асыру;</w:t>
      </w:r>
    </w:p>
    <w:bookmarkEnd w:id="9994"/>
    <w:bookmarkStart w:name="z10106" w:id="9995"/>
    <w:p>
      <w:pPr>
        <w:spacing w:after="0"/>
        <w:ind w:left="0"/>
        <w:jc w:val="both"/>
      </w:pPr>
      <w:r>
        <w:rPr>
          <w:rFonts w:ascii="Times New Roman"/>
          <w:b w:val="false"/>
          <w:i w:val="false"/>
          <w:color w:val="000000"/>
          <w:sz w:val="28"/>
        </w:rPr>
        <w:t>
      34)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9995"/>
    <w:bookmarkStart w:name="z10107" w:id="9996"/>
    <w:p>
      <w:pPr>
        <w:spacing w:after="0"/>
        <w:ind w:left="0"/>
        <w:jc w:val="both"/>
      </w:pPr>
      <w:r>
        <w:rPr>
          <w:rFonts w:ascii="Times New Roman"/>
          <w:b w:val="false"/>
          <w:i w:val="false"/>
          <w:color w:val="000000"/>
          <w:sz w:val="28"/>
        </w:rPr>
        <w:t>
      35)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9996"/>
    <w:bookmarkStart w:name="z10108" w:id="9997"/>
    <w:p>
      <w:pPr>
        <w:spacing w:after="0"/>
        <w:ind w:left="0"/>
        <w:jc w:val="both"/>
      </w:pPr>
      <w:r>
        <w:rPr>
          <w:rFonts w:ascii="Times New Roman"/>
          <w:b w:val="false"/>
          <w:i w:val="false"/>
          <w:color w:val="000000"/>
          <w:sz w:val="28"/>
        </w:rPr>
        <w:t>
      36) шектеу іс-шараларын, оның ішінде карантинді белгілеу, инфекциялық ауруларды анықтау;</w:t>
      </w:r>
    </w:p>
    <w:bookmarkEnd w:id="9997"/>
    <w:bookmarkStart w:name="z10109" w:id="9998"/>
    <w:p>
      <w:pPr>
        <w:spacing w:after="0"/>
        <w:ind w:left="0"/>
        <w:jc w:val="both"/>
      </w:pPr>
      <w:r>
        <w:rPr>
          <w:rFonts w:ascii="Times New Roman"/>
          <w:b w:val="false"/>
          <w:i w:val="false"/>
          <w:color w:val="000000"/>
          <w:sz w:val="28"/>
        </w:rPr>
        <w:t>
      37) құзыретінің шегінде санитариялық-қорғаныш аймақтарын белгілеу;</w:t>
      </w:r>
    </w:p>
    <w:bookmarkEnd w:id="9998"/>
    <w:bookmarkStart w:name="z10110" w:id="9999"/>
    <w:p>
      <w:pPr>
        <w:spacing w:after="0"/>
        <w:ind w:left="0"/>
        <w:jc w:val="both"/>
      </w:pPr>
      <w:r>
        <w:rPr>
          <w:rFonts w:ascii="Times New Roman"/>
          <w:b w:val="false"/>
          <w:i w:val="false"/>
          <w:color w:val="000000"/>
          <w:sz w:val="28"/>
        </w:rPr>
        <w:t>
      38) реттелетін салада түсіндіру жұмысын ұйымдастыру;</w:t>
      </w:r>
    </w:p>
    <w:bookmarkEnd w:id="9999"/>
    <w:bookmarkStart w:name="z10111" w:id="10000"/>
    <w:p>
      <w:pPr>
        <w:spacing w:after="0"/>
        <w:ind w:left="0"/>
        <w:jc w:val="both"/>
      </w:pPr>
      <w:r>
        <w:rPr>
          <w:rFonts w:ascii="Times New Roman"/>
          <w:b w:val="false"/>
          <w:i w:val="false"/>
          <w:color w:val="000000"/>
          <w:sz w:val="28"/>
        </w:rPr>
        <w:t>
      39) салауатты өмір салтын және дұрыс тамақтануды ұйымдастыру;</w:t>
      </w:r>
    </w:p>
    <w:bookmarkEnd w:id="10000"/>
    <w:bookmarkStart w:name="z10112" w:id="10001"/>
    <w:p>
      <w:pPr>
        <w:spacing w:after="0"/>
        <w:ind w:left="0"/>
        <w:jc w:val="both"/>
      </w:pPr>
      <w:r>
        <w:rPr>
          <w:rFonts w:ascii="Times New Roman"/>
          <w:b w:val="false"/>
          <w:i w:val="false"/>
          <w:color w:val="000000"/>
          <w:sz w:val="28"/>
        </w:rPr>
        <w:t>
      40)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10001"/>
    <w:bookmarkStart w:name="z10113" w:id="10002"/>
    <w:p>
      <w:pPr>
        <w:spacing w:after="0"/>
        <w:ind w:left="0"/>
        <w:jc w:val="both"/>
      </w:pPr>
      <w:r>
        <w:rPr>
          <w:rFonts w:ascii="Times New Roman"/>
          <w:b w:val="false"/>
          <w:i w:val="false"/>
          <w:color w:val="000000"/>
          <w:sz w:val="28"/>
        </w:rPr>
        <w:t>
      41) заңдарда, Қазақстан Республикасы Президентінің және Үкіметінің актілерінде көзделген өзге де функцияларды жүзеге асыру.</w:t>
      </w:r>
    </w:p>
    <w:bookmarkEnd w:id="10002"/>
    <w:bookmarkStart w:name="z10114" w:id="10003"/>
    <w:p>
      <w:pPr>
        <w:spacing w:after="0"/>
        <w:ind w:left="0"/>
        <w:jc w:val="both"/>
      </w:pPr>
      <w:r>
        <w:rPr>
          <w:rFonts w:ascii="Times New Roman"/>
          <w:b w:val="false"/>
          <w:i w:val="false"/>
          <w:color w:val="000000"/>
          <w:sz w:val="28"/>
        </w:rPr>
        <w:t>
      14. Құқықтары мен міндеттері:</w:t>
      </w:r>
    </w:p>
    <w:bookmarkEnd w:id="10003"/>
    <w:bookmarkStart w:name="z10115" w:id="10004"/>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0004"/>
    <w:bookmarkStart w:name="z10116" w:id="10005"/>
    <w:p>
      <w:pPr>
        <w:spacing w:after="0"/>
        <w:ind w:left="0"/>
        <w:jc w:val="both"/>
      </w:pPr>
      <w:r>
        <w:rPr>
          <w:rFonts w:ascii="Times New Roman"/>
          <w:b w:val="false"/>
          <w:i w:val="false"/>
          <w:color w:val="000000"/>
          <w:sz w:val="28"/>
        </w:rPr>
        <w:t>
      2) жеке және заңды тұлғалар бөлімшелік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0005"/>
    <w:bookmarkStart w:name="z10117" w:id="10006"/>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10006"/>
    <w:bookmarkStart w:name="z10118" w:id="10007"/>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10007"/>
    <w:bookmarkStart w:name="z10119" w:id="10008"/>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0008"/>
    <w:bookmarkStart w:name="z10120" w:id="10009"/>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10009"/>
    <w:bookmarkStart w:name="z10121" w:id="10010"/>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10010"/>
    <w:bookmarkStart w:name="z10122" w:id="10011"/>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10011"/>
    <w:bookmarkStart w:name="z10123" w:id="10012"/>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10012"/>
    <w:bookmarkStart w:name="z10124" w:id="10013"/>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10013"/>
    <w:bookmarkStart w:name="z10125" w:id="10014"/>
    <w:p>
      <w:pPr>
        <w:spacing w:after="0"/>
        <w:ind w:left="0"/>
        <w:jc w:val="left"/>
      </w:pPr>
      <w:r>
        <w:rPr>
          <w:rFonts w:ascii="Times New Roman"/>
          <w:b/>
          <w:i w:val="false"/>
          <w:color w:val="000000"/>
        </w:rPr>
        <w:t xml:space="preserve"> 3-тарау. Бөлімшелік басқарманың қызметін ұйымдастыру</w:t>
      </w:r>
    </w:p>
    <w:bookmarkEnd w:id="10014"/>
    <w:bookmarkStart w:name="z10126" w:id="10015"/>
    <w:p>
      <w:pPr>
        <w:spacing w:after="0"/>
        <w:ind w:left="0"/>
        <w:jc w:val="both"/>
      </w:pPr>
      <w:r>
        <w:rPr>
          <w:rFonts w:ascii="Times New Roman"/>
          <w:b w:val="false"/>
          <w:i w:val="false"/>
          <w:color w:val="000000"/>
          <w:sz w:val="28"/>
        </w:rPr>
        <w:t>
      15. Бөлімшелік басқармаға басшылықты Басшы жүзеге асырады, ол бөлімшелік басқармаға жүктелген міндеттердің орындалуына және өз функцияларын жүзеге асыруға дербес жауапты болады.</w:t>
      </w:r>
    </w:p>
    <w:bookmarkEnd w:id="10015"/>
    <w:bookmarkStart w:name="z10127" w:id="10016"/>
    <w:p>
      <w:pPr>
        <w:spacing w:after="0"/>
        <w:ind w:left="0"/>
        <w:jc w:val="both"/>
      </w:pPr>
      <w:r>
        <w:rPr>
          <w:rFonts w:ascii="Times New Roman"/>
          <w:b w:val="false"/>
          <w:i w:val="false"/>
          <w:color w:val="000000"/>
          <w:sz w:val="28"/>
        </w:rPr>
        <w:t>
      16. Бөлімшелік басқарманың Басшысы Қазақстан Республикасының заңнамасына сәйкес қызметке тағайындалады және қызметтен босатылады.</w:t>
      </w:r>
    </w:p>
    <w:bookmarkEnd w:id="10016"/>
    <w:bookmarkStart w:name="z10128" w:id="10017"/>
    <w:p>
      <w:pPr>
        <w:spacing w:after="0"/>
        <w:ind w:left="0"/>
        <w:jc w:val="both"/>
      </w:pPr>
      <w:r>
        <w:rPr>
          <w:rFonts w:ascii="Times New Roman"/>
          <w:b w:val="false"/>
          <w:i w:val="false"/>
          <w:color w:val="000000"/>
          <w:sz w:val="28"/>
        </w:rPr>
        <w:t>
      17. Бөлімшелік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10017"/>
    <w:bookmarkStart w:name="z10129" w:id="10018"/>
    <w:p>
      <w:pPr>
        <w:spacing w:after="0"/>
        <w:ind w:left="0"/>
        <w:jc w:val="both"/>
      </w:pPr>
      <w:r>
        <w:rPr>
          <w:rFonts w:ascii="Times New Roman"/>
          <w:b w:val="false"/>
          <w:i w:val="false"/>
          <w:color w:val="000000"/>
          <w:sz w:val="28"/>
        </w:rPr>
        <w:t xml:space="preserve">
      18. Басшының өкілеттіктері: </w:t>
      </w:r>
    </w:p>
    <w:bookmarkEnd w:id="10018"/>
    <w:bookmarkStart w:name="z10130" w:id="10019"/>
    <w:p>
      <w:pPr>
        <w:spacing w:after="0"/>
        <w:ind w:left="0"/>
        <w:jc w:val="both"/>
      </w:pPr>
      <w:r>
        <w:rPr>
          <w:rFonts w:ascii="Times New Roman"/>
          <w:b w:val="false"/>
          <w:i w:val="false"/>
          <w:color w:val="000000"/>
          <w:sz w:val="28"/>
        </w:rPr>
        <w:t xml:space="preserve">
      1) бөлімшелік басқарма қызметкерлерінің міндеттерін, өкілеттіктерін және жауапкершілігін айқындайды, сондай-ақ олардың лауазымдық нұсқаулықтарын Департаменттің басшысына бекітуге жібереді; </w:t>
      </w:r>
    </w:p>
    <w:bookmarkEnd w:id="10019"/>
    <w:bookmarkStart w:name="z10131" w:id="10020"/>
    <w:p>
      <w:pPr>
        <w:spacing w:after="0"/>
        <w:ind w:left="0"/>
        <w:jc w:val="both"/>
      </w:pPr>
      <w:r>
        <w:rPr>
          <w:rFonts w:ascii="Times New Roman"/>
          <w:b w:val="false"/>
          <w:i w:val="false"/>
          <w:color w:val="000000"/>
          <w:sz w:val="28"/>
        </w:rPr>
        <w:t>
      2) мемлекеттік органдарда және өзге де ұйымдарда бөлімшелік басқарманың мүддесін білдіреді;</w:t>
      </w:r>
    </w:p>
    <w:bookmarkEnd w:id="10020"/>
    <w:bookmarkStart w:name="z10132" w:id="10021"/>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қызметшілерінің әдеп кодексі нормаларын сақтауға бағытталған шараларды қабылдайды;</w:t>
      </w:r>
    </w:p>
    <w:bookmarkEnd w:id="10021"/>
    <w:bookmarkStart w:name="z10133" w:id="10022"/>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0022"/>
    <w:bookmarkStart w:name="z10134" w:id="10023"/>
    <w:p>
      <w:pPr>
        <w:spacing w:after="0"/>
        <w:ind w:left="0"/>
        <w:jc w:val="both"/>
      </w:pPr>
      <w:r>
        <w:rPr>
          <w:rFonts w:ascii="Times New Roman"/>
          <w:b w:val="false"/>
          <w:i w:val="false"/>
          <w:color w:val="000000"/>
          <w:sz w:val="28"/>
        </w:rPr>
        <w:t>
      Бөлімшелік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10023"/>
    <w:bookmarkStart w:name="z10135" w:id="10024"/>
    <w:p>
      <w:pPr>
        <w:spacing w:after="0"/>
        <w:ind w:left="0"/>
        <w:jc w:val="left"/>
      </w:pPr>
      <w:r>
        <w:rPr>
          <w:rFonts w:ascii="Times New Roman"/>
          <w:b/>
          <w:i w:val="false"/>
          <w:color w:val="000000"/>
        </w:rPr>
        <w:t xml:space="preserve"> 4-тарау. Бөлімшелік басқарманың мүлкі</w:t>
      </w:r>
    </w:p>
    <w:bookmarkEnd w:id="10024"/>
    <w:bookmarkStart w:name="z10136" w:id="10025"/>
    <w:p>
      <w:pPr>
        <w:spacing w:after="0"/>
        <w:ind w:left="0"/>
        <w:jc w:val="both"/>
      </w:pPr>
      <w:r>
        <w:rPr>
          <w:rFonts w:ascii="Times New Roman"/>
          <w:b w:val="false"/>
          <w:i w:val="false"/>
          <w:color w:val="000000"/>
          <w:sz w:val="28"/>
        </w:rPr>
        <w:t xml:space="preserve">
      19. Бөлімшелік басқармада заңнамада көзделген жағдайларда жедел басқару құқығындағы оқшауланған мүлкi болуы мүмкін. </w:t>
      </w:r>
    </w:p>
    <w:bookmarkEnd w:id="10025"/>
    <w:bookmarkStart w:name="z10137" w:id="10026"/>
    <w:p>
      <w:pPr>
        <w:spacing w:after="0"/>
        <w:ind w:left="0"/>
        <w:jc w:val="both"/>
      </w:pPr>
      <w:r>
        <w:rPr>
          <w:rFonts w:ascii="Times New Roman"/>
          <w:b w:val="false"/>
          <w:i w:val="false"/>
          <w:color w:val="000000"/>
          <w:sz w:val="28"/>
        </w:rPr>
        <w:t xml:space="preserve">
      Бөлімшелік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0026"/>
    <w:bookmarkStart w:name="z10138" w:id="10027"/>
    <w:p>
      <w:pPr>
        <w:spacing w:after="0"/>
        <w:ind w:left="0"/>
        <w:jc w:val="both"/>
      </w:pPr>
      <w:r>
        <w:rPr>
          <w:rFonts w:ascii="Times New Roman"/>
          <w:b w:val="false"/>
          <w:i w:val="false"/>
          <w:color w:val="000000"/>
          <w:sz w:val="28"/>
        </w:rPr>
        <w:t>
      20. Бөлімшелік басқармаға бекiтіліп берілген мүлiк республикалық меншiкке жатады.</w:t>
      </w:r>
    </w:p>
    <w:bookmarkEnd w:id="10027"/>
    <w:bookmarkStart w:name="z10139" w:id="10028"/>
    <w:p>
      <w:pPr>
        <w:spacing w:after="0"/>
        <w:ind w:left="0"/>
        <w:jc w:val="both"/>
      </w:pPr>
      <w:r>
        <w:rPr>
          <w:rFonts w:ascii="Times New Roman"/>
          <w:b w:val="false"/>
          <w:i w:val="false"/>
          <w:color w:val="000000"/>
          <w:sz w:val="28"/>
        </w:rPr>
        <w:t>
      21. Егер заңнамада өзгеше көзделмесе, бөлімшелік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028"/>
    <w:bookmarkStart w:name="z10140" w:id="10029"/>
    <w:p>
      <w:pPr>
        <w:spacing w:after="0"/>
        <w:ind w:left="0"/>
        <w:jc w:val="left"/>
      </w:pPr>
      <w:r>
        <w:rPr>
          <w:rFonts w:ascii="Times New Roman"/>
          <w:b/>
          <w:i w:val="false"/>
          <w:color w:val="000000"/>
        </w:rPr>
        <w:t xml:space="preserve"> 5-тарау. Бөлімшелік басқарманы қайта ұйымдастыру және тарату</w:t>
      </w:r>
    </w:p>
    <w:bookmarkEnd w:id="10029"/>
    <w:bookmarkStart w:name="z10141" w:id="10030"/>
    <w:p>
      <w:pPr>
        <w:spacing w:after="0"/>
        <w:ind w:left="0"/>
        <w:jc w:val="both"/>
      </w:pPr>
      <w:r>
        <w:rPr>
          <w:rFonts w:ascii="Times New Roman"/>
          <w:b w:val="false"/>
          <w:i w:val="false"/>
          <w:color w:val="000000"/>
          <w:sz w:val="28"/>
        </w:rPr>
        <w:t>
      22. Бөлімшелік басқарманы қайта ұйымдастыру және тарату Қазақстан Республикасының заңнамасына сәйкес жүзеге асырылады.</w:t>
      </w:r>
    </w:p>
    <w:bookmarkEnd w:id="100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108-қосымша</w:t>
            </w:r>
          </w:p>
        </w:tc>
      </w:tr>
    </w:tbl>
    <w:bookmarkStart w:name="z10143" w:id="10031"/>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Шымкент бөлімшелік көліктегі тауарлар мен көрсетілетін қызметтердің сапасы мен қауіпсіздігін бақылау басқармасы" республикалық мемлекеттік мекемесiнің ережесі</w:t>
      </w:r>
    </w:p>
    <w:bookmarkEnd w:id="10031"/>
    <w:bookmarkStart w:name="z10144" w:id="10032"/>
    <w:p>
      <w:pPr>
        <w:spacing w:after="0"/>
        <w:ind w:left="0"/>
        <w:jc w:val="left"/>
      </w:pPr>
      <w:r>
        <w:rPr>
          <w:rFonts w:ascii="Times New Roman"/>
          <w:b/>
          <w:i w:val="false"/>
          <w:color w:val="000000"/>
        </w:rPr>
        <w:t xml:space="preserve"> 1-тарау. Жалпы ережелер</w:t>
      </w:r>
    </w:p>
    <w:bookmarkEnd w:id="10032"/>
    <w:bookmarkStart w:name="z10145" w:id="10033"/>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Шымкент бөлімшелік көліктегі тауарлар мен көрсетілетін қызметтердің сапасы мен қауіпсіздігін бақылау басқармасы" республикалық мемлекеттік мекемесi (бұдан әрі – бөлімшелік басқарма) қоғамдық денсаулық сақтау, халықтың санитариялық-эпидемиологиялық саламаттылығы,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көліктегі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10033"/>
    <w:bookmarkStart w:name="z10146" w:id="10034"/>
    <w:p>
      <w:pPr>
        <w:spacing w:after="0"/>
        <w:ind w:left="0"/>
        <w:jc w:val="both"/>
      </w:pPr>
      <w:r>
        <w:rPr>
          <w:rFonts w:ascii="Times New Roman"/>
          <w:b w:val="false"/>
          <w:i w:val="false"/>
          <w:color w:val="000000"/>
          <w:sz w:val="28"/>
        </w:rPr>
        <w:t xml:space="preserve">
      2. Бөлімшелік басқарма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10034"/>
    <w:bookmarkStart w:name="z10147" w:id="10035"/>
    <w:p>
      <w:pPr>
        <w:spacing w:after="0"/>
        <w:ind w:left="0"/>
        <w:jc w:val="both"/>
      </w:pPr>
      <w:r>
        <w:rPr>
          <w:rFonts w:ascii="Times New Roman"/>
          <w:b w:val="false"/>
          <w:i w:val="false"/>
          <w:color w:val="000000"/>
          <w:sz w:val="28"/>
        </w:rPr>
        <w:t xml:space="preserve">
      3. Бөлімшелік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Қазақстан Республикасының заңнамасына сәйкес белгіленген үлгідегі бланкілері болады. </w:t>
      </w:r>
    </w:p>
    <w:bookmarkEnd w:id="10035"/>
    <w:bookmarkStart w:name="z10148" w:id="10036"/>
    <w:p>
      <w:pPr>
        <w:spacing w:after="0"/>
        <w:ind w:left="0"/>
        <w:jc w:val="both"/>
      </w:pPr>
      <w:r>
        <w:rPr>
          <w:rFonts w:ascii="Times New Roman"/>
          <w:b w:val="false"/>
          <w:i w:val="false"/>
          <w:color w:val="000000"/>
          <w:sz w:val="28"/>
        </w:rPr>
        <w:t xml:space="preserve">
      4. Бөлімшелік басқарма азаматтық-құқықтық қатынастарға өз атынан түседі. </w:t>
      </w:r>
    </w:p>
    <w:bookmarkEnd w:id="10036"/>
    <w:bookmarkStart w:name="z10149" w:id="10037"/>
    <w:p>
      <w:pPr>
        <w:spacing w:after="0"/>
        <w:ind w:left="0"/>
        <w:jc w:val="both"/>
      </w:pPr>
      <w:r>
        <w:rPr>
          <w:rFonts w:ascii="Times New Roman"/>
          <w:b w:val="false"/>
          <w:i w:val="false"/>
          <w:color w:val="000000"/>
          <w:sz w:val="28"/>
        </w:rPr>
        <w:t xml:space="preserve">
      5. Егер бөлімшелік басқармаға заңнамаға сәйкес уәкілеттік берілген болса, ол мемлекет атынан азаматтық-құқықтық қатынастардың тарапы болуға құқығы бар. </w:t>
      </w:r>
    </w:p>
    <w:bookmarkEnd w:id="10037"/>
    <w:bookmarkStart w:name="z10150" w:id="10038"/>
    <w:p>
      <w:pPr>
        <w:spacing w:after="0"/>
        <w:ind w:left="0"/>
        <w:jc w:val="both"/>
      </w:pPr>
      <w:r>
        <w:rPr>
          <w:rFonts w:ascii="Times New Roman"/>
          <w:b w:val="false"/>
          <w:i w:val="false"/>
          <w:color w:val="000000"/>
          <w:sz w:val="28"/>
        </w:rPr>
        <w:t>
      6. Бөлімшелік басқарманың құрылымы мен штат санының лимиті қолданыстағы заңнамаға сәйкес бекітіледі.</w:t>
      </w:r>
    </w:p>
    <w:bookmarkEnd w:id="10038"/>
    <w:bookmarkStart w:name="z10151" w:id="10039"/>
    <w:p>
      <w:pPr>
        <w:spacing w:after="0"/>
        <w:ind w:left="0"/>
        <w:jc w:val="both"/>
      </w:pPr>
      <w:r>
        <w:rPr>
          <w:rFonts w:ascii="Times New Roman"/>
          <w:b w:val="false"/>
          <w:i w:val="false"/>
          <w:color w:val="000000"/>
          <w:sz w:val="28"/>
        </w:rPr>
        <w:t>
      7. Бөлімшелік басқарманың орналасқан жері – индекс 160005, Қазақстан Республикасы, Шымкент қаласы, Абай ауданы, Республика даңғылы, 30А үй.</w:t>
      </w:r>
    </w:p>
    <w:bookmarkEnd w:id="10039"/>
    <w:bookmarkStart w:name="z10152" w:id="10040"/>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Көліктегі тауарлар мен көрсетілетін қызметтердің сапасы мен қауіпсіздігін бақылау департаментінің Шымкент бөлімшелік көліктегі тауарлар мен көрсетілетін қызметтердің сапасы мен қауіпсіздігін бақылау басқармасы" республикалық мемлекеттік мекемесi.</w:t>
      </w:r>
    </w:p>
    <w:bookmarkEnd w:id="10040"/>
    <w:bookmarkStart w:name="z10153" w:id="10041"/>
    <w:p>
      <w:pPr>
        <w:spacing w:after="0"/>
        <w:ind w:left="0"/>
        <w:jc w:val="both"/>
      </w:pPr>
      <w:r>
        <w:rPr>
          <w:rFonts w:ascii="Times New Roman"/>
          <w:b w:val="false"/>
          <w:i w:val="false"/>
          <w:color w:val="000000"/>
          <w:sz w:val="28"/>
        </w:rPr>
        <w:t>
      9. Осы Ереже бөлімшелік басқарманың құрылтай құжаты болып табылады.</w:t>
      </w:r>
    </w:p>
    <w:bookmarkEnd w:id="10041"/>
    <w:bookmarkStart w:name="z10154" w:id="10042"/>
    <w:p>
      <w:pPr>
        <w:spacing w:after="0"/>
        <w:ind w:left="0"/>
        <w:jc w:val="both"/>
      </w:pPr>
      <w:r>
        <w:rPr>
          <w:rFonts w:ascii="Times New Roman"/>
          <w:b w:val="false"/>
          <w:i w:val="false"/>
          <w:color w:val="000000"/>
          <w:sz w:val="28"/>
        </w:rPr>
        <w:t>
      10. Бөлімшелік басқарманың қызметін қаржыландыру республикалық бюджеттен жүзеге асырылады.</w:t>
      </w:r>
    </w:p>
    <w:bookmarkEnd w:id="10042"/>
    <w:bookmarkStart w:name="z10155" w:id="10043"/>
    <w:p>
      <w:pPr>
        <w:spacing w:after="0"/>
        <w:ind w:left="0"/>
        <w:jc w:val="both"/>
      </w:pPr>
      <w:r>
        <w:rPr>
          <w:rFonts w:ascii="Times New Roman"/>
          <w:b w:val="false"/>
          <w:i w:val="false"/>
          <w:color w:val="000000"/>
          <w:sz w:val="28"/>
        </w:rPr>
        <w:t xml:space="preserve">
      11. Бөлімшелік басқармаға бөлімшелік басқарманың функциялары болып табылатын міндеттерді орындау тұрғысында кәсіпкерлік субъектілерімен шарттық қатынастарға түсуге тыйым салынады. </w:t>
      </w:r>
    </w:p>
    <w:bookmarkEnd w:id="10043"/>
    <w:bookmarkStart w:name="z10156" w:id="10044"/>
    <w:p>
      <w:pPr>
        <w:spacing w:after="0"/>
        <w:ind w:left="0"/>
        <w:jc w:val="both"/>
      </w:pPr>
      <w:r>
        <w:rPr>
          <w:rFonts w:ascii="Times New Roman"/>
          <w:b w:val="false"/>
          <w:i w:val="false"/>
          <w:color w:val="000000"/>
          <w:sz w:val="28"/>
        </w:rPr>
        <w:t>
      Егер бөлімшелік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0044"/>
    <w:bookmarkStart w:name="z10157" w:id="10045"/>
    <w:p>
      <w:pPr>
        <w:spacing w:after="0"/>
        <w:ind w:left="0"/>
        <w:jc w:val="left"/>
      </w:pPr>
      <w:r>
        <w:rPr>
          <w:rFonts w:ascii="Times New Roman"/>
          <w:b/>
          <w:i w:val="false"/>
          <w:color w:val="000000"/>
        </w:rPr>
        <w:t xml:space="preserve"> 2-тарау. Бөлімшелік басқарманың негізгі міндеттері, функциялары, құқықтары мен міндеттері</w:t>
      </w:r>
    </w:p>
    <w:bookmarkEnd w:id="10045"/>
    <w:bookmarkStart w:name="z10158" w:id="10046"/>
    <w:p>
      <w:pPr>
        <w:spacing w:after="0"/>
        <w:ind w:left="0"/>
        <w:jc w:val="both"/>
      </w:pPr>
      <w:r>
        <w:rPr>
          <w:rFonts w:ascii="Times New Roman"/>
          <w:b w:val="false"/>
          <w:i w:val="false"/>
          <w:color w:val="000000"/>
          <w:sz w:val="28"/>
        </w:rPr>
        <w:t xml:space="preserve">
      12. Міндеттері: </w:t>
      </w:r>
    </w:p>
    <w:bookmarkEnd w:id="10046"/>
    <w:bookmarkStart w:name="z10159" w:id="10047"/>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0047"/>
    <w:bookmarkStart w:name="z10160" w:id="10048"/>
    <w:p>
      <w:pPr>
        <w:spacing w:after="0"/>
        <w:ind w:left="0"/>
        <w:jc w:val="both"/>
      </w:pPr>
      <w:r>
        <w:rPr>
          <w:rFonts w:ascii="Times New Roman"/>
          <w:b w:val="false"/>
          <w:i w:val="false"/>
          <w:color w:val="000000"/>
          <w:sz w:val="28"/>
        </w:rPr>
        <w:t xml:space="preserve">
      2) көліктегі тиісті аумақта реттелетін саладағы мемлекеттік көрсетілетін қызметтердің сапасы мен қолжетімділігін қамтамасыз ету; </w:t>
      </w:r>
    </w:p>
    <w:bookmarkEnd w:id="10048"/>
    <w:bookmarkStart w:name="z10161" w:id="10049"/>
    <w:p>
      <w:pPr>
        <w:spacing w:after="0"/>
        <w:ind w:left="0"/>
        <w:jc w:val="both"/>
      </w:pPr>
      <w:r>
        <w:rPr>
          <w:rFonts w:ascii="Times New Roman"/>
          <w:b w:val="false"/>
          <w:i w:val="false"/>
          <w:color w:val="000000"/>
          <w:sz w:val="28"/>
        </w:rPr>
        <w:t>
      3) өз құзыретінің шегінде бөлімшелік басқармаға жүктелген өзге де міндеттерді жүзеге асыру.</w:t>
      </w:r>
    </w:p>
    <w:bookmarkEnd w:id="10049"/>
    <w:bookmarkStart w:name="z10162" w:id="10050"/>
    <w:p>
      <w:pPr>
        <w:spacing w:after="0"/>
        <w:ind w:left="0"/>
        <w:jc w:val="both"/>
      </w:pPr>
      <w:r>
        <w:rPr>
          <w:rFonts w:ascii="Times New Roman"/>
          <w:b w:val="false"/>
          <w:i w:val="false"/>
          <w:color w:val="000000"/>
          <w:sz w:val="28"/>
        </w:rPr>
        <w:t xml:space="preserve">
      13. Функциялары: </w:t>
      </w:r>
    </w:p>
    <w:bookmarkEnd w:id="10050"/>
    <w:bookmarkStart w:name="z10163" w:id="10051"/>
    <w:p>
      <w:pPr>
        <w:spacing w:after="0"/>
        <w:ind w:left="0"/>
        <w:jc w:val="both"/>
      </w:pPr>
      <w:r>
        <w:rPr>
          <w:rFonts w:ascii="Times New Roman"/>
          <w:b w:val="false"/>
          <w:i w:val="false"/>
          <w:color w:val="000000"/>
          <w:sz w:val="28"/>
        </w:rPr>
        <w:t>
      1) өз құзыретінің шегінде көліктегі тиісті аумақта реттелетін салада мемлекеттік саясатты іске асыру;</w:t>
      </w:r>
    </w:p>
    <w:bookmarkEnd w:id="10051"/>
    <w:bookmarkStart w:name="z10164" w:id="10052"/>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0052"/>
    <w:bookmarkStart w:name="z10165" w:id="10053"/>
    <w:p>
      <w:pPr>
        <w:spacing w:after="0"/>
        <w:ind w:left="0"/>
        <w:jc w:val="both"/>
      </w:pPr>
      <w:r>
        <w:rPr>
          <w:rFonts w:ascii="Times New Roman"/>
          <w:b w:val="false"/>
          <w:i w:val="false"/>
          <w:color w:val="000000"/>
          <w:sz w:val="28"/>
        </w:rPr>
        <w:t>
      3) көліктегі тиісті аумақта халықтың санитариялық-эпидемиологиялық саламаттылығын қамтамасыз ету;</w:t>
      </w:r>
    </w:p>
    <w:bookmarkEnd w:id="10053"/>
    <w:bookmarkStart w:name="z10166" w:id="10054"/>
    <w:p>
      <w:pPr>
        <w:spacing w:after="0"/>
        <w:ind w:left="0"/>
        <w:jc w:val="both"/>
      </w:pPr>
      <w:r>
        <w:rPr>
          <w:rFonts w:ascii="Times New Roman"/>
          <w:b w:val="false"/>
          <w:i w:val="false"/>
          <w:color w:val="000000"/>
          <w:sz w:val="28"/>
        </w:rPr>
        <w:t>
      4) құзыретінің шегінде мониторинг жүргізу;</w:t>
      </w:r>
    </w:p>
    <w:bookmarkEnd w:id="10054"/>
    <w:bookmarkStart w:name="z10167" w:id="10055"/>
    <w:p>
      <w:pPr>
        <w:spacing w:after="0"/>
        <w:ind w:left="0"/>
        <w:jc w:val="both"/>
      </w:pPr>
      <w:r>
        <w:rPr>
          <w:rFonts w:ascii="Times New Roman"/>
          <w:b w:val="false"/>
          <w:i w:val="false"/>
          <w:color w:val="000000"/>
          <w:sz w:val="28"/>
        </w:rPr>
        <w:t>
      5) тамақ өнімінің қауіпсіздігін қамтамасыз ету;</w:t>
      </w:r>
    </w:p>
    <w:bookmarkEnd w:id="10055"/>
    <w:bookmarkStart w:name="z10168" w:id="10056"/>
    <w:p>
      <w:pPr>
        <w:spacing w:after="0"/>
        <w:ind w:left="0"/>
        <w:jc w:val="both"/>
      </w:pPr>
      <w:r>
        <w:rPr>
          <w:rFonts w:ascii="Times New Roman"/>
          <w:b w:val="false"/>
          <w:i w:val="false"/>
          <w:color w:val="000000"/>
          <w:sz w:val="28"/>
        </w:rPr>
        <w:t>
      6) көліктегі тиісті аумақта реттелетін салада бақылауды және қадағалауды жүзеге асыру;</w:t>
      </w:r>
    </w:p>
    <w:bookmarkEnd w:id="10056"/>
    <w:bookmarkStart w:name="z10169" w:id="10057"/>
    <w:p>
      <w:pPr>
        <w:spacing w:after="0"/>
        <w:ind w:left="0"/>
        <w:jc w:val="both"/>
      </w:pPr>
      <w:r>
        <w:rPr>
          <w:rFonts w:ascii="Times New Roman"/>
          <w:b w:val="false"/>
          <w:i w:val="false"/>
          <w:color w:val="000000"/>
          <w:sz w:val="28"/>
        </w:rPr>
        <w:t>
      7) жолаушыларды, азық-түлік шикізатын, шаруашылық-ауыз суды, радиоактивті, қауіпті, химиялық және уытты заттарды тасымалдау үшін қолданылатын көлік құралдарына, жолаушылар мен жүктерді тасымалдау жағдайларына тексеру жүргізу;</w:t>
      </w:r>
    </w:p>
    <w:bookmarkEnd w:id="10057"/>
    <w:bookmarkStart w:name="z10170" w:id="10058"/>
    <w:p>
      <w:pPr>
        <w:spacing w:after="0"/>
        <w:ind w:left="0"/>
        <w:jc w:val="both"/>
      </w:pPr>
      <w:r>
        <w:rPr>
          <w:rFonts w:ascii="Times New Roman"/>
          <w:b w:val="false"/>
          <w:i w:val="false"/>
          <w:color w:val="000000"/>
          <w:sz w:val="28"/>
        </w:rPr>
        <w:t>
      8) көліктегі тиісті аумақта техникалық регламенттерде белгіленген талаптардың сақталуын бақылауды және қадағалауды жүзеге асыру;</w:t>
      </w:r>
    </w:p>
    <w:bookmarkEnd w:id="10058"/>
    <w:bookmarkStart w:name="z10171" w:id="10059"/>
    <w:p>
      <w:pPr>
        <w:spacing w:after="0"/>
        <w:ind w:left="0"/>
        <w:jc w:val="both"/>
      </w:pPr>
      <w:r>
        <w:rPr>
          <w:rFonts w:ascii="Times New Roman"/>
          <w:b w:val="false"/>
          <w:i w:val="false"/>
          <w:color w:val="000000"/>
          <w:sz w:val="28"/>
        </w:rPr>
        <w:t>
      9) реттелетін салада мемлекеттік және өзге де бағдарламалардың және жобалардың іске асырылуын қамтамасыз ету;</w:t>
      </w:r>
    </w:p>
    <w:bookmarkEnd w:id="10059"/>
    <w:bookmarkStart w:name="z10172" w:id="10060"/>
    <w:p>
      <w:pPr>
        <w:spacing w:after="0"/>
        <w:ind w:left="0"/>
        <w:jc w:val="both"/>
      </w:pPr>
      <w:r>
        <w:rPr>
          <w:rFonts w:ascii="Times New Roman"/>
          <w:b w:val="false"/>
          <w:i w:val="false"/>
          <w:color w:val="000000"/>
          <w:sz w:val="28"/>
        </w:rPr>
        <w:t>
      10)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10060"/>
    <w:bookmarkStart w:name="z10173" w:id="10061"/>
    <w:p>
      <w:pPr>
        <w:spacing w:after="0"/>
        <w:ind w:left="0"/>
        <w:jc w:val="both"/>
      </w:pPr>
      <w:r>
        <w:rPr>
          <w:rFonts w:ascii="Times New Roman"/>
          <w:b w:val="false"/>
          <w:i w:val="false"/>
          <w:color w:val="000000"/>
          <w:sz w:val="28"/>
        </w:rPr>
        <w:t>
      11) реттелетін салада мемлекеттік қызметтерді көрсету, рұқсат ету құжаттарын беру, олардың қолданылуын тоқтата тұру, сондай-ақ Қазақстан Республикасының заңнамасына сәйкес одан айыру (кері қайтару);</w:t>
      </w:r>
    </w:p>
    <w:bookmarkEnd w:id="10061"/>
    <w:bookmarkStart w:name="z10174" w:id="10062"/>
    <w:p>
      <w:pPr>
        <w:spacing w:after="0"/>
        <w:ind w:left="0"/>
        <w:jc w:val="both"/>
      </w:pPr>
      <w:r>
        <w:rPr>
          <w:rFonts w:ascii="Times New Roman"/>
          <w:b w:val="false"/>
          <w:i w:val="false"/>
          <w:color w:val="000000"/>
          <w:sz w:val="28"/>
        </w:rPr>
        <w:t>
      12)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0062"/>
    <w:bookmarkStart w:name="z10175" w:id="10063"/>
    <w:p>
      <w:pPr>
        <w:spacing w:after="0"/>
        <w:ind w:left="0"/>
        <w:jc w:val="both"/>
      </w:pPr>
      <w:r>
        <w:rPr>
          <w:rFonts w:ascii="Times New Roman"/>
          <w:b w:val="false"/>
          <w:i w:val="false"/>
          <w:color w:val="000000"/>
          <w:sz w:val="28"/>
        </w:rPr>
        <w:t>
      13)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10063"/>
    <w:bookmarkStart w:name="z10176" w:id="10064"/>
    <w:p>
      <w:pPr>
        <w:spacing w:after="0"/>
        <w:ind w:left="0"/>
        <w:jc w:val="both"/>
      </w:pPr>
      <w:r>
        <w:rPr>
          <w:rFonts w:ascii="Times New Roman"/>
          <w:b w:val="false"/>
          <w:i w:val="false"/>
          <w:color w:val="000000"/>
          <w:sz w:val="28"/>
        </w:rPr>
        <w:t>
      14) бөлімшелік басқарманың құзыретіне кіретін мәселелер бойынша жеке және заңды тұлғалардың өтініштерін қарау;</w:t>
      </w:r>
    </w:p>
    <w:bookmarkEnd w:id="10064"/>
    <w:bookmarkStart w:name="z10177" w:id="10065"/>
    <w:p>
      <w:pPr>
        <w:spacing w:after="0"/>
        <w:ind w:left="0"/>
        <w:jc w:val="both"/>
      </w:pPr>
      <w:r>
        <w:rPr>
          <w:rFonts w:ascii="Times New Roman"/>
          <w:b w:val="false"/>
          <w:i w:val="false"/>
          <w:color w:val="000000"/>
          <w:sz w:val="28"/>
        </w:rPr>
        <w:t>
      15) Қазақстан Республикасының заңнамасы талаптарының анықталған бұзушылықтары туралы актілерді қабылдау;</w:t>
      </w:r>
    </w:p>
    <w:bookmarkEnd w:id="10065"/>
    <w:bookmarkStart w:name="z10178" w:id="10066"/>
    <w:p>
      <w:pPr>
        <w:spacing w:after="0"/>
        <w:ind w:left="0"/>
        <w:jc w:val="both"/>
      </w:pPr>
      <w:r>
        <w:rPr>
          <w:rFonts w:ascii="Times New Roman"/>
          <w:b w:val="false"/>
          <w:i w:val="false"/>
          <w:color w:val="000000"/>
          <w:sz w:val="28"/>
        </w:rPr>
        <w:t>
      16) көліктегі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10066"/>
    <w:bookmarkStart w:name="z10179" w:id="10067"/>
    <w:p>
      <w:pPr>
        <w:spacing w:after="0"/>
        <w:ind w:left="0"/>
        <w:jc w:val="both"/>
      </w:pPr>
      <w:r>
        <w:rPr>
          <w:rFonts w:ascii="Times New Roman"/>
          <w:b w:val="false"/>
          <w:i w:val="false"/>
          <w:color w:val="000000"/>
          <w:sz w:val="28"/>
        </w:rPr>
        <w:t>
      17)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10067"/>
    <w:bookmarkStart w:name="z10180" w:id="10068"/>
    <w:p>
      <w:pPr>
        <w:spacing w:after="0"/>
        <w:ind w:left="0"/>
        <w:jc w:val="both"/>
      </w:pPr>
      <w:r>
        <w:rPr>
          <w:rFonts w:ascii="Times New Roman"/>
          <w:b w:val="false"/>
          <w:i w:val="false"/>
          <w:color w:val="000000"/>
          <w:sz w:val="28"/>
        </w:rPr>
        <w:t>
      18)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0068"/>
    <w:bookmarkStart w:name="z10181" w:id="10069"/>
    <w:p>
      <w:pPr>
        <w:spacing w:after="0"/>
        <w:ind w:left="0"/>
        <w:jc w:val="both"/>
      </w:pPr>
      <w:r>
        <w:rPr>
          <w:rFonts w:ascii="Times New Roman"/>
          <w:b w:val="false"/>
          <w:i w:val="false"/>
          <w:color w:val="000000"/>
          <w:sz w:val="28"/>
        </w:rPr>
        <w:t>
      19)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10069"/>
    <w:bookmarkStart w:name="z10182" w:id="10070"/>
    <w:p>
      <w:pPr>
        <w:spacing w:after="0"/>
        <w:ind w:left="0"/>
        <w:jc w:val="both"/>
      </w:pPr>
      <w:r>
        <w:rPr>
          <w:rFonts w:ascii="Times New Roman"/>
          <w:b w:val="false"/>
          <w:i w:val="false"/>
          <w:color w:val="000000"/>
          <w:sz w:val="28"/>
        </w:rPr>
        <w:t xml:space="preserve">
      20)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10070"/>
    <w:bookmarkStart w:name="z10183" w:id="10071"/>
    <w:p>
      <w:pPr>
        <w:spacing w:after="0"/>
        <w:ind w:left="0"/>
        <w:jc w:val="both"/>
      </w:pPr>
      <w:r>
        <w:rPr>
          <w:rFonts w:ascii="Times New Roman"/>
          <w:b w:val="false"/>
          <w:i w:val="false"/>
          <w:color w:val="000000"/>
          <w:sz w:val="28"/>
        </w:rPr>
        <w:t>
      21)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0071"/>
    <w:bookmarkStart w:name="z10184" w:id="10072"/>
    <w:p>
      <w:pPr>
        <w:spacing w:after="0"/>
        <w:ind w:left="0"/>
        <w:jc w:val="both"/>
      </w:pPr>
      <w:r>
        <w:rPr>
          <w:rFonts w:ascii="Times New Roman"/>
          <w:b w:val="false"/>
          <w:i w:val="false"/>
          <w:color w:val="000000"/>
          <w:sz w:val="28"/>
        </w:rPr>
        <w:t>
      22) көліктегі тиісті аумақта инфекциялық және паразиттік ауруларды эпидемиологиялық бақылауды жүзеге асыру;</w:t>
      </w:r>
    </w:p>
    <w:bookmarkEnd w:id="10072"/>
    <w:bookmarkStart w:name="z10185" w:id="10073"/>
    <w:p>
      <w:pPr>
        <w:spacing w:after="0"/>
        <w:ind w:left="0"/>
        <w:jc w:val="both"/>
      </w:pPr>
      <w:r>
        <w:rPr>
          <w:rFonts w:ascii="Times New Roman"/>
          <w:b w:val="false"/>
          <w:i w:val="false"/>
          <w:color w:val="000000"/>
          <w:sz w:val="28"/>
        </w:rPr>
        <w:t>
      23) көліктегі тиісті аумақта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(санитариялық-профилактикалық)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10073"/>
    <w:bookmarkStart w:name="z10186" w:id="10074"/>
    <w:p>
      <w:pPr>
        <w:spacing w:after="0"/>
        <w:ind w:left="0"/>
        <w:jc w:val="both"/>
      </w:pPr>
      <w:r>
        <w:rPr>
          <w:rFonts w:ascii="Times New Roman"/>
          <w:b w:val="false"/>
          <w:i w:val="false"/>
          <w:color w:val="000000"/>
          <w:sz w:val="28"/>
        </w:rPr>
        <w:t>
      24)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көліктегі тиісті аумағына әкелуге, өндіруге, қолдануға және өткізуге тыйым салу;</w:t>
      </w:r>
    </w:p>
    <w:bookmarkEnd w:id="10074"/>
    <w:bookmarkStart w:name="z10187" w:id="10075"/>
    <w:p>
      <w:pPr>
        <w:spacing w:after="0"/>
        <w:ind w:left="0"/>
        <w:jc w:val="both"/>
      </w:pPr>
      <w:r>
        <w:rPr>
          <w:rFonts w:ascii="Times New Roman"/>
          <w:b w:val="false"/>
          <w:i w:val="false"/>
          <w:color w:val="000000"/>
          <w:sz w:val="28"/>
        </w:rPr>
        <w:t>
      25)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0075"/>
    <w:bookmarkStart w:name="z10188" w:id="10076"/>
    <w:p>
      <w:pPr>
        <w:spacing w:after="0"/>
        <w:ind w:left="0"/>
        <w:jc w:val="both"/>
      </w:pPr>
      <w:r>
        <w:rPr>
          <w:rFonts w:ascii="Times New Roman"/>
          <w:b w:val="false"/>
          <w:i w:val="false"/>
          <w:color w:val="000000"/>
          <w:sz w:val="28"/>
        </w:rPr>
        <w:t>
      26) көлітегі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10076"/>
    <w:bookmarkStart w:name="z10189" w:id="10077"/>
    <w:p>
      <w:pPr>
        <w:spacing w:after="0"/>
        <w:ind w:left="0"/>
        <w:jc w:val="both"/>
      </w:pPr>
      <w:r>
        <w:rPr>
          <w:rFonts w:ascii="Times New Roman"/>
          <w:b w:val="false"/>
          <w:i w:val="false"/>
          <w:color w:val="000000"/>
          <w:sz w:val="28"/>
        </w:rPr>
        <w:t>
      27) көліктегі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0077"/>
    <w:bookmarkStart w:name="z10190" w:id="10078"/>
    <w:p>
      <w:pPr>
        <w:spacing w:after="0"/>
        <w:ind w:left="0"/>
        <w:jc w:val="both"/>
      </w:pPr>
      <w:r>
        <w:rPr>
          <w:rFonts w:ascii="Times New Roman"/>
          <w:b w:val="false"/>
          <w:i w:val="false"/>
          <w:color w:val="000000"/>
          <w:sz w:val="28"/>
        </w:rPr>
        <w:t>
      28)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сараптама жүргізу үшін қажетті көлемнен аспайтын және жеткілікті көлемдерде өнімдердің сынамаларын алу және үлгілерін іріктеп алу;</w:t>
      </w:r>
    </w:p>
    <w:bookmarkEnd w:id="10078"/>
    <w:bookmarkStart w:name="z10191" w:id="10079"/>
    <w:p>
      <w:pPr>
        <w:spacing w:after="0"/>
        <w:ind w:left="0"/>
        <w:jc w:val="both"/>
      </w:pPr>
      <w:r>
        <w:rPr>
          <w:rFonts w:ascii="Times New Roman"/>
          <w:b w:val="false"/>
          <w:i w:val="false"/>
          <w:color w:val="000000"/>
          <w:sz w:val="28"/>
        </w:rPr>
        <w:t>
      29) реттелетін саладағы Қазақстан Республикасы заңнамасының талаптарын бұзушылықтарды жою туралы нұсқамалар беру;</w:t>
      </w:r>
    </w:p>
    <w:bookmarkEnd w:id="10079"/>
    <w:bookmarkStart w:name="z10192" w:id="10080"/>
    <w:p>
      <w:pPr>
        <w:spacing w:after="0"/>
        <w:ind w:left="0"/>
        <w:jc w:val="both"/>
      </w:pPr>
      <w:r>
        <w:rPr>
          <w:rFonts w:ascii="Times New Roman"/>
          <w:b w:val="false"/>
          <w:i w:val="false"/>
          <w:color w:val="000000"/>
          <w:sz w:val="28"/>
        </w:rPr>
        <w:t>
      30)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10080"/>
    <w:bookmarkStart w:name="z10193" w:id="10081"/>
    <w:p>
      <w:pPr>
        <w:spacing w:after="0"/>
        <w:ind w:left="0"/>
        <w:jc w:val="both"/>
      </w:pPr>
      <w:r>
        <w:rPr>
          <w:rFonts w:ascii="Times New Roman"/>
          <w:b w:val="false"/>
          <w:i w:val="false"/>
          <w:color w:val="000000"/>
          <w:sz w:val="28"/>
        </w:rPr>
        <w:t>
      31) инфекциялық және паразиттік аурулардың көздері болып табылатын адамдарды көрсетімдері бойынша емдеуге жатқызуға жіберу;</w:t>
      </w:r>
    </w:p>
    <w:bookmarkEnd w:id="10081"/>
    <w:bookmarkStart w:name="z10194" w:id="10082"/>
    <w:p>
      <w:pPr>
        <w:spacing w:after="0"/>
        <w:ind w:left="0"/>
        <w:jc w:val="both"/>
      </w:pPr>
      <w:r>
        <w:rPr>
          <w:rFonts w:ascii="Times New Roman"/>
          <w:b w:val="false"/>
          <w:i w:val="false"/>
          <w:color w:val="000000"/>
          <w:sz w:val="28"/>
        </w:rPr>
        <w:t>
      32) Қазақстан Республикасының заңнамасына сәйкес реттелетін салада тексеру және профилактикалық бақылау мен қадағалау нысанында бақылауды жүзеге асыру;</w:t>
      </w:r>
    </w:p>
    <w:bookmarkEnd w:id="10082"/>
    <w:bookmarkStart w:name="z10195" w:id="10083"/>
    <w:p>
      <w:pPr>
        <w:spacing w:after="0"/>
        <w:ind w:left="0"/>
        <w:jc w:val="both"/>
      </w:pPr>
      <w:r>
        <w:rPr>
          <w:rFonts w:ascii="Times New Roman"/>
          <w:b w:val="false"/>
          <w:i w:val="false"/>
          <w:color w:val="000000"/>
          <w:sz w:val="28"/>
        </w:rPr>
        <w:t>
      33) көліктегі тиісті аумақта халықтың санитариялық-эпидемиологиялық саламаттылығы саласындағы радиациялық бақылауды жүзеге асыру;</w:t>
      </w:r>
    </w:p>
    <w:bookmarkEnd w:id="10083"/>
    <w:bookmarkStart w:name="z10196" w:id="10084"/>
    <w:p>
      <w:pPr>
        <w:spacing w:after="0"/>
        <w:ind w:left="0"/>
        <w:jc w:val="both"/>
      </w:pPr>
      <w:r>
        <w:rPr>
          <w:rFonts w:ascii="Times New Roman"/>
          <w:b w:val="false"/>
          <w:i w:val="false"/>
          <w:color w:val="000000"/>
          <w:sz w:val="28"/>
        </w:rPr>
        <w:t>
      34)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10084"/>
    <w:bookmarkStart w:name="z10197" w:id="10085"/>
    <w:p>
      <w:pPr>
        <w:spacing w:after="0"/>
        <w:ind w:left="0"/>
        <w:jc w:val="both"/>
      </w:pPr>
      <w:r>
        <w:rPr>
          <w:rFonts w:ascii="Times New Roman"/>
          <w:b w:val="false"/>
          <w:i w:val="false"/>
          <w:color w:val="000000"/>
          <w:sz w:val="28"/>
        </w:rPr>
        <w:t>
      35)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0085"/>
    <w:bookmarkStart w:name="z10198" w:id="10086"/>
    <w:p>
      <w:pPr>
        <w:spacing w:after="0"/>
        <w:ind w:left="0"/>
        <w:jc w:val="both"/>
      </w:pPr>
      <w:r>
        <w:rPr>
          <w:rFonts w:ascii="Times New Roman"/>
          <w:b w:val="false"/>
          <w:i w:val="false"/>
          <w:color w:val="000000"/>
          <w:sz w:val="28"/>
        </w:rPr>
        <w:t>
      36) шектеу іс-шараларын, оның ішінде карантинді белгілеу, инфекциялық ауруларды анықтау;</w:t>
      </w:r>
    </w:p>
    <w:bookmarkEnd w:id="10086"/>
    <w:bookmarkStart w:name="z10199" w:id="10087"/>
    <w:p>
      <w:pPr>
        <w:spacing w:after="0"/>
        <w:ind w:left="0"/>
        <w:jc w:val="both"/>
      </w:pPr>
      <w:r>
        <w:rPr>
          <w:rFonts w:ascii="Times New Roman"/>
          <w:b w:val="false"/>
          <w:i w:val="false"/>
          <w:color w:val="000000"/>
          <w:sz w:val="28"/>
        </w:rPr>
        <w:t>
      37) құзыретінің шегінде санитариялық-қорғаныш аймақтарын белгілеу;</w:t>
      </w:r>
    </w:p>
    <w:bookmarkEnd w:id="10087"/>
    <w:bookmarkStart w:name="z10200" w:id="10088"/>
    <w:p>
      <w:pPr>
        <w:spacing w:after="0"/>
        <w:ind w:left="0"/>
        <w:jc w:val="both"/>
      </w:pPr>
      <w:r>
        <w:rPr>
          <w:rFonts w:ascii="Times New Roman"/>
          <w:b w:val="false"/>
          <w:i w:val="false"/>
          <w:color w:val="000000"/>
          <w:sz w:val="28"/>
        </w:rPr>
        <w:t>
      38) реттелетін салада түсіндіру жұмысын ұйымдастыру;</w:t>
      </w:r>
    </w:p>
    <w:bookmarkEnd w:id="10088"/>
    <w:bookmarkStart w:name="z10201" w:id="10089"/>
    <w:p>
      <w:pPr>
        <w:spacing w:after="0"/>
        <w:ind w:left="0"/>
        <w:jc w:val="both"/>
      </w:pPr>
      <w:r>
        <w:rPr>
          <w:rFonts w:ascii="Times New Roman"/>
          <w:b w:val="false"/>
          <w:i w:val="false"/>
          <w:color w:val="000000"/>
          <w:sz w:val="28"/>
        </w:rPr>
        <w:t>
      39) салауатты өмір салтын және дұрыс тамақтануды ұйымдастыру;</w:t>
      </w:r>
    </w:p>
    <w:bookmarkEnd w:id="10089"/>
    <w:bookmarkStart w:name="z10202" w:id="10090"/>
    <w:p>
      <w:pPr>
        <w:spacing w:after="0"/>
        <w:ind w:left="0"/>
        <w:jc w:val="both"/>
      </w:pPr>
      <w:r>
        <w:rPr>
          <w:rFonts w:ascii="Times New Roman"/>
          <w:b w:val="false"/>
          <w:i w:val="false"/>
          <w:color w:val="000000"/>
          <w:sz w:val="28"/>
        </w:rPr>
        <w:t>
      40)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10090"/>
    <w:bookmarkStart w:name="z10203" w:id="10091"/>
    <w:p>
      <w:pPr>
        <w:spacing w:after="0"/>
        <w:ind w:left="0"/>
        <w:jc w:val="both"/>
      </w:pPr>
      <w:r>
        <w:rPr>
          <w:rFonts w:ascii="Times New Roman"/>
          <w:b w:val="false"/>
          <w:i w:val="false"/>
          <w:color w:val="000000"/>
          <w:sz w:val="28"/>
        </w:rPr>
        <w:t>
      41) заңдарда, Қазақстан Республикасы Президентінің және Үкіметінің актілерінде көзделген өзге де функцияларды жүзеге асыру.</w:t>
      </w:r>
    </w:p>
    <w:bookmarkEnd w:id="10091"/>
    <w:bookmarkStart w:name="z10204" w:id="10092"/>
    <w:p>
      <w:pPr>
        <w:spacing w:after="0"/>
        <w:ind w:left="0"/>
        <w:jc w:val="both"/>
      </w:pPr>
      <w:r>
        <w:rPr>
          <w:rFonts w:ascii="Times New Roman"/>
          <w:b w:val="false"/>
          <w:i w:val="false"/>
          <w:color w:val="000000"/>
          <w:sz w:val="28"/>
        </w:rPr>
        <w:t>
      14. Құқықтары мен міндеттері:</w:t>
      </w:r>
    </w:p>
    <w:bookmarkEnd w:id="10092"/>
    <w:bookmarkStart w:name="z10205" w:id="10093"/>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0093"/>
    <w:bookmarkStart w:name="z10206" w:id="10094"/>
    <w:p>
      <w:pPr>
        <w:spacing w:after="0"/>
        <w:ind w:left="0"/>
        <w:jc w:val="both"/>
      </w:pPr>
      <w:r>
        <w:rPr>
          <w:rFonts w:ascii="Times New Roman"/>
          <w:b w:val="false"/>
          <w:i w:val="false"/>
          <w:color w:val="000000"/>
          <w:sz w:val="28"/>
        </w:rPr>
        <w:t>
      2) жеке және заңды тұлғалар бөлімшелік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0094"/>
    <w:bookmarkStart w:name="z10207" w:id="10095"/>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10095"/>
    <w:bookmarkStart w:name="z10208" w:id="10096"/>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10096"/>
    <w:bookmarkStart w:name="z10209" w:id="10097"/>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0097"/>
    <w:bookmarkStart w:name="z10210" w:id="10098"/>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10098"/>
    <w:bookmarkStart w:name="z10211" w:id="10099"/>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10099"/>
    <w:bookmarkStart w:name="z10212" w:id="10100"/>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10100"/>
    <w:bookmarkStart w:name="z10213" w:id="10101"/>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10101"/>
    <w:bookmarkStart w:name="z10214" w:id="10102"/>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10102"/>
    <w:bookmarkStart w:name="z10215" w:id="10103"/>
    <w:p>
      <w:pPr>
        <w:spacing w:after="0"/>
        <w:ind w:left="0"/>
        <w:jc w:val="left"/>
      </w:pPr>
      <w:r>
        <w:rPr>
          <w:rFonts w:ascii="Times New Roman"/>
          <w:b/>
          <w:i w:val="false"/>
          <w:color w:val="000000"/>
        </w:rPr>
        <w:t xml:space="preserve"> 3-тарау. Бөлімшелік басқарманың қызметін ұйымдастыру</w:t>
      </w:r>
    </w:p>
    <w:bookmarkEnd w:id="10103"/>
    <w:bookmarkStart w:name="z10216" w:id="10104"/>
    <w:p>
      <w:pPr>
        <w:spacing w:after="0"/>
        <w:ind w:left="0"/>
        <w:jc w:val="both"/>
      </w:pPr>
      <w:r>
        <w:rPr>
          <w:rFonts w:ascii="Times New Roman"/>
          <w:b w:val="false"/>
          <w:i w:val="false"/>
          <w:color w:val="000000"/>
          <w:sz w:val="28"/>
        </w:rPr>
        <w:t>
      15. Бөлімшелік басқармаға басшылықты Басшы жүзеге асырады, ол бөлімшелік басқармаға жүктелген міндеттердің орындалуына және өз функцияларын жүзеге асыруға дербес жауапты болады.</w:t>
      </w:r>
    </w:p>
    <w:bookmarkEnd w:id="10104"/>
    <w:bookmarkStart w:name="z10217" w:id="10105"/>
    <w:p>
      <w:pPr>
        <w:spacing w:after="0"/>
        <w:ind w:left="0"/>
        <w:jc w:val="both"/>
      </w:pPr>
      <w:r>
        <w:rPr>
          <w:rFonts w:ascii="Times New Roman"/>
          <w:b w:val="false"/>
          <w:i w:val="false"/>
          <w:color w:val="000000"/>
          <w:sz w:val="28"/>
        </w:rPr>
        <w:t>
      16. Бөлімшелік басқарманың Басшысы Қазақстан Республикасының заңнамасына сәйкес қызметке тағайындалады және қызметтен босатылады.</w:t>
      </w:r>
    </w:p>
    <w:bookmarkEnd w:id="10105"/>
    <w:bookmarkStart w:name="z10218" w:id="10106"/>
    <w:p>
      <w:pPr>
        <w:spacing w:after="0"/>
        <w:ind w:left="0"/>
        <w:jc w:val="both"/>
      </w:pPr>
      <w:r>
        <w:rPr>
          <w:rFonts w:ascii="Times New Roman"/>
          <w:b w:val="false"/>
          <w:i w:val="false"/>
          <w:color w:val="000000"/>
          <w:sz w:val="28"/>
        </w:rPr>
        <w:t>
      17. Бөлімшелік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10106"/>
    <w:bookmarkStart w:name="z10219" w:id="10107"/>
    <w:p>
      <w:pPr>
        <w:spacing w:after="0"/>
        <w:ind w:left="0"/>
        <w:jc w:val="both"/>
      </w:pPr>
      <w:r>
        <w:rPr>
          <w:rFonts w:ascii="Times New Roman"/>
          <w:b w:val="false"/>
          <w:i w:val="false"/>
          <w:color w:val="000000"/>
          <w:sz w:val="28"/>
        </w:rPr>
        <w:t>
      18. Басшының өкілеттіктері:</w:t>
      </w:r>
    </w:p>
    <w:bookmarkEnd w:id="10107"/>
    <w:bookmarkStart w:name="z10220" w:id="10108"/>
    <w:p>
      <w:pPr>
        <w:spacing w:after="0"/>
        <w:ind w:left="0"/>
        <w:jc w:val="both"/>
      </w:pPr>
      <w:r>
        <w:rPr>
          <w:rFonts w:ascii="Times New Roman"/>
          <w:b w:val="false"/>
          <w:i w:val="false"/>
          <w:color w:val="000000"/>
          <w:sz w:val="28"/>
        </w:rPr>
        <w:t>
      1) бөлімшелік басқарма қызметкерлерінің міндеттерін, өкілеттіктерін және жауапкершілігін айқындайды, сондай-ақ олардың лауазымдық нұсқаулықтарын Департаменттің басшысына бекітуге жібереді;</w:t>
      </w:r>
    </w:p>
    <w:bookmarkEnd w:id="10108"/>
    <w:bookmarkStart w:name="z10221" w:id="10109"/>
    <w:p>
      <w:pPr>
        <w:spacing w:after="0"/>
        <w:ind w:left="0"/>
        <w:jc w:val="both"/>
      </w:pPr>
      <w:r>
        <w:rPr>
          <w:rFonts w:ascii="Times New Roman"/>
          <w:b w:val="false"/>
          <w:i w:val="false"/>
          <w:color w:val="000000"/>
          <w:sz w:val="28"/>
        </w:rPr>
        <w:t>
      2) мемлекеттік органдарда және өзге де ұйымдарда бөлімшелік басқарманың мүддесін білдіреді;</w:t>
      </w:r>
    </w:p>
    <w:bookmarkEnd w:id="10109"/>
    <w:bookmarkStart w:name="z10222" w:id="10110"/>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қызметшілерінің әдеп кодексі нормаларын сақтауға бағытталған шараларды қабылдайды;</w:t>
      </w:r>
    </w:p>
    <w:bookmarkEnd w:id="10110"/>
    <w:bookmarkStart w:name="z10223" w:id="10111"/>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0111"/>
    <w:bookmarkStart w:name="z10224" w:id="10112"/>
    <w:p>
      <w:pPr>
        <w:spacing w:after="0"/>
        <w:ind w:left="0"/>
        <w:jc w:val="both"/>
      </w:pPr>
      <w:r>
        <w:rPr>
          <w:rFonts w:ascii="Times New Roman"/>
          <w:b w:val="false"/>
          <w:i w:val="false"/>
          <w:color w:val="000000"/>
          <w:sz w:val="28"/>
        </w:rPr>
        <w:t>
      Бөлімшелік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10112"/>
    <w:bookmarkStart w:name="z10225" w:id="10113"/>
    <w:p>
      <w:pPr>
        <w:spacing w:after="0"/>
        <w:ind w:left="0"/>
        <w:jc w:val="left"/>
      </w:pPr>
      <w:r>
        <w:rPr>
          <w:rFonts w:ascii="Times New Roman"/>
          <w:b/>
          <w:i w:val="false"/>
          <w:color w:val="000000"/>
        </w:rPr>
        <w:t xml:space="preserve"> 4-тарау. Бөлімшелік басқарманың мүлкі</w:t>
      </w:r>
    </w:p>
    <w:bookmarkEnd w:id="10113"/>
    <w:bookmarkStart w:name="z10226" w:id="10114"/>
    <w:p>
      <w:pPr>
        <w:spacing w:after="0"/>
        <w:ind w:left="0"/>
        <w:jc w:val="both"/>
      </w:pPr>
      <w:r>
        <w:rPr>
          <w:rFonts w:ascii="Times New Roman"/>
          <w:b w:val="false"/>
          <w:i w:val="false"/>
          <w:color w:val="000000"/>
          <w:sz w:val="28"/>
        </w:rPr>
        <w:t xml:space="preserve">
      19. Бөлімшелік басқармада заңнамада көзделген жағдайларда жедел басқару құқығындағы оқшауланған мүлкi болуы мүмкін. </w:t>
      </w:r>
    </w:p>
    <w:bookmarkEnd w:id="10114"/>
    <w:bookmarkStart w:name="z10227" w:id="10115"/>
    <w:p>
      <w:pPr>
        <w:spacing w:after="0"/>
        <w:ind w:left="0"/>
        <w:jc w:val="both"/>
      </w:pPr>
      <w:r>
        <w:rPr>
          <w:rFonts w:ascii="Times New Roman"/>
          <w:b w:val="false"/>
          <w:i w:val="false"/>
          <w:color w:val="000000"/>
          <w:sz w:val="28"/>
        </w:rPr>
        <w:t xml:space="preserve">
      Бөлімшелік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0115"/>
    <w:bookmarkStart w:name="z10228" w:id="10116"/>
    <w:p>
      <w:pPr>
        <w:spacing w:after="0"/>
        <w:ind w:left="0"/>
        <w:jc w:val="both"/>
      </w:pPr>
      <w:r>
        <w:rPr>
          <w:rFonts w:ascii="Times New Roman"/>
          <w:b w:val="false"/>
          <w:i w:val="false"/>
          <w:color w:val="000000"/>
          <w:sz w:val="28"/>
        </w:rPr>
        <w:t>
      20. Бөлімшелік басқармаға бекiтіліп берілген мүлiк республикалық меншiкке жатады.</w:t>
      </w:r>
    </w:p>
    <w:bookmarkEnd w:id="10116"/>
    <w:bookmarkStart w:name="z10229" w:id="10117"/>
    <w:p>
      <w:pPr>
        <w:spacing w:after="0"/>
        <w:ind w:left="0"/>
        <w:jc w:val="both"/>
      </w:pPr>
      <w:r>
        <w:rPr>
          <w:rFonts w:ascii="Times New Roman"/>
          <w:b w:val="false"/>
          <w:i w:val="false"/>
          <w:color w:val="000000"/>
          <w:sz w:val="28"/>
        </w:rPr>
        <w:t>
      21. Егер заңнамада өзгеше көзделмесе, бөлімшелік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117"/>
    <w:bookmarkStart w:name="z10230" w:id="10118"/>
    <w:p>
      <w:pPr>
        <w:spacing w:after="0"/>
        <w:ind w:left="0"/>
        <w:jc w:val="left"/>
      </w:pPr>
      <w:r>
        <w:rPr>
          <w:rFonts w:ascii="Times New Roman"/>
          <w:b/>
          <w:i w:val="false"/>
          <w:color w:val="000000"/>
        </w:rPr>
        <w:t xml:space="preserve"> 5-тарау. Бөлімшелік басқарманы қайта ұйымдастыру және тарату</w:t>
      </w:r>
    </w:p>
    <w:bookmarkEnd w:id="10118"/>
    <w:bookmarkStart w:name="z10231" w:id="10119"/>
    <w:p>
      <w:pPr>
        <w:spacing w:after="0"/>
        <w:ind w:left="0"/>
        <w:jc w:val="both"/>
      </w:pPr>
      <w:r>
        <w:rPr>
          <w:rFonts w:ascii="Times New Roman"/>
          <w:b w:val="false"/>
          <w:i w:val="false"/>
          <w:color w:val="000000"/>
          <w:sz w:val="28"/>
        </w:rPr>
        <w:t>
      22. Бөлімшелік басқарманы қайта ұйымдастыру және тарату Қазақстан Республикасының заңнамасына сәйкес жүзеге асырылады.</w:t>
      </w:r>
    </w:p>
    <w:bookmarkEnd w:id="10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109-қосымша</w:t>
            </w:r>
          </w:p>
        </w:tc>
      </w:tr>
    </w:tbl>
    <w:bookmarkStart w:name="z10233" w:id="10120"/>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Абай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10120"/>
    <w:bookmarkStart w:name="z10234" w:id="10121"/>
    <w:p>
      <w:pPr>
        <w:spacing w:after="0"/>
        <w:ind w:left="0"/>
        <w:jc w:val="left"/>
      </w:pPr>
      <w:r>
        <w:rPr>
          <w:rFonts w:ascii="Times New Roman"/>
          <w:b/>
          <w:i w:val="false"/>
          <w:color w:val="000000"/>
        </w:rPr>
        <w:t xml:space="preserve"> 1-тарау. Жалпы ережелер</w:t>
      </w:r>
    </w:p>
    <w:bookmarkEnd w:id="10121"/>
    <w:bookmarkStart w:name="z10235" w:id="10122"/>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Абай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10122"/>
    <w:bookmarkStart w:name="z10236" w:id="10123"/>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10123"/>
    <w:bookmarkStart w:name="z10237" w:id="10124"/>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10124"/>
    <w:bookmarkStart w:name="z10238" w:id="10125"/>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10125"/>
    <w:bookmarkStart w:name="z10239" w:id="10126"/>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10126"/>
    <w:bookmarkStart w:name="z10240" w:id="10127"/>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10127"/>
    <w:bookmarkStart w:name="z10241" w:id="10128"/>
    <w:p>
      <w:pPr>
        <w:spacing w:after="0"/>
        <w:ind w:left="0"/>
        <w:jc w:val="both"/>
      </w:pPr>
      <w:r>
        <w:rPr>
          <w:rFonts w:ascii="Times New Roman"/>
          <w:b w:val="false"/>
          <w:i w:val="false"/>
          <w:color w:val="000000"/>
          <w:sz w:val="28"/>
        </w:rPr>
        <w:t>
      7. Басқарманың орналасқан жері – 100101, Қазақстан Республикасы, Қарағанда облысы, Абай ауданы, Абай қаласы, Гете көшесі, 26 үй.</w:t>
      </w:r>
    </w:p>
    <w:bookmarkEnd w:id="10128"/>
    <w:bookmarkStart w:name="z10242" w:id="10129"/>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Абай аудандық тауарлар мен көрсетілетін қызметтердің сапасы мен қауіпсіздігін бақылау басқармасы".</w:t>
      </w:r>
    </w:p>
    <w:bookmarkEnd w:id="10129"/>
    <w:bookmarkStart w:name="z10243" w:id="10130"/>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0130"/>
    <w:bookmarkStart w:name="z10244" w:id="10131"/>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10131"/>
    <w:bookmarkStart w:name="z10245" w:id="10132"/>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10132"/>
    <w:bookmarkStart w:name="z10246" w:id="10133"/>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10133"/>
    <w:bookmarkStart w:name="z10247" w:id="10134"/>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0134"/>
    <w:bookmarkStart w:name="z10248" w:id="10135"/>
    <w:p>
      <w:pPr>
        <w:spacing w:after="0"/>
        <w:ind w:left="0"/>
        <w:jc w:val="both"/>
      </w:pPr>
      <w:r>
        <w:rPr>
          <w:rFonts w:ascii="Times New Roman"/>
          <w:b w:val="false"/>
          <w:i w:val="false"/>
          <w:color w:val="000000"/>
          <w:sz w:val="28"/>
        </w:rPr>
        <w:t xml:space="preserve">
      12. Міндеттері: </w:t>
      </w:r>
    </w:p>
    <w:bookmarkEnd w:id="10135"/>
    <w:bookmarkStart w:name="z10249" w:id="10136"/>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0136"/>
    <w:bookmarkStart w:name="z10250" w:id="10137"/>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10137"/>
    <w:bookmarkStart w:name="z10251" w:id="10138"/>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10138"/>
    <w:bookmarkStart w:name="z10252" w:id="10139"/>
    <w:p>
      <w:pPr>
        <w:spacing w:after="0"/>
        <w:ind w:left="0"/>
        <w:jc w:val="both"/>
      </w:pPr>
      <w:r>
        <w:rPr>
          <w:rFonts w:ascii="Times New Roman"/>
          <w:b w:val="false"/>
          <w:i w:val="false"/>
          <w:color w:val="000000"/>
          <w:sz w:val="28"/>
        </w:rPr>
        <w:t xml:space="preserve">
      13. Функциялары: </w:t>
      </w:r>
    </w:p>
    <w:bookmarkEnd w:id="10139"/>
    <w:bookmarkStart w:name="z10253" w:id="10140"/>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10140"/>
    <w:bookmarkStart w:name="z10254" w:id="10141"/>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0141"/>
    <w:bookmarkStart w:name="z10255" w:id="10142"/>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10142"/>
    <w:bookmarkStart w:name="z10256" w:id="10143"/>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10143"/>
    <w:bookmarkStart w:name="z10257" w:id="10144"/>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10144"/>
    <w:bookmarkStart w:name="z10258" w:id="10145"/>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10145"/>
    <w:bookmarkStart w:name="z10259" w:id="10146"/>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10146"/>
    <w:bookmarkStart w:name="z10260" w:id="10147"/>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10147"/>
    <w:bookmarkStart w:name="z10261" w:id="10148"/>
    <w:p>
      <w:pPr>
        <w:spacing w:after="0"/>
        <w:ind w:left="0"/>
        <w:jc w:val="both"/>
      </w:pPr>
      <w:r>
        <w:rPr>
          <w:rFonts w:ascii="Times New Roman"/>
          <w:b w:val="false"/>
          <w:i w:val="false"/>
          <w:color w:val="000000"/>
          <w:sz w:val="28"/>
        </w:rPr>
        <w:t>
      9) құзыретінің шегінде мониторинг жүргізу;</w:t>
      </w:r>
    </w:p>
    <w:bookmarkEnd w:id="10148"/>
    <w:bookmarkStart w:name="z10262" w:id="10149"/>
    <w:p>
      <w:pPr>
        <w:spacing w:after="0"/>
        <w:ind w:left="0"/>
        <w:jc w:val="both"/>
      </w:pPr>
      <w:r>
        <w:rPr>
          <w:rFonts w:ascii="Times New Roman"/>
          <w:b w:val="false"/>
          <w:i w:val="false"/>
          <w:color w:val="000000"/>
          <w:sz w:val="28"/>
        </w:rPr>
        <w:t>
      10) тамақ өнімі қауіпсіздігін қамтамасыз ету;</w:t>
      </w:r>
    </w:p>
    <w:bookmarkEnd w:id="10149"/>
    <w:bookmarkStart w:name="z10263" w:id="10150"/>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10150"/>
    <w:bookmarkStart w:name="z10264" w:id="10151"/>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10151"/>
    <w:bookmarkStart w:name="z10265" w:id="10152"/>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10152"/>
    <w:bookmarkStart w:name="z10266" w:id="10153"/>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10153"/>
    <w:bookmarkStart w:name="z10267" w:id="10154"/>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10154"/>
    <w:bookmarkStart w:name="z10268" w:id="10155"/>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0155"/>
    <w:bookmarkStart w:name="z10269" w:id="10156"/>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10156"/>
    <w:bookmarkStart w:name="z10270" w:id="10157"/>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10157"/>
    <w:bookmarkStart w:name="z10271" w:id="10158"/>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10158"/>
    <w:bookmarkStart w:name="z10272" w:id="10159"/>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10159"/>
    <w:bookmarkStart w:name="z10273" w:id="10160"/>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10160"/>
    <w:bookmarkStart w:name="z10274" w:id="10161"/>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0161"/>
    <w:bookmarkStart w:name="z10275" w:id="10162"/>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10162"/>
    <w:bookmarkStart w:name="z10276" w:id="10163"/>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10163"/>
    <w:bookmarkStart w:name="z10277" w:id="10164"/>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0164"/>
    <w:bookmarkStart w:name="z10278" w:id="10165"/>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10165"/>
    <w:bookmarkStart w:name="z10279" w:id="10166"/>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10166"/>
    <w:bookmarkStart w:name="z10280" w:id="10167"/>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10167"/>
    <w:bookmarkStart w:name="z10281" w:id="10168"/>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0168"/>
    <w:bookmarkStart w:name="z10282" w:id="10169"/>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10169"/>
    <w:bookmarkStart w:name="z10283" w:id="10170"/>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0170"/>
    <w:bookmarkStart w:name="z10284" w:id="10171"/>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10171"/>
    <w:bookmarkStart w:name="z10285" w:id="10172"/>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10172"/>
    <w:bookmarkStart w:name="z10286" w:id="10173"/>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10173"/>
    <w:bookmarkStart w:name="z10287" w:id="10174"/>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10174"/>
    <w:bookmarkStart w:name="z10288" w:id="10175"/>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10175"/>
    <w:bookmarkStart w:name="z10289" w:id="10176"/>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10176"/>
    <w:bookmarkStart w:name="z10290" w:id="10177"/>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10177"/>
    <w:bookmarkStart w:name="z10291" w:id="10178"/>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0178"/>
    <w:bookmarkStart w:name="z10292" w:id="10179"/>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10179"/>
    <w:bookmarkStart w:name="z10293" w:id="10180"/>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10180"/>
    <w:bookmarkStart w:name="z10294" w:id="10181"/>
    <w:p>
      <w:pPr>
        <w:spacing w:after="0"/>
        <w:ind w:left="0"/>
        <w:jc w:val="both"/>
      </w:pPr>
      <w:r>
        <w:rPr>
          <w:rFonts w:ascii="Times New Roman"/>
          <w:b w:val="false"/>
          <w:i w:val="false"/>
          <w:color w:val="000000"/>
          <w:sz w:val="28"/>
        </w:rPr>
        <w:t>
      42) реттелетін салада түсіндіру жұмысын ұйымдастыру;</w:t>
      </w:r>
    </w:p>
    <w:bookmarkEnd w:id="10181"/>
    <w:bookmarkStart w:name="z10295" w:id="10182"/>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10182"/>
    <w:bookmarkStart w:name="z10296" w:id="10183"/>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10183"/>
    <w:bookmarkStart w:name="z10297" w:id="10184"/>
    <w:p>
      <w:pPr>
        <w:spacing w:after="0"/>
        <w:ind w:left="0"/>
        <w:jc w:val="both"/>
      </w:pPr>
      <w:r>
        <w:rPr>
          <w:rFonts w:ascii="Times New Roman"/>
          <w:b w:val="false"/>
          <w:i w:val="false"/>
          <w:color w:val="000000"/>
          <w:sz w:val="28"/>
        </w:rPr>
        <w:t>
      14. Құқықтары мен міндеттері:</w:t>
      </w:r>
    </w:p>
    <w:bookmarkEnd w:id="10184"/>
    <w:bookmarkStart w:name="z10298" w:id="10185"/>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0185"/>
    <w:bookmarkStart w:name="z10299" w:id="10186"/>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0186"/>
    <w:bookmarkStart w:name="z10300" w:id="10187"/>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10187"/>
    <w:bookmarkStart w:name="z10301" w:id="10188"/>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10188"/>
    <w:bookmarkStart w:name="z10302" w:id="10189"/>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0189"/>
    <w:bookmarkStart w:name="z10303" w:id="10190"/>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10190"/>
    <w:bookmarkStart w:name="z10304" w:id="10191"/>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10191"/>
    <w:bookmarkStart w:name="z10305" w:id="10192"/>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10192"/>
    <w:bookmarkStart w:name="z10306" w:id="10193"/>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10193"/>
    <w:bookmarkStart w:name="z10307" w:id="10194"/>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10194"/>
    <w:bookmarkStart w:name="z10308" w:id="10195"/>
    <w:p>
      <w:pPr>
        <w:spacing w:after="0"/>
        <w:ind w:left="0"/>
        <w:jc w:val="left"/>
      </w:pPr>
      <w:r>
        <w:rPr>
          <w:rFonts w:ascii="Times New Roman"/>
          <w:b/>
          <w:i w:val="false"/>
          <w:color w:val="000000"/>
        </w:rPr>
        <w:t xml:space="preserve"> 3-тарау. Басқарманың қызметін ұйымдастыру</w:t>
      </w:r>
    </w:p>
    <w:bookmarkEnd w:id="10195"/>
    <w:bookmarkStart w:name="z10309" w:id="10196"/>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10196"/>
    <w:bookmarkStart w:name="z10310" w:id="10197"/>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10197"/>
    <w:bookmarkStart w:name="z10311" w:id="10198"/>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10198"/>
    <w:bookmarkStart w:name="z10312" w:id="10199"/>
    <w:p>
      <w:pPr>
        <w:spacing w:after="0"/>
        <w:ind w:left="0"/>
        <w:jc w:val="both"/>
      </w:pPr>
      <w:r>
        <w:rPr>
          <w:rFonts w:ascii="Times New Roman"/>
          <w:b w:val="false"/>
          <w:i w:val="false"/>
          <w:color w:val="000000"/>
          <w:sz w:val="28"/>
        </w:rPr>
        <w:t>
      18. Басқарма басшысының өкілеттіктері:</w:t>
      </w:r>
    </w:p>
    <w:bookmarkEnd w:id="10199"/>
    <w:bookmarkStart w:name="z10313" w:id="10200"/>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10200"/>
    <w:bookmarkStart w:name="z10314" w:id="10201"/>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0201"/>
    <w:bookmarkStart w:name="z10315" w:id="10202"/>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10202"/>
    <w:bookmarkStart w:name="z10316" w:id="10203"/>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0203"/>
    <w:bookmarkStart w:name="z10317" w:id="10204"/>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10204"/>
    <w:bookmarkStart w:name="z10318" w:id="10205"/>
    <w:p>
      <w:pPr>
        <w:spacing w:after="0"/>
        <w:ind w:left="0"/>
        <w:jc w:val="left"/>
      </w:pPr>
      <w:r>
        <w:rPr>
          <w:rFonts w:ascii="Times New Roman"/>
          <w:b/>
          <w:i w:val="false"/>
          <w:color w:val="000000"/>
        </w:rPr>
        <w:t xml:space="preserve"> 4-тарау. Басқарманың мүлкі</w:t>
      </w:r>
    </w:p>
    <w:bookmarkEnd w:id="10205"/>
    <w:bookmarkStart w:name="z10319" w:id="10206"/>
    <w:p>
      <w:pPr>
        <w:spacing w:after="0"/>
        <w:ind w:left="0"/>
        <w:jc w:val="both"/>
      </w:pPr>
      <w:r>
        <w:rPr>
          <w:rFonts w:ascii="Times New Roman"/>
          <w:b w:val="false"/>
          <w:i w:val="false"/>
          <w:color w:val="000000"/>
          <w:sz w:val="28"/>
        </w:rPr>
        <w:t>
      19. Басқармада заңнамада көзделген жағдайларда жедел басқару құқығындағы оқшауланған мүлкi болуы мүмкін.</w:t>
      </w:r>
    </w:p>
    <w:bookmarkEnd w:id="10206"/>
    <w:bookmarkStart w:name="z10320" w:id="10207"/>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0207"/>
    <w:bookmarkStart w:name="z10321" w:id="10208"/>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10208"/>
    <w:bookmarkStart w:name="z10322" w:id="10209"/>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209"/>
    <w:bookmarkStart w:name="z10323" w:id="10210"/>
    <w:p>
      <w:pPr>
        <w:spacing w:after="0"/>
        <w:ind w:left="0"/>
        <w:jc w:val="left"/>
      </w:pPr>
      <w:r>
        <w:rPr>
          <w:rFonts w:ascii="Times New Roman"/>
          <w:b/>
          <w:i w:val="false"/>
          <w:color w:val="000000"/>
        </w:rPr>
        <w:t xml:space="preserve"> 5-тарау. Басқарманы қайта ұйымдастыру және тарату</w:t>
      </w:r>
    </w:p>
    <w:bookmarkEnd w:id="10210"/>
    <w:bookmarkStart w:name="z10324" w:id="10211"/>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02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110-қосымша</w:t>
            </w:r>
          </w:p>
        </w:tc>
      </w:tr>
    </w:tbl>
    <w:bookmarkStart w:name="z10326" w:id="10212"/>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Ақтоғай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10212"/>
    <w:bookmarkStart w:name="z10327" w:id="10213"/>
    <w:p>
      <w:pPr>
        <w:spacing w:after="0"/>
        <w:ind w:left="0"/>
        <w:jc w:val="left"/>
      </w:pPr>
      <w:r>
        <w:rPr>
          <w:rFonts w:ascii="Times New Roman"/>
          <w:b/>
          <w:i w:val="false"/>
          <w:color w:val="000000"/>
        </w:rPr>
        <w:t xml:space="preserve"> 1-тарау. Жалпы ережелер</w:t>
      </w:r>
    </w:p>
    <w:bookmarkEnd w:id="10213"/>
    <w:bookmarkStart w:name="z10328" w:id="10214"/>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Ақтоғай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10214"/>
    <w:bookmarkStart w:name="z10329" w:id="10215"/>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10215"/>
    <w:bookmarkStart w:name="z10330" w:id="10216"/>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10216"/>
    <w:bookmarkStart w:name="z10331" w:id="10217"/>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10217"/>
    <w:bookmarkStart w:name="z10332" w:id="10218"/>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10218"/>
    <w:bookmarkStart w:name="z10333" w:id="10219"/>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10219"/>
    <w:bookmarkStart w:name="z10334" w:id="10220"/>
    <w:p>
      <w:pPr>
        <w:spacing w:after="0"/>
        <w:ind w:left="0"/>
        <w:jc w:val="both"/>
      </w:pPr>
      <w:r>
        <w:rPr>
          <w:rFonts w:ascii="Times New Roman"/>
          <w:b w:val="false"/>
          <w:i w:val="false"/>
          <w:color w:val="000000"/>
          <w:sz w:val="28"/>
        </w:rPr>
        <w:t>
      7. Басқарманың орналасқан жері – 100200, Қазақстан Республикасы, Қарағанды облысы, Ақтоғай ауданы, Ақтоғай ауылы, С. Оразалин көшесі, 1.</w:t>
      </w:r>
    </w:p>
    <w:bookmarkEnd w:id="10220"/>
    <w:bookmarkStart w:name="z10335" w:id="10221"/>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Ақтоғай аудандық тауарлар мен көрсетілетін қызметтердің сапасы мен қауіпсіздігін бақылау басқармасы".</w:t>
      </w:r>
    </w:p>
    <w:bookmarkEnd w:id="10221"/>
    <w:bookmarkStart w:name="z10336" w:id="10222"/>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0222"/>
    <w:bookmarkStart w:name="z10337" w:id="10223"/>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10223"/>
    <w:bookmarkStart w:name="z10338" w:id="10224"/>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10224"/>
    <w:bookmarkStart w:name="z10339" w:id="10225"/>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10225"/>
    <w:bookmarkStart w:name="z10340" w:id="10226"/>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0226"/>
    <w:bookmarkStart w:name="z10341" w:id="10227"/>
    <w:p>
      <w:pPr>
        <w:spacing w:after="0"/>
        <w:ind w:left="0"/>
        <w:jc w:val="both"/>
      </w:pPr>
      <w:r>
        <w:rPr>
          <w:rFonts w:ascii="Times New Roman"/>
          <w:b w:val="false"/>
          <w:i w:val="false"/>
          <w:color w:val="000000"/>
          <w:sz w:val="28"/>
        </w:rPr>
        <w:t xml:space="preserve">
      12. Міндеттері: </w:t>
      </w:r>
    </w:p>
    <w:bookmarkEnd w:id="10227"/>
    <w:bookmarkStart w:name="z10342" w:id="10228"/>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0228"/>
    <w:bookmarkStart w:name="z10343" w:id="10229"/>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10229"/>
    <w:bookmarkStart w:name="z10344" w:id="10230"/>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10230"/>
    <w:bookmarkStart w:name="z10345" w:id="10231"/>
    <w:p>
      <w:pPr>
        <w:spacing w:after="0"/>
        <w:ind w:left="0"/>
        <w:jc w:val="both"/>
      </w:pPr>
      <w:r>
        <w:rPr>
          <w:rFonts w:ascii="Times New Roman"/>
          <w:b w:val="false"/>
          <w:i w:val="false"/>
          <w:color w:val="000000"/>
          <w:sz w:val="28"/>
        </w:rPr>
        <w:t>
      13. Функциялары:</w:t>
      </w:r>
    </w:p>
    <w:bookmarkEnd w:id="10231"/>
    <w:bookmarkStart w:name="z10346" w:id="10232"/>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10232"/>
    <w:bookmarkStart w:name="z10347" w:id="10233"/>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0233"/>
    <w:bookmarkStart w:name="z10348" w:id="10234"/>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10234"/>
    <w:bookmarkStart w:name="z10349" w:id="10235"/>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10235"/>
    <w:bookmarkStart w:name="z10350" w:id="10236"/>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10236"/>
    <w:bookmarkStart w:name="z10351" w:id="10237"/>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10237"/>
    <w:bookmarkStart w:name="z10352" w:id="10238"/>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10238"/>
    <w:bookmarkStart w:name="z10353" w:id="10239"/>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10239"/>
    <w:bookmarkStart w:name="z10354" w:id="10240"/>
    <w:p>
      <w:pPr>
        <w:spacing w:after="0"/>
        <w:ind w:left="0"/>
        <w:jc w:val="both"/>
      </w:pPr>
      <w:r>
        <w:rPr>
          <w:rFonts w:ascii="Times New Roman"/>
          <w:b w:val="false"/>
          <w:i w:val="false"/>
          <w:color w:val="000000"/>
          <w:sz w:val="28"/>
        </w:rPr>
        <w:t>
      9) құзыретінің шегінде мониторинг жүргізу;</w:t>
      </w:r>
    </w:p>
    <w:bookmarkEnd w:id="10240"/>
    <w:bookmarkStart w:name="z10355" w:id="10241"/>
    <w:p>
      <w:pPr>
        <w:spacing w:after="0"/>
        <w:ind w:left="0"/>
        <w:jc w:val="both"/>
      </w:pPr>
      <w:r>
        <w:rPr>
          <w:rFonts w:ascii="Times New Roman"/>
          <w:b w:val="false"/>
          <w:i w:val="false"/>
          <w:color w:val="000000"/>
          <w:sz w:val="28"/>
        </w:rPr>
        <w:t>
      10) тамақ өнімі қауіпсіздігін қамтамасыз ету;</w:t>
      </w:r>
    </w:p>
    <w:bookmarkEnd w:id="10241"/>
    <w:bookmarkStart w:name="z10356" w:id="10242"/>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10242"/>
    <w:bookmarkStart w:name="z10357" w:id="10243"/>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10243"/>
    <w:bookmarkStart w:name="z10358" w:id="10244"/>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10244"/>
    <w:bookmarkStart w:name="z10359" w:id="10245"/>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10245"/>
    <w:bookmarkStart w:name="z10360" w:id="10246"/>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10246"/>
    <w:bookmarkStart w:name="z10361" w:id="10247"/>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0247"/>
    <w:bookmarkStart w:name="z10362" w:id="10248"/>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10248"/>
    <w:bookmarkStart w:name="z10363" w:id="10249"/>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10249"/>
    <w:bookmarkStart w:name="z10364" w:id="10250"/>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10250"/>
    <w:bookmarkStart w:name="z10365" w:id="10251"/>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10251"/>
    <w:bookmarkStart w:name="z10366" w:id="10252"/>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10252"/>
    <w:bookmarkStart w:name="z10367" w:id="10253"/>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0253"/>
    <w:bookmarkStart w:name="z10368" w:id="10254"/>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10254"/>
    <w:bookmarkStart w:name="z10369" w:id="10255"/>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10255"/>
    <w:bookmarkStart w:name="z10370" w:id="10256"/>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0256"/>
    <w:bookmarkStart w:name="z10371" w:id="10257"/>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10257"/>
    <w:bookmarkStart w:name="z10372" w:id="10258"/>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10258"/>
    <w:bookmarkStart w:name="z10373" w:id="10259"/>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10259"/>
    <w:bookmarkStart w:name="z10374" w:id="10260"/>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0260"/>
    <w:bookmarkStart w:name="z10375" w:id="10261"/>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10261"/>
    <w:bookmarkStart w:name="z10376" w:id="10262"/>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0262"/>
    <w:bookmarkStart w:name="z10377" w:id="10263"/>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10263"/>
    <w:bookmarkStart w:name="z10378" w:id="10264"/>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10264"/>
    <w:bookmarkStart w:name="z10379" w:id="10265"/>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10265"/>
    <w:bookmarkStart w:name="z10380" w:id="10266"/>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10266"/>
    <w:bookmarkStart w:name="z10381" w:id="10267"/>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10267"/>
    <w:bookmarkStart w:name="z10382" w:id="10268"/>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10268"/>
    <w:bookmarkStart w:name="z10383" w:id="10269"/>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10269"/>
    <w:bookmarkStart w:name="z10384" w:id="10270"/>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0270"/>
    <w:bookmarkStart w:name="z10385" w:id="10271"/>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10271"/>
    <w:bookmarkStart w:name="z10386" w:id="10272"/>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10272"/>
    <w:bookmarkStart w:name="z10387" w:id="10273"/>
    <w:p>
      <w:pPr>
        <w:spacing w:after="0"/>
        <w:ind w:left="0"/>
        <w:jc w:val="both"/>
      </w:pPr>
      <w:r>
        <w:rPr>
          <w:rFonts w:ascii="Times New Roman"/>
          <w:b w:val="false"/>
          <w:i w:val="false"/>
          <w:color w:val="000000"/>
          <w:sz w:val="28"/>
        </w:rPr>
        <w:t>
      42) реттелетін салада түсіндіру жұмысын ұйымдастыру;</w:t>
      </w:r>
    </w:p>
    <w:bookmarkEnd w:id="10273"/>
    <w:bookmarkStart w:name="z10388" w:id="10274"/>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10274"/>
    <w:bookmarkStart w:name="z10389" w:id="10275"/>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10275"/>
    <w:bookmarkStart w:name="z10390" w:id="10276"/>
    <w:p>
      <w:pPr>
        <w:spacing w:after="0"/>
        <w:ind w:left="0"/>
        <w:jc w:val="both"/>
      </w:pPr>
      <w:r>
        <w:rPr>
          <w:rFonts w:ascii="Times New Roman"/>
          <w:b w:val="false"/>
          <w:i w:val="false"/>
          <w:color w:val="000000"/>
          <w:sz w:val="28"/>
        </w:rPr>
        <w:t>
      14. Құқықтары мен міндеттері:</w:t>
      </w:r>
    </w:p>
    <w:bookmarkEnd w:id="10276"/>
    <w:bookmarkStart w:name="z10391" w:id="10277"/>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0277"/>
    <w:bookmarkStart w:name="z10392" w:id="10278"/>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0278"/>
    <w:bookmarkStart w:name="z10393" w:id="10279"/>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10279"/>
    <w:bookmarkStart w:name="z10394" w:id="10280"/>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10280"/>
    <w:bookmarkStart w:name="z10395" w:id="10281"/>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0281"/>
    <w:bookmarkStart w:name="z10396" w:id="10282"/>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10282"/>
    <w:bookmarkStart w:name="z10397" w:id="10283"/>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10283"/>
    <w:bookmarkStart w:name="z10398" w:id="10284"/>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10284"/>
    <w:bookmarkStart w:name="z10399" w:id="10285"/>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10285"/>
    <w:bookmarkStart w:name="z10400" w:id="10286"/>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10286"/>
    <w:bookmarkStart w:name="z10401" w:id="10287"/>
    <w:p>
      <w:pPr>
        <w:spacing w:after="0"/>
        <w:ind w:left="0"/>
        <w:jc w:val="left"/>
      </w:pPr>
      <w:r>
        <w:rPr>
          <w:rFonts w:ascii="Times New Roman"/>
          <w:b/>
          <w:i w:val="false"/>
          <w:color w:val="000000"/>
        </w:rPr>
        <w:t xml:space="preserve"> 3-тарау. Басқарманың қызметін ұйымдастыру</w:t>
      </w:r>
    </w:p>
    <w:bookmarkEnd w:id="10287"/>
    <w:bookmarkStart w:name="z10402" w:id="10288"/>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10288"/>
    <w:bookmarkStart w:name="z10403" w:id="10289"/>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10289"/>
    <w:bookmarkStart w:name="z10404" w:id="10290"/>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10290"/>
    <w:bookmarkStart w:name="z10405" w:id="10291"/>
    <w:p>
      <w:pPr>
        <w:spacing w:after="0"/>
        <w:ind w:left="0"/>
        <w:jc w:val="both"/>
      </w:pPr>
      <w:r>
        <w:rPr>
          <w:rFonts w:ascii="Times New Roman"/>
          <w:b w:val="false"/>
          <w:i w:val="false"/>
          <w:color w:val="000000"/>
          <w:sz w:val="28"/>
        </w:rPr>
        <w:t>
      18. Басқарма басшысының өкілеттіктері:</w:t>
      </w:r>
    </w:p>
    <w:bookmarkEnd w:id="10291"/>
    <w:bookmarkStart w:name="z10406" w:id="10292"/>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10292"/>
    <w:bookmarkStart w:name="z10407" w:id="10293"/>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0293"/>
    <w:bookmarkStart w:name="z10408" w:id="10294"/>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10294"/>
    <w:bookmarkStart w:name="z10409" w:id="10295"/>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0295"/>
    <w:bookmarkStart w:name="z10410" w:id="10296"/>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10296"/>
    <w:bookmarkStart w:name="z10411" w:id="10297"/>
    <w:p>
      <w:pPr>
        <w:spacing w:after="0"/>
        <w:ind w:left="0"/>
        <w:jc w:val="left"/>
      </w:pPr>
      <w:r>
        <w:rPr>
          <w:rFonts w:ascii="Times New Roman"/>
          <w:b/>
          <w:i w:val="false"/>
          <w:color w:val="000000"/>
        </w:rPr>
        <w:t xml:space="preserve"> 4-тарау. Басқарманың мүлкі</w:t>
      </w:r>
    </w:p>
    <w:bookmarkEnd w:id="10297"/>
    <w:bookmarkStart w:name="z10412" w:id="10298"/>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10298"/>
    <w:bookmarkStart w:name="z10413" w:id="10299"/>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0299"/>
    <w:bookmarkStart w:name="z10414" w:id="10300"/>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10300"/>
    <w:bookmarkStart w:name="z10415" w:id="10301"/>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301"/>
    <w:bookmarkStart w:name="z10416" w:id="10302"/>
    <w:p>
      <w:pPr>
        <w:spacing w:after="0"/>
        <w:ind w:left="0"/>
        <w:jc w:val="left"/>
      </w:pPr>
      <w:r>
        <w:rPr>
          <w:rFonts w:ascii="Times New Roman"/>
          <w:b/>
          <w:i w:val="false"/>
          <w:color w:val="000000"/>
        </w:rPr>
        <w:t xml:space="preserve"> 5-тарау. Басқарманы қайта ұйымдастыру және тарату</w:t>
      </w:r>
    </w:p>
    <w:bookmarkEnd w:id="10302"/>
    <w:bookmarkStart w:name="z10417" w:id="10303"/>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03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111-қосымша</w:t>
            </w:r>
          </w:p>
        </w:tc>
      </w:tr>
    </w:tbl>
    <w:bookmarkStart w:name="z10419" w:id="10304"/>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Балқаш қалалық тауарлар мен көрсетілетін қызметтердің сапасы мен қауіпсіздігін бақылау басқармасы" республикалық мемлекеттік мекемесiнің ережесі</w:t>
      </w:r>
    </w:p>
    <w:bookmarkEnd w:id="10304"/>
    <w:bookmarkStart w:name="z10420" w:id="10305"/>
    <w:p>
      <w:pPr>
        <w:spacing w:after="0"/>
        <w:ind w:left="0"/>
        <w:jc w:val="left"/>
      </w:pPr>
      <w:r>
        <w:rPr>
          <w:rFonts w:ascii="Times New Roman"/>
          <w:b/>
          <w:i w:val="false"/>
          <w:color w:val="000000"/>
        </w:rPr>
        <w:t xml:space="preserve"> 1-тарау. Жалпы ережелер</w:t>
      </w:r>
    </w:p>
    <w:bookmarkEnd w:id="10305"/>
    <w:bookmarkStart w:name="z10421" w:id="10306"/>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Балқаш қалалық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10306"/>
    <w:bookmarkStart w:name="z10422" w:id="10307"/>
    <w:p>
      <w:pPr>
        <w:spacing w:after="0"/>
        <w:ind w:left="0"/>
        <w:jc w:val="both"/>
      </w:pPr>
      <w:r>
        <w:rPr>
          <w:rFonts w:ascii="Times New Roman"/>
          <w:b w:val="false"/>
          <w:i w:val="false"/>
          <w:color w:val="000000"/>
          <w:sz w:val="28"/>
        </w:rPr>
        <w:t xml:space="preserve">
      2. Басқарма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10307"/>
    <w:bookmarkStart w:name="z10423" w:id="10308"/>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10308"/>
    <w:bookmarkStart w:name="z10424" w:id="10309"/>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10309"/>
    <w:bookmarkStart w:name="z10425" w:id="10310"/>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10310"/>
    <w:bookmarkStart w:name="z10426" w:id="10311"/>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10311"/>
    <w:bookmarkStart w:name="z10427" w:id="10312"/>
    <w:p>
      <w:pPr>
        <w:spacing w:after="0"/>
        <w:ind w:left="0"/>
        <w:jc w:val="both"/>
      </w:pPr>
      <w:r>
        <w:rPr>
          <w:rFonts w:ascii="Times New Roman"/>
          <w:b w:val="false"/>
          <w:i w:val="false"/>
          <w:color w:val="000000"/>
          <w:sz w:val="28"/>
        </w:rPr>
        <w:t>
      7. Басқарманың орналасқан жері – 100300, Қазақстан Республикасы, Қарағанды облысы, Балқаш қаласы, Сакен Сейфуллин көшесі, 38 үй.</w:t>
      </w:r>
    </w:p>
    <w:bookmarkEnd w:id="10312"/>
    <w:bookmarkStart w:name="z10428" w:id="10313"/>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Балқаш қалалық тауарлар мен көрсетілетін қызметтердің сапасы мен қауіпсіздігін бақылау басқармасы".</w:t>
      </w:r>
    </w:p>
    <w:bookmarkEnd w:id="10313"/>
    <w:bookmarkStart w:name="z10429" w:id="10314"/>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0314"/>
    <w:bookmarkStart w:name="z10430" w:id="10315"/>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10315"/>
    <w:bookmarkStart w:name="z10431" w:id="10316"/>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10316"/>
    <w:bookmarkStart w:name="z10432" w:id="10317"/>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10317"/>
    <w:bookmarkStart w:name="z10433" w:id="10318"/>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0318"/>
    <w:bookmarkStart w:name="z10434" w:id="10319"/>
    <w:p>
      <w:pPr>
        <w:spacing w:after="0"/>
        <w:ind w:left="0"/>
        <w:jc w:val="both"/>
      </w:pPr>
      <w:r>
        <w:rPr>
          <w:rFonts w:ascii="Times New Roman"/>
          <w:b w:val="false"/>
          <w:i w:val="false"/>
          <w:color w:val="000000"/>
          <w:sz w:val="28"/>
        </w:rPr>
        <w:t xml:space="preserve">
      12. Міндеттері: </w:t>
      </w:r>
    </w:p>
    <w:bookmarkEnd w:id="10319"/>
    <w:bookmarkStart w:name="z10435" w:id="10320"/>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0320"/>
    <w:bookmarkStart w:name="z10436" w:id="10321"/>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10321"/>
    <w:bookmarkStart w:name="z10437" w:id="10322"/>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10322"/>
    <w:bookmarkStart w:name="z10438" w:id="10323"/>
    <w:p>
      <w:pPr>
        <w:spacing w:after="0"/>
        <w:ind w:left="0"/>
        <w:jc w:val="both"/>
      </w:pPr>
      <w:r>
        <w:rPr>
          <w:rFonts w:ascii="Times New Roman"/>
          <w:b w:val="false"/>
          <w:i w:val="false"/>
          <w:color w:val="000000"/>
          <w:sz w:val="28"/>
        </w:rPr>
        <w:t xml:space="preserve">
      13. Функциялары: </w:t>
      </w:r>
    </w:p>
    <w:bookmarkEnd w:id="10323"/>
    <w:bookmarkStart w:name="z10439" w:id="10324"/>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10324"/>
    <w:bookmarkStart w:name="z10440" w:id="10325"/>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0325"/>
    <w:bookmarkStart w:name="z10441" w:id="10326"/>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10326"/>
    <w:bookmarkStart w:name="z10442" w:id="10327"/>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10327"/>
    <w:bookmarkStart w:name="z10443" w:id="10328"/>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10328"/>
    <w:bookmarkStart w:name="z10444" w:id="10329"/>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10329"/>
    <w:bookmarkStart w:name="z10445" w:id="10330"/>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10330"/>
    <w:bookmarkStart w:name="z10446" w:id="10331"/>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10331"/>
    <w:bookmarkStart w:name="z10447" w:id="10332"/>
    <w:p>
      <w:pPr>
        <w:spacing w:after="0"/>
        <w:ind w:left="0"/>
        <w:jc w:val="both"/>
      </w:pPr>
      <w:r>
        <w:rPr>
          <w:rFonts w:ascii="Times New Roman"/>
          <w:b w:val="false"/>
          <w:i w:val="false"/>
          <w:color w:val="000000"/>
          <w:sz w:val="28"/>
        </w:rPr>
        <w:t>
      9) құзыретінің шегінде мониторинг жүргізу;</w:t>
      </w:r>
    </w:p>
    <w:bookmarkEnd w:id="10332"/>
    <w:bookmarkStart w:name="z10448" w:id="10333"/>
    <w:p>
      <w:pPr>
        <w:spacing w:after="0"/>
        <w:ind w:left="0"/>
        <w:jc w:val="both"/>
      </w:pPr>
      <w:r>
        <w:rPr>
          <w:rFonts w:ascii="Times New Roman"/>
          <w:b w:val="false"/>
          <w:i w:val="false"/>
          <w:color w:val="000000"/>
          <w:sz w:val="28"/>
        </w:rPr>
        <w:t>
      10) тамақ өнімі қауіпсіздігін қамтамасыз ету;</w:t>
      </w:r>
    </w:p>
    <w:bookmarkEnd w:id="10333"/>
    <w:bookmarkStart w:name="z10449" w:id="10334"/>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10334"/>
    <w:bookmarkStart w:name="z10450" w:id="10335"/>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10335"/>
    <w:bookmarkStart w:name="z10451" w:id="10336"/>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10336"/>
    <w:bookmarkStart w:name="z10452" w:id="10337"/>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10337"/>
    <w:bookmarkStart w:name="z10453" w:id="10338"/>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10338"/>
    <w:bookmarkStart w:name="z10454" w:id="10339"/>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0339"/>
    <w:bookmarkStart w:name="z10455" w:id="10340"/>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10340"/>
    <w:bookmarkStart w:name="z10456" w:id="10341"/>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10341"/>
    <w:bookmarkStart w:name="z10457" w:id="10342"/>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10342"/>
    <w:bookmarkStart w:name="z10458" w:id="10343"/>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10343"/>
    <w:bookmarkStart w:name="z10459" w:id="10344"/>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10344"/>
    <w:bookmarkStart w:name="z10460" w:id="10345"/>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0345"/>
    <w:bookmarkStart w:name="z10461" w:id="10346"/>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10346"/>
    <w:bookmarkStart w:name="z10462" w:id="10347"/>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10347"/>
    <w:bookmarkStart w:name="z10463" w:id="10348"/>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0348"/>
    <w:bookmarkStart w:name="z10464" w:id="10349"/>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10349"/>
    <w:bookmarkStart w:name="z10465" w:id="10350"/>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10350"/>
    <w:bookmarkStart w:name="z10466" w:id="10351"/>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10351"/>
    <w:bookmarkStart w:name="z10467" w:id="10352"/>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0352"/>
    <w:bookmarkStart w:name="z10468" w:id="10353"/>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10353"/>
    <w:bookmarkStart w:name="z10469" w:id="10354"/>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0354"/>
    <w:bookmarkStart w:name="z10470" w:id="10355"/>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10355"/>
    <w:bookmarkStart w:name="z10471" w:id="10356"/>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10356"/>
    <w:bookmarkStart w:name="z10472" w:id="10357"/>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10357"/>
    <w:bookmarkStart w:name="z10473" w:id="10358"/>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10358"/>
    <w:bookmarkStart w:name="z10474" w:id="10359"/>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10359"/>
    <w:bookmarkStart w:name="z10475" w:id="10360"/>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10360"/>
    <w:bookmarkStart w:name="z10476" w:id="10361"/>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10361"/>
    <w:bookmarkStart w:name="z10477" w:id="10362"/>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0362"/>
    <w:bookmarkStart w:name="z10478" w:id="10363"/>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10363"/>
    <w:bookmarkStart w:name="z10479" w:id="10364"/>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10364"/>
    <w:bookmarkStart w:name="z10480" w:id="10365"/>
    <w:p>
      <w:pPr>
        <w:spacing w:after="0"/>
        <w:ind w:left="0"/>
        <w:jc w:val="both"/>
      </w:pPr>
      <w:r>
        <w:rPr>
          <w:rFonts w:ascii="Times New Roman"/>
          <w:b w:val="false"/>
          <w:i w:val="false"/>
          <w:color w:val="000000"/>
          <w:sz w:val="28"/>
        </w:rPr>
        <w:t>
      42) реттелетін салада түсіндіру жұмысын ұйымдастыру;</w:t>
      </w:r>
    </w:p>
    <w:bookmarkEnd w:id="10365"/>
    <w:bookmarkStart w:name="z10481" w:id="10366"/>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10366"/>
    <w:bookmarkStart w:name="z10482" w:id="10367"/>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10367"/>
    <w:bookmarkStart w:name="z10483" w:id="10368"/>
    <w:p>
      <w:pPr>
        <w:spacing w:after="0"/>
        <w:ind w:left="0"/>
        <w:jc w:val="both"/>
      </w:pPr>
      <w:r>
        <w:rPr>
          <w:rFonts w:ascii="Times New Roman"/>
          <w:b w:val="false"/>
          <w:i w:val="false"/>
          <w:color w:val="000000"/>
          <w:sz w:val="28"/>
        </w:rPr>
        <w:t>
      14. Құқықтары мен міндеттері:</w:t>
      </w:r>
    </w:p>
    <w:bookmarkEnd w:id="10368"/>
    <w:bookmarkStart w:name="z10484" w:id="10369"/>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0369"/>
    <w:bookmarkStart w:name="z10485" w:id="10370"/>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0370"/>
    <w:bookmarkStart w:name="z10486" w:id="10371"/>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10371"/>
    <w:bookmarkStart w:name="z10487" w:id="10372"/>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10372"/>
    <w:bookmarkStart w:name="z10488" w:id="10373"/>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0373"/>
    <w:bookmarkStart w:name="z10489" w:id="10374"/>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10374"/>
    <w:bookmarkStart w:name="z10490" w:id="10375"/>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10375"/>
    <w:bookmarkStart w:name="z10491" w:id="10376"/>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10376"/>
    <w:bookmarkStart w:name="z10492" w:id="10377"/>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10377"/>
    <w:bookmarkStart w:name="z10493" w:id="10378"/>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10378"/>
    <w:bookmarkStart w:name="z10494" w:id="10379"/>
    <w:p>
      <w:pPr>
        <w:spacing w:after="0"/>
        <w:ind w:left="0"/>
        <w:jc w:val="left"/>
      </w:pPr>
      <w:r>
        <w:rPr>
          <w:rFonts w:ascii="Times New Roman"/>
          <w:b/>
          <w:i w:val="false"/>
          <w:color w:val="000000"/>
        </w:rPr>
        <w:t xml:space="preserve"> 3-тарау. Басқарманың қызметін ұйымдастыру</w:t>
      </w:r>
    </w:p>
    <w:bookmarkEnd w:id="10379"/>
    <w:bookmarkStart w:name="z10495" w:id="10380"/>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10380"/>
    <w:bookmarkStart w:name="z10496" w:id="10381"/>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10381"/>
    <w:bookmarkStart w:name="z10497" w:id="10382"/>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10382"/>
    <w:bookmarkStart w:name="z10498" w:id="10383"/>
    <w:p>
      <w:pPr>
        <w:spacing w:after="0"/>
        <w:ind w:left="0"/>
        <w:jc w:val="both"/>
      </w:pPr>
      <w:r>
        <w:rPr>
          <w:rFonts w:ascii="Times New Roman"/>
          <w:b w:val="false"/>
          <w:i w:val="false"/>
          <w:color w:val="000000"/>
          <w:sz w:val="28"/>
        </w:rPr>
        <w:t>
      18. Басқарма басшысының өкілеттіктері:</w:t>
      </w:r>
    </w:p>
    <w:bookmarkEnd w:id="10383"/>
    <w:bookmarkStart w:name="z10499" w:id="10384"/>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10384"/>
    <w:bookmarkStart w:name="z10500" w:id="10385"/>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0385"/>
    <w:bookmarkStart w:name="z10501" w:id="10386"/>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10386"/>
    <w:bookmarkStart w:name="z10502" w:id="10387"/>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0387"/>
    <w:bookmarkStart w:name="z10503" w:id="10388"/>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10388"/>
    <w:bookmarkStart w:name="z10504" w:id="10389"/>
    <w:p>
      <w:pPr>
        <w:spacing w:after="0"/>
        <w:ind w:left="0"/>
        <w:jc w:val="left"/>
      </w:pPr>
      <w:r>
        <w:rPr>
          <w:rFonts w:ascii="Times New Roman"/>
          <w:b/>
          <w:i w:val="false"/>
          <w:color w:val="000000"/>
        </w:rPr>
        <w:t xml:space="preserve"> 4-тарау. Басқарманың мүлкі</w:t>
      </w:r>
    </w:p>
    <w:bookmarkEnd w:id="10389"/>
    <w:bookmarkStart w:name="z10505" w:id="10390"/>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10390"/>
    <w:bookmarkStart w:name="z10506" w:id="10391"/>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0391"/>
    <w:bookmarkStart w:name="z10507" w:id="10392"/>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10392"/>
    <w:bookmarkStart w:name="z10508" w:id="10393"/>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393"/>
    <w:bookmarkStart w:name="z10509" w:id="10394"/>
    <w:p>
      <w:pPr>
        <w:spacing w:after="0"/>
        <w:ind w:left="0"/>
        <w:jc w:val="left"/>
      </w:pPr>
      <w:r>
        <w:rPr>
          <w:rFonts w:ascii="Times New Roman"/>
          <w:b/>
          <w:i w:val="false"/>
          <w:color w:val="000000"/>
        </w:rPr>
        <w:t xml:space="preserve"> 5-тарау. Басқарманы қайта ұйымдастыру және тарату</w:t>
      </w:r>
    </w:p>
    <w:bookmarkEnd w:id="10394"/>
    <w:bookmarkStart w:name="z10510" w:id="10395"/>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03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112-қосымша</w:t>
            </w:r>
          </w:p>
        </w:tc>
      </w:tr>
    </w:tbl>
    <w:bookmarkStart w:name="z10512" w:id="10396"/>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Бұқар жырау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10396"/>
    <w:bookmarkStart w:name="z10513" w:id="10397"/>
    <w:p>
      <w:pPr>
        <w:spacing w:after="0"/>
        <w:ind w:left="0"/>
        <w:jc w:val="left"/>
      </w:pPr>
      <w:r>
        <w:rPr>
          <w:rFonts w:ascii="Times New Roman"/>
          <w:b/>
          <w:i w:val="false"/>
          <w:color w:val="000000"/>
        </w:rPr>
        <w:t xml:space="preserve"> 1-тарау. Жалпы ережелер</w:t>
      </w:r>
    </w:p>
    <w:bookmarkEnd w:id="10397"/>
    <w:bookmarkStart w:name="z10514" w:id="10398"/>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Бұқар жырау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10398"/>
    <w:bookmarkStart w:name="z10515" w:id="10399"/>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10399"/>
    <w:bookmarkStart w:name="z10516" w:id="10400"/>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10400"/>
    <w:bookmarkStart w:name="z10517" w:id="10401"/>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10401"/>
    <w:bookmarkStart w:name="z10518" w:id="10402"/>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10402"/>
    <w:bookmarkStart w:name="z10519" w:id="10403"/>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10403"/>
    <w:bookmarkStart w:name="z10520" w:id="10404"/>
    <w:p>
      <w:pPr>
        <w:spacing w:after="0"/>
        <w:ind w:left="0"/>
        <w:jc w:val="both"/>
      </w:pPr>
      <w:r>
        <w:rPr>
          <w:rFonts w:ascii="Times New Roman"/>
          <w:b w:val="false"/>
          <w:i w:val="false"/>
          <w:color w:val="000000"/>
          <w:sz w:val="28"/>
        </w:rPr>
        <w:t>
      7. Басқарманың орналасқан жері – 100400, Қазақстан Республикасы, Қарағанды облысы, Бұқар жырау ауданы, Ботақара кенті, 40 лет Казахстан көшесі, 21 үй.</w:t>
      </w:r>
    </w:p>
    <w:bookmarkEnd w:id="10404"/>
    <w:bookmarkStart w:name="z10521" w:id="10405"/>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Бұқар жырау аудандық тауарлар мен көрсетілетін қызметтердің сапасы мен қауіпсіздігін бақылау басқармасы".</w:t>
      </w:r>
    </w:p>
    <w:bookmarkEnd w:id="10405"/>
    <w:bookmarkStart w:name="z10522" w:id="10406"/>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0406"/>
    <w:bookmarkStart w:name="z10523" w:id="10407"/>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10407"/>
    <w:bookmarkStart w:name="z10524" w:id="10408"/>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10408"/>
    <w:bookmarkStart w:name="z10525" w:id="10409"/>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10409"/>
    <w:bookmarkStart w:name="z10526" w:id="10410"/>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0410"/>
    <w:bookmarkStart w:name="z10527" w:id="10411"/>
    <w:p>
      <w:pPr>
        <w:spacing w:after="0"/>
        <w:ind w:left="0"/>
        <w:jc w:val="both"/>
      </w:pPr>
      <w:r>
        <w:rPr>
          <w:rFonts w:ascii="Times New Roman"/>
          <w:b w:val="false"/>
          <w:i w:val="false"/>
          <w:color w:val="000000"/>
          <w:sz w:val="28"/>
        </w:rPr>
        <w:t xml:space="preserve">
      12. Міндеттері: </w:t>
      </w:r>
    </w:p>
    <w:bookmarkEnd w:id="10411"/>
    <w:bookmarkStart w:name="z10528" w:id="10412"/>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0412"/>
    <w:bookmarkStart w:name="z10529" w:id="10413"/>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10413"/>
    <w:bookmarkStart w:name="z10530" w:id="10414"/>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10414"/>
    <w:bookmarkStart w:name="z10531" w:id="10415"/>
    <w:p>
      <w:pPr>
        <w:spacing w:after="0"/>
        <w:ind w:left="0"/>
        <w:jc w:val="both"/>
      </w:pPr>
      <w:r>
        <w:rPr>
          <w:rFonts w:ascii="Times New Roman"/>
          <w:b w:val="false"/>
          <w:i w:val="false"/>
          <w:color w:val="000000"/>
          <w:sz w:val="28"/>
        </w:rPr>
        <w:t xml:space="preserve">
      13. Функциялары: </w:t>
      </w:r>
    </w:p>
    <w:bookmarkEnd w:id="10415"/>
    <w:bookmarkStart w:name="z10532" w:id="10416"/>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10416"/>
    <w:bookmarkStart w:name="z10533" w:id="10417"/>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0417"/>
    <w:bookmarkStart w:name="z10534" w:id="10418"/>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10418"/>
    <w:bookmarkStart w:name="z10535" w:id="10419"/>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10419"/>
    <w:bookmarkStart w:name="z10536" w:id="10420"/>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10420"/>
    <w:bookmarkStart w:name="z10537" w:id="10421"/>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10421"/>
    <w:bookmarkStart w:name="z10538" w:id="10422"/>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10422"/>
    <w:bookmarkStart w:name="z10539" w:id="10423"/>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10423"/>
    <w:bookmarkStart w:name="z10540" w:id="10424"/>
    <w:p>
      <w:pPr>
        <w:spacing w:after="0"/>
        <w:ind w:left="0"/>
        <w:jc w:val="both"/>
      </w:pPr>
      <w:r>
        <w:rPr>
          <w:rFonts w:ascii="Times New Roman"/>
          <w:b w:val="false"/>
          <w:i w:val="false"/>
          <w:color w:val="000000"/>
          <w:sz w:val="28"/>
        </w:rPr>
        <w:t>
      9) құзыретінің шегінде мониторинг жүргізу;</w:t>
      </w:r>
    </w:p>
    <w:bookmarkEnd w:id="10424"/>
    <w:bookmarkStart w:name="z10541" w:id="10425"/>
    <w:p>
      <w:pPr>
        <w:spacing w:after="0"/>
        <w:ind w:left="0"/>
        <w:jc w:val="both"/>
      </w:pPr>
      <w:r>
        <w:rPr>
          <w:rFonts w:ascii="Times New Roman"/>
          <w:b w:val="false"/>
          <w:i w:val="false"/>
          <w:color w:val="000000"/>
          <w:sz w:val="28"/>
        </w:rPr>
        <w:t>
      10) тамақ өнімі қауіпсіздігін қамтамасыз ету;</w:t>
      </w:r>
    </w:p>
    <w:bookmarkEnd w:id="10425"/>
    <w:bookmarkStart w:name="z10542" w:id="10426"/>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10426"/>
    <w:bookmarkStart w:name="z10543" w:id="10427"/>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10427"/>
    <w:bookmarkStart w:name="z10544" w:id="10428"/>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10428"/>
    <w:bookmarkStart w:name="z10545" w:id="10429"/>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10429"/>
    <w:bookmarkStart w:name="z10546" w:id="10430"/>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10430"/>
    <w:bookmarkStart w:name="z10547" w:id="10431"/>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0431"/>
    <w:bookmarkStart w:name="z10548" w:id="10432"/>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10432"/>
    <w:bookmarkStart w:name="z10549" w:id="10433"/>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10433"/>
    <w:bookmarkStart w:name="z10550" w:id="10434"/>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10434"/>
    <w:bookmarkStart w:name="z10551" w:id="10435"/>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10435"/>
    <w:bookmarkStart w:name="z10552" w:id="10436"/>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10436"/>
    <w:bookmarkStart w:name="z10553" w:id="10437"/>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0437"/>
    <w:bookmarkStart w:name="z10554" w:id="10438"/>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10438"/>
    <w:bookmarkStart w:name="z10555" w:id="10439"/>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10439"/>
    <w:bookmarkStart w:name="z10556" w:id="10440"/>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0440"/>
    <w:bookmarkStart w:name="z10557" w:id="10441"/>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10441"/>
    <w:bookmarkStart w:name="z10558" w:id="10442"/>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10442"/>
    <w:bookmarkStart w:name="z10559" w:id="10443"/>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10443"/>
    <w:bookmarkStart w:name="z10560" w:id="10444"/>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0444"/>
    <w:bookmarkStart w:name="z10561" w:id="10445"/>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10445"/>
    <w:bookmarkStart w:name="z10562" w:id="10446"/>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0446"/>
    <w:bookmarkStart w:name="z10563" w:id="10447"/>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10447"/>
    <w:bookmarkStart w:name="z10564" w:id="10448"/>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10448"/>
    <w:bookmarkStart w:name="z10565" w:id="10449"/>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10449"/>
    <w:bookmarkStart w:name="z10566" w:id="10450"/>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10450"/>
    <w:bookmarkStart w:name="z10567" w:id="10451"/>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10451"/>
    <w:bookmarkStart w:name="z10568" w:id="10452"/>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10452"/>
    <w:bookmarkStart w:name="z10569" w:id="10453"/>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10453"/>
    <w:bookmarkStart w:name="z10570" w:id="10454"/>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0454"/>
    <w:bookmarkStart w:name="z10571" w:id="10455"/>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10455"/>
    <w:bookmarkStart w:name="z10572" w:id="10456"/>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10456"/>
    <w:bookmarkStart w:name="z10573" w:id="10457"/>
    <w:p>
      <w:pPr>
        <w:spacing w:after="0"/>
        <w:ind w:left="0"/>
        <w:jc w:val="both"/>
      </w:pPr>
      <w:r>
        <w:rPr>
          <w:rFonts w:ascii="Times New Roman"/>
          <w:b w:val="false"/>
          <w:i w:val="false"/>
          <w:color w:val="000000"/>
          <w:sz w:val="28"/>
        </w:rPr>
        <w:t>
      42) реттелетін салада түсіндіру жұмысын ұйымдастыру;</w:t>
      </w:r>
    </w:p>
    <w:bookmarkEnd w:id="10457"/>
    <w:bookmarkStart w:name="z10574" w:id="10458"/>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10458"/>
    <w:bookmarkStart w:name="z10575" w:id="10459"/>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10459"/>
    <w:bookmarkStart w:name="z10576" w:id="10460"/>
    <w:p>
      <w:pPr>
        <w:spacing w:after="0"/>
        <w:ind w:left="0"/>
        <w:jc w:val="both"/>
      </w:pPr>
      <w:r>
        <w:rPr>
          <w:rFonts w:ascii="Times New Roman"/>
          <w:b w:val="false"/>
          <w:i w:val="false"/>
          <w:color w:val="000000"/>
          <w:sz w:val="28"/>
        </w:rPr>
        <w:t>
      14. Құқықтары мен міндеттері:</w:t>
      </w:r>
    </w:p>
    <w:bookmarkEnd w:id="10460"/>
    <w:bookmarkStart w:name="z10577" w:id="10461"/>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0461"/>
    <w:bookmarkStart w:name="z10578" w:id="10462"/>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0462"/>
    <w:bookmarkStart w:name="z10579" w:id="10463"/>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10463"/>
    <w:bookmarkStart w:name="z10580" w:id="10464"/>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10464"/>
    <w:bookmarkStart w:name="z10581" w:id="10465"/>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0465"/>
    <w:bookmarkStart w:name="z10582" w:id="10466"/>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10466"/>
    <w:bookmarkStart w:name="z10583" w:id="10467"/>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10467"/>
    <w:bookmarkStart w:name="z10584" w:id="10468"/>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10468"/>
    <w:bookmarkStart w:name="z10585" w:id="10469"/>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10469"/>
    <w:bookmarkStart w:name="z10586" w:id="10470"/>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10470"/>
    <w:bookmarkStart w:name="z10587" w:id="10471"/>
    <w:p>
      <w:pPr>
        <w:spacing w:after="0"/>
        <w:ind w:left="0"/>
        <w:jc w:val="left"/>
      </w:pPr>
      <w:r>
        <w:rPr>
          <w:rFonts w:ascii="Times New Roman"/>
          <w:b/>
          <w:i w:val="false"/>
          <w:color w:val="000000"/>
        </w:rPr>
        <w:t xml:space="preserve"> 3-тарау. Басқарманың қызметін ұйымдастыру</w:t>
      </w:r>
    </w:p>
    <w:bookmarkEnd w:id="10471"/>
    <w:bookmarkStart w:name="z10588" w:id="10472"/>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10472"/>
    <w:bookmarkStart w:name="z10589" w:id="10473"/>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10473"/>
    <w:bookmarkStart w:name="z10590" w:id="10474"/>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10474"/>
    <w:bookmarkStart w:name="z10591" w:id="10475"/>
    <w:p>
      <w:pPr>
        <w:spacing w:after="0"/>
        <w:ind w:left="0"/>
        <w:jc w:val="both"/>
      </w:pPr>
      <w:r>
        <w:rPr>
          <w:rFonts w:ascii="Times New Roman"/>
          <w:b w:val="false"/>
          <w:i w:val="false"/>
          <w:color w:val="000000"/>
          <w:sz w:val="28"/>
        </w:rPr>
        <w:t xml:space="preserve">
      18. Басқарма басшысының өкілеттіктері: </w:t>
      </w:r>
    </w:p>
    <w:bookmarkEnd w:id="10475"/>
    <w:bookmarkStart w:name="z10592" w:id="10476"/>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10476"/>
    <w:bookmarkStart w:name="z10593" w:id="10477"/>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0477"/>
    <w:bookmarkStart w:name="z10594" w:id="10478"/>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10478"/>
    <w:bookmarkStart w:name="z10595" w:id="10479"/>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0479"/>
    <w:bookmarkStart w:name="z10596" w:id="10480"/>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10480"/>
    <w:bookmarkStart w:name="z10597" w:id="10481"/>
    <w:p>
      <w:pPr>
        <w:spacing w:after="0"/>
        <w:ind w:left="0"/>
        <w:jc w:val="left"/>
      </w:pPr>
      <w:r>
        <w:rPr>
          <w:rFonts w:ascii="Times New Roman"/>
          <w:b/>
          <w:i w:val="false"/>
          <w:color w:val="000000"/>
        </w:rPr>
        <w:t xml:space="preserve"> 4-тарау. Басқарманың мүлкі</w:t>
      </w:r>
    </w:p>
    <w:bookmarkEnd w:id="10481"/>
    <w:bookmarkStart w:name="z10598" w:id="10482"/>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10482"/>
    <w:bookmarkStart w:name="z10599" w:id="10483"/>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0483"/>
    <w:bookmarkStart w:name="z10600" w:id="10484"/>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10484"/>
    <w:bookmarkStart w:name="z10601" w:id="10485"/>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485"/>
    <w:bookmarkStart w:name="z10602" w:id="10486"/>
    <w:p>
      <w:pPr>
        <w:spacing w:after="0"/>
        <w:ind w:left="0"/>
        <w:jc w:val="left"/>
      </w:pPr>
      <w:r>
        <w:rPr>
          <w:rFonts w:ascii="Times New Roman"/>
          <w:b/>
          <w:i w:val="false"/>
          <w:color w:val="000000"/>
        </w:rPr>
        <w:t xml:space="preserve"> 5-тарау. Басқарманы қайта ұйымдастыру және тарату</w:t>
      </w:r>
    </w:p>
    <w:bookmarkEnd w:id="10486"/>
    <w:bookmarkStart w:name="z10603" w:id="10487"/>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04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113-қосымша</w:t>
            </w:r>
          </w:p>
        </w:tc>
      </w:tr>
    </w:tbl>
    <w:bookmarkStart w:name="z10605" w:id="10488"/>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Жаңаарқа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10488"/>
    <w:bookmarkStart w:name="z10606" w:id="10489"/>
    <w:p>
      <w:pPr>
        <w:spacing w:after="0"/>
        <w:ind w:left="0"/>
        <w:jc w:val="left"/>
      </w:pPr>
      <w:r>
        <w:rPr>
          <w:rFonts w:ascii="Times New Roman"/>
          <w:b/>
          <w:i w:val="false"/>
          <w:color w:val="000000"/>
        </w:rPr>
        <w:t xml:space="preserve"> 1-тарау. Жалпы ережелер</w:t>
      </w:r>
    </w:p>
    <w:bookmarkEnd w:id="10489"/>
    <w:bookmarkStart w:name="z10607" w:id="10490"/>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Жаңаарқа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10490"/>
    <w:bookmarkStart w:name="z10608" w:id="10491"/>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10491"/>
    <w:bookmarkStart w:name="z10609" w:id="10492"/>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10492"/>
    <w:bookmarkStart w:name="z10610" w:id="10493"/>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10493"/>
    <w:bookmarkStart w:name="z10611" w:id="10494"/>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10494"/>
    <w:bookmarkStart w:name="z10612" w:id="10495"/>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10495"/>
    <w:bookmarkStart w:name="z10613" w:id="10496"/>
    <w:p>
      <w:pPr>
        <w:spacing w:after="0"/>
        <w:ind w:left="0"/>
        <w:jc w:val="both"/>
      </w:pPr>
      <w:r>
        <w:rPr>
          <w:rFonts w:ascii="Times New Roman"/>
          <w:b w:val="false"/>
          <w:i w:val="false"/>
          <w:color w:val="000000"/>
          <w:sz w:val="28"/>
        </w:rPr>
        <w:t>
      7. Басқарманың орналасқан жері – 100500, Қазақстан Республикасы, Қарағанды облысы, Жаңаарқа ауданы, Атасу кенті, С. Сейфуллин даңғылы, 63А/2 үйі.</w:t>
      </w:r>
    </w:p>
    <w:bookmarkEnd w:id="10496"/>
    <w:bookmarkStart w:name="z10614" w:id="10497"/>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Жаңаарқа аудандық тауарлар мен көрсетілетін қызметтердің сапасы мен қауіпсіздігін бақылау басқармасы".</w:t>
      </w:r>
    </w:p>
    <w:bookmarkEnd w:id="10497"/>
    <w:bookmarkStart w:name="z10615" w:id="10498"/>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0498"/>
    <w:bookmarkStart w:name="z10616" w:id="10499"/>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10499"/>
    <w:bookmarkStart w:name="z10617" w:id="10500"/>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10500"/>
    <w:bookmarkStart w:name="z10618" w:id="10501"/>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10501"/>
    <w:bookmarkStart w:name="z10619" w:id="10502"/>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0502"/>
    <w:bookmarkStart w:name="z10620" w:id="10503"/>
    <w:p>
      <w:pPr>
        <w:spacing w:after="0"/>
        <w:ind w:left="0"/>
        <w:jc w:val="both"/>
      </w:pPr>
      <w:r>
        <w:rPr>
          <w:rFonts w:ascii="Times New Roman"/>
          <w:b w:val="false"/>
          <w:i w:val="false"/>
          <w:color w:val="000000"/>
          <w:sz w:val="28"/>
        </w:rPr>
        <w:t xml:space="preserve">
      12. Міндеттері: </w:t>
      </w:r>
    </w:p>
    <w:bookmarkEnd w:id="10503"/>
    <w:bookmarkStart w:name="z10621" w:id="10504"/>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0504"/>
    <w:bookmarkStart w:name="z10622" w:id="10505"/>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10505"/>
    <w:bookmarkStart w:name="z10623" w:id="10506"/>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10506"/>
    <w:bookmarkStart w:name="z10624" w:id="10507"/>
    <w:p>
      <w:pPr>
        <w:spacing w:after="0"/>
        <w:ind w:left="0"/>
        <w:jc w:val="both"/>
      </w:pPr>
      <w:r>
        <w:rPr>
          <w:rFonts w:ascii="Times New Roman"/>
          <w:b w:val="false"/>
          <w:i w:val="false"/>
          <w:color w:val="000000"/>
          <w:sz w:val="28"/>
        </w:rPr>
        <w:t xml:space="preserve">
      13. Функциялары: </w:t>
      </w:r>
    </w:p>
    <w:bookmarkEnd w:id="10507"/>
    <w:bookmarkStart w:name="z10625" w:id="10508"/>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10508"/>
    <w:bookmarkStart w:name="z10626" w:id="10509"/>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0509"/>
    <w:bookmarkStart w:name="z10627" w:id="10510"/>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10510"/>
    <w:bookmarkStart w:name="z10628" w:id="10511"/>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10511"/>
    <w:bookmarkStart w:name="z10629" w:id="10512"/>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10512"/>
    <w:bookmarkStart w:name="z10630" w:id="10513"/>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10513"/>
    <w:bookmarkStart w:name="z10631" w:id="10514"/>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10514"/>
    <w:bookmarkStart w:name="z10632" w:id="10515"/>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10515"/>
    <w:bookmarkStart w:name="z10633" w:id="10516"/>
    <w:p>
      <w:pPr>
        <w:spacing w:after="0"/>
        <w:ind w:left="0"/>
        <w:jc w:val="both"/>
      </w:pPr>
      <w:r>
        <w:rPr>
          <w:rFonts w:ascii="Times New Roman"/>
          <w:b w:val="false"/>
          <w:i w:val="false"/>
          <w:color w:val="000000"/>
          <w:sz w:val="28"/>
        </w:rPr>
        <w:t>
      9) құзыретінің шегінде мониторинг жүргізу;</w:t>
      </w:r>
    </w:p>
    <w:bookmarkEnd w:id="10516"/>
    <w:bookmarkStart w:name="z10634" w:id="10517"/>
    <w:p>
      <w:pPr>
        <w:spacing w:after="0"/>
        <w:ind w:left="0"/>
        <w:jc w:val="both"/>
      </w:pPr>
      <w:r>
        <w:rPr>
          <w:rFonts w:ascii="Times New Roman"/>
          <w:b w:val="false"/>
          <w:i w:val="false"/>
          <w:color w:val="000000"/>
          <w:sz w:val="28"/>
        </w:rPr>
        <w:t>
      10) тамақ өнімі қауіпсіздігін қамтамасыз ету;</w:t>
      </w:r>
    </w:p>
    <w:bookmarkEnd w:id="10517"/>
    <w:bookmarkStart w:name="z10635" w:id="10518"/>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10518"/>
    <w:bookmarkStart w:name="z10636" w:id="10519"/>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10519"/>
    <w:bookmarkStart w:name="z10637" w:id="10520"/>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10520"/>
    <w:bookmarkStart w:name="z10638" w:id="10521"/>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10521"/>
    <w:bookmarkStart w:name="z10639" w:id="10522"/>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10522"/>
    <w:bookmarkStart w:name="z10640" w:id="10523"/>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0523"/>
    <w:bookmarkStart w:name="z10641" w:id="10524"/>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10524"/>
    <w:bookmarkStart w:name="z10642" w:id="10525"/>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10525"/>
    <w:bookmarkStart w:name="z10643" w:id="10526"/>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10526"/>
    <w:bookmarkStart w:name="z10644" w:id="10527"/>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10527"/>
    <w:bookmarkStart w:name="z10645" w:id="10528"/>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10528"/>
    <w:bookmarkStart w:name="z10646" w:id="10529"/>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0529"/>
    <w:bookmarkStart w:name="z10647" w:id="10530"/>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10530"/>
    <w:bookmarkStart w:name="z10648" w:id="10531"/>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10531"/>
    <w:bookmarkStart w:name="z10649" w:id="10532"/>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0532"/>
    <w:bookmarkStart w:name="z10650" w:id="10533"/>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10533"/>
    <w:bookmarkStart w:name="z10651" w:id="10534"/>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10534"/>
    <w:bookmarkStart w:name="z10652" w:id="10535"/>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10535"/>
    <w:bookmarkStart w:name="z10653" w:id="10536"/>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0536"/>
    <w:bookmarkStart w:name="z10654" w:id="10537"/>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10537"/>
    <w:bookmarkStart w:name="z10655" w:id="10538"/>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0538"/>
    <w:bookmarkStart w:name="z10656" w:id="10539"/>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10539"/>
    <w:bookmarkStart w:name="z10657" w:id="10540"/>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10540"/>
    <w:bookmarkStart w:name="z10658" w:id="10541"/>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10541"/>
    <w:bookmarkStart w:name="z10659" w:id="10542"/>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10542"/>
    <w:bookmarkStart w:name="z10660" w:id="10543"/>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10543"/>
    <w:bookmarkStart w:name="z10661" w:id="10544"/>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10544"/>
    <w:bookmarkStart w:name="z10662" w:id="10545"/>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10545"/>
    <w:bookmarkStart w:name="z10663" w:id="10546"/>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0546"/>
    <w:bookmarkStart w:name="z10664" w:id="10547"/>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10547"/>
    <w:bookmarkStart w:name="z10665" w:id="10548"/>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10548"/>
    <w:bookmarkStart w:name="z10666" w:id="10549"/>
    <w:p>
      <w:pPr>
        <w:spacing w:after="0"/>
        <w:ind w:left="0"/>
        <w:jc w:val="both"/>
      </w:pPr>
      <w:r>
        <w:rPr>
          <w:rFonts w:ascii="Times New Roman"/>
          <w:b w:val="false"/>
          <w:i w:val="false"/>
          <w:color w:val="000000"/>
          <w:sz w:val="28"/>
        </w:rPr>
        <w:t>
      42) реттелетін салада түсіндіру жұмысын ұйымдастыру;</w:t>
      </w:r>
    </w:p>
    <w:bookmarkEnd w:id="10549"/>
    <w:bookmarkStart w:name="z10667" w:id="10550"/>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10550"/>
    <w:bookmarkStart w:name="z10668" w:id="10551"/>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10551"/>
    <w:bookmarkStart w:name="z10669" w:id="10552"/>
    <w:p>
      <w:pPr>
        <w:spacing w:after="0"/>
        <w:ind w:left="0"/>
        <w:jc w:val="both"/>
      </w:pPr>
      <w:r>
        <w:rPr>
          <w:rFonts w:ascii="Times New Roman"/>
          <w:b w:val="false"/>
          <w:i w:val="false"/>
          <w:color w:val="000000"/>
          <w:sz w:val="28"/>
        </w:rPr>
        <w:t>
      14. Құқықтары мен міндеттері:</w:t>
      </w:r>
    </w:p>
    <w:bookmarkEnd w:id="10552"/>
    <w:bookmarkStart w:name="z10670" w:id="10553"/>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0553"/>
    <w:bookmarkStart w:name="z10671" w:id="10554"/>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0554"/>
    <w:bookmarkStart w:name="z10672" w:id="10555"/>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10555"/>
    <w:bookmarkStart w:name="z10673" w:id="10556"/>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10556"/>
    <w:bookmarkStart w:name="z10674" w:id="10557"/>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0557"/>
    <w:bookmarkStart w:name="z10675" w:id="10558"/>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10558"/>
    <w:bookmarkStart w:name="z10676" w:id="10559"/>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10559"/>
    <w:bookmarkStart w:name="z10677" w:id="10560"/>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10560"/>
    <w:bookmarkStart w:name="z10678" w:id="10561"/>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10561"/>
    <w:bookmarkStart w:name="z10679" w:id="10562"/>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10562"/>
    <w:bookmarkStart w:name="z10680" w:id="10563"/>
    <w:p>
      <w:pPr>
        <w:spacing w:after="0"/>
        <w:ind w:left="0"/>
        <w:jc w:val="left"/>
      </w:pPr>
      <w:r>
        <w:rPr>
          <w:rFonts w:ascii="Times New Roman"/>
          <w:b/>
          <w:i w:val="false"/>
          <w:color w:val="000000"/>
        </w:rPr>
        <w:t xml:space="preserve"> 3-тарау. Басқарманың қызметін ұйымдастыру</w:t>
      </w:r>
    </w:p>
    <w:bookmarkEnd w:id="10563"/>
    <w:bookmarkStart w:name="z10681" w:id="10564"/>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10564"/>
    <w:bookmarkStart w:name="z10682" w:id="10565"/>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10565"/>
    <w:bookmarkStart w:name="z10683" w:id="10566"/>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10566"/>
    <w:bookmarkStart w:name="z10684" w:id="10567"/>
    <w:p>
      <w:pPr>
        <w:spacing w:after="0"/>
        <w:ind w:left="0"/>
        <w:jc w:val="both"/>
      </w:pPr>
      <w:r>
        <w:rPr>
          <w:rFonts w:ascii="Times New Roman"/>
          <w:b w:val="false"/>
          <w:i w:val="false"/>
          <w:color w:val="000000"/>
          <w:sz w:val="28"/>
        </w:rPr>
        <w:t>
      18. Басқарма басшысының өкілеттіктері:</w:t>
      </w:r>
    </w:p>
    <w:bookmarkEnd w:id="10567"/>
    <w:bookmarkStart w:name="z10685" w:id="10568"/>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10568"/>
    <w:bookmarkStart w:name="z10686" w:id="10569"/>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0569"/>
    <w:bookmarkStart w:name="z10687" w:id="10570"/>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10570"/>
    <w:bookmarkStart w:name="z10688" w:id="10571"/>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0571"/>
    <w:bookmarkStart w:name="z10689" w:id="10572"/>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10572"/>
    <w:bookmarkStart w:name="z10690" w:id="10573"/>
    <w:p>
      <w:pPr>
        <w:spacing w:after="0"/>
        <w:ind w:left="0"/>
        <w:jc w:val="left"/>
      </w:pPr>
      <w:r>
        <w:rPr>
          <w:rFonts w:ascii="Times New Roman"/>
          <w:b/>
          <w:i w:val="false"/>
          <w:color w:val="000000"/>
        </w:rPr>
        <w:t xml:space="preserve"> 4-тарау. Басқарманың мүлкі</w:t>
      </w:r>
    </w:p>
    <w:bookmarkEnd w:id="10573"/>
    <w:bookmarkStart w:name="z10691" w:id="10574"/>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10574"/>
    <w:bookmarkStart w:name="z10692" w:id="10575"/>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0575"/>
    <w:bookmarkStart w:name="z10693" w:id="10576"/>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10576"/>
    <w:bookmarkStart w:name="z10694" w:id="10577"/>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577"/>
    <w:bookmarkStart w:name="z10695" w:id="10578"/>
    <w:p>
      <w:pPr>
        <w:spacing w:after="0"/>
        <w:ind w:left="0"/>
        <w:jc w:val="left"/>
      </w:pPr>
      <w:r>
        <w:rPr>
          <w:rFonts w:ascii="Times New Roman"/>
          <w:b/>
          <w:i w:val="false"/>
          <w:color w:val="000000"/>
        </w:rPr>
        <w:t xml:space="preserve"> 5-тарау. Басқарманы қайта ұйымдастыру және тарату</w:t>
      </w:r>
    </w:p>
    <w:bookmarkEnd w:id="10578"/>
    <w:bookmarkStart w:name="z10696" w:id="10579"/>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05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114-қосымша</w:t>
            </w:r>
          </w:p>
        </w:tc>
      </w:tr>
    </w:tbl>
    <w:bookmarkStart w:name="z10698" w:id="10580"/>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Жезқазған қалалық тауарлар мен көрсетілетін қызметтердің сапасы мен қауіпсіздігін бақылау басқармасы" республикалық мемлекеттік мекемесiнің ережесі</w:t>
      </w:r>
    </w:p>
    <w:bookmarkEnd w:id="10580"/>
    <w:bookmarkStart w:name="z10699" w:id="10581"/>
    <w:p>
      <w:pPr>
        <w:spacing w:after="0"/>
        <w:ind w:left="0"/>
        <w:jc w:val="left"/>
      </w:pPr>
      <w:r>
        <w:rPr>
          <w:rFonts w:ascii="Times New Roman"/>
          <w:b/>
          <w:i w:val="false"/>
          <w:color w:val="000000"/>
        </w:rPr>
        <w:t xml:space="preserve"> 1-тарау. Жалпы ережелер</w:t>
      </w:r>
    </w:p>
    <w:bookmarkEnd w:id="10581"/>
    <w:bookmarkStart w:name="z10700" w:id="10582"/>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Жезқазған қалалық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10582"/>
    <w:bookmarkStart w:name="z10701" w:id="10583"/>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10583"/>
    <w:bookmarkStart w:name="z10702" w:id="10584"/>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10584"/>
    <w:bookmarkStart w:name="z10703" w:id="10585"/>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10585"/>
    <w:bookmarkStart w:name="z10704" w:id="10586"/>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10586"/>
    <w:bookmarkStart w:name="z10705" w:id="10587"/>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10587"/>
    <w:bookmarkStart w:name="z10706" w:id="10588"/>
    <w:p>
      <w:pPr>
        <w:spacing w:after="0"/>
        <w:ind w:left="0"/>
        <w:jc w:val="both"/>
      </w:pPr>
      <w:r>
        <w:rPr>
          <w:rFonts w:ascii="Times New Roman"/>
          <w:b w:val="false"/>
          <w:i w:val="false"/>
          <w:color w:val="000000"/>
          <w:sz w:val="28"/>
        </w:rPr>
        <w:t>
      7. Басқарманың орналасқан жері – 100600, Қазақстан Республикасы, Қарағанды облысы, Жезқазған қаласы, Гурбы көшесі, 6 үй.</w:t>
      </w:r>
    </w:p>
    <w:bookmarkEnd w:id="10588"/>
    <w:bookmarkStart w:name="z10707" w:id="10589"/>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Жезқазған қалалық тауарлар мен көрсетілетін қызметтердің сапасы мен қауіпсіздігін бақылау басқармасы".</w:t>
      </w:r>
    </w:p>
    <w:bookmarkEnd w:id="10589"/>
    <w:bookmarkStart w:name="z10708" w:id="10590"/>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0590"/>
    <w:bookmarkStart w:name="z10709" w:id="10591"/>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10591"/>
    <w:bookmarkStart w:name="z10710" w:id="10592"/>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10592"/>
    <w:bookmarkStart w:name="z10711" w:id="10593"/>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10593"/>
    <w:bookmarkStart w:name="z10712" w:id="10594"/>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0594"/>
    <w:bookmarkStart w:name="z10713" w:id="10595"/>
    <w:p>
      <w:pPr>
        <w:spacing w:after="0"/>
        <w:ind w:left="0"/>
        <w:jc w:val="both"/>
      </w:pPr>
      <w:r>
        <w:rPr>
          <w:rFonts w:ascii="Times New Roman"/>
          <w:b w:val="false"/>
          <w:i w:val="false"/>
          <w:color w:val="000000"/>
          <w:sz w:val="28"/>
        </w:rPr>
        <w:t xml:space="preserve">
      12. Міндеттері: </w:t>
      </w:r>
    </w:p>
    <w:bookmarkEnd w:id="10595"/>
    <w:bookmarkStart w:name="z10714" w:id="10596"/>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0596"/>
    <w:bookmarkStart w:name="z10715" w:id="10597"/>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10597"/>
    <w:bookmarkStart w:name="z10716" w:id="10598"/>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10598"/>
    <w:bookmarkStart w:name="z10717" w:id="10599"/>
    <w:p>
      <w:pPr>
        <w:spacing w:after="0"/>
        <w:ind w:left="0"/>
        <w:jc w:val="both"/>
      </w:pPr>
      <w:r>
        <w:rPr>
          <w:rFonts w:ascii="Times New Roman"/>
          <w:b w:val="false"/>
          <w:i w:val="false"/>
          <w:color w:val="000000"/>
          <w:sz w:val="28"/>
        </w:rPr>
        <w:t>
      13. Функциялары:</w:t>
      </w:r>
    </w:p>
    <w:bookmarkEnd w:id="10599"/>
    <w:bookmarkStart w:name="z10718" w:id="10600"/>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10600"/>
    <w:bookmarkStart w:name="z10719" w:id="10601"/>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0601"/>
    <w:bookmarkStart w:name="z10720" w:id="10602"/>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10602"/>
    <w:bookmarkStart w:name="z10721" w:id="10603"/>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10603"/>
    <w:bookmarkStart w:name="z10722" w:id="10604"/>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10604"/>
    <w:bookmarkStart w:name="z10723" w:id="10605"/>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10605"/>
    <w:bookmarkStart w:name="z10724" w:id="10606"/>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10606"/>
    <w:bookmarkStart w:name="z10725" w:id="10607"/>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10607"/>
    <w:bookmarkStart w:name="z10726" w:id="10608"/>
    <w:p>
      <w:pPr>
        <w:spacing w:after="0"/>
        <w:ind w:left="0"/>
        <w:jc w:val="both"/>
      </w:pPr>
      <w:r>
        <w:rPr>
          <w:rFonts w:ascii="Times New Roman"/>
          <w:b w:val="false"/>
          <w:i w:val="false"/>
          <w:color w:val="000000"/>
          <w:sz w:val="28"/>
        </w:rPr>
        <w:t>
      9) құзыретінің шегінде мониторинг жүргізу;</w:t>
      </w:r>
    </w:p>
    <w:bookmarkEnd w:id="10608"/>
    <w:bookmarkStart w:name="z10727" w:id="10609"/>
    <w:p>
      <w:pPr>
        <w:spacing w:after="0"/>
        <w:ind w:left="0"/>
        <w:jc w:val="both"/>
      </w:pPr>
      <w:r>
        <w:rPr>
          <w:rFonts w:ascii="Times New Roman"/>
          <w:b w:val="false"/>
          <w:i w:val="false"/>
          <w:color w:val="000000"/>
          <w:sz w:val="28"/>
        </w:rPr>
        <w:t>
      10) тамақ өнімі қауіпсіздігін қамтамасыз ету;</w:t>
      </w:r>
    </w:p>
    <w:bookmarkEnd w:id="10609"/>
    <w:bookmarkStart w:name="z10728" w:id="10610"/>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10610"/>
    <w:bookmarkStart w:name="z10729" w:id="10611"/>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10611"/>
    <w:bookmarkStart w:name="z10730" w:id="10612"/>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10612"/>
    <w:bookmarkStart w:name="z10731" w:id="10613"/>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10613"/>
    <w:bookmarkStart w:name="z10732" w:id="10614"/>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10614"/>
    <w:bookmarkStart w:name="z10733" w:id="10615"/>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0615"/>
    <w:bookmarkStart w:name="z10734" w:id="10616"/>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10616"/>
    <w:bookmarkStart w:name="z10735" w:id="10617"/>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10617"/>
    <w:bookmarkStart w:name="z10736" w:id="10618"/>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10618"/>
    <w:bookmarkStart w:name="z10737" w:id="10619"/>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10619"/>
    <w:bookmarkStart w:name="z10738" w:id="10620"/>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10620"/>
    <w:bookmarkStart w:name="z10739" w:id="10621"/>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0621"/>
    <w:bookmarkStart w:name="z10740" w:id="10622"/>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10622"/>
    <w:bookmarkStart w:name="z10741" w:id="10623"/>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10623"/>
    <w:bookmarkStart w:name="z10742" w:id="10624"/>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0624"/>
    <w:bookmarkStart w:name="z10743" w:id="10625"/>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10625"/>
    <w:bookmarkStart w:name="z10744" w:id="10626"/>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10626"/>
    <w:bookmarkStart w:name="z10745" w:id="10627"/>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10627"/>
    <w:bookmarkStart w:name="z10746" w:id="10628"/>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0628"/>
    <w:bookmarkStart w:name="z10747" w:id="10629"/>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10629"/>
    <w:bookmarkStart w:name="z10748" w:id="10630"/>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0630"/>
    <w:bookmarkStart w:name="z10749" w:id="10631"/>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10631"/>
    <w:bookmarkStart w:name="z10750" w:id="10632"/>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10632"/>
    <w:bookmarkStart w:name="z10751" w:id="10633"/>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10633"/>
    <w:bookmarkStart w:name="z10752" w:id="10634"/>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10634"/>
    <w:bookmarkStart w:name="z10753" w:id="10635"/>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10635"/>
    <w:bookmarkStart w:name="z10754" w:id="10636"/>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10636"/>
    <w:bookmarkStart w:name="z10755" w:id="10637"/>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10637"/>
    <w:bookmarkStart w:name="z10756" w:id="10638"/>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0638"/>
    <w:bookmarkStart w:name="z10757" w:id="10639"/>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10639"/>
    <w:bookmarkStart w:name="z10758" w:id="10640"/>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10640"/>
    <w:bookmarkStart w:name="z10759" w:id="10641"/>
    <w:p>
      <w:pPr>
        <w:spacing w:after="0"/>
        <w:ind w:left="0"/>
        <w:jc w:val="both"/>
      </w:pPr>
      <w:r>
        <w:rPr>
          <w:rFonts w:ascii="Times New Roman"/>
          <w:b w:val="false"/>
          <w:i w:val="false"/>
          <w:color w:val="000000"/>
          <w:sz w:val="28"/>
        </w:rPr>
        <w:t>
      42) реттелетін салада түсіндіру жұмысын ұйымдастыру;</w:t>
      </w:r>
    </w:p>
    <w:bookmarkEnd w:id="10641"/>
    <w:bookmarkStart w:name="z10760" w:id="10642"/>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10642"/>
    <w:bookmarkStart w:name="z10761" w:id="10643"/>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10643"/>
    <w:bookmarkStart w:name="z10762" w:id="10644"/>
    <w:p>
      <w:pPr>
        <w:spacing w:after="0"/>
        <w:ind w:left="0"/>
        <w:jc w:val="both"/>
      </w:pPr>
      <w:r>
        <w:rPr>
          <w:rFonts w:ascii="Times New Roman"/>
          <w:b w:val="false"/>
          <w:i w:val="false"/>
          <w:color w:val="000000"/>
          <w:sz w:val="28"/>
        </w:rPr>
        <w:t>
      14. Құқықтары мен міндеттері:</w:t>
      </w:r>
    </w:p>
    <w:bookmarkEnd w:id="10644"/>
    <w:bookmarkStart w:name="z10763" w:id="10645"/>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0645"/>
    <w:bookmarkStart w:name="z10764" w:id="10646"/>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0646"/>
    <w:bookmarkStart w:name="z10765" w:id="10647"/>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10647"/>
    <w:bookmarkStart w:name="z10766" w:id="10648"/>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10648"/>
    <w:bookmarkStart w:name="z10767" w:id="10649"/>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0649"/>
    <w:bookmarkStart w:name="z10768" w:id="10650"/>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10650"/>
    <w:bookmarkStart w:name="z10769" w:id="10651"/>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10651"/>
    <w:bookmarkStart w:name="z10770" w:id="10652"/>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10652"/>
    <w:bookmarkStart w:name="z10771" w:id="10653"/>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10653"/>
    <w:bookmarkStart w:name="z10772" w:id="10654"/>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10654"/>
    <w:bookmarkStart w:name="z10773" w:id="10655"/>
    <w:p>
      <w:pPr>
        <w:spacing w:after="0"/>
        <w:ind w:left="0"/>
        <w:jc w:val="left"/>
      </w:pPr>
      <w:r>
        <w:rPr>
          <w:rFonts w:ascii="Times New Roman"/>
          <w:b/>
          <w:i w:val="false"/>
          <w:color w:val="000000"/>
        </w:rPr>
        <w:t xml:space="preserve"> 3-тарау. Басқарманың қызметін ұйымдастыру</w:t>
      </w:r>
    </w:p>
    <w:bookmarkEnd w:id="10655"/>
    <w:bookmarkStart w:name="z10774" w:id="10656"/>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10656"/>
    <w:bookmarkStart w:name="z10775" w:id="10657"/>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10657"/>
    <w:bookmarkStart w:name="z10776" w:id="10658"/>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10658"/>
    <w:bookmarkStart w:name="z10777" w:id="10659"/>
    <w:p>
      <w:pPr>
        <w:spacing w:after="0"/>
        <w:ind w:left="0"/>
        <w:jc w:val="both"/>
      </w:pPr>
      <w:r>
        <w:rPr>
          <w:rFonts w:ascii="Times New Roman"/>
          <w:b w:val="false"/>
          <w:i w:val="false"/>
          <w:color w:val="000000"/>
          <w:sz w:val="28"/>
        </w:rPr>
        <w:t>
      18. Басқарма басшысының өкілеттіктері:</w:t>
      </w:r>
    </w:p>
    <w:bookmarkEnd w:id="10659"/>
    <w:bookmarkStart w:name="z10778" w:id="10660"/>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10660"/>
    <w:bookmarkStart w:name="z10779" w:id="10661"/>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0661"/>
    <w:bookmarkStart w:name="z10780" w:id="10662"/>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10662"/>
    <w:bookmarkStart w:name="z10781" w:id="10663"/>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0663"/>
    <w:bookmarkStart w:name="z10782" w:id="10664"/>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10664"/>
    <w:bookmarkStart w:name="z10783" w:id="10665"/>
    <w:p>
      <w:pPr>
        <w:spacing w:after="0"/>
        <w:ind w:left="0"/>
        <w:jc w:val="left"/>
      </w:pPr>
      <w:r>
        <w:rPr>
          <w:rFonts w:ascii="Times New Roman"/>
          <w:b/>
          <w:i w:val="false"/>
          <w:color w:val="000000"/>
        </w:rPr>
        <w:t xml:space="preserve"> 4-тарау. Басқарманың мүлкі</w:t>
      </w:r>
    </w:p>
    <w:bookmarkEnd w:id="10665"/>
    <w:bookmarkStart w:name="z10784" w:id="10666"/>
    <w:p>
      <w:pPr>
        <w:spacing w:after="0"/>
        <w:ind w:left="0"/>
        <w:jc w:val="both"/>
      </w:pPr>
      <w:r>
        <w:rPr>
          <w:rFonts w:ascii="Times New Roman"/>
          <w:b w:val="false"/>
          <w:i w:val="false"/>
          <w:color w:val="000000"/>
          <w:sz w:val="28"/>
        </w:rPr>
        <w:t>
      19. Басқармада заңнамада көзделген жағдайларда жедел басқару құқығындағы оқшауланған мүлкi болуы мүмкін.</w:t>
      </w:r>
    </w:p>
    <w:bookmarkEnd w:id="10666"/>
    <w:bookmarkStart w:name="z10785" w:id="10667"/>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0667"/>
    <w:bookmarkStart w:name="z10786" w:id="10668"/>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10668"/>
    <w:bookmarkStart w:name="z10787" w:id="10669"/>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669"/>
    <w:bookmarkStart w:name="z10788" w:id="10670"/>
    <w:p>
      <w:pPr>
        <w:spacing w:after="0"/>
        <w:ind w:left="0"/>
        <w:jc w:val="left"/>
      </w:pPr>
      <w:r>
        <w:rPr>
          <w:rFonts w:ascii="Times New Roman"/>
          <w:b/>
          <w:i w:val="false"/>
          <w:color w:val="000000"/>
        </w:rPr>
        <w:t xml:space="preserve"> 5-тарау. Басқарманы қайта ұйымдастыру және тарату</w:t>
      </w:r>
    </w:p>
    <w:bookmarkEnd w:id="10670"/>
    <w:bookmarkStart w:name="z10789" w:id="10671"/>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06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115-қосымша</w:t>
            </w:r>
          </w:p>
        </w:tc>
      </w:tr>
    </w:tbl>
    <w:bookmarkStart w:name="z10791" w:id="10672"/>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Қарағанды қаласы Қазыбек би атындағы ауданның тауарлар мен көрсетілетін қызметтердің сапасы мен қауіпсіздігін бақылау басқармасы" республикалық мемлекеттік мекемесiнің ережесі</w:t>
      </w:r>
    </w:p>
    <w:bookmarkEnd w:id="10672"/>
    <w:bookmarkStart w:name="z10792" w:id="10673"/>
    <w:p>
      <w:pPr>
        <w:spacing w:after="0"/>
        <w:ind w:left="0"/>
        <w:jc w:val="left"/>
      </w:pPr>
      <w:r>
        <w:rPr>
          <w:rFonts w:ascii="Times New Roman"/>
          <w:b/>
          <w:i w:val="false"/>
          <w:color w:val="000000"/>
        </w:rPr>
        <w:t xml:space="preserve"> 1-тарау. Жалпы ережелер</w:t>
      </w:r>
    </w:p>
    <w:bookmarkEnd w:id="10673"/>
    <w:bookmarkStart w:name="z10793" w:id="10674"/>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Қарағанды қаласы Қазыбек би атындағы ауданның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10674"/>
    <w:bookmarkStart w:name="z10794" w:id="10675"/>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10675"/>
    <w:bookmarkStart w:name="z10795" w:id="10676"/>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10676"/>
    <w:bookmarkStart w:name="z10796" w:id="10677"/>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10677"/>
    <w:bookmarkStart w:name="z10797" w:id="10678"/>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10678"/>
    <w:bookmarkStart w:name="z10798" w:id="10679"/>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10679"/>
    <w:bookmarkStart w:name="z10799" w:id="10680"/>
    <w:p>
      <w:pPr>
        <w:spacing w:after="0"/>
        <w:ind w:left="0"/>
        <w:jc w:val="both"/>
      </w:pPr>
      <w:r>
        <w:rPr>
          <w:rFonts w:ascii="Times New Roman"/>
          <w:b w:val="false"/>
          <w:i w:val="false"/>
          <w:color w:val="000000"/>
          <w:sz w:val="28"/>
        </w:rPr>
        <w:t>
      7. Басқарманың орналасқан жері – 100017, Қазақстан Республикасы, Қарағанды облысы, Қарағанды қаласы, Қазыбек би атындағы ауданы, Гоголь көшесі, 46/3 ұй.</w:t>
      </w:r>
    </w:p>
    <w:bookmarkEnd w:id="10680"/>
    <w:bookmarkStart w:name="z10800" w:id="10681"/>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Қарағанды қаласы Қазыбек би атындағы ауданның тауарлар мен көрсетілетін қызметтердің сапасы мен қауіпсіздігін бақылау басқармасы".</w:t>
      </w:r>
    </w:p>
    <w:bookmarkEnd w:id="10681"/>
    <w:bookmarkStart w:name="z10801" w:id="10682"/>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0682"/>
    <w:bookmarkStart w:name="z10802" w:id="10683"/>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10683"/>
    <w:bookmarkStart w:name="z10803" w:id="10684"/>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10684"/>
    <w:bookmarkStart w:name="z10804" w:id="10685"/>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10685"/>
    <w:bookmarkStart w:name="z10805" w:id="10686"/>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0686"/>
    <w:bookmarkStart w:name="z10806" w:id="10687"/>
    <w:p>
      <w:pPr>
        <w:spacing w:after="0"/>
        <w:ind w:left="0"/>
        <w:jc w:val="both"/>
      </w:pPr>
      <w:r>
        <w:rPr>
          <w:rFonts w:ascii="Times New Roman"/>
          <w:b w:val="false"/>
          <w:i w:val="false"/>
          <w:color w:val="000000"/>
          <w:sz w:val="28"/>
        </w:rPr>
        <w:t xml:space="preserve">
      12. Міндеттері: </w:t>
      </w:r>
    </w:p>
    <w:bookmarkEnd w:id="10687"/>
    <w:bookmarkStart w:name="z10807" w:id="10688"/>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0688"/>
    <w:bookmarkStart w:name="z10808" w:id="10689"/>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10689"/>
    <w:bookmarkStart w:name="z10809" w:id="10690"/>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10690"/>
    <w:bookmarkStart w:name="z10810" w:id="10691"/>
    <w:p>
      <w:pPr>
        <w:spacing w:after="0"/>
        <w:ind w:left="0"/>
        <w:jc w:val="both"/>
      </w:pPr>
      <w:r>
        <w:rPr>
          <w:rFonts w:ascii="Times New Roman"/>
          <w:b w:val="false"/>
          <w:i w:val="false"/>
          <w:color w:val="000000"/>
          <w:sz w:val="28"/>
        </w:rPr>
        <w:t xml:space="preserve">
      13. Функциялары: </w:t>
      </w:r>
    </w:p>
    <w:bookmarkEnd w:id="10691"/>
    <w:bookmarkStart w:name="z10811" w:id="10692"/>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10692"/>
    <w:bookmarkStart w:name="z10812" w:id="10693"/>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0693"/>
    <w:bookmarkStart w:name="z10813" w:id="10694"/>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10694"/>
    <w:bookmarkStart w:name="z10814" w:id="10695"/>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10695"/>
    <w:bookmarkStart w:name="z10815" w:id="10696"/>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10696"/>
    <w:bookmarkStart w:name="z10816" w:id="10697"/>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10697"/>
    <w:bookmarkStart w:name="z10817" w:id="10698"/>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10698"/>
    <w:bookmarkStart w:name="z10818" w:id="10699"/>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10699"/>
    <w:bookmarkStart w:name="z10819" w:id="10700"/>
    <w:p>
      <w:pPr>
        <w:spacing w:after="0"/>
        <w:ind w:left="0"/>
        <w:jc w:val="both"/>
      </w:pPr>
      <w:r>
        <w:rPr>
          <w:rFonts w:ascii="Times New Roman"/>
          <w:b w:val="false"/>
          <w:i w:val="false"/>
          <w:color w:val="000000"/>
          <w:sz w:val="28"/>
        </w:rPr>
        <w:t>
      9) құзыретінің шегінде мониторинг жүргізу;</w:t>
      </w:r>
    </w:p>
    <w:bookmarkEnd w:id="10700"/>
    <w:bookmarkStart w:name="z10820" w:id="10701"/>
    <w:p>
      <w:pPr>
        <w:spacing w:after="0"/>
        <w:ind w:left="0"/>
        <w:jc w:val="both"/>
      </w:pPr>
      <w:r>
        <w:rPr>
          <w:rFonts w:ascii="Times New Roman"/>
          <w:b w:val="false"/>
          <w:i w:val="false"/>
          <w:color w:val="000000"/>
          <w:sz w:val="28"/>
        </w:rPr>
        <w:t>
      10) тамақ өнімі қауіпсіздігін қамтамасыз ету;</w:t>
      </w:r>
    </w:p>
    <w:bookmarkEnd w:id="10701"/>
    <w:bookmarkStart w:name="z10821" w:id="10702"/>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10702"/>
    <w:bookmarkStart w:name="z10822" w:id="10703"/>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10703"/>
    <w:bookmarkStart w:name="z10823" w:id="10704"/>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10704"/>
    <w:bookmarkStart w:name="z10824" w:id="10705"/>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10705"/>
    <w:bookmarkStart w:name="z10825" w:id="10706"/>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10706"/>
    <w:bookmarkStart w:name="z10826" w:id="10707"/>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0707"/>
    <w:bookmarkStart w:name="z10827" w:id="10708"/>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10708"/>
    <w:bookmarkStart w:name="z10828" w:id="10709"/>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10709"/>
    <w:bookmarkStart w:name="z10829" w:id="10710"/>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10710"/>
    <w:bookmarkStart w:name="z10830" w:id="10711"/>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10711"/>
    <w:bookmarkStart w:name="z10831" w:id="10712"/>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10712"/>
    <w:bookmarkStart w:name="z10832" w:id="10713"/>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0713"/>
    <w:bookmarkStart w:name="z10833" w:id="10714"/>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10714"/>
    <w:bookmarkStart w:name="z10834" w:id="10715"/>
    <w:p>
      <w:pPr>
        <w:spacing w:after="0"/>
        <w:ind w:left="0"/>
        <w:jc w:val="both"/>
      </w:pPr>
      <w:r>
        <w:rPr>
          <w:rFonts w:ascii="Times New Roman"/>
          <w:b w:val="false"/>
          <w:i w:val="false"/>
          <w:color w:val="000000"/>
          <w:sz w:val="28"/>
        </w:rPr>
        <w:t>
      24) "Әкімшілік құқық бұзушылық туралы" Қазақстан Республикасының v белгіленген тәртіппен әкімшілік құқық бұзушылық туралы істерді қозғау, қарау және әкімшілік жазалар қолдану;</w:t>
      </w:r>
    </w:p>
    <w:bookmarkEnd w:id="10715"/>
    <w:bookmarkStart w:name="z10835" w:id="10716"/>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0716"/>
    <w:bookmarkStart w:name="z10836" w:id="10717"/>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10717"/>
    <w:bookmarkStart w:name="z10837" w:id="10718"/>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10718"/>
    <w:bookmarkStart w:name="z10838" w:id="10719"/>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10719"/>
    <w:bookmarkStart w:name="z10839" w:id="10720"/>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0720"/>
    <w:bookmarkStart w:name="z10840" w:id="10721"/>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10721"/>
    <w:bookmarkStart w:name="z10841" w:id="10722"/>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0722"/>
    <w:bookmarkStart w:name="z10842" w:id="10723"/>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10723"/>
    <w:bookmarkStart w:name="z10843" w:id="10724"/>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10724"/>
    <w:bookmarkStart w:name="z10844" w:id="10725"/>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10725"/>
    <w:bookmarkStart w:name="z10845" w:id="10726"/>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10726"/>
    <w:bookmarkStart w:name="z10846" w:id="10727"/>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10727"/>
    <w:bookmarkStart w:name="z10847" w:id="10728"/>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10728"/>
    <w:bookmarkStart w:name="z10848" w:id="10729"/>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10729"/>
    <w:bookmarkStart w:name="z10849" w:id="10730"/>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0730"/>
    <w:bookmarkStart w:name="z10850" w:id="10731"/>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10731"/>
    <w:bookmarkStart w:name="z10851" w:id="10732"/>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10732"/>
    <w:bookmarkStart w:name="z10852" w:id="10733"/>
    <w:p>
      <w:pPr>
        <w:spacing w:after="0"/>
        <w:ind w:left="0"/>
        <w:jc w:val="both"/>
      </w:pPr>
      <w:r>
        <w:rPr>
          <w:rFonts w:ascii="Times New Roman"/>
          <w:b w:val="false"/>
          <w:i w:val="false"/>
          <w:color w:val="000000"/>
          <w:sz w:val="28"/>
        </w:rPr>
        <w:t>
      42) реттелетін салада түсіндіру жұмысын ұйымдастыру;</w:t>
      </w:r>
    </w:p>
    <w:bookmarkEnd w:id="10733"/>
    <w:bookmarkStart w:name="z10853" w:id="10734"/>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10734"/>
    <w:bookmarkStart w:name="z10854" w:id="10735"/>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10735"/>
    <w:bookmarkStart w:name="z10855" w:id="10736"/>
    <w:p>
      <w:pPr>
        <w:spacing w:after="0"/>
        <w:ind w:left="0"/>
        <w:jc w:val="both"/>
      </w:pPr>
      <w:r>
        <w:rPr>
          <w:rFonts w:ascii="Times New Roman"/>
          <w:b w:val="false"/>
          <w:i w:val="false"/>
          <w:color w:val="000000"/>
          <w:sz w:val="28"/>
        </w:rPr>
        <w:t>
      14. Құқықтары мен міндеттері:</w:t>
      </w:r>
    </w:p>
    <w:bookmarkEnd w:id="10736"/>
    <w:bookmarkStart w:name="z10856" w:id="10737"/>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0737"/>
    <w:bookmarkStart w:name="z10857" w:id="10738"/>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0738"/>
    <w:bookmarkStart w:name="z10858" w:id="10739"/>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10739"/>
    <w:bookmarkStart w:name="z10859" w:id="10740"/>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10740"/>
    <w:bookmarkStart w:name="z10860" w:id="10741"/>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0741"/>
    <w:bookmarkStart w:name="z10861" w:id="10742"/>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10742"/>
    <w:bookmarkStart w:name="z10862" w:id="10743"/>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10743"/>
    <w:bookmarkStart w:name="z10863" w:id="10744"/>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10744"/>
    <w:bookmarkStart w:name="z10864" w:id="10745"/>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10745"/>
    <w:bookmarkStart w:name="z10865" w:id="10746"/>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10746"/>
    <w:bookmarkStart w:name="z10866" w:id="10747"/>
    <w:p>
      <w:pPr>
        <w:spacing w:after="0"/>
        <w:ind w:left="0"/>
        <w:jc w:val="left"/>
      </w:pPr>
      <w:r>
        <w:rPr>
          <w:rFonts w:ascii="Times New Roman"/>
          <w:b/>
          <w:i w:val="false"/>
          <w:color w:val="000000"/>
        </w:rPr>
        <w:t xml:space="preserve"> 3-тарау. Басқарманың қызметін ұйымдастыру</w:t>
      </w:r>
    </w:p>
    <w:bookmarkEnd w:id="10747"/>
    <w:bookmarkStart w:name="z10867" w:id="10748"/>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10748"/>
    <w:bookmarkStart w:name="z10868" w:id="10749"/>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10749"/>
    <w:bookmarkStart w:name="z10869" w:id="10750"/>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10750"/>
    <w:bookmarkStart w:name="z10870" w:id="10751"/>
    <w:p>
      <w:pPr>
        <w:spacing w:after="0"/>
        <w:ind w:left="0"/>
        <w:jc w:val="both"/>
      </w:pPr>
      <w:r>
        <w:rPr>
          <w:rFonts w:ascii="Times New Roman"/>
          <w:b w:val="false"/>
          <w:i w:val="false"/>
          <w:color w:val="000000"/>
          <w:sz w:val="28"/>
        </w:rPr>
        <w:t>
      18. Басқарма басшысының өкілеттіктері:</w:t>
      </w:r>
    </w:p>
    <w:bookmarkEnd w:id="10751"/>
    <w:bookmarkStart w:name="z10871" w:id="10752"/>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10752"/>
    <w:bookmarkStart w:name="z10872" w:id="10753"/>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0753"/>
    <w:bookmarkStart w:name="z10873" w:id="10754"/>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10754"/>
    <w:bookmarkStart w:name="z10874" w:id="10755"/>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0755"/>
    <w:bookmarkStart w:name="z10875" w:id="10756"/>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10756"/>
    <w:bookmarkStart w:name="z10876" w:id="10757"/>
    <w:p>
      <w:pPr>
        <w:spacing w:after="0"/>
        <w:ind w:left="0"/>
        <w:jc w:val="left"/>
      </w:pPr>
      <w:r>
        <w:rPr>
          <w:rFonts w:ascii="Times New Roman"/>
          <w:b/>
          <w:i w:val="false"/>
          <w:color w:val="000000"/>
        </w:rPr>
        <w:t xml:space="preserve"> 4-тарау. Басқарманың мүлкі</w:t>
      </w:r>
    </w:p>
    <w:bookmarkEnd w:id="10757"/>
    <w:bookmarkStart w:name="z10877" w:id="10758"/>
    <w:p>
      <w:pPr>
        <w:spacing w:after="0"/>
        <w:ind w:left="0"/>
        <w:jc w:val="both"/>
      </w:pPr>
      <w:r>
        <w:rPr>
          <w:rFonts w:ascii="Times New Roman"/>
          <w:b w:val="false"/>
          <w:i w:val="false"/>
          <w:color w:val="000000"/>
          <w:sz w:val="28"/>
        </w:rPr>
        <w:t>
      19. Басқармада заңнамада көзделген жағдайларда жедел басқару құқығындағы оқшауланған мүлкi болуы мүмкін.</w:t>
      </w:r>
    </w:p>
    <w:bookmarkEnd w:id="10758"/>
    <w:bookmarkStart w:name="z10878" w:id="10759"/>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0759"/>
    <w:bookmarkStart w:name="z10879" w:id="10760"/>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10760"/>
    <w:bookmarkStart w:name="z10880" w:id="10761"/>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761"/>
    <w:bookmarkStart w:name="z10881" w:id="10762"/>
    <w:p>
      <w:pPr>
        <w:spacing w:after="0"/>
        <w:ind w:left="0"/>
        <w:jc w:val="left"/>
      </w:pPr>
      <w:r>
        <w:rPr>
          <w:rFonts w:ascii="Times New Roman"/>
          <w:b/>
          <w:i w:val="false"/>
          <w:color w:val="000000"/>
        </w:rPr>
        <w:t xml:space="preserve"> 5-тарау. Басқарманы қайта ұйымдастыру және тарату</w:t>
      </w:r>
    </w:p>
    <w:bookmarkEnd w:id="10762"/>
    <w:bookmarkStart w:name="z10882" w:id="10763"/>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07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116-қосымша</w:t>
            </w:r>
          </w:p>
        </w:tc>
      </w:tr>
    </w:tbl>
    <w:bookmarkStart w:name="z10884" w:id="10764"/>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Қарағанды қаласы Октябрь ауданының тауарлар мен көрсетілетін қызметтердің сапасы мен қауіпсіздігін бақылау басқармасы" республикалық мемлекеттік мекемесiнің ережесі</w:t>
      </w:r>
    </w:p>
    <w:bookmarkEnd w:id="10764"/>
    <w:bookmarkStart w:name="z10885" w:id="10765"/>
    <w:p>
      <w:pPr>
        <w:spacing w:after="0"/>
        <w:ind w:left="0"/>
        <w:jc w:val="left"/>
      </w:pPr>
      <w:r>
        <w:rPr>
          <w:rFonts w:ascii="Times New Roman"/>
          <w:b/>
          <w:i w:val="false"/>
          <w:color w:val="000000"/>
        </w:rPr>
        <w:t xml:space="preserve"> 1-тарау. Жалпы ережелер</w:t>
      </w:r>
    </w:p>
    <w:bookmarkEnd w:id="10765"/>
    <w:bookmarkStart w:name="z10886" w:id="10766"/>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Қарағанды қаласы Октябрь ауданының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10766"/>
    <w:bookmarkStart w:name="z10887" w:id="10767"/>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10767"/>
    <w:bookmarkStart w:name="z10888" w:id="10768"/>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10768"/>
    <w:bookmarkStart w:name="z10889" w:id="10769"/>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10769"/>
    <w:bookmarkStart w:name="z10890" w:id="10770"/>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10770"/>
    <w:bookmarkStart w:name="z10891" w:id="10771"/>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10771"/>
    <w:bookmarkStart w:name="z10892" w:id="10772"/>
    <w:p>
      <w:pPr>
        <w:spacing w:after="0"/>
        <w:ind w:left="0"/>
        <w:jc w:val="both"/>
      </w:pPr>
      <w:r>
        <w:rPr>
          <w:rFonts w:ascii="Times New Roman"/>
          <w:b w:val="false"/>
          <w:i w:val="false"/>
          <w:color w:val="000000"/>
          <w:sz w:val="28"/>
        </w:rPr>
        <w:t>
      7. Басқарманың орналасқан жері – 100020, Қазақстан Республикасы, Қарағанды облысы, Қарағанды қаласы, Октябр ауданы, Зелинский көшесі, 23/1 құрылысы.</w:t>
      </w:r>
    </w:p>
    <w:bookmarkEnd w:id="10772"/>
    <w:bookmarkStart w:name="z10893" w:id="10773"/>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Қарағанды қаласы Октябрь ауданының тауарлар мен көрсетілетін қызметтердің сапасы мен қауіпсіздігін бақылау басқармасы".</w:t>
      </w:r>
    </w:p>
    <w:bookmarkEnd w:id="10773"/>
    <w:bookmarkStart w:name="z10894" w:id="10774"/>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0774"/>
    <w:bookmarkStart w:name="z10895" w:id="10775"/>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10775"/>
    <w:bookmarkStart w:name="z10896" w:id="10776"/>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10776"/>
    <w:bookmarkStart w:name="z10897" w:id="10777"/>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10777"/>
    <w:bookmarkStart w:name="z10898" w:id="10778"/>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0778"/>
    <w:bookmarkStart w:name="z10899" w:id="10779"/>
    <w:p>
      <w:pPr>
        <w:spacing w:after="0"/>
        <w:ind w:left="0"/>
        <w:jc w:val="both"/>
      </w:pPr>
      <w:r>
        <w:rPr>
          <w:rFonts w:ascii="Times New Roman"/>
          <w:b w:val="false"/>
          <w:i w:val="false"/>
          <w:color w:val="000000"/>
          <w:sz w:val="28"/>
        </w:rPr>
        <w:t xml:space="preserve">
      12. Міндеттері: </w:t>
      </w:r>
    </w:p>
    <w:bookmarkEnd w:id="10779"/>
    <w:bookmarkStart w:name="z10900" w:id="10780"/>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0780"/>
    <w:bookmarkStart w:name="z10901" w:id="10781"/>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10781"/>
    <w:bookmarkStart w:name="z10902" w:id="10782"/>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10782"/>
    <w:bookmarkStart w:name="z10903" w:id="10783"/>
    <w:p>
      <w:pPr>
        <w:spacing w:after="0"/>
        <w:ind w:left="0"/>
        <w:jc w:val="both"/>
      </w:pPr>
      <w:r>
        <w:rPr>
          <w:rFonts w:ascii="Times New Roman"/>
          <w:b w:val="false"/>
          <w:i w:val="false"/>
          <w:color w:val="000000"/>
          <w:sz w:val="28"/>
        </w:rPr>
        <w:t xml:space="preserve">
      13. Функциялары: </w:t>
      </w:r>
    </w:p>
    <w:bookmarkEnd w:id="10783"/>
    <w:bookmarkStart w:name="z10904" w:id="10784"/>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10784"/>
    <w:bookmarkStart w:name="z10905" w:id="10785"/>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0785"/>
    <w:bookmarkStart w:name="z10906" w:id="10786"/>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10786"/>
    <w:bookmarkStart w:name="z10907" w:id="10787"/>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10787"/>
    <w:bookmarkStart w:name="z10908" w:id="10788"/>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10788"/>
    <w:bookmarkStart w:name="z10909" w:id="10789"/>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10789"/>
    <w:bookmarkStart w:name="z10910" w:id="10790"/>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10790"/>
    <w:bookmarkStart w:name="z10911" w:id="10791"/>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10791"/>
    <w:bookmarkStart w:name="z10912" w:id="10792"/>
    <w:p>
      <w:pPr>
        <w:spacing w:after="0"/>
        <w:ind w:left="0"/>
        <w:jc w:val="both"/>
      </w:pPr>
      <w:r>
        <w:rPr>
          <w:rFonts w:ascii="Times New Roman"/>
          <w:b w:val="false"/>
          <w:i w:val="false"/>
          <w:color w:val="000000"/>
          <w:sz w:val="28"/>
        </w:rPr>
        <w:t>
      9) құзыретінің шегінде мониторинг жүргізу;</w:t>
      </w:r>
    </w:p>
    <w:bookmarkEnd w:id="10792"/>
    <w:bookmarkStart w:name="z10913" w:id="10793"/>
    <w:p>
      <w:pPr>
        <w:spacing w:after="0"/>
        <w:ind w:left="0"/>
        <w:jc w:val="both"/>
      </w:pPr>
      <w:r>
        <w:rPr>
          <w:rFonts w:ascii="Times New Roman"/>
          <w:b w:val="false"/>
          <w:i w:val="false"/>
          <w:color w:val="000000"/>
          <w:sz w:val="28"/>
        </w:rPr>
        <w:t>
      10) тамақ өнімі қауіпсіздігін қамтамасыз ету;</w:t>
      </w:r>
    </w:p>
    <w:bookmarkEnd w:id="10793"/>
    <w:bookmarkStart w:name="z10914" w:id="10794"/>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10794"/>
    <w:bookmarkStart w:name="z10915" w:id="10795"/>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10795"/>
    <w:bookmarkStart w:name="z10916" w:id="10796"/>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10796"/>
    <w:bookmarkStart w:name="z10917" w:id="10797"/>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10797"/>
    <w:bookmarkStart w:name="z10918" w:id="10798"/>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10798"/>
    <w:bookmarkStart w:name="z10919" w:id="10799"/>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0799"/>
    <w:bookmarkStart w:name="z10920" w:id="10800"/>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10800"/>
    <w:bookmarkStart w:name="z10921" w:id="10801"/>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10801"/>
    <w:bookmarkStart w:name="z10922" w:id="10802"/>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10802"/>
    <w:bookmarkStart w:name="z10923" w:id="10803"/>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10803"/>
    <w:bookmarkStart w:name="z10924" w:id="10804"/>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10804"/>
    <w:bookmarkStart w:name="z10925" w:id="10805"/>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0805"/>
    <w:bookmarkStart w:name="z10926" w:id="10806"/>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10806"/>
    <w:bookmarkStart w:name="z10927" w:id="10807"/>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10807"/>
    <w:bookmarkStart w:name="z10928" w:id="10808"/>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0808"/>
    <w:bookmarkStart w:name="z10929" w:id="10809"/>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10809"/>
    <w:bookmarkStart w:name="z10930" w:id="10810"/>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10810"/>
    <w:bookmarkStart w:name="z10931" w:id="10811"/>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10811"/>
    <w:bookmarkStart w:name="z10932" w:id="10812"/>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0812"/>
    <w:bookmarkStart w:name="z10933" w:id="10813"/>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10813"/>
    <w:bookmarkStart w:name="z10934" w:id="10814"/>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0814"/>
    <w:bookmarkStart w:name="z10935" w:id="10815"/>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10815"/>
    <w:bookmarkStart w:name="z10936" w:id="10816"/>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10816"/>
    <w:bookmarkStart w:name="z10937" w:id="10817"/>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10817"/>
    <w:bookmarkStart w:name="z10938" w:id="10818"/>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10818"/>
    <w:bookmarkStart w:name="z10939" w:id="10819"/>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10819"/>
    <w:bookmarkStart w:name="z10940" w:id="10820"/>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10820"/>
    <w:bookmarkStart w:name="z10941" w:id="10821"/>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10821"/>
    <w:bookmarkStart w:name="z10942" w:id="10822"/>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0822"/>
    <w:bookmarkStart w:name="z10943" w:id="10823"/>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10823"/>
    <w:bookmarkStart w:name="z10944" w:id="10824"/>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10824"/>
    <w:bookmarkStart w:name="z10945" w:id="10825"/>
    <w:p>
      <w:pPr>
        <w:spacing w:after="0"/>
        <w:ind w:left="0"/>
        <w:jc w:val="both"/>
      </w:pPr>
      <w:r>
        <w:rPr>
          <w:rFonts w:ascii="Times New Roman"/>
          <w:b w:val="false"/>
          <w:i w:val="false"/>
          <w:color w:val="000000"/>
          <w:sz w:val="28"/>
        </w:rPr>
        <w:t>
      42) реттелетін салада түсіндіру жұмысын ұйымдастыру;</w:t>
      </w:r>
    </w:p>
    <w:bookmarkEnd w:id="10825"/>
    <w:bookmarkStart w:name="z10946" w:id="10826"/>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10826"/>
    <w:bookmarkStart w:name="z10947" w:id="10827"/>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10827"/>
    <w:bookmarkStart w:name="z10948" w:id="10828"/>
    <w:p>
      <w:pPr>
        <w:spacing w:after="0"/>
        <w:ind w:left="0"/>
        <w:jc w:val="both"/>
      </w:pPr>
      <w:r>
        <w:rPr>
          <w:rFonts w:ascii="Times New Roman"/>
          <w:b w:val="false"/>
          <w:i w:val="false"/>
          <w:color w:val="000000"/>
          <w:sz w:val="28"/>
        </w:rPr>
        <w:t>
      14. Құқықтары мен міндеттері:</w:t>
      </w:r>
    </w:p>
    <w:bookmarkEnd w:id="10828"/>
    <w:bookmarkStart w:name="z10949" w:id="10829"/>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0829"/>
    <w:bookmarkStart w:name="z10950" w:id="10830"/>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0830"/>
    <w:bookmarkStart w:name="z10951" w:id="10831"/>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10831"/>
    <w:bookmarkStart w:name="z10952" w:id="10832"/>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10832"/>
    <w:bookmarkStart w:name="z10953" w:id="10833"/>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0833"/>
    <w:bookmarkStart w:name="z10954" w:id="10834"/>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10834"/>
    <w:bookmarkStart w:name="z10955" w:id="10835"/>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10835"/>
    <w:bookmarkStart w:name="z10956" w:id="10836"/>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10836"/>
    <w:bookmarkStart w:name="z10957" w:id="10837"/>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10837"/>
    <w:bookmarkStart w:name="z10958" w:id="10838"/>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10838"/>
    <w:bookmarkStart w:name="z10959" w:id="10839"/>
    <w:p>
      <w:pPr>
        <w:spacing w:after="0"/>
        <w:ind w:left="0"/>
        <w:jc w:val="left"/>
      </w:pPr>
      <w:r>
        <w:rPr>
          <w:rFonts w:ascii="Times New Roman"/>
          <w:b/>
          <w:i w:val="false"/>
          <w:color w:val="000000"/>
        </w:rPr>
        <w:t xml:space="preserve"> 3-тарау. Басқарманың қызметін ұйымдастыру</w:t>
      </w:r>
    </w:p>
    <w:bookmarkEnd w:id="10839"/>
    <w:bookmarkStart w:name="z10960" w:id="10840"/>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10840"/>
    <w:bookmarkStart w:name="z10961" w:id="10841"/>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10841"/>
    <w:bookmarkStart w:name="z10962" w:id="10842"/>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10842"/>
    <w:bookmarkStart w:name="z10963" w:id="10843"/>
    <w:p>
      <w:pPr>
        <w:spacing w:after="0"/>
        <w:ind w:left="0"/>
        <w:jc w:val="both"/>
      </w:pPr>
      <w:r>
        <w:rPr>
          <w:rFonts w:ascii="Times New Roman"/>
          <w:b w:val="false"/>
          <w:i w:val="false"/>
          <w:color w:val="000000"/>
          <w:sz w:val="28"/>
        </w:rPr>
        <w:t xml:space="preserve">
      18. Басқарма басшысының өкілеттіктері: </w:t>
      </w:r>
    </w:p>
    <w:bookmarkEnd w:id="10843"/>
    <w:bookmarkStart w:name="z10964" w:id="10844"/>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10844"/>
    <w:bookmarkStart w:name="z10965" w:id="10845"/>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0845"/>
    <w:bookmarkStart w:name="z10966" w:id="10846"/>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10846"/>
    <w:bookmarkStart w:name="z10967" w:id="10847"/>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0847"/>
    <w:bookmarkStart w:name="z10968" w:id="10848"/>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10848"/>
    <w:bookmarkStart w:name="z10969" w:id="10849"/>
    <w:p>
      <w:pPr>
        <w:spacing w:after="0"/>
        <w:ind w:left="0"/>
        <w:jc w:val="left"/>
      </w:pPr>
      <w:r>
        <w:rPr>
          <w:rFonts w:ascii="Times New Roman"/>
          <w:b/>
          <w:i w:val="false"/>
          <w:color w:val="000000"/>
        </w:rPr>
        <w:t xml:space="preserve"> 4-тарау. Басқарманың мүлкі</w:t>
      </w:r>
    </w:p>
    <w:bookmarkEnd w:id="10849"/>
    <w:bookmarkStart w:name="z10970" w:id="10850"/>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10850"/>
    <w:bookmarkStart w:name="z10971" w:id="10851"/>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0851"/>
    <w:bookmarkStart w:name="z10972" w:id="10852"/>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10852"/>
    <w:bookmarkStart w:name="z10973" w:id="10853"/>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853"/>
    <w:bookmarkStart w:name="z10974" w:id="10854"/>
    <w:p>
      <w:pPr>
        <w:spacing w:after="0"/>
        <w:ind w:left="0"/>
        <w:jc w:val="left"/>
      </w:pPr>
      <w:r>
        <w:rPr>
          <w:rFonts w:ascii="Times New Roman"/>
          <w:b/>
          <w:i w:val="false"/>
          <w:color w:val="000000"/>
        </w:rPr>
        <w:t xml:space="preserve"> 5-тарау. Басқарманы қайта ұйымдастыру және тарату</w:t>
      </w:r>
    </w:p>
    <w:bookmarkEnd w:id="10854"/>
    <w:bookmarkStart w:name="z10975" w:id="10855"/>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08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117-қосымша</w:t>
            </w:r>
          </w:p>
        </w:tc>
      </w:tr>
    </w:tbl>
    <w:bookmarkStart w:name="z10977" w:id="10856"/>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Қаражал қалалық тауарлар мен көрсетілетін қызметтердің сапасы мен қауіпсіздігін бақылау басқармасы" республикалық мемлекеттік мекемесiнің ережесі</w:t>
      </w:r>
    </w:p>
    <w:bookmarkEnd w:id="10856"/>
    <w:bookmarkStart w:name="z10978" w:id="10857"/>
    <w:p>
      <w:pPr>
        <w:spacing w:after="0"/>
        <w:ind w:left="0"/>
        <w:jc w:val="left"/>
      </w:pPr>
      <w:r>
        <w:rPr>
          <w:rFonts w:ascii="Times New Roman"/>
          <w:b/>
          <w:i w:val="false"/>
          <w:color w:val="000000"/>
        </w:rPr>
        <w:t xml:space="preserve"> 1-тарау. Жалпы ережелер</w:t>
      </w:r>
    </w:p>
    <w:bookmarkEnd w:id="10857"/>
    <w:bookmarkStart w:name="z10979" w:id="10858"/>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Қаражал қалалық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10858"/>
    <w:bookmarkStart w:name="z10980" w:id="10859"/>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10859"/>
    <w:bookmarkStart w:name="z10981" w:id="10860"/>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10860"/>
    <w:bookmarkStart w:name="z10982" w:id="10861"/>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10861"/>
    <w:bookmarkStart w:name="z10983" w:id="10862"/>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10862"/>
    <w:bookmarkStart w:name="z10984" w:id="10863"/>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10863"/>
    <w:bookmarkStart w:name="z10985" w:id="10864"/>
    <w:p>
      <w:pPr>
        <w:spacing w:after="0"/>
        <w:ind w:left="0"/>
        <w:jc w:val="both"/>
      </w:pPr>
      <w:r>
        <w:rPr>
          <w:rFonts w:ascii="Times New Roman"/>
          <w:b w:val="false"/>
          <w:i w:val="false"/>
          <w:color w:val="000000"/>
          <w:sz w:val="28"/>
        </w:rPr>
        <w:t>
      7. Басқарманың орналасқан жері – 100700, Қазақстан Республикасы, Қарағанды облысы, Қаражал қаласы, Тойымбеков көшесі, 8 үй.</w:t>
      </w:r>
    </w:p>
    <w:bookmarkEnd w:id="10864"/>
    <w:bookmarkStart w:name="z10986" w:id="10865"/>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Қаражал қалалық тауарлар мен көрсетілетін қызметтердің сапасы мен қауіпсіздігін бақылау басқармасы".</w:t>
      </w:r>
    </w:p>
    <w:bookmarkEnd w:id="10865"/>
    <w:bookmarkStart w:name="z10987" w:id="10866"/>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0866"/>
    <w:bookmarkStart w:name="z10988" w:id="10867"/>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10867"/>
    <w:bookmarkStart w:name="z10989" w:id="10868"/>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10868"/>
    <w:bookmarkStart w:name="z10990" w:id="10869"/>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10869"/>
    <w:bookmarkStart w:name="z10991" w:id="10870"/>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0870"/>
    <w:bookmarkStart w:name="z10992" w:id="10871"/>
    <w:p>
      <w:pPr>
        <w:spacing w:after="0"/>
        <w:ind w:left="0"/>
        <w:jc w:val="both"/>
      </w:pPr>
      <w:r>
        <w:rPr>
          <w:rFonts w:ascii="Times New Roman"/>
          <w:b w:val="false"/>
          <w:i w:val="false"/>
          <w:color w:val="000000"/>
          <w:sz w:val="28"/>
        </w:rPr>
        <w:t xml:space="preserve">
      12. Міндеттері: </w:t>
      </w:r>
    </w:p>
    <w:bookmarkEnd w:id="10871"/>
    <w:bookmarkStart w:name="z10993" w:id="10872"/>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0872"/>
    <w:bookmarkStart w:name="z10994" w:id="10873"/>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10873"/>
    <w:bookmarkStart w:name="z10995" w:id="10874"/>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10874"/>
    <w:bookmarkStart w:name="z10996" w:id="10875"/>
    <w:p>
      <w:pPr>
        <w:spacing w:after="0"/>
        <w:ind w:left="0"/>
        <w:jc w:val="both"/>
      </w:pPr>
      <w:r>
        <w:rPr>
          <w:rFonts w:ascii="Times New Roman"/>
          <w:b w:val="false"/>
          <w:i w:val="false"/>
          <w:color w:val="000000"/>
          <w:sz w:val="28"/>
        </w:rPr>
        <w:t xml:space="preserve">
      13. Функциялары: </w:t>
      </w:r>
    </w:p>
    <w:bookmarkEnd w:id="10875"/>
    <w:bookmarkStart w:name="z10997" w:id="10876"/>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10876"/>
    <w:bookmarkStart w:name="z10998" w:id="10877"/>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0877"/>
    <w:bookmarkStart w:name="z10999" w:id="10878"/>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10878"/>
    <w:bookmarkStart w:name="z11000" w:id="10879"/>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10879"/>
    <w:bookmarkStart w:name="z11001" w:id="10880"/>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10880"/>
    <w:bookmarkStart w:name="z11002" w:id="10881"/>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10881"/>
    <w:bookmarkStart w:name="z11003" w:id="10882"/>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10882"/>
    <w:bookmarkStart w:name="z11004" w:id="10883"/>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10883"/>
    <w:bookmarkStart w:name="z11005" w:id="10884"/>
    <w:p>
      <w:pPr>
        <w:spacing w:after="0"/>
        <w:ind w:left="0"/>
        <w:jc w:val="both"/>
      </w:pPr>
      <w:r>
        <w:rPr>
          <w:rFonts w:ascii="Times New Roman"/>
          <w:b w:val="false"/>
          <w:i w:val="false"/>
          <w:color w:val="000000"/>
          <w:sz w:val="28"/>
        </w:rPr>
        <w:t>
      9) құзыретінің шегінде мониторинг жүргізу;</w:t>
      </w:r>
    </w:p>
    <w:bookmarkEnd w:id="10884"/>
    <w:bookmarkStart w:name="z11006" w:id="10885"/>
    <w:p>
      <w:pPr>
        <w:spacing w:after="0"/>
        <w:ind w:left="0"/>
        <w:jc w:val="both"/>
      </w:pPr>
      <w:r>
        <w:rPr>
          <w:rFonts w:ascii="Times New Roman"/>
          <w:b w:val="false"/>
          <w:i w:val="false"/>
          <w:color w:val="000000"/>
          <w:sz w:val="28"/>
        </w:rPr>
        <w:t>
      10) тамақ өнімі қауіпсіздігін қамтамасыз ету;</w:t>
      </w:r>
    </w:p>
    <w:bookmarkEnd w:id="10885"/>
    <w:bookmarkStart w:name="z11007" w:id="10886"/>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10886"/>
    <w:bookmarkStart w:name="z11008" w:id="10887"/>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10887"/>
    <w:bookmarkStart w:name="z11009" w:id="10888"/>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10888"/>
    <w:bookmarkStart w:name="z11010" w:id="10889"/>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10889"/>
    <w:bookmarkStart w:name="z11011" w:id="10890"/>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10890"/>
    <w:bookmarkStart w:name="z11012" w:id="10891"/>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0891"/>
    <w:bookmarkStart w:name="z11013" w:id="10892"/>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10892"/>
    <w:bookmarkStart w:name="z11014" w:id="10893"/>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10893"/>
    <w:bookmarkStart w:name="z11015" w:id="10894"/>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10894"/>
    <w:bookmarkStart w:name="z11016" w:id="10895"/>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10895"/>
    <w:bookmarkStart w:name="z11017" w:id="10896"/>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10896"/>
    <w:bookmarkStart w:name="z11018" w:id="10897"/>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0897"/>
    <w:bookmarkStart w:name="z11019" w:id="10898"/>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10898"/>
    <w:bookmarkStart w:name="z11020" w:id="10899"/>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10899"/>
    <w:bookmarkStart w:name="z11021" w:id="10900"/>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0900"/>
    <w:bookmarkStart w:name="z11022" w:id="10901"/>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10901"/>
    <w:bookmarkStart w:name="z11023" w:id="10902"/>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10902"/>
    <w:bookmarkStart w:name="z11024" w:id="10903"/>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10903"/>
    <w:bookmarkStart w:name="z11025" w:id="10904"/>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0904"/>
    <w:bookmarkStart w:name="z11026" w:id="10905"/>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10905"/>
    <w:bookmarkStart w:name="z11027" w:id="10906"/>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0906"/>
    <w:bookmarkStart w:name="z11028" w:id="10907"/>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10907"/>
    <w:bookmarkStart w:name="z11029" w:id="10908"/>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10908"/>
    <w:bookmarkStart w:name="z11030" w:id="10909"/>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10909"/>
    <w:bookmarkStart w:name="z11031" w:id="10910"/>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10910"/>
    <w:bookmarkStart w:name="z11032" w:id="10911"/>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10911"/>
    <w:bookmarkStart w:name="z11033" w:id="10912"/>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10912"/>
    <w:bookmarkStart w:name="z11034" w:id="10913"/>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10913"/>
    <w:bookmarkStart w:name="z11035" w:id="10914"/>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0914"/>
    <w:bookmarkStart w:name="z11036" w:id="10915"/>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10915"/>
    <w:bookmarkStart w:name="z11037" w:id="10916"/>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10916"/>
    <w:bookmarkStart w:name="z11038" w:id="10917"/>
    <w:p>
      <w:pPr>
        <w:spacing w:after="0"/>
        <w:ind w:left="0"/>
        <w:jc w:val="both"/>
      </w:pPr>
      <w:r>
        <w:rPr>
          <w:rFonts w:ascii="Times New Roman"/>
          <w:b w:val="false"/>
          <w:i w:val="false"/>
          <w:color w:val="000000"/>
          <w:sz w:val="28"/>
        </w:rPr>
        <w:t>
      42) реттелетін салада түсіндіру жұмысын ұйымдастыру;</w:t>
      </w:r>
    </w:p>
    <w:bookmarkEnd w:id="10917"/>
    <w:bookmarkStart w:name="z11039" w:id="10918"/>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10918"/>
    <w:bookmarkStart w:name="z11040" w:id="10919"/>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10919"/>
    <w:bookmarkStart w:name="z11041" w:id="10920"/>
    <w:p>
      <w:pPr>
        <w:spacing w:after="0"/>
        <w:ind w:left="0"/>
        <w:jc w:val="both"/>
      </w:pPr>
      <w:r>
        <w:rPr>
          <w:rFonts w:ascii="Times New Roman"/>
          <w:b w:val="false"/>
          <w:i w:val="false"/>
          <w:color w:val="000000"/>
          <w:sz w:val="28"/>
        </w:rPr>
        <w:t>
      14. Құқықтары мен міндеттері:</w:t>
      </w:r>
    </w:p>
    <w:bookmarkEnd w:id="10920"/>
    <w:bookmarkStart w:name="z11042" w:id="10921"/>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0921"/>
    <w:bookmarkStart w:name="z11043" w:id="10922"/>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0922"/>
    <w:bookmarkStart w:name="z11044" w:id="10923"/>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10923"/>
    <w:bookmarkStart w:name="z11045" w:id="10924"/>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10924"/>
    <w:bookmarkStart w:name="z11046" w:id="10925"/>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0925"/>
    <w:bookmarkStart w:name="z11047" w:id="10926"/>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10926"/>
    <w:bookmarkStart w:name="z11048" w:id="10927"/>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10927"/>
    <w:bookmarkStart w:name="z11049" w:id="10928"/>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10928"/>
    <w:bookmarkStart w:name="z11050" w:id="10929"/>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10929"/>
    <w:bookmarkStart w:name="z11051" w:id="10930"/>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10930"/>
    <w:bookmarkStart w:name="z11052" w:id="10931"/>
    <w:p>
      <w:pPr>
        <w:spacing w:after="0"/>
        <w:ind w:left="0"/>
        <w:jc w:val="left"/>
      </w:pPr>
      <w:r>
        <w:rPr>
          <w:rFonts w:ascii="Times New Roman"/>
          <w:b/>
          <w:i w:val="false"/>
          <w:color w:val="000000"/>
        </w:rPr>
        <w:t xml:space="preserve"> 3-тарау. Басқарманың қызметін ұйымдастыру</w:t>
      </w:r>
    </w:p>
    <w:bookmarkEnd w:id="10931"/>
    <w:bookmarkStart w:name="z11053" w:id="10932"/>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10932"/>
    <w:bookmarkStart w:name="z11054" w:id="10933"/>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10933"/>
    <w:bookmarkStart w:name="z11055" w:id="10934"/>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10934"/>
    <w:bookmarkStart w:name="z11056" w:id="10935"/>
    <w:p>
      <w:pPr>
        <w:spacing w:after="0"/>
        <w:ind w:left="0"/>
        <w:jc w:val="both"/>
      </w:pPr>
      <w:r>
        <w:rPr>
          <w:rFonts w:ascii="Times New Roman"/>
          <w:b w:val="false"/>
          <w:i w:val="false"/>
          <w:color w:val="000000"/>
          <w:sz w:val="28"/>
        </w:rPr>
        <w:t>
      18. Басқарма басшысының өкілеттіктері:</w:t>
      </w:r>
    </w:p>
    <w:bookmarkEnd w:id="10935"/>
    <w:bookmarkStart w:name="z11057" w:id="10936"/>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10936"/>
    <w:bookmarkStart w:name="z11058" w:id="10937"/>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0937"/>
    <w:bookmarkStart w:name="z11059" w:id="10938"/>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10938"/>
    <w:bookmarkStart w:name="z11060" w:id="10939"/>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0939"/>
    <w:bookmarkStart w:name="z11061" w:id="10940"/>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10940"/>
    <w:bookmarkStart w:name="z11062" w:id="10941"/>
    <w:p>
      <w:pPr>
        <w:spacing w:after="0"/>
        <w:ind w:left="0"/>
        <w:jc w:val="left"/>
      </w:pPr>
      <w:r>
        <w:rPr>
          <w:rFonts w:ascii="Times New Roman"/>
          <w:b/>
          <w:i w:val="false"/>
          <w:color w:val="000000"/>
        </w:rPr>
        <w:t xml:space="preserve"> 4-тарау. Басқарманың мүлкі</w:t>
      </w:r>
    </w:p>
    <w:bookmarkEnd w:id="10941"/>
    <w:bookmarkStart w:name="z11063" w:id="10942"/>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10942"/>
    <w:bookmarkStart w:name="z11064" w:id="10943"/>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0943"/>
    <w:bookmarkStart w:name="z11065" w:id="10944"/>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10944"/>
    <w:bookmarkStart w:name="z11066" w:id="10945"/>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945"/>
    <w:bookmarkStart w:name="z11067" w:id="10946"/>
    <w:p>
      <w:pPr>
        <w:spacing w:after="0"/>
        <w:ind w:left="0"/>
        <w:jc w:val="left"/>
      </w:pPr>
      <w:r>
        <w:rPr>
          <w:rFonts w:ascii="Times New Roman"/>
          <w:b/>
          <w:i w:val="false"/>
          <w:color w:val="000000"/>
        </w:rPr>
        <w:t xml:space="preserve"> 5-тарау. Басқарманы қайта ұйымдастыру және тарату</w:t>
      </w:r>
    </w:p>
    <w:bookmarkEnd w:id="10946"/>
    <w:bookmarkStart w:name="z11068" w:id="10947"/>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09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118-қосымша</w:t>
            </w:r>
          </w:p>
        </w:tc>
      </w:tr>
    </w:tbl>
    <w:bookmarkStart w:name="z11070" w:id="10948"/>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Қарқаралы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10948"/>
    <w:bookmarkStart w:name="z11071" w:id="10949"/>
    <w:p>
      <w:pPr>
        <w:spacing w:after="0"/>
        <w:ind w:left="0"/>
        <w:jc w:val="left"/>
      </w:pPr>
      <w:r>
        <w:rPr>
          <w:rFonts w:ascii="Times New Roman"/>
          <w:b/>
          <w:i w:val="false"/>
          <w:color w:val="000000"/>
        </w:rPr>
        <w:t xml:space="preserve"> 1-тарау. Жалпы ережелер</w:t>
      </w:r>
    </w:p>
    <w:bookmarkEnd w:id="10949"/>
    <w:bookmarkStart w:name="z11072" w:id="10950"/>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Қарқаралы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10950"/>
    <w:bookmarkStart w:name="z11073" w:id="10951"/>
    <w:p>
      <w:pPr>
        <w:spacing w:after="0"/>
        <w:ind w:left="0"/>
        <w:jc w:val="both"/>
      </w:pPr>
      <w:r>
        <w:rPr>
          <w:rFonts w:ascii="Times New Roman"/>
          <w:b w:val="false"/>
          <w:i w:val="false"/>
          <w:color w:val="000000"/>
          <w:sz w:val="28"/>
        </w:rPr>
        <w:t xml:space="preserve">
      2. Басқарма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10951"/>
    <w:bookmarkStart w:name="z11074" w:id="10952"/>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10952"/>
    <w:bookmarkStart w:name="z11075" w:id="10953"/>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10953"/>
    <w:bookmarkStart w:name="z11076" w:id="10954"/>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10954"/>
    <w:bookmarkStart w:name="z11077" w:id="10955"/>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10955"/>
    <w:bookmarkStart w:name="z11078" w:id="10956"/>
    <w:p>
      <w:pPr>
        <w:spacing w:after="0"/>
        <w:ind w:left="0"/>
        <w:jc w:val="both"/>
      </w:pPr>
      <w:r>
        <w:rPr>
          <w:rFonts w:ascii="Times New Roman"/>
          <w:b w:val="false"/>
          <w:i w:val="false"/>
          <w:color w:val="000000"/>
          <w:sz w:val="28"/>
        </w:rPr>
        <w:t>
      7. Басқарманың орналасқан жері – 100800, Қазақстан Республикасы, Қарағанды облысы, Қарқаралы ауданы, Қарқаралы қаласы, В. Рей көшесі, 33 құрылыс, 2 тұрғын емес бөлме.</w:t>
      </w:r>
    </w:p>
    <w:bookmarkEnd w:id="10956"/>
    <w:bookmarkStart w:name="z11079" w:id="10957"/>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Қарқаралы аудандық тауарлар мен көрсетілетін қызметтердің сапасы мен қауіпсіздігін бақылау басқармасы".</w:t>
      </w:r>
    </w:p>
    <w:bookmarkEnd w:id="10957"/>
    <w:bookmarkStart w:name="z11080" w:id="10958"/>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0958"/>
    <w:bookmarkStart w:name="z11081" w:id="10959"/>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10959"/>
    <w:bookmarkStart w:name="z11082" w:id="10960"/>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10960"/>
    <w:bookmarkStart w:name="z11083" w:id="10961"/>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10961"/>
    <w:bookmarkStart w:name="z11084" w:id="10962"/>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0962"/>
    <w:bookmarkStart w:name="z11085" w:id="10963"/>
    <w:p>
      <w:pPr>
        <w:spacing w:after="0"/>
        <w:ind w:left="0"/>
        <w:jc w:val="both"/>
      </w:pPr>
      <w:r>
        <w:rPr>
          <w:rFonts w:ascii="Times New Roman"/>
          <w:b w:val="false"/>
          <w:i w:val="false"/>
          <w:color w:val="000000"/>
          <w:sz w:val="28"/>
        </w:rPr>
        <w:t xml:space="preserve">
      12. Міндеттері: </w:t>
      </w:r>
    </w:p>
    <w:bookmarkEnd w:id="10963"/>
    <w:bookmarkStart w:name="z11086" w:id="10964"/>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0964"/>
    <w:bookmarkStart w:name="z11087" w:id="10965"/>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10965"/>
    <w:bookmarkStart w:name="z11088" w:id="10966"/>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10966"/>
    <w:bookmarkStart w:name="z11089" w:id="10967"/>
    <w:p>
      <w:pPr>
        <w:spacing w:after="0"/>
        <w:ind w:left="0"/>
        <w:jc w:val="both"/>
      </w:pPr>
      <w:r>
        <w:rPr>
          <w:rFonts w:ascii="Times New Roman"/>
          <w:b w:val="false"/>
          <w:i w:val="false"/>
          <w:color w:val="000000"/>
          <w:sz w:val="28"/>
        </w:rPr>
        <w:t xml:space="preserve">
      13. Функциялары: </w:t>
      </w:r>
    </w:p>
    <w:bookmarkEnd w:id="10967"/>
    <w:bookmarkStart w:name="z11090" w:id="10968"/>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10968"/>
    <w:bookmarkStart w:name="z11091" w:id="10969"/>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0969"/>
    <w:bookmarkStart w:name="z11092" w:id="10970"/>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10970"/>
    <w:bookmarkStart w:name="z11093" w:id="10971"/>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10971"/>
    <w:bookmarkStart w:name="z11094" w:id="10972"/>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10972"/>
    <w:bookmarkStart w:name="z11095" w:id="10973"/>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10973"/>
    <w:bookmarkStart w:name="z11096" w:id="10974"/>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10974"/>
    <w:bookmarkStart w:name="z11097" w:id="10975"/>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10975"/>
    <w:bookmarkStart w:name="z11098" w:id="10976"/>
    <w:p>
      <w:pPr>
        <w:spacing w:after="0"/>
        <w:ind w:left="0"/>
        <w:jc w:val="both"/>
      </w:pPr>
      <w:r>
        <w:rPr>
          <w:rFonts w:ascii="Times New Roman"/>
          <w:b w:val="false"/>
          <w:i w:val="false"/>
          <w:color w:val="000000"/>
          <w:sz w:val="28"/>
        </w:rPr>
        <w:t>
      9) құзыретінің шегінде мониторинг жүргізу;</w:t>
      </w:r>
    </w:p>
    <w:bookmarkEnd w:id="10976"/>
    <w:bookmarkStart w:name="z11099" w:id="10977"/>
    <w:p>
      <w:pPr>
        <w:spacing w:after="0"/>
        <w:ind w:left="0"/>
        <w:jc w:val="both"/>
      </w:pPr>
      <w:r>
        <w:rPr>
          <w:rFonts w:ascii="Times New Roman"/>
          <w:b w:val="false"/>
          <w:i w:val="false"/>
          <w:color w:val="000000"/>
          <w:sz w:val="28"/>
        </w:rPr>
        <w:t>
      10) тамақ өнімі қауіпсіздігін қамтамасыз ету;</w:t>
      </w:r>
    </w:p>
    <w:bookmarkEnd w:id="10977"/>
    <w:bookmarkStart w:name="z11100" w:id="10978"/>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10978"/>
    <w:bookmarkStart w:name="z11101" w:id="10979"/>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10979"/>
    <w:bookmarkStart w:name="z11102" w:id="10980"/>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10980"/>
    <w:bookmarkStart w:name="z11103" w:id="10981"/>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10981"/>
    <w:bookmarkStart w:name="z11104" w:id="10982"/>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10982"/>
    <w:bookmarkStart w:name="z11105" w:id="10983"/>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0983"/>
    <w:bookmarkStart w:name="z11106" w:id="10984"/>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10984"/>
    <w:bookmarkStart w:name="z11107" w:id="10985"/>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10985"/>
    <w:bookmarkStart w:name="z11108" w:id="10986"/>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10986"/>
    <w:bookmarkStart w:name="z11109" w:id="10987"/>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10987"/>
    <w:bookmarkStart w:name="z11110" w:id="10988"/>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10988"/>
    <w:bookmarkStart w:name="z11111" w:id="10989"/>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0989"/>
    <w:bookmarkStart w:name="z11112" w:id="10990"/>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10990"/>
    <w:bookmarkStart w:name="z11113" w:id="10991"/>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10991"/>
    <w:bookmarkStart w:name="z11114" w:id="10992"/>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0992"/>
    <w:bookmarkStart w:name="z11115" w:id="10993"/>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10993"/>
    <w:bookmarkStart w:name="z11116" w:id="10994"/>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10994"/>
    <w:bookmarkStart w:name="z11117" w:id="10995"/>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10995"/>
    <w:bookmarkStart w:name="z11118" w:id="10996"/>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0996"/>
    <w:bookmarkStart w:name="z11119" w:id="10997"/>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10997"/>
    <w:bookmarkStart w:name="z11120" w:id="10998"/>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0998"/>
    <w:bookmarkStart w:name="z11121" w:id="10999"/>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10999"/>
    <w:bookmarkStart w:name="z11122" w:id="11000"/>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11000"/>
    <w:bookmarkStart w:name="z11123" w:id="11001"/>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11001"/>
    <w:bookmarkStart w:name="z11124" w:id="11002"/>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11002"/>
    <w:bookmarkStart w:name="z11125" w:id="11003"/>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11003"/>
    <w:bookmarkStart w:name="z11126" w:id="11004"/>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11004"/>
    <w:bookmarkStart w:name="z11127" w:id="11005"/>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11005"/>
    <w:bookmarkStart w:name="z11128" w:id="11006"/>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1006"/>
    <w:bookmarkStart w:name="z11129" w:id="11007"/>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11007"/>
    <w:bookmarkStart w:name="z11130" w:id="11008"/>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11008"/>
    <w:bookmarkStart w:name="z11131" w:id="11009"/>
    <w:p>
      <w:pPr>
        <w:spacing w:after="0"/>
        <w:ind w:left="0"/>
        <w:jc w:val="both"/>
      </w:pPr>
      <w:r>
        <w:rPr>
          <w:rFonts w:ascii="Times New Roman"/>
          <w:b w:val="false"/>
          <w:i w:val="false"/>
          <w:color w:val="000000"/>
          <w:sz w:val="28"/>
        </w:rPr>
        <w:t>
      42) реттелетін салада түсіндіру жұмысын ұйымдастыру;</w:t>
      </w:r>
    </w:p>
    <w:bookmarkEnd w:id="11009"/>
    <w:bookmarkStart w:name="z11132" w:id="11010"/>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11010"/>
    <w:bookmarkStart w:name="z11133" w:id="11011"/>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11011"/>
    <w:bookmarkStart w:name="z11134" w:id="11012"/>
    <w:p>
      <w:pPr>
        <w:spacing w:after="0"/>
        <w:ind w:left="0"/>
        <w:jc w:val="both"/>
      </w:pPr>
      <w:r>
        <w:rPr>
          <w:rFonts w:ascii="Times New Roman"/>
          <w:b w:val="false"/>
          <w:i w:val="false"/>
          <w:color w:val="000000"/>
          <w:sz w:val="28"/>
        </w:rPr>
        <w:t>
      14. Құқықтары мен міндеттері:</w:t>
      </w:r>
    </w:p>
    <w:bookmarkEnd w:id="11012"/>
    <w:bookmarkStart w:name="z11135" w:id="11013"/>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1013"/>
    <w:bookmarkStart w:name="z11136" w:id="11014"/>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1014"/>
    <w:bookmarkStart w:name="z11137" w:id="11015"/>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11015"/>
    <w:bookmarkStart w:name="z11138" w:id="11016"/>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11016"/>
    <w:bookmarkStart w:name="z11139" w:id="11017"/>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1017"/>
    <w:bookmarkStart w:name="z11140" w:id="11018"/>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11018"/>
    <w:bookmarkStart w:name="z11141" w:id="11019"/>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11019"/>
    <w:bookmarkStart w:name="z11142" w:id="11020"/>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11020"/>
    <w:bookmarkStart w:name="z11143" w:id="11021"/>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11021"/>
    <w:bookmarkStart w:name="z11144" w:id="11022"/>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11022"/>
    <w:bookmarkStart w:name="z11145" w:id="11023"/>
    <w:p>
      <w:pPr>
        <w:spacing w:after="0"/>
        <w:ind w:left="0"/>
        <w:jc w:val="left"/>
      </w:pPr>
      <w:r>
        <w:rPr>
          <w:rFonts w:ascii="Times New Roman"/>
          <w:b/>
          <w:i w:val="false"/>
          <w:color w:val="000000"/>
        </w:rPr>
        <w:t xml:space="preserve"> 3-тарау. Басқарманың қызметін ұйымдастыру</w:t>
      </w:r>
    </w:p>
    <w:bookmarkEnd w:id="11023"/>
    <w:bookmarkStart w:name="z11146" w:id="11024"/>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11024"/>
    <w:bookmarkStart w:name="z11147" w:id="11025"/>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11025"/>
    <w:bookmarkStart w:name="z11148" w:id="11026"/>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11026"/>
    <w:bookmarkStart w:name="z11149" w:id="11027"/>
    <w:p>
      <w:pPr>
        <w:spacing w:after="0"/>
        <w:ind w:left="0"/>
        <w:jc w:val="both"/>
      </w:pPr>
      <w:r>
        <w:rPr>
          <w:rFonts w:ascii="Times New Roman"/>
          <w:b w:val="false"/>
          <w:i w:val="false"/>
          <w:color w:val="000000"/>
          <w:sz w:val="28"/>
        </w:rPr>
        <w:t>
      18. Басқарма басшысының өкілеттіктері:</w:t>
      </w:r>
    </w:p>
    <w:bookmarkEnd w:id="11027"/>
    <w:bookmarkStart w:name="z11150" w:id="11028"/>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11028"/>
    <w:bookmarkStart w:name="z11151" w:id="11029"/>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1029"/>
    <w:bookmarkStart w:name="z11152" w:id="11030"/>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11030"/>
    <w:bookmarkStart w:name="z11153" w:id="11031"/>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1031"/>
    <w:bookmarkStart w:name="z11154" w:id="11032"/>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11032"/>
    <w:bookmarkStart w:name="z11155" w:id="11033"/>
    <w:p>
      <w:pPr>
        <w:spacing w:after="0"/>
        <w:ind w:left="0"/>
        <w:jc w:val="left"/>
      </w:pPr>
      <w:r>
        <w:rPr>
          <w:rFonts w:ascii="Times New Roman"/>
          <w:b/>
          <w:i w:val="false"/>
          <w:color w:val="000000"/>
        </w:rPr>
        <w:t xml:space="preserve"> 4-тарау. Басқарманың мүлкі</w:t>
      </w:r>
    </w:p>
    <w:bookmarkEnd w:id="11033"/>
    <w:bookmarkStart w:name="z11156" w:id="11034"/>
    <w:p>
      <w:pPr>
        <w:spacing w:after="0"/>
        <w:ind w:left="0"/>
        <w:jc w:val="both"/>
      </w:pPr>
      <w:r>
        <w:rPr>
          <w:rFonts w:ascii="Times New Roman"/>
          <w:b w:val="false"/>
          <w:i w:val="false"/>
          <w:color w:val="000000"/>
          <w:sz w:val="28"/>
        </w:rPr>
        <w:t>
      19. Басқармада заңнамада көзделген жағдайларда жедел басқару құқығындағы оқшауланған мүлкi болуы мүмкін.</w:t>
      </w:r>
    </w:p>
    <w:bookmarkEnd w:id="11034"/>
    <w:bookmarkStart w:name="z11157" w:id="11035"/>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1035"/>
    <w:bookmarkStart w:name="z11158" w:id="11036"/>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11036"/>
    <w:bookmarkStart w:name="z11159" w:id="11037"/>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037"/>
    <w:bookmarkStart w:name="z11160" w:id="11038"/>
    <w:p>
      <w:pPr>
        <w:spacing w:after="0"/>
        <w:ind w:left="0"/>
        <w:jc w:val="left"/>
      </w:pPr>
      <w:r>
        <w:rPr>
          <w:rFonts w:ascii="Times New Roman"/>
          <w:b/>
          <w:i w:val="false"/>
          <w:color w:val="000000"/>
        </w:rPr>
        <w:t xml:space="preserve"> 5-тарау. Басқарманы қайта ұйымдастыру және тарату</w:t>
      </w:r>
    </w:p>
    <w:bookmarkEnd w:id="11038"/>
    <w:bookmarkStart w:name="z11161" w:id="11039"/>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10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119-қосымша</w:t>
            </w:r>
          </w:p>
        </w:tc>
      </w:tr>
    </w:tbl>
    <w:bookmarkStart w:name="z11163" w:id="11040"/>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Нұра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11040"/>
    <w:bookmarkStart w:name="z11164" w:id="11041"/>
    <w:p>
      <w:pPr>
        <w:spacing w:after="0"/>
        <w:ind w:left="0"/>
        <w:jc w:val="left"/>
      </w:pPr>
      <w:r>
        <w:rPr>
          <w:rFonts w:ascii="Times New Roman"/>
          <w:b/>
          <w:i w:val="false"/>
          <w:color w:val="000000"/>
        </w:rPr>
        <w:t xml:space="preserve"> 1-тарау. Жалпы ережелер</w:t>
      </w:r>
    </w:p>
    <w:bookmarkEnd w:id="11041"/>
    <w:bookmarkStart w:name="z11165" w:id="11042"/>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Нұра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11042"/>
    <w:bookmarkStart w:name="z11166" w:id="11043"/>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11043"/>
    <w:bookmarkStart w:name="z11167" w:id="11044"/>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11044"/>
    <w:bookmarkStart w:name="z11168" w:id="11045"/>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11045"/>
    <w:bookmarkStart w:name="z11169" w:id="11046"/>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11046"/>
    <w:bookmarkStart w:name="z11170" w:id="11047"/>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11047"/>
    <w:bookmarkStart w:name="z11171" w:id="11048"/>
    <w:p>
      <w:pPr>
        <w:spacing w:after="0"/>
        <w:ind w:left="0"/>
        <w:jc w:val="both"/>
      </w:pPr>
      <w:r>
        <w:rPr>
          <w:rFonts w:ascii="Times New Roman"/>
          <w:b w:val="false"/>
          <w:i w:val="false"/>
          <w:color w:val="000000"/>
          <w:sz w:val="28"/>
        </w:rPr>
        <w:t>
      7. Басқарманың орналасқан жері – 100900, Қазақстан Республикасы, Қарағанды облысы, Нұра ауданы, Киевка қаласы, Жеңістің 40 жылдығы көшесі, 38 үй.</w:t>
      </w:r>
    </w:p>
    <w:bookmarkEnd w:id="11048"/>
    <w:bookmarkStart w:name="z11172" w:id="11049"/>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Нұра аудандық тауарлар мен көрсетілетін қызметтердің сапасы мен қауіпсіздігін бақылау басқармасы".</w:t>
      </w:r>
    </w:p>
    <w:bookmarkEnd w:id="11049"/>
    <w:bookmarkStart w:name="z11173" w:id="11050"/>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1050"/>
    <w:bookmarkStart w:name="z11174" w:id="11051"/>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11051"/>
    <w:bookmarkStart w:name="z11175" w:id="11052"/>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11052"/>
    <w:bookmarkStart w:name="z11176" w:id="11053"/>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11053"/>
    <w:bookmarkStart w:name="z11177" w:id="11054"/>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1054"/>
    <w:bookmarkStart w:name="z11178" w:id="11055"/>
    <w:p>
      <w:pPr>
        <w:spacing w:after="0"/>
        <w:ind w:left="0"/>
        <w:jc w:val="both"/>
      </w:pPr>
      <w:r>
        <w:rPr>
          <w:rFonts w:ascii="Times New Roman"/>
          <w:b w:val="false"/>
          <w:i w:val="false"/>
          <w:color w:val="000000"/>
          <w:sz w:val="28"/>
        </w:rPr>
        <w:t xml:space="preserve">
      12. Міндеттері: </w:t>
      </w:r>
    </w:p>
    <w:bookmarkEnd w:id="11055"/>
    <w:bookmarkStart w:name="z11179" w:id="11056"/>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1056"/>
    <w:bookmarkStart w:name="z11180" w:id="11057"/>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11057"/>
    <w:bookmarkStart w:name="z11181" w:id="11058"/>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11058"/>
    <w:bookmarkStart w:name="z11182" w:id="11059"/>
    <w:p>
      <w:pPr>
        <w:spacing w:after="0"/>
        <w:ind w:left="0"/>
        <w:jc w:val="both"/>
      </w:pPr>
      <w:r>
        <w:rPr>
          <w:rFonts w:ascii="Times New Roman"/>
          <w:b w:val="false"/>
          <w:i w:val="false"/>
          <w:color w:val="000000"/>
          <w:sz w:val="28"/>
        </w:rPr>
        <w:t xml:space="preserve">
      13. Функциялары: </w:t>
      </w:r>
    </w:p>
    <w:bookmarkEnd w:id="11059"/>
    <w:bookmarkStart w:name="z11183" w:id="11060"/>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11060"/>
    <w:bookmarkStart w:name="z11184" w:id="11061"/>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1061"/>
    <w:bookmarkStart w:name="z11185" w:id="11062"/>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11062"/>
    <w:bookmarkStart w:name="z11186" w:id="11063"/>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11063"/>
    <w:bookmarkStart w:name="z11187" w:id="11064"/>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11064"/>
    <w:bookmarkStart w:name="z11188" w:id="11065"/>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11065"/>
    <w:bookmarkStart w:name="z11189" w:id="11066"/>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11066"/>
    <w:bookmarkStart w:name="z11190" w:id="11067"/>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11067"/>
    <w:bookmarkStart w:name="z11191" w:id="11068"/>
    <w:p>
      <w:pPr>
        <w:spacing w:after="0"/>
        <w:ind w:left="0"/>
        <w:jc w:val="both"/>
      </w:pPr>
      <w:r>
        <w:rPr>
          <w:rFonts w:ascii="Times New Roman"/>
          <w:b w:val="false"/>
          <w:i w:val="false"/>
          <w:color w:val="000000"/>
          <w:sz w:val="28"/>
        </w:rPr>
        <w:t>
      9) құзыретінің шегінде мониторинг жүргізу;</w:t>
      </w:r>
    </w:p>
    <w:bookmarkEnd w:id="11068"/>
    <w:bookmarkStart w:name="z11192" w:id="11069"/>
    <w:p>
      <w:pPr>
        <w:spacing w:after="0"/>
        <w:ind w:left="0"/>
        <w:jc w:val="both"/>
      </w:pPr>
      <w:r>
        <w:rPr>
          <w:rFonts w:ascii="Times New Roman"/>
          <w:b w:val="false"/>
          <w:i w:val="false"/>
          <w:color w:val="000000"/>
          <w:sz w:val="28"/>
        </w:rPr>
        <w:t>
      10) тамақ өнімі қауіпсіздігін қамтамасыз ету;</w:t>
      </w:r>
    </w:p>
    <w:bookmarkEnd w:id="11069"/>
    <w:bookmarkStart w:name="z11193" w:id="11070"/>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11070"/>
    <w:bookmarkStart w:name="z11194" w:id="11071"/>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11071"/>
    <w:bookmarkStart w:name="z11195" w:id="11072"/>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11072"/>
    <w:bookmarkStart w:name="z11196" w:id="11073"/>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11073"/>
    <w:bookmarkStart w:name="z11197" w:id="11074"/>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11074"/>
    <w:bookmarkStart w:name="z11198" w:id="11075"/>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1075"/>
    <w:bookmarkStart w:name="z11199" w:id="11076"/>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11076"/>
    <w:bookmarkStart w:name="z11200" w:id="11077"/>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11077"/>
    <w:bookmarkStart w:name="z11201" w:id="11078"/>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11078"/>
    <w:bookmarkStart w:name="z11202" w:id="11079"/>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11079"/>
    <w:bookmarkStart w:name="z11203" w:id="11080"/>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11080"/>
    <w:bookmarkStart w:name="z11204" w:id="11081"/>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1081"/>
    <w:bookmarkStart w:name="z11205" w:id="11082"/>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11082"/>
    <w:bookmarkStart w:name="z11206" w:id="11083"/>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11083"/>
    <w:bookmarkStart w:name="z11207" w:id="11084"/>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1084"/>
    <w:bookmarkStart w:name="z11208" w:id="11085"/>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11085"/>
    <w:bookmarkStart w:name="z11209" w:id="11086"/>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11086"/>
    <w:bookmarkStart w:name="z11210" w:id="11087"/>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11087"/>
    <w:bookmarkStart w:name="z11211" w:id="11088"/>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1088"/>
    <w:bookmarkStart w:name="z11212" w:id="11089"/>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11089"/>
    <w:bookmarkStart w:name="z11213" w:id="11090"/>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1090"/>
    <w:bookmarkStart w:name="z11214" w:id="11091"/>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11091"/>
    <w:bookmarkStart w:name="z11215" w:id="11092"/>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11092"/>
    <w:bookmarkStart w:name="z11216" w:id="11093"/>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11093"/>
    <w:bookmarkStart w:name="z11217" w:id="11094"/>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11094"/>
    <w:bookmarkStart w:name="z11218" w:id="11095"/>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11095"/>
    <w:bookmarkStart w:name="z11219" w:id="11096"/>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11096"/>
    <w:bookmarkStart w:name="z11220" w:id="11097"/>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11097"/>
    <w:bookmarkStart w:name="z11221" w:id="11098"/>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1098"/>
    <w:bookmarkStart w:name="z11222" w:id="11099"/>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11099"/>
    <w:bookmarkStart w:name="z11223" w:id="11100"/>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11100"/>
    <w:bookmarkStart w:name="z11224" w:id="11101"/>
    <w:p>
      <w:pPr>
        <w:spacing w:after="0"/>
        <w:ind w:left="0"/>
        <w:jc w:val="both"/>
      </w:pPr>
      <w:r>
        <w:rPr>
          <w:rFonts w:ascii="Times New Roman"/>
          <w:b w:val="false"/>
          <w:i w:val="false"/>
          <w:color w:val="000000"/>
          <w:sz w:val="28"/>
        </w:rPr>
        <w:t>
      42) реттелетін салада түсіндіру жұмысын ұйымдастыру;</w:t>
      </w:r>
    </w:p>
    <w:bookmarkEnd w:id="11101"/>
    <w:bookmarkStart w:name="z11225" w:id="11102"/>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11102"/>
    <w:bookmarkStart w:name="z11226" w:id="11103"/>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11103"/>
    <w:bookmarkStart w:name="z11227" w:id="11104"/>
    <w:p>
      <w:pPr>
        <w:spacing w:after="0"/>
        <w:ind w:left="0"/>
        <w:jc w:val="both"/>
      </w:pPr>
      <w:r>
        <w:rPr>
          <w:rFonts w:ascii="Times New Roman"/>
          <w:b w:val="false"/>
          <w:i w:val="false"/>
          <w:color w:val="000000"/>
          <w:sz w:val="28"/>
        </w:rPr>
        <w:t>
      14. Құқықтары мен міндеттері:</w:t>
      </w:r>
    </w:p>
    <w:bookmarkEnd w:id="11104"/>
    <w:bookmarkStart w:name="z11228" w:id="11105"/>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1105"/>
    <w:bookmarkStart w:name="z11229" w:id="11106"/>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1106"/>
    <w:bookmarkStart w:name="z11230" w:id="11107"/>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11107"/>
    <w:bookmarkStart w:name="z11231" w:id="11108"/>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11108"/>
    <w:bookmarkStart w:name="z11232" w:id="11109"/>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1109"/>
    <w:bookmarkStart w:name="z11233" w:id="11110"/>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11110"/>
    <w:bookmarkStart w:name="z11234" w:id="11111"/>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11111"/>
    <w:bookmarkStart w:name="z11235" w:id="11112"/>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11112"/>
    <w:bookmarkStart w:name="z11236" w:id="11113"/>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11113"/>
    <w:bookmarkStart w:name="z11237" w:id="11114"/>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11114"/>
    <w:bookmarkStart w:name="z11238" w:id="11115"/>
    <w:p>
      <w:pPr>
        <w:spacing w:after="0"/>
        <w:ind w:left="0"/>
        <w:jc w:val="left"/>
      </w:pPr>
      <w:r>
        <w:rPr>
          <w:rFonts w:ascii="Times New Roman"/>
          <w:b/>
          <w:i w:val="false"/>
          <w:color w:val="000000"/>
        </w:rPr>
        <w:t xml:space="preserve"> 3-тарау. Басқарманың қызметін ұйымдастыру</w:t>
      </w:r>
    </w:p>
    <w:bookmarkEnd w:id="11115"/>
    <w:bookmarkStart w:name="z11239" w:id="11116"/>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11116"/>
    <w:bookmarkStart w:name="z11240" w:id="11117"/>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11117"/>
    <w:bookmarkStart w:name="z11241" w:id="11118"/>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11118"/>
    <w:bookmarkStart w:name="z11242" w:id="11119"/>
    <w:p>
      <w:pPr>
        <w:spacing w:after="0"/>
        <w:ind w:left="0"/>
        <w:jc w:val="both"/>
      </w:pPr>
      <w:r>
        <w:rPr>
          <w:rFonts w:ascii="Times New Roman"/>
          <w:b w:val="false"/>
          <w:i w:val="false"/>
          <w:color w:val="000000"/>
          <w:sz w:val="28"/>
        </w:rPr>
        <w:t>
      18. Басқарма басшысының өкілеттіктері:</w:t>
      </w:r>
    </w:p>
    <w:bookmarkEnd w:id="11119"/>
    <w:bookmarkStart w:name="z11243" w:id="11120"/>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11120"/>
    <w:bookmarkStart w:name="z11244" w:id="11121"/>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1121"/>
    <w:bookmarkStart w:name="z11245" w:id="11122"/>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11122"/>
    <w:bookmarkStart w:name="z11246" w:id="11123"/>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1123"/>
    <w:bookmarkStart w:name="z11247" w:id="11124"/>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11124"/>
    <w:bookmarkStart w:name="z11248" w:id="11125"/>
    <w:p>
      <w:pPr>
        <w:spacing w:after="0"/>
        <w:ind w:left="0"/>
        <w:jc w:val="left"/>
      </w:pPr>
      <w:r>
        <w:rPr>
          <w:rFonts w:ascii="Times New Roman"/>
          <w:b/>
          <w:i w:val="false"/>
          <w:color w:val="000000"/>
        </w:rPr>
        <w:t xml:space="preserve"> 4-тарау. Басқарманың мүлкі</w:t>
      </w:r>
    </w:p>
    <w:bookmarkEnd w:id="11125"/>
    <w:bookmarkStart w:name="z11249" w:id="11126"/>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11126"/>
    <w:bookmarkStart w:name="z11250" w:id="11127"/>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1127"/>
    <w:bookmarkStart w:name="z11251" w:id="11128"/>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11128"/>
    <w:bookmarkStart w:name="z11252" w:id="11129"/>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129"/>
    <w:bookmarkStart w:name="z11253" w:id="11130"/>
    <w:p>
      <w:pPr>
        <w:spacing w:after="0"/>
        <w:ind w:left="0"/>
        <w:jc w:val="left"/>
      </w:pPr>
      <w:r>
        <w:rPr>
          <w:rFonts w:ascii="Times New Roman"/>
          <w:b/>
          <w:i w:val="false"/>
          <w:color w:val="000000"/>
        </w:rPr>
        <w:t xml:space="preserve"> 5-тарау. Басқарманы қайта ұйымдастыру және тарату</w:t>
      </w:r>
    </w:p>
    <w:bookmarkEnd w:id="11130"/>
    <w:bookmarkStart w:name="z11254" w:id="11131"/>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1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120-қосымша</w:t>
            </w:r>
          </w:p>
        </w:tc>
      </w:tr>
    </w:tbl>
    <w:bookmarkStart w:name="z11256" w:id="11132"/>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Осакаров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11132"/>
    <w:bookmarkStart w:name="z11257" w:id="11133"/>
    <w:p>
      <w:pPr>
        <w:spacing w:after="0"/>
        <w:ind w:left="0"/>
        <w:jc w:val="left"/>
      </w:pPr>
      <w:r>
        <w:rPr>
          <w:rFonts w:ascii="Times New Roman"/>
          <w:b/>
          <w:i w:val="false"/>
          <w:color w:val="000000"/>
        </w:rPr>
        <w:t xml:space="preserve"> 1-тарау. Жалпы ережелер</w:t>
      </w:r>
    </w:p>
    <w:bookmarkEnd w:id="11133"/>
    <w:bookmarkStart w:name="z11258" w:id="11134"/>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Осакаров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11134"/>
    <w:bookmarkStart w:name="z11259" w:id="11135"/>
    <w:p>
      <w:pPr>
        <w:spacing w:after="0"/>
        <w:ind w:left="0"/>
        <w:jc w:val="both"/>
      </w:pPr>
      <w:r>
        <w:rPr>
          <w:rFonts w:ascii="Times New Roman"/>
          <w:b w:val="false"/>
          <w:i w:val="false"/>
          <w:color w:val="000000"/>
          <w:sz w:val="28"/>
        </w:rPr>
        <w:t xml:space="preserve">
      2. Басқарма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11135"/>
    <w:bookmarkStart w:name="z11260" w:id="11136"/>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11136"/>
    <w:bookmarkStart w:name="z11261" w:id="11137"/>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11137"/>
    <w:bookmarkStart w:name="z11262" w:id="11138"/>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11138"/>
    <w:bookmarkStart w:name="z11263" w:id="11139"/>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11139"/>
    <w:bookmarkStart w:name="z11264" w:id="11140"/>
    <w:p>
      <w:pPr>
        <w:spacing w:after="0"/>
        <w:ind w:left="0"/>
        <w:jc w:val="both"/>
      </w:pPr>
      <w:r>
        <w:rPr>
          <w:rFonts w:ascii="Times New Roman"/>
          <w:b w:val="false"/>
          <w:i w:val="false"/>
          <w:color w:val="000000"/>
          <w:sz w:val="28"/>
        </w:rPr>
        <w:t>
      7. Басқарманың орналасқан жері – 101000, Қазақстан Республикасы, Қарағанды облысы, Осакаров ауданы, Осакаровка кенті, Хайрулла Байгабылова көшесі, 50/1 үй.</w:t>
      </w:r>
    </w:p>
    <w:bookmarkEnd w:id="11140"/>
    <w:bookmarkStart w:name="z11265" w:id="11141"/>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Осакаров аудандық тауарлар мен көрсетілетін қызметтердің сапасы мен қауіпсіздігін бақылау басқармасы".</w:t>
      </w:r>
    </w:p>
    <w:bookmarkEnd w:id="11141"/>
    <w:bookmarkStart w:name="z11266" w:id="11142"/>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1142"/>
    <w:bookmarkStart w:name="z11267" w:id="11143"/>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11143"/>
    <w:bookmarkStart w:name="z11268" w:id="11144"/>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11144"/>
    <w:bookmarkStart w:name="z11269" w:id="11145"/>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11145"/>
    <w:bookmarkStart w:name="z11270" w:id="11146"/>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1146"/>
    <w:bookmarkStart w:name="z11271" w:id="11147"/>
    <w:p>
      <w:pPr>
        <w:spacing w:after="0"/>
        <w:ind w:left="0"/>
        <w:jc w:val="both"/>
      </w:pPr>
      <w:r>
        <w:rPr>
          <w:rFonts w:ascii="Times New Roman"/>
          <w:b w:val="false"/>
          <w:i w:val="false"/>
          <w:color w:val="000000"/>
          <w:sz w:val="28"/>
        </w:rPr>
        <w:t xml:space="preserve">
      12. Міндеттері: </w:t>
      </w:r>
    </w:p>
    <w:bookmarkEnd w:id="11147"/>
    <w:bookmarkStart w:name="z11272" w:id="11148"/>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1148"/>
    <w:bookmarkStart w:name="z11273" w:id="11149"/>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11149"/>
    <w:bookmarkStart w:name="z11274" w:id="11150"/>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11150"/>
    <w:bookmarkStart w:name="z11275" w:id="11151"/>
    <w:p>
      <w:pPr>
        <w:spacing w:after="0"/>
        <w:ind w:left="0"/>
        <w:jc w:val="both"/>
      </w:pPr>
      <w:r>
        <w:rPr>
          <w:rFonts w:ascii="Times New Roman"/>
          <w:b w:val="false"/>
          <w:i w:val="false"/>
          <w:color w:val="000000"/>
          <w:sz w:val="28"/>
        </w:rPr>
        <w:t xml:space="preserve">
      13. Функциялары: </w:t>
      </w:r>
    </w:p>
    <w:bookmarkEnd w:id="11151"/>
    <w:bookmarkStart w:name="z11276" w:id="11152"/>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11152"/>
    <w:bookmarkStart w:name="z11277" w:id="11153"/>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1153"/>
    <w:bookmarkStart w:name="z11278" w:id="11154"/>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11154"/>
    <w:bookmarkStart w:name="z11279" w:id="11155"/>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11155"/>
    <w:bookmarkStart w:name="z11280" w:id="11156"/>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11156"/>
    <w:bookmarkStart w:name="z11281" w:id="11157"/>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11157"/>
    <w:bookmarkStart w:name="z11282" w:id="11158"/>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11158"/>
    <w:bookmarkStart w:name="z11283" w:id="11159"/>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11159"/>
    <w:bookmarkStart w:name="z11284" w:id="11160"/>
    <w:p>
      <w:pPr>
        <w:spacing w:after="0"/>
        <w:ind w:left="0"/>
        <w:jc w:val="both"/>
      </w:pPr>
      <w:r>
        <w:rPr>
          <w:rFonts w:ascii="Times New Roman"/>
          <w:b w:val="false"/>
          <w:i w:val="false"/>
          <w:color w:val="000000"/>
          <w:sz w:val="28"/>
        </w:rPr>
        <w:t>
      9) құзыретінің шегінде мониторинг жүргізу;</w:t>
      </w:r>
    </w:p>
    <w:bookmarkEnd w:id="11160"/>
    <w:bookmarkStart w:name="z11285" w:id="11161"/>
    <w:p>
      <w:pPr>
        <w:spacing w:after="0"/>
        <w:ind w:left="0"/>
        <w:jc w:val="both"/>
      </w:pPr>
      <w:r>
        <w:rPr>
          <w:rFonts w:ascii="Times New Roman"/>
          <w:b w:val="false"/>
          <w:i w:val="false"/>
          <w:color w:val="000000"/>
          <w:sz w:val="28"/>
        </w:rPr>
        <w:t>
      10) тамақ өнімі қауіпсіздігін қамтамасыз ету;</w:t>
      </w:r>
    </w:p>
    <w:bookmarkEnd w:id="11161"/>
    <w:bookmarkStart w:name="z11286" w:id="11162"/>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11162"/>
    <w:bookmarkStart w:name="z11287" w:id="11163"/>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11163"/>
    <w:bookmarkStart w:name="z11288" w:id="11164"/>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11164"/>
    <w:bookmarkStart w:name="z11289" w:id="11165"/>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11165"/>
    <w:bookmarkStart w:name="z11290" w:id="11166"/>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11166"/>
    <w:bookmarkStart w:name="z11291" w:id="11167"/>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1167"/>
    <w:bookmarkStart w:name="z11292" w:id="11168"/>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11168"/>
    <w:bookmarkStart w:name="z11293" w:id="11169"/>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11169"/>
    <w:bookmarkStart w:name="z11294" w:id="11170"/>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11170"/>
    <w:bookmarkStart w:name="z11295" w:id="11171"/>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11171"/>
    <w:bookmarkStart w:name="z11296" w:id="11172"/>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11172"/>
    <w:bookmarkStart w:name="z11297" w:id="11173"/>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1173"/>
    <w:bookmarkStart w:name="z11298" w:id="11174"/>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11174"/>
    <w:bookmarkStart w:name="z11299" w:id="11175"/>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11175"/>
    <w:bookmarkStart w:name="z11300" w:id="11176"/>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1176"/>
    <w:bookmarkStart w:name="z11301" w:id="11177"/>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11177"/>
    <w:bookmarkStart w:name="z11302" w:id="11178"/>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11178"/>
    <w:bookmarkStart w:name="z11303" w:id="11179"/>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11179"/>
    <w:bookmarkStart w:name="z11304" w:id="11180"/>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1180"/>
    <w:bookmarkStart w:name="z11305" w:id="11181"/>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11181"/>
    <w:bookmarkStart w:name="z11306" w:id="11182"/>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1182"/>
    <w:bookmarkStart w:name="z11307" w:id="11183"/>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11183"/>
    <w:bookmarkStart w:name="z11308" w:id="11184"/>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11184"/>
    <w:bookmarkStart w:name="z11309" w:id="11185"/>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11185"/>
    <w:bookmarkStart w:name="z11310" w:id="11186"/>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11186"/>
    <w:bookmarkStart w:name="z11311" w:id="11187"/>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11187"/>
    <w:bookmarkStart w:name="z11312" w:id="11188"/>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11188"/>
    <w:bookmarkStart w:name="z11313" w:id="11189"/>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11189"/>
    <w:bookmarkStart w:name="z11314" w:id="11190"/>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1190"/>
    <w:bookmarkStart w:name="z11315" w:id="11191"/>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11191"/>
    <w:bookmarkStart w:name="z11316" w:id="11192"/>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11192"/>
    <w:bookmarkStart w:name="z11317" w:id="11193"/>
    <w:p>
      <w:pPr>
        <w:spacing w:after="0"/>
        <w:ind w:left="0"/>
        <w:jc w:val="both"/>
      </w:pPr>
      <w:r>
        <w:rPr>
          <w:rFonts w:ascii="Times New Roman"/>
          <w:b w:val="false"/>
          <w:i w:val="false"/>
          <w:color w:val="000000"/>
          <w:sz w:val="28"/>
        </w:rPr>
        <w:t>
      42) реттелетін салада түсіндіру жұмысын ұйымдастыру;</w:t>
      </w:r>
    </w:p>
    <w:bookmarkEnd w:id="11193"/>
    <w:bookmarkStart w:name="z11318" w:id="11194"/>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11194"/>
    <w:bookmarkStart w:name="z11319" w:id="11195"/>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11195"/>
    <w:bookmarkStart w:name="z11320" w:id="11196"/>
    <w:p>
      <w:pPr>
        <w:spacing w:after="0"/>
        <w:ind w:left="0"/>
        <w:jc w:val="both"/>
      </w:pPr>
      <w:r>
        <w:rPr>
          <w:rFonts w:ascii="Times New Roman"/>
          <w:b w:val="false"/>
          <w:i w:val="false"/>
          <w:color w:val="000000"/>
          <w:sz w:val="28"/>
        </w:rPr>
        <w:t>
      14. Құқықтары мен міндеттері:</w:t>
      </w:r>
    </w:p>
    <w:bookmarkEnd w:id="11196"/>
    <w:bookmarkStart w:name="z11321" w:id="11197"/>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1197"/>
    <w:bookmarkStart w:name="z11322" w:id="11198"/>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1198"/>
    <w:bookmarkStart w:name="z11323" w:id="11199"/>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11199"/>
    <w:bookmarkStart w:name="z11324" w:id="11200"/>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11200"/>
    <w:bookmarkStart w:name="z11325" w:id="11201"/>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1201"/>
    <w:bookmarkStart w:name="z11326" w:id="11202"/>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11202"/>
    <w:bookmarkStart w:name="z11327" w:id="11203"/>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11203"/>
    <w:bookmarkStart w:name="z11328" w:id="11204"/>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11204"/>
    <w:bookmarkStart w:name="z11329" w:id="11205"/>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11205"/>
    <w:bookmarkStart w:name="z11330" w:id="11206"/>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11206"/>
    <w:bookmarkStart w:name="z11331" w:id="11207"/>
    <w:p>
      <w:pPr>
        <w:spacing w:after="0"/>
        <w:ind w:left="0"/>
        <w:jc w:val="left"/>
      </w:pPr>
      <w:r>
        <w:rPr>
          <w:rFonts w:ascii="Times New Roman"/>
          <w:b/>
          <w:i w:val="false"/>
          <w:color w:val="000000"/>
        </w:rPr>
        <w:t xml:space="preserve"> 3-тарау. Басқарманың қызметін ұйымдастыру</w:t>
      </w:r>
    </w:p>
    <w:bookmarkEnd w:id="11207"/>
    <w:bookmarkStart w:name="z11332" w:id="11208"/>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11208"/>
    <w:bookmarkStart w:name="z11333" w:id="11209"/>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11209"/>
    <w:bookmarkStart w:name="z11334" w:id="11210"/>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11210"/>
    <w:bookmarkStart w:name="z11335" w:id="11211"/>
    <w:p>
      <w:pPr>
        <w:spacing w:after="0"/>
        <w:ind w:left="0"/>
        <w:jc w:val="both"/>
      </w:pPr>
      <w:r>
        <w:rPr>
          <w:rFonts w:ascii="Times New Roman"/>
          <w:b w:val="false"/>
          <w:i w:val="false"/>
          <w:color w:val="000000"/>
          <w:sz w:val="28"/>
        </w:rPr>
        <w:t>
      18. Басқарма басшысының өкілеттіктері:</w:t>
      </w:r>
    </w:p>
    <w:bookmarkEnd w:id="11211"/>
    <w:bookmarkStart w:name="z11336" w:id="11212"/>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11212"/>
    <w:bookmarkStart w:name="z11337" w:id="11213"/>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1213"/>
    <w:bookmarkStart w:name="z11338" w:id="11214"/>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11214"/>
    <w:bookmarkStart w:name="z11339" w:id="11215"/>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1215"/>
    <w:bookmarkStart w:name="z11340" w:id="11216"/>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11216"/>
    <w:bookmarkStart w:name="z11341" w:id="11217"/>
    <w:p>
      <w:pPr>
        <w:spacing w:after="0"/>
        <w:ind w:left="0"/>
        <w:jc w:val="left"/>
      </w:pPr>
      <w:r>
        <w:rPr>
          <w:rFonts w:ascii="Times New Roman"/>
          <w:b/>
          <w:i w:val="false"/>
          <w:color w:val="000000"/>
        </w:rPr>
        <w:t xml:space="preserve"> 4-тарау. Басқарманың мүлкі</w:t>
      </w:r>
    </w:p>
    <w:bookmarkEnd w:id="11217"/>
    <w:bookmarkStart w:name="z11342" w:id="11218"/>
    <w:p>
      <w:pPr>
        <w:spacing w:after="0"/>
        <w:ind w:left="0"/>
        <w:jc w:val="both"/>
      </w:pPr>
      <w:r>
        <w:rPr>
          <w:rFonts w:ascii="Times New Roman"/>
          <w:b w:val="false"/>
          <w:i w:val="false"/>
          <w:color w:val="000000"/>
          <w:sz w:val="28"/>
        </w:rPr>
        <w:t>
      19. Басқармада заңнамада көзделген жағдайларда жедел басқару құқығындағы оқшауланған мүлкi болуы мүмкін.</w:t>
      </w:r>
    </w:p>
    <w:bookmarkEnd w:id="11218"/>
    <w:bookmarkStart w:name="z11343" w:id="11219"/>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1219"/>
    <w:bookmarkStart w:name="z11344" w:id="11220"/>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11220"/>
    <w:bookmarkStart w:name="z11345" w:id="11221"/>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221"/>
    <w:bookmarkStart w:name="z11346" w:id="11222"/>
    <w:p>
      <w:pPr>
        <w:spacing w:after="0"/>
        <w:ind w:left="0"/>
        <w:jc w:val="left"/>
      </w:pPr>
      <w:r>
        <w:rPr>
          <w:rFonts w:ascii="Times New Roman"/>
          <w:b/>
          <w:i w:val="false"/>
          <w:color w:val="000000"/>
        </w:rPr>
        <w:t xml:space="preserve"> 5-тарау. Басқарманы қайта ұйымдастыру және тарату</w:t>
      </w:r>
    </w:p>
    <w:bookmarkEnd w:id="11222"/>
    <w:bookmarkStart w:name="z11347" w:id="11223"/>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12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121-қосымша</w:t>
            </w:r>
          </w:p>
        </w:tc>
      </w:tr>
    </w:tbl>
    <w:bookmarkStart w:name="z11349" w:id="11224"/>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Приозерск қалалық тауарлар мен көрсетілетін қызметтердің сапасы мен қауіпсіздігін бақылау басқармасы" республикалық мемлекеттік мекемесiнің ережесі</w:t>
      </w:r>
    </w:p>
    <w:bookmarkEnd w:id="11224"/>
    <w:bookmarkStart w:name="z11350" w:id="11225"/>
    <w:p>
      <w:pPr>
        <w:spacing w:after="0"/>
        <w:ind w:left="0"/>
        <w:jc w:val="left"/>
      </w:pPr>
      <w:r>
        <w:rPr>
          <w:rFonts w:ascii="Times New Roman"/>
          <w:b/>
          <w:i w:val="false"/>
          <w:color w:val="000000"/>
        </w:rPr>
        <w:t xml:space="preserve"> 1-тарау. Жалпы ережелер</w:t>
      </w:r>
    </w:p>
    <w:bookmarkEnd w:id="11225"/>
    <w:bookmarkStart w:name="z11351" w:id="11226"/>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Приозерск қалалық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11226"/>
    <w:bookmarkStart w:name="z11352" w:id="11227"/>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11227"/>
    <w:bookmarkStart w:name="z11353" w:id="11228"/>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11228"/>
    <w:bookmarkStart w:name="z11354" w:id="11229"/>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11229"/>
    <w:bookmarkStart w:name="z11355" w:id="11230"/>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11230"/>
    <w:bookmarkStart w:name="z11356" w:id="11231"/>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11231"/>
    <w:bookmarkStart w:name="z11357" w:id="11232"/>
    <w:p>
      <w:pPr>
        <w:spacing w:after="0"/>
        <w:ind w:left="0"/>
        <w:jc w:val="both"/>
      </w:pPr>
      <w:r>
        <w:rPr>
          <w:rFonts w:ascii="Times New Roman"/>
          <w:b w:val="false"/>
          <w:i w:val="false"/>
          <w:color w:val="000000"/>
          <w:sz w:val="28"/>
        </w:rPr>
        <w:t>
      7. Басқарманың орналасқан жері – 101100, Қазақстан Республикасы, Қарағанды облысы, Приозерск қаласы, Пушкин көшесі, 6/2 үй.</w:t>
      </w:r>
    </w:p>
    <w:bookmarkEnd w:id="11232"/>
    <w:bookmarkStart w:name="z11358" w:id="11233"/>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Приозерск қалалық тауарлар мен көрсетілетін қызметтердің сапасы мен қауіпсіздігін бақылау басқармасы".</w:t>
      </w:r>
    </w:p>
    <w:bookmarkEnd w:id="11233"/>
    <w:bookmarkStart w:name="z11359" w:id="11234"/>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1234"/>
    <w:bookmarkStart w:name="z11360" w:id="11235"/>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11235"/>
    <w:bookmarkStart w:name="z11361" w:id="11236"/>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11236"/>
    <w:bookmarkStart w:name="z11362" w:id="11237"/>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11237"/>
    <w:bookmarkStart w:name="z11363" w:id="11238"/>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1238"/>
    <w:bookmarkStart w:name="z11364" w:id="11239"/>
    <w:p>
      <w:pPr>
        <w:spacing w:after="0"/>
        <w:ind w:left="0"/>
        <w:jc w:val="both"/>
      </w:pPr>
      <w:r>
        <w:rPr>
          <w:rFonts w:ascii="Times New Roman"/>
          <w:b w:val="false"/>
          <w:i w:val="false"/>
          <w:color w:val="000000"/>
          <w:sz w:val="28"/>
        </w:rPr>
        <w:t xml:space="preserve">
      12. Міндеттері: </w:t>
      </w:r>
    </w:p>
    <w:bookmarkEnd w:id="11239"/>
    <w:bookmarkStart w:name="z11365" w:id="11240"/>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1240"/>
    <w:bookmarkStart w:name="z11366" w:id="11241"/>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11241"/>
    <w:bookmarkStart w:name="z11367" w:id="11242"/>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11242"/>
    <w:bookmarkStart w:name="z11368" w:id="11243"/>
    <w:p>
      <w:pPr>
        <w:spacing w:after="0"/>
        <w:ind w:left="0"/>
        <w:jc w:val="both"/>
      </w:pPr>
      <w:r>
        <w:rPr>
          <w:rFonts w:ascii="Times New Roman"/>
          <w:b w:val="false"/>
          <w:i w:val="false"/>
          <w:color w:val="000000"/>
          <w:sz w:val="28"/>
        </w:rPr>
        <w:t xml:space="preserve">
      13. Функциялары: </w:t>
      </w:r>
    </w:p>
    <w:bookmarkEnd w:id="11243"/>
    <w:bookmarkStart w:name="z11369" w:id="11244"/>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11244"/>
    <w:bookmarkStart w:name="z11370" w:id="11245"/>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1245"/>
    <w:bookmarkStart w:name="z11371" w:id="11246"/>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11246"/>
    <w:bookmarkStart w:name="z11372" w:id="11247"/>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11247"/>
    <w:bookmarkStart w:name="z11373" w:id="11248"/>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11248"/>
    <w:bookmarkStart w:name="z11374" w:id="11249"/>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11249"/>
    <w:bookmarkStart w:name="z11375" w:id="11250"/>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11250"/>
    <w:bookmarkStart w:name="z11376" w:id="11251"/>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11251"/>
    <w:bookmarkStart w:name="z11377" w:id="11252"/>
    <w:p>
      <w:pPr>
        <w:spacing w:after="0"/>
        <w:ind w:left="0"/>
        <w:jc w:val="both"/>
      </w:pPr>
      <w:r>
        <w:rPr>
          <w:rFonts w:ascii="Times New Roman"/>
          <w:b w:val="false"/>
          <w:i w:val="false"/>
          <w:color w:val="000000"/>
          <w:sz w:val="28"/>
        </w:rPr>
        <w:t>
      9) құзыретінің шегінде мониторинг жүргізу;</w:t>
      </w:r>
    </w:p>
    <w:bookmarkEnd w:id="11252"/>
    <w:bookmarkStart w:name="z11378" w:id="11253"/>
    <w:p>
      <w:pPr>
        <w:spacing w:after="0"/>
        <w:ind w:left="0"/>
        <w:jc w:val="both"/>
      </w:pPr>
      <w:r>
        <w:rPr>
          <w:rFonts w:ascii="Times New Roman"/>
          <w:b w:val="false"/>
          <w:i w:val="false"/>
          <w:color w:val="000000"/>
          <w:sz w:val="28"/>
        </w:rPr>
        <w:t>
      10) тамақ өнімі қауіпсіздігін қамтамасыз ету;</w:t>
      </w:r>
    </w:p>
    <w:bookmarkEnd w:id="11253"/>
    <w:bookmarkStart w:name="z11379" w:id="11254"/>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11254"/>
    <w:bookmarkStart w:name="z11380" w:id="11255"/>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11255"/>
    <w:bookmarkStart w:name="z11381" w:id="11256"/>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11256"/>
    <w:bookmarkStart w:name="z11382" w:id="11257"/>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11257"/>
    <w:bookmarkStart w:name="z11383" w:id="11258"/>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11258"/>
    <w:bookmarkStart w:name="z11384" w:id="11259"/>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1259"/>
    <w:bookmarkStart w:name="z11385" w:id="11260"/>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11260"/>
    <w:bookmarkStart w:name="z11386" w:id="11261"/>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11261"/>
    <w:bookmarkStart w:name="z11387" w:id="11262"/>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11262"/>
    <w:bookmarkStart w:name="z11388" w:id="11263"/>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11263"/>
    <w:bookmarkStart w:name="z11389" w:id="11264"/>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11264"/>
    <w:bookmarkStart w:name="z11390" w:id="11265"/>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1265"/>
    <w:bookmarkStart w:name="z11391" w:id="11266"/>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11266"/>
    <w:bookmarkStart w:name="z11392" w:id="11267"/>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11267"/>
    <w:bookmarkStart w:name="z11393" w:id="11268"/>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1268"/>
    <w:bookmarkStart w:name="z11394" w:id="11269"/>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11269"/>
    <w:bookmarkStart w:name="z11395" w:id="11270"/>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11270"/>
    <w:bookmarkStart w:name="z11396" w:id="11271"/>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11271"/>
    <w:bookmarkStart w:name="z11397" w:id="11272"/>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1272"/>
    <w:bookmarkStart w:name="z11398" w:id="11273"/>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11273"/>
    <w:bookmarkStart w:name="z11399" w:id="11274"/>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1274"/>
    <w:bookmarkStart w:name="z11400" w:id="11275"/>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11275"/>
    <w:bookmarkStart w:name="z11401" w:id="11276"/>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11276"/>
    <w:bookmarkStart w:name="z11402" w:id="11277"/>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11277"/>
    <w:bookmarkStart w:name="z11403" w:id="11278"/>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11278"/>
    <w:bookmarkStart w:name="z11404" w:id="11279"/>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11279"/>
    <w:bookmarkStart w:name="z11405" w:id="11280"/>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11280"/>
    <w:bookmarkStart w:name="z11406" w:id="11281"/>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11281"/>
    <w:bookmarkStart w:name="z11407" w:id="11282"/>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1282"/>
    <w:bookmarkStart w:name="z11408" w:id="11283"/>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11283"/>
    <w:bookmarkStart w:name="z11409" w:id="11284"/>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11284"/>
    <w:bookmarkStart w:name="z11410" w:id="11285"/>
    <w:p>
      <w:pPr>
        <w:spacing w:after="0"/>
        <w:ind w:left="0"/>
        <w:jc w:val="both"/>
      </w:pPr>
      <w:r>
        <w:rPr>
          <w:rFonts w:ascii="Times New Roman"/>
          <w:b w:val="false"/>
          <w:i w:val="false"/>
          <w:color w:val="000000"/>
          <w:sz w:val="28"/>
        </w:rPr>
        <w:t>
      42) реттелетін салада түсіндіру жұмысын ұйымдастыру;</w:t>
      </w:r>
    </w:p>
    <w:bookmarkEnd w:id="11285"/>
    <w:bookmarkStart w:name="z11411" w:id="11286"/>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11286"/>
    <w:bookmarkStart w:name="z11412" w:id="11287"/>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11287"/>
    <w:bookmarkStart w:name="z11413" w:id="11288"/>
    <w:p>
      <w:pPr>
        <w:spacing w:after="0"/>
        <w:ind w:left="0"/>
        <w:jc w:val="both"/>
      </w:pPr>
      <w:r>
        <w:rPr>
          <w:rFonts w:ascii="Times New Roman"/>
          <w:b w:val="false"/>
          <w:i w:val="false"/>
          <w:color w:val="000000"/>
          <w:sz w:val="28"/>
        </w:rPr>
        <w:t>
      14. Құқықтары мен міндеттері:</w:t>
      </w:r>
    </w:p>
    <w:bookmarkEnd w:id="11288"/>
    <w:bookmarkStart w:name="z11414" w:id="11289"/>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1289"/>
    <w:bookmarkStart w:name="z11415" w:id="11290"/>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1290"/>
    <w:bookmarkStart w:name="z11416" w:id="11291"/>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11291"/>
    <w:bookmarkStart w:name="z11417" w:id="11292"/>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11292"/>
    <w:bookmarkStart w:name="z11418" w:id="11293"/>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1293"/>
    <w:bookmarkStart w:name="z11419" w:id="11294"/>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11294"/>
    <w:bookmarkStart w:name="z11420" w:id="11295"/>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11295"/>
    <w:bookmarkStart w:name="z11421" w:id="11296"/>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11296"/>
    <w:bookmarkStart w:name="z11422" w:id="11297"/>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11297"/>
    <w:bookmarkStart w:name="z11423" w:id="11298"/>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11298"/>
    <w:bookmarkStart w:name="z11424" w:id="11299"/>
    <w:p>
      <w:pPr>
        <w:spacing w:after="0"/>
        <w:ind w:left="0"/>
        <w:jc w:val="left"/>
      </w:pPr>
      <w:r>
        <w:rPr>
          <w:rFonts w:ascii="Times New Roman"/>
          <w:b/>
          <w:i w:val="false"/>
          <w:color w:val="000000"/>
        </w:rPr>
        <w:t xml:space="preserve"> 3-тарау. Басқарманың қызметін ұйымдастыру</w:t>
      </w:r>
    </w:p>
    <w:bookmarkEnd w:id="11299"/>
    <w:bookmarkStart w:name="z11425" w:id="11300"/>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11300"/>
    <w:bookmarkStart w:name="z11426" w:id="11301"/>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11301"/>
    <w:bookmarkStart w:name="z11427" w:id="11302"/>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11302"/>
    <w:bookmarkStart w:name="z11428" w:id="11303"/>
    <w:p>
      <w:pPr>
        <w:spacing w:after="0"/>
        <w:ind w:left="0"/>
        <w:jc w:val="both"/>
      </w:pPr>
      <w:r>
        <w:rPr>
          <w:rFonts w:ascii="Times New Roman"/>
          <w:b w:val="false"/>
          <w:i w:val="false"/>
          <w:color w:val="000000"/>
          <w:sz w:val="28"/>
        </w:rPr>
        <w:t xml:space="preserve">
      18. Басқарма басшысының өкілеттіктері: </w:t>
      </w:r>
    </w:p>
    <w:bookmarkEnd w:id="11303"/>
    <w:bookmarkStart w:name="z11429" w:id="11304"/>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11304"/>
    <w:bookmarkStart w:name="z11430" w:id="11305"/>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1305"/>
    <w:bookmarkStart w:name="z11431" w:id="11306"/>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11306"/>
    <w:bookmarkStart w:name="z11432" w:id="11307"/>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1307"/>
    <w:bookmarkStart w:name="z11433" w:id="11308"/>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11308"/>
    <w:bookmarkStart w:name="z11434" w:id="11309"/>
    <w:p>
      <w:pPr>
        <w:spacing w:after="0"/>
        <w:ind w:left="0"/>
        <w:jc w:val="left"/>
      </w:pPr>
      <w:r>
        <w:rPr>
          <w:rFonts w:ascii="Times New Roman"/>
          <w:b/>
          <w:i w:val="false"/>
          <w:color w:val="000000"/>
        </w:rPr>
        <w:t xml:space="preserve"> 4-тарау. Басқарманың мүлкі</w:t>
      </w:r>
    </w:p>
    <w:bookmarkEnd w:id="11309"/>
    <w:bookmarkStart w:name="z11435" w:id="11310"/>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11310"/>
    <w:bookmarkStart w:name="z11436" w:id="11311"/>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1311"/>
    <w:bookmarkStart w:name="z11437" w:id="11312"/>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11312"/>
    <w:bookmarkStart w:name="z11438" w:id="11313"/>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313"/>
    <w:bookmarkStart w:name="z11439" w:id="11314"/>
    <w:p>
      <w:pPr>
        <w:spacing w:after="0"/>
        <w:ind w:left="0"/>
        <w:jc w:val="left"/>
      </w:pPr>
      <w:r>
        <w:rPr>
          <w:rFonts w:ascii="Times New Roman"/>
          <w:b/>
          <w:i w:val="false"/>
          <w:color w:val="000000"/>
        </w:rPr>
        <w:t xml:space="preserve"> 5-тарау. Басқарманы қайта ұйымдастыру және тарату</w:t>
      </w:r>
    </w:p>
    <w:bookmarkEnd w:id="11314"/>
    <w:bookmarkStart w:name="z11440" w:id="11315"/>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13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122-қосымша</w:t>
            </w:r>
          </w:p>
        </w:tc>
      </w:tr>
    </w:tbl>
    <w:bookmarkStart w:name="z11442" w:id="11316"/>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Саран қалалық тауарлар мен көрсетілетін қызметтердің сапасы мен қауіпсіздігін бақылау басқармасы" республикалық мемлекеттік мекемесiнің ережесі</w:t>
      </w:r>
    </w:p>
    <w:bookmarkEnd w:id="11316"/>
    <w:bookmarkStart w:name="z11443" w:id="11317"/>
    <w:p>
      <w:pPr>
        <w:spacing w:after="0"/>
        <w:ind w:left="0"/>
        <w:jc w:val="left"/>
      </w:pPr>
      <w:r>
        <w:rPr>
          <w:rFonts w:ascii="Times New Roman"/>
          <w:b/>
          <w:i w:val="false"/>
          <w:color w:val="000000"/>
        </w:rPr>
        <w:t xml:space="preserve"> 1-тарау. Жалпы ережелер</w:t>
      </w:r>
    </w:p>
    <w:bookmarkEnd w:id="11317"/>
    <w:bookmarkStart w:name="z11444" w:id="11318"/>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Саран қалалық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11318"/>
    <w:bookmarkStart w:name="z11445" w:id="11319"/>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11319"/>
    <w:bookmarkStart w:name="z11446" w:id="11320"/>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11320"/>
    <w:bookmarkStart w:name="z11447" w:id="11321"/>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11321"/>
    <w:bookmarkStart w:name="z11448" w:id="11322"/>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11322"/>
    <w:bookmarkStart w:name="z11449" w:id="11323"/>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11323"/>
    <w:bookmarkStart w:name="z11450" w:id="11324"/>
    <w:p>
      <w:pPr>
        <w:spacing w:after="0"/>
        <w:ind w:left="0"/>
        <w:jc w:val="both"/>
      </w:pPr>
      <w:r>
        <w:rPr>
          <w:rFonts w:ascii="Times New Roman"/>
          <w:b w:val="false"/>
          <w:i w:val="false"/>
          <w:color w:val="000000"/>
          <w:sz w:val="28"/>
        </w:rPr>
        <w:t>
      7. Басқарманың орналасқан жері – 101200, Қазақстан Республикасы, Қарағанды облысы, Саран қаласы, Елизавета Зиминой көшесі, 11 үй.</w:t>
      </w:r>
    </w:p>
    <w:bookmarkEnd w:id="11324"/>
    <w:bookmarkStart w:name="z11451" w:id="11325"/>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Саран қалалық тауарлар мен көрсетілетін қызметтердің сапасы мен қауіпсіздігін бақылау басқармасы".</w:t>
      </w:r>
    </w:p>
    <w:bookmarkEnd w:id="11325"/>
    <w:bookmarkStart w:name="z11452" w:id="11326"/>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1326"/>
    <w:bookmarkStart w:name="z11453" w:id="11327"/>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11327"/>
    <w:bookmarkStart w:name="z11454" w:id="11328"/>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11328"/>
    <w:bookmarkStart w:name="z11455" w:id="11329"/>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11329"/>
    <w:bookmarkStart w:name="z11456" w:id="11330"/>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1330"/>
    <w:bookmarkStart w:name="z11457" w:id="11331"/>
    <w:p>
      <w:pPr>
        <w:spacing w:after="0"/>
        <w:ind w:left="0"/>
        <w:jc w:val="both"/>
      </w:pPr>
      <w:r>
        <w:rPr>
          <w:rFonts w:ascii="Times New Roman"/>
          <w:b w:val="false"/>
          <w:i w:val="false"/>
          <w:color w:val="000000"/>
          <w:sz w:val="28"/>
        </w:rPr>
        <w:t xml:space="preserve">
      12. Міндеттері: </w:t>
      </w:r>
    </w:p>
    <w:bookmarkEnd w:id="11331"/>
    <w:bookmarkStart w:name="z11458" w:id="11332"/>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1332"/>
    <w:bookmarkStart w:name="z11459" w:id="11333"/>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11333"/>
    <w:bookmarkStart w:name="z11460" w:id="11334"/>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11334"/>
    <w:bookmarkStart w:name="z11461" w:id="11335"/>
    <w:p>
      <w:pPr>
        <w:spacing w:after="0"/>
        <w:ind w:left="0"/>
        <w:jc w:val="both"/>
      </w:pPr>
      <w:r>
        <w:rPr>
          <w:rFonts w:ascii="Times New Roman"/>
          <w:b w:val="false"/>
          <w:i w:val="false"/>
          <w:color w:val="000000"/>
          <w:sz w:val="28"/>
        </w:rPr>
        <w:t xml:space="preserve">
      13. Функциялары: </w:t>
      </w:r>
    </w:p>
    <w:bookmarkEnd w:id="11335"/>
    <w:bookmarkStart w:name="z11462" w:id="11336"/>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11336"/>
    <w:bookmarkStart w:name="z11463" w:id="11337"/>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1337"/>
    <w:bookmarkStart w:name="z11464" w:id="11338"/>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11338"/>
    <w:bookmarkStart w:name="z11465" w:id="11339"/>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11339"/>
    <w:bookmarkStart w:name="z11466" w:id="11340"/>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11340"/>
    <w:bookmarkStart w:name="z11467" w:id="11341"/>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11341"/>
    <w:bookmarkStart w:name="z11468" w:id="11342"/>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11342"/>
    <w:bookmarkStart w:name="z11469" w:id="11343"/>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11343"/>
    <w:bookmarkStart w:name="z11470" w:id="11344"/>
    <w:p>
      <w:pPr>
        <w:spacing w:after="0"/>
        <w:ind w:left="0"/>
        <w:jc w:val="both"/>
      </w:pPr>
      <w:r>
        <w:rPr>
          <w:rFonts w:ascii="Times New Roman"/>
          <w:b w:val="false"/>
          <w:i w:val="false"/>
          <w:color w:val="000000"/>
          <w:sz w:val="28"/>
        </w:rPr>
        <w:t>
      9) құзыретінің шегінде мониторинг жүргізу;</w:t>
      </w:r>
    </w:p>
    <w:bookmarkEnd w:id="11344"/>
    <w:bookmarkStart w:name="z11471" w:id="11345"/>
    <w:p>
      <w:pPr>
        <w:spacing w:after="0"/>
        <w:ind w:left="0"/>
        <w:jc w:val="both"/>
      </w:pPr>
      <w:r>
        <w:rPr>
          <w:rFonts w:ascii="Times New Roman"/>
          <w:b w:val="false"/>
          <w:i w:val="false"/>
          <w:color w:val="000000"/>
          <w:sz w:val="28"/>
        </w:rPr>
        <w:t>
      10) тамақ өнімі қауіпсіздігін қамтамасыз ету;</w:t>
      </w:r>
    </w:p>
    <w:bookmarkEnd w:id="11345"/>
    <w:bookmarkStart w:name="z11472" w:id="11346"/>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11346"/>
    <w:bookmarkStart w:name="z11473" w:id="11347"/>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11347"/>
    <w:bookmarkStart w:name="z11474" w:id="11348"/>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11348"/>
    <w:bookmarkStart w:name="z11475" w:id="11349"/>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11349"/>
    <w:bookmarkStart w:name="z11476" w:id="11350"/>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11350"/>
    <w:bookmarkStart w:name="z11477" w:id="11351"/>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1351"/>
    <w:bookmarkStart w:name="z11478" w:id="11352"/>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11352"/>
    <w:bookmarkStart w:name="z11479" w:id="11353"/>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11353"/>
    <w:bookmarkStart w:name="z11480" w:id="11354"/>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11354"/>
    <w:bookmarkStart w:name="z11481" w:id="11355"/>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11355"/>
    <w:bookmarkStart w:name="z11482" w:id="11356"/>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11356"/>
    <w:bookmarkStart w:name="z11483" w:id="11357"/>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1357"/>
    <w:bookmarkStart w:name="z11484" w:id="11358"/>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11358"/>
    <w:bookmarkStart w:name="z11485" w:id="11359"/>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11359"/>
    <w:bookmarkStart w:name="z11486" w:id="11360"/>
    <w:p>
      <w:pPr>
        <w:spacing w:after="0"/>
        <w:ind w:left="0"/>
        <w:jc w:val="both"/>
      </w:pPr>
      <w:r>
        <w:rPr>
          <w:rFonts w:ascii="Times New Roman"/>
          <w:b w:val="false"/>
          <w:i w:val="false"/>
          <w:color w:val="000000"/>
          <w:sz w:val="28"/>
        </w:rPr>
        <w:t>
      25)Қазақстан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1360"/>
    <w:bookmarkStart w:name="z11487" w:id="11361"/>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11361"/>
    <w:bookmarkStart w:name="z11488" w:id="11362"/>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11362"/>
    <w:bookmarkStart w:name="z11489" w:id="11363"/>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11363"/>
    <w:bookmarkStart w:name="z11490" w:id="11364"/>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1364"/>
    <w:bookmarkStart w:name="z11491" w:id="11365"/>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11365"/>
    <w:bookmarkStart w:name="z11492" w:id="11366"/>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1366"/>
    <w:bookmarkStart w:name="z11493" w:id="11367"/>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11367"/>
    <w:bookmarkStart w:name="z11494" w:id="11368"/>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11368"/>
    <w:bookmarkStart w:name="z11495" w:id="11369"/>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11369"/>
    <w:bookmarkStart w:name="z11496" w:id="11370"/>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11370"/>
    <w:bookmarkStart w:name="z11497" w:id="11371"/>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11371"/>
    <w:bookmarkStart w:name="z11498" w:id="11372"/>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11372"/>
    <w:bookmarkStart w:name="z11499" w:id="11373"/>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11373"/>
    <w:bookmarkStart w:name="z11500" w:id="11374"/>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1374"/>
    <w:bookmarkStart w:name="z11501" w:id="11375"/>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11375"/>
    <w:bookmarkStart w:name="z11502" w:id="11376"/>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11376"/>
    <w:bookmarkStart w:name="z11503" w:id="11377"/>
    <w:p>
      <w:pPr>
        <w:spacing w:after="0"/>
        <w:ind w:left="0"/>
        <w:jc w:val="both"/>
      </w:pPr>
      <w:r>
        <w:rPr>
          <w:rFonts w:ascii="Times New Roman"/>
          <w:b w:val="false"/>
          <w:i w:val="false"/>
          <w:color w:val="000000"/>
          <w:sz w:val="28"/>
        </w:rPr>
        <w:t>
      42) реттелетін салада түсіндіру жұмысын ұйымдастыру;</w:t>
      </w:r>
    </w:p>
    <w:bookmarkEnd w:id="11377"/>
    <w:bookmarkStart w:name="z11504" w:id="11378"/>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11378"/>
    <w:bookmarkStart w:name="z11505" w:id="11379"/>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11379"/>
    <w:bookmarkStart w:name="z11506" w:id="11380"/>
    <w:p>
      <w:pPr>
        <w:spacing w:after="0"/>
        <w:ind w:left="0"/>
        <w:jc w:val="both"/>
      </w:pPr>
      <w:r>
        <w:rPr>
          <w:rFonts w:ascii="Times New Roman"/>
          <w:b w:val="false"/>
          <w:i w:val="false"/>
          <w:color w:val="000000"/>
          <w:sz w:val="28"/>
        </w:rPr>
        <w:t>
      14. Құқықтары мен міндеттері:</w:t>
      </w:r>
    </w:p>
    <w:bookmarkEnd w:id="11380"/>
    <w:bookmarkStart w:name="z11507" w:id="11381"/>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1381"/>
    <w:bookmarkStart w:name="z11508" w:id="11382"/>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1382"/>
    <w:bookmarkStart w:name="z11509" w:id="11383"/>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11383"/>
    <w:bookmarkStart w:name="z11510" w:id="11384"/>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11384"/>
    <w:bookmarkStart w:name="z11511" w:id="11385"/>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1385"/>
    <w:bookmarkStart w:name="z11512" w:id="11386"/>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11386"/>
    <w:bookmarkStart w:name="z11513" w:id="11387"/>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11387"/>
    <w:bookmarkStart w:name="z11514" w:id="11388"/>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11388"/>
    <w:bookmarkStart w:name="z11515" w:id="11389"/>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11389"/>
    <w:bookmarkStart w:name="z11516" w:id="11390"/>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11390"/>
    <w:bookmarkStart w:name="z11517" w:id="11391"/>
    <w:p>
      <w:pPr>
        <w:spacing w:after="0"/>
        <w:ind w:left="0"/>
        <w:jc w:val="left"/>
      </w:pPr>
      <w:r>
        <w:rPr>
          <w:rFonts w:ascii="Times New Roman"/>
          <w:b/>
          <w:i w:val="false"/>
          <w:color w:val="000000"/>
        </w:rPr>
        <w:t xml:space="preserve"> 3-тарау. Басқарманың қызметін ұйымдастыру</w:t>
      </w:r>
    </w:p>
    <w:bookmarkEnd w:id="11391"/>
    <w:bookmarkStart w:name="z11518" w:id="11392"/>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11392"/>
    <w:bookmarkStart w:name="z11519" w:id="11393"/>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11393"/>
    <w:bookmarkStart w:name="z11520" w:id="11394"/>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11394"/>
    <w:bookmarkStart w:name="z11521" w:id="11395"/>
    <w:p>
      <w:pPr>
        <w:spacing w:after="0"/>
        <w:ind w:left="0"/>
        <w:jc w:val="both"/>
      </w:pPr>
      <w:r>
        <w:rPr>
          <w:rFonts w:ascii="Times New Roman"/>
          <w:b w:val="false"/>
          <w:i w:val="false"/>
          <w:color w:val="000000"/>
          <w:sz w:val="28"/>
        </w:rPr>
        <w:t>
      18. Басқарма басшысының өкілеттіктері:</w:t>
      </w:r>
    </w:p>
    <w:bookmarkEnd w:id="11395"/>
    <w:bookmarkStart w:name="z11522" w:id="11396"/>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11396"/>
    <w:bookmarkStart w:name="z11523" w:id="11397"/>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1397"/>
    <w:bookmarkStart w:name="z11524" w:id="11398"/>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11398"/>
    <w:bookmarkStart w:name="z11525" w:id="11399"/>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1399"/>
    <w:bookmarkStart w:name="z11526" w:id="11400"/>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11400"/>
    <w:bookmarkStart w:name="z11527" w:id="11401"/>
    <w:p>
      <w:pPr>
        <w:spacing w:after="0"/>
        <w:ind w:left="0"/>
        <w:jc w:val="left"/>
      </w:pPr>
      <w:r>
        <w:rPr>
          <w:rFonts w:ascii="Times New Roman"/>
          <w:b/>
          <w:i w:val="false"/>
          <w:color w:val="000000"/>
        </w:rPr>
        <w:t xml:space="preserve"> 4-тарау. Басқарманың мүлкі</w:t>
      </w:r>
    </w:p>
    <w:bookmarkEnd w:id="11401"/>
    <w:bookmarkStart w:name="z11528" w:id="11402"/>
    <w:p>
      <w:pPr>
        <w:spacing w:after="0"/>
        <w:ind w:left="0"/>
        <w:jc w:val="both"/>
      </w:pPr>
      <w:r>
        <w:rPr>
          <w:rFonts w:ascii="Times New Roman"/>
          <w:b w:val="false"/>
          <w:i w:val="false"/>
          <w:color w:val="000000"/>
          <w:sz w:val="28"/>
        </w:rPr>
        <w:t>
      19. Басқармада заңнамада көзделген жағдайларда жедел басқару құқығындағы оқшауланған мүлкi болуы мүмкін.</w:t>
      </w:r>
    </w:p>
    <w:bookmarkEnd w:id="11402"/>
    <w:bookmarkStart w:name="z11529" w:id="11403"/>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1403"/>
    <w:bookmarkStart w:name="z11530" w:id="11404"/>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11404"/>
    <w:bookmarkStart w:name="z11531" w:id="11405"/>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405"/>
    <w:bookmarkStart w:name="z11532" w:id="11406"/>
    <w:p>
      <w:pPr>
        <w:spacing w:after="0"/>
        <w:ind w:left="0"/>
        <w:jc w:val="left"/>
      </w:pPr>
      <w:r>
        <w:rPr>
          <w:rFonts w:ascii="Times New Roman"/>
          <w:b/>
          <w:i w:val="false"/>
          <w:color w:val="000000"/>
        </w:rPr>
        <w:t xml:space="preserve"> 5-тарау. Басқарманы қайта ұйымдастыру және тарату</w:t>
      </w:r>
    </w:p>
    <w:bookmarkEnd w:id="11406"/>
    <w:bookmarkStart w:name="z11533" w:id="11407"/>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14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123-қосымша</w:t>
            </w:r>
          </w:p>
        </w:tc>
      </w:tr>
    </w:tbl>
    <w:bookmarkStart w:name="z11535" w:id="11408"/>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Сәтбаев қалалық тауарлар мен көрсетілетін қызметтердің сапасы мен қауіпсіздігін бақылау басқармасы" республикалық мемлекеттік мекемесiнің ережесі</w:t>
      </w:r>
    </w:p>
    <w:bookmarkEnd w:id="11408"/>
    <w:bookmarkStart w:name="z11536" w:id="11409"/>
    <w:p>
      <w:pPr>
        <w:spacing w:after="0"/>
        <w:ind w:left="0"/>
        <w:jc w:val="left"/>
      </w:pPr>
      <w:r>
        <w:rPr>
          <w:rFonts w:ascii="Times New Roman"/>
          <w:b/>
          <w:i w:val="false"/>
          <w:color w:val="000000"/>
        </w:rPr>
        <w:t xml:space="preserve"> 1-тарау. Жалпы ережелер</w:t>
      </w:r>
    </w:p>
    <w:bookmarkEnd w:id="11409"/>
    <w:bookmarkStart w:name="z11537" w:id="11410"/>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Сәтбаев қалалық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11410"/>
    <w:bookmarkStart w:name="z11538" w:id="11411"/>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11411"/>
    <w:bookmarkStart w:name="z11539" w:id="11412"/>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11412"/>
    <w:bookmarkStart w:name="z11540" w:id="11413"/>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11413"/>
    <w:bookmarkStart w:name="z11541" w:id="11414"/>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11414"/>
    <w:bookmarkStart w:name="z11542" w:id="11415"/>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11415"/>
    <w:bookmarkStart w:name="z11543" w:id="11416"/>
    <w:p>
      <w:pPr>
        <w:spacing w:after="0"/>
        <w:ind w:left="0"/>
        <w:jc w:val="both"/>
      </w:pPr>
      <w:r>
        <w:rPr>
          <w:rFonts w:ascii="Times New Roman"/>
          <w:b w:val="false"/>
          <w:i w:val="false"/>
          <w:color w:val="000000"/>
          <w:sz w:val="28"/>
        </w:rPr>
        <w:t>
      7. Басқарманың орналасқан жері – 101301, Қазақстан Республикасы, Қарағанды облысы, Сатпаев қаласы, Тәуелсіздік даңғылы, 3/2 құрылыс.</w:t>
      </w:r>
    </w:p>
    <w:bookmarkEnd w:id="11416"/>
    <w:bookmarkStart w:name="z11544" w:id="11417"/>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Сәтбаев қалалық тауарлар мен көрсетілетін қызметтердің сапасы мен қауіпсіздігін бақылау басқармасы".</w:t>
      </w:r>
    </w:p>
    <w:bookmarkEnd w:id="11417"/>
    <w:bookmarkStart w:name="z11545" w:id="11418"/>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1418"/>
    <w:bookmarkStart w:name="z11546" w:id="11419"/>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11419"/>
    <w:bookmarkStart w:name="z11547" w:id="11420"/>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11420"/>
    <w:bookmarkStart w:name="z11548" w:id="11421"/>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11421"/>
    <w:bookmarkStart w:name="z11549" w:id="11422"/>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1422"/>
    <w:bookmarkStart w:name="z11550" w:id="11423"/>
    <w:p>
      <w:pPr>
        <w:spacing w:after="0"/>
        <w:ind w:left="0"/>
        <w:jc w:val="both"/>
      </w:pPr>
      <w:r>
        <w:rPr>
          <w:rFonts w:ascii="Times New Roman"/>
          <w:b w:val="false"/>
          <w:i w:val="false"/>
          <w:color w:val="000000"/>
          <w:sz w:val="28"/>
        </w:rPr>
        <w:t xml:space="preserve">
      12. Міндеттері: </w:t>
      </w:r>
    </w:p>
    <w:bookmarkEnd w:id="11423"/>
    <w:bookmarkStart w:name="z11551" w:id="11424"/>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1424"/>
    <w:bookmarkStart w:name="z11552" w:id="11425"/>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11425"/>
    <w:bookmarkStart w:name="z11553" w:id="11426"/>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11426"/>
    <w:bookmarkStart w:name="z11554" w:id="11427"/>
    <w:p>
      <w:pPr>
        <w:spacing w:after="0"/>
        <w:ind w:left="0"/>
        <w:jc w:val="both"/>
      </w:pPr>
      <w:r>
        <w:rPr>
          <w:rFonts w:ascii="Times New Roman"/>
          <w:b w:val="false"/>
          <w:i w:val="false"/>
          <w:color w:val="000000"/>
          <w:sz w:val="28"/>
        </w:rPr>
        <w:t xml:space="preserve">
      13. Функциялары: </w:t>
      </w:r>
    </w:p>
    <w:bookmarkEnd w:id="11427"/>
    <w:bookmarkStart w:name="z11555" w:id="11428"/>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11428"/>
    <w:bookmarkStart w:name="z11556" w:id="11429"/>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1429"/>
    <w:bookmarkStart w:name="z11557" w:id="11430"/>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11430"/>
    <w:bookmarkStart w:name="z11558" w:id="11431"/>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11431"/>
    <w:bookmarkStart w:name="z11559" w:id="11432"/>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11432"/>
    <w:bookmarkStart w:name="z11560" w:id="11433"/>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11433"/>
    <w:bookmarkStart w:name="z11561" w:id="11434"/>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11434"/>
    <w:bookmarkStart w:name="z11562" w:id="11435"/>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11435"/>
    <w:bookmarkStart w:name="z11563" w:id="11436"/>
    <w:p>
      <w:pPr>
        <w:spacing w:after="0"/>
        <w:ind w:left="0"/>
        <w:jc w:val="both"/>
      </w:pPr>
      <w:r>
        <w:rPr>
          <w:rFonts w:ascii="Times New Roman"/>
          <w:b w:val="false"/>
          <w:i w:val="false"/>
          <w:color w:val="000000"/>
          <w:sz w:val="28"/>
        </w:rPr>
        <w:t>
      9) құзыретінің шегінде мониторинг жүргізу;</w:t>
      </w:r>
    </w:p>
    <w:bookmarkEnd w:id="11436"/>
    <w:bookmarkStart w:name="z11564" w:id="11437"/>
    <w:p>
      <w:pPr>
        <w:spacing w:after="0"/>
        <w:ind w:left="0"/>
        <w:jc w:val="both"/>
      </w:pPr>
      <w:r>
        <w:rPr>
          <w:rFonts w:ascii="Times New Roman"/>
          <w:b w:val="false"/>
          <w:i w:val="false"/>
          <w:color w:val="000000"/>
          <w:sz w:val="28"/>
        </w:rPr>
        <w:t>
      10) тамақ өнімі қауіпсіздігін қамтамасыз ету;</w:t>
      </w:r>
    </w:p>
    <w:bookmarkEnd w:id="11437"/>
    <w:bookmarkStart w:name="z11565" w:id="11438"/>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11438"/>
    <w:bookmarkStart w:name="z11566" w:id="11439"/>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11439"/>
    <w:bookmarkStart w:name="z11567" w:id="11440"/>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11440"/>
    <w:bookmarkStart w:name="z11568" w:id="11441"/>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11441"/>
    <w:bookmarkStart w:name="z11569" w:id="11442"/>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11442"/>
    <w:bookmarkStart w:name="z11570" w:id="11443"/>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1443"/>
    <w:bookmarkStart w:name="z11571" w:id="11444"/>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11444"/>
    <w:bookmarkStart w:name="z11572" w:id="11445"/>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11445"/>
    <w:bookmarkStart w:name="z11573" w:id="11446"/>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11446"/>
    <w:bookmarkStart w:name="z11574" w:id="11447"/>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11447"/>
    <w:bookmarkStart w:name="z11575" w:id="11448"/>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11448"/>
    <w:bookmarkStart w:name="z11576" w:id="11449"/>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1449"/>
    <w:bookmarkStart w:name="z11577" w:id="11450"/>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11450"/>
    <w:bookmarkStart w:name="z11578" w:id="11451"/>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11451"/>
    <w:bookmarkStart w:name="z11579" w:id="11452"/>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1452"/>
    <w:bookmarkStart w:name="z11580" w:id="11453"/>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11453"/>
    <w:bookmarkStart w:name="z11581" w:id="11454"/>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11454"/>
    <w:bookmarkStart w:name="z11582" w:id="11455"/>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11455"/>
    <w:bookmarkStart w:name="z11583" w:id="11456"/>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1456"/>
    <w:bookmarkStart w:name="z11584" w:id="11457"/>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11457"/>
    <w:bookmarkStart w:name="z11585" w:id="11458"/>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1458"/>
    <w:bookmarkStart w:name="z11586" w:id="11459"/>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11459"/>
    <w:bookmarkStart w:name="z11587" w:id="11460"/>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11460"/>
    <w:bookmarkStart w:name="z11588" w:id="11461"/>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11461"/>
    <w:bookmarkStart w:name="z11589" w:id="11462"/>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11462"/>
    <w:bookmarkStart w:name="z11590" w:id="11463"/>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11463"/>
    <w:bookmarkStart w:name="z11591" w:id="11464"/>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11464"/>
    <w:bookmarkStart w:name="z11592" w:id="11465"/>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11465"/>
    <w:bookmarkStart w:name="z11593" w:id="11466"/>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1466"/>
    <w:bookmarkStart w:name="z11594" w:id="11467"/>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11467"/>
    <w:bookmarkStart w:name="z11595" w:id="11468"/>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11468"/>
    <w:bookmarkStart w:name="z11596" w:id="11469"/>
    <w:p>
      <w:pPr>
        <w:spacing w:after="0"/>
        <w:ind w:left="0"/>
        <w:jc w:val="both"/>
      </w:pPr>
      <w:r>
        <w:rPr>
          <w:rFonts w:ascii="Times New Roman"/>
          <w:b w:val="false"/>
          <w:i w:val="false"/>
          <w:color w:val="000000"/>
          <w:sz w:val="28"/>
        </w:rPr>
        <w:t>
      42) реттелетін салада түсіндіру жұмысын ұйымдастыру;</w:t>
      </w:r>
    </w:p>
    <w:bookmarkEnd w:id="11469"/>
    <w:bookmarkStart w:name="z11597" w:id="11470"/>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11470"/>
    <w:bookmarkStart w:name="z11598" w:id="11471"/>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11471"/>
    <w:bookmarkStart w:name="z11599" w:id="11472"/>
    <w:p>
      <w:pPr>
        <w:spacing w:after="0"/>
        <w:ind w:left="0"/>
        <w:jc w:val="both"/>
      </w:pPr>
      <w:r>
        <w:rPr>
          <w:rFonts w:ascii="Times New Roman"/>
          <w:b w:val="false"/>
          <w:i w:val="false"/>
          <w:color w:val="000000"/>
          <w:sz w:val="28"/>
        </w:rPr>
        <w:t>
      14. Құқықтары мен міндеттері:</w:t>
      </w:r>
    </w:p>
    <w:bookmarkEnd w:id="11472"/>
    <w:bookmarkStart w:name="z11600" w:id="11473"/>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1473"/>
    <w:bookmarkStart w:name="z11601" w:id="11474"/>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1474"/>
    <w:bookmarkStart w:name="z11602" w:id="11475"/>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11475"/>
    <w:bookmarkStart w:name="z11603" w:id="11476"/>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11476"/>
    <w:bookmarkStart w:name="z11604" w:id="11477"/>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1477"/>
    <w:bookmarkStart w:name="z11605" w:id="11478"/>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11478"/>
    <w:bookmarkStart w:name="z11606" w:id="11479"/>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11479"/>
    <w:bookmarkStart w:name="z11607" w:id="11480"/>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11480"/>
    <w:bookmarkStart w:name="z11608" w:id="11481"/>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11481"/>
    <w:bookmarkStart w:name="z11609" w:id="11482"/>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11482"/>
    <w:bookmarkStart w:name="z11610" w:id="11483"/>
    <w:p>
      <w:pPr>
        <w:spacing w:after="0"/>
        <w:ind w:left="0"/>
        <w:jc w:val="left"/>
      </w:pPr>
      <w:r>
        <w:rPr>
          <w:rFonts w:ascii="Times New Roman"/>
          <w:b/>
          <w:i w:val="false"/>
          <w:color w:val="000000"/>
        </w:rPr>
        <w:t xml:space="preserve"> 3-тарау. Басқарманың қызметін ұйымдастыру</w:t>
      </w:r>
    </w:p>
    <w:bookmarkEnd w:id="11483"/>
    <w:bookmarkStart w:name="z11611" w:id="11484"/>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11484"/>
    <w:bookmarkStart w:name="z11612" w:id="11485"/>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11485"/>
    <w:bookmarkStart w:name="z11613" w:id="11486"/>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11486"/>
    <w:bookmarkStart w:name="z11614" w:id="11487"/>
    <w:p>
      <w:pPr>
        <w:spacing w:after="0"/>
        <w:ind w:left="0"/>
        <w:jc w:val="both"/>
      </w:pPr>
      <w:r>
        <w:rPr>
          <w:rFonts w:ascii="Times New Roman"/>
          <w:b w:val="false"/>
          <w:i w:val="false"/>
          <w:color w:val="000000"/>
          <w:sz w:val="28"/>
        </w:rPr>
        <w:t>
      18. Басқарма басшысының өкілеттіктері:</w:t>
      </w:r>
    </w:p>
    <w:bookmarkEnd w:id="11487"/>
    <w:bookmarkStart w:name="z11615" w:id="11488"/>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11488"/>
    <w:bookmarkStart w:name="z11616" w:id="11489"/>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1489"/>
    <w:bookmarkStart w:name="z11617" w:id="11490"/>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11490"/>
    <w:bookmarkStart w:name="z11618" w:id="11491"/>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1491"/>
    <w:bookmarkStart w:name="z11619" w:id="11492"/>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11492"/>
    <w:bookmarkStart w:name="z11620" w:id="11493"/>
    <w:p>
      <w:pPr>
        <w:spacing w:after="0"/>
        <w:ind w:left="0"/>
        <w:jc w:val="left"/>
      </w:pPr>
      <w:r>
        <w:rPr>
          <w:rFonts w:ascii="Times New Roman"/>
          <w:b/>
          <w:i w:val="false"/>
          <w:color w:val="000000"/>
        </w:rPr>
        <w:t xml:space="preserve"> 4-тарау. Басқарманың мүлкі</w:t>
      </w:r>
    </w:p>
    <w:bookmarkEnd w:id="11493"/>
    <w:bookmarkStart w:name="z11621" w:id="11494"/>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11494"/>
    <w:bookmarkStart w:name="z11622" w:id="11495"/>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1495"/>
    <w:bookmarkStart w:name="z11623" w:id="11496"/>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11496"/>
    <w:bookmarkStart w:name="z11624" w:id="11497"/>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497"/>
    <w:bookmarkStart w:name="z11625" w:id="11498"/>
    <w:p>
      <w:pPr>
        <w:spacing w:after="0"/>
        <w:ind w:left="0"/>
        <w:jc w:val="left"/>
      </w:pPr>
      <w:r>
        <w:rPr>
          <w:rFonts w:ascii="Times New Roman"/>
          <w:b/>
          <w:i w:val="false"/>
          <w:color w:val="000000"/>
        </w:rPr>
        <w:t xml:space="preserve"> 5-тарау. Басқарманы қайта ұйымдастыру және тарату</w:t>
      </w:r>
    </w:p>
    <w:bookmarkEnd w:id="11498"/>
    <w:bookmarkStart w:name="z11626" w:id="11499"/>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14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124-қосымша</w:t>
            </w:r>
          </w:p>
        </w:tc>
      </w:tr>
    </w:tbl>
    <w:bookmarkStart w:name="z11628" w:id="11500"/>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Теміртау қалалық тауарлар мен көрсетілетін қызметтердің сапасы мен қауіпсіздігін бақылау басқармасы" республикалық мемлекеттік мекемесiнің ережесі</w:t>
      </w:r>
    </w:p>
    <w:bookmarkEnd w:id="11500"/>
    <w:bookmarkStart w:name="z11629" w:id="11501"/>
    <w:p>
      <w:pPr>
        <w:spacing w:after="0"/>
        <w:ind w:left="0"/>
        <w:jc w:val="left"/>
      </w:pPr>
      <w:r>
        <w:rPr>
          <w:rFonts w:ascii="Times New Roman"/>
          <w:b/>
          <w:i w:val="false"/>
          <w:color w:val="000000"/>
        </w:rPr>
        <w:t xml:space="preserve"> 1-тарау. Жалпы ережелер</w:t>
      </w:r>
    </w:p>
    <w:bookmarkEnd w:id="11501"/>
    <w:bookmarkStart w:name="z11630" w:id="11502"/>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Теміртау қалалық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11502"/>
    <w:bookmarkStart w:name="z11631" w:id="11503"/>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11503"/>
    <w:bookmarkStart w:name="z11632" w:id="11504"/>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11504"/>
    <w:bookmarkStart w:name="z11633" w:id="11505"/>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11505"/>
    <w:bookmarkStart w:name="z11634" w:id="11506"/>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11506"/>
    <w:bookmarkStart w:name="z11635" w:id="11507"/>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11507"/>
    <w:bookmarkStart w:name="z11636" w:id="11508"/>
    <w:p>
      <w:pPr>
        <w:spacing w:after="0"/>
        <w:ind w:left="0"/>
        <w:jc w:val="both"/>
      </w:pPr>
      <w:r>
        <w:rPr>
          <w:rFonts w:ascii="Times New Roman"/>
          <w:b w:val="false"/>
          <w:i w:val="false"/>
          <w:color w:val="000000"/>
          <w:sz w:val="28"/>
        </w:rPr>
        <w:t>
      7. Басқарманың орналасқан жері – 101400, Қазақстан Республикасы, Қарағанды облысы, Теміртау қаласы, Фурманов көшесі, 2 А үйі.</w:t>
      </w:r>
    </w:p>
    <w:bookmarkEnd w:id="11508"/>
    <w:bookmarkStart w:name="z11637" w:id="11509"/>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Теміртау қалалық тауарлар мен көрсетілетін қызметтердің сапасы мен қауіпсіздігін бақылау басқармасы".</w:t>
      </w:r>
    </w:p>
    <w:bookmarkEnd w:id="11509"/>
    <w:bookmarkStart w:name="z11638" w:id="11510"/>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1510"/>
    <w:bookmarkStart w:name="z11639" w:id="11511"/>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11511"/>
    <w:bookmarkStart w:name="z11640" w:id="11512"/>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11512"/>
    <w:bookmarkStart w:name="z11641" w:id="11513"/>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11513"/>
    <w:bookmarkStart w:name="z11642" w:id="11514"/>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1514"/>
    <w:bookmarkStart w:name="z11643" w:id="11515"/>
    <w:p>
      <w:pPr>
        <w:spacing w:after="0"/>
        <w:ind w:left="0"/>
        <w:jc w:val="both"/>
      </w:pPr>
      <w:r>
        <w:rPr>
          <w:rFonts w:ascii="Times New Roman"/>
          <w:b w:val="false"/>
          <w:i w:val="false"/>
          <w:color w:val="000000"/>
          <w:sz w:val="28"/>
        </w:rPr>
        <w:t xml:space="preserve">
      12. Міндеттері: </w:t>
      </w:r>
    </w:p>
    <w:bookmarkEnd w:id="11515"/>
    <w:bookmarkStart w:name="z11644" w:id="11516"/>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1516"/>
    <w:bookmarkStart w:name="z11645" w:id="11517"/>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11517"/>
    <w:bookmarkStart w:name="z11646" w:id="11518"/>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11518"/>
    <w:bookmarkStart w:name="z11647" w:id="11519"/>
    <w:p>
      <w:pPr>
        <w:spacing w:after="0"/>
        <w:ind w:left="0"/>
        <w:jc w:val="both"/>
      </w:pPr>
      <w:r>
        <w:rPr>
          <w:rFonts w:ascii="Times New Roman"/>
          <w:b w:val="false"/>
          <w:i w:val="false"/>
          <w:color w:val="000000"/>
          <w:sz w:val="28"/>
        </w:rPr>
        <w:t xml:space="preserve">
      13. Функциялары: </w:t>
      </w:r>
    </w:p>
    <w:bookmarkEnd w:id="11519"/>
    <w:bookmarkStart w:name="z11648" w:id="11520"/>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11520"/>
    <w:bookmarkStart w:name="z11649" w:id="11521"/>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1521"/>
    <w:bookmarkStart w:name="z11650" w:id="11522"/>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11522"/>
    <w:bookmarkStart w:name="z11651" w:id="11523"/>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11523"/>
    <w:bookmarkStart w:name="z11652" w:id="11524"/>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11524"/>
    <w:bookmarkStart w:name="z11653" w:id="11525"/>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11525"/>
    <w:bookmarkStart w:name="z11654" w:id="11526"/>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11526"/>
    <w:bookmarkStart w:name="z11655" w:id="11527"/>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11527"/>
    <w:bookmarkStart w:name="z11656" w:id="11528"/>
    <w:p>
      <w:pPr>
        <w:spacing w:after="0"/>
        <w:ind w:left="0"/>
        <w:jc w:val="both"/>
      </w:pPr>
      <w:r>
        <w:rPr>
          <w:rFonts w:ascii="Times New Roman"/>
          <w:b w:val="false"/>
          <w:i w:val="false"/>
          <w:color w:val="000000"/>
          <w:sz w:val="28"/>
        </w:rPr>
        <w:t>
      9) құзыретінің шегінде мониторинг жүргізу;</w:t>
      </w:r>
    </w:p>
    <w:bookmarkEnd w:id="11528"/>
    <w:bookmarkStart w:name="z11657" w:id="11529"/>
    <w:p>
      <w:pPr>
        <w:spacing w:after="0"/>
        <w:ind w:left="0"/>
        <w:jc w:val="both"/>
      </w:pPr>
      <w:r>
        <w:rPr>
          <w:rFonts w:ascii="Times New Roman"/>
          <w:b w:val="false"/>
          <w:i w:val="false"/>
          <w:color w:val="000000"/>
          <w:sz w:val="28"/>
        </w:rPr>
        <w:t>
      10) тамақ өнімі қауіпсіздігін қамтамасыз ету;</w:t>
      </w:r>
    </w:p>
    <w:bookmarkEnd w:id="11529"/>
    <w:bookmarkStart w:name="z11658" w:id="11530"/>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11530"/>
    <w:bookmarkStart w:name="z11659" w:id="11531"/>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11531"/>
    <w:bookmarkStart w:name="z11660" w:id="11532"/>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11532"/>
    <w:bookmarkStart w:name="z11661" w:id="11533"/>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11533"/>
    <w:bookmarkStart w:name="z11662" w:id="11534"/>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11534"/>
    <w:bookmarkStart w:name="z11663" w:id="11535"/>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1535"/>
    <w:bookmarkStart w:name="z11664" w:id="11536"/>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11536"/>
    <w:bookmarkStart w:name="z11665" w:id="11537"/>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11537"/>
    <w:bookmarkStart w:name="z11666" w:id="11538"/>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11538"/>
    <w:bookmarkStart w:name="z11667" w:id="11539"/>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11539"/>
    <w:bookmarkStart w:name="z11668" w:id="11540"/>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11540"/>
    <w:bookmarkStart w:name="z11669" w:id="11541"/>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1541"/>
    <w:bookmarkStart w:name="z11670" w:id="11542"/>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11542"/>
    <w:bookmarkStart w:name="z11671" w:id="11543"/>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11543"/>
    <w:bookmarkStart w:name="z11672" w:id="11544"/>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1544"/>
    <w:bookmarkStart w:name="z11673" w:id="11545"/>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11545"/>
    <w:bookmarkStart w:name="z11674" w:id="11546"/>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11546"/>
    <w:bookmarkStart w:name="z11675" w:id="11547"/>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11547"/>
    <w:bookmarkStart w:name="z11676" w:id="11548"/>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1548"/>
    <w:bookmarkStart w:name="z11677" w:id="11549"/>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11549"/>
    <w:bookmarkStart w:name="z11678" w:id="11550"/>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1550"/>
    <w:bookmarkStart w:name="z11679" w:id="11551"/>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11551"/>
    <w:bookmarkStart w:name="z11680" w:id="11552"/>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11552"/>
    <w:bookmarkStart w:name="z11681" w:id="11553"/>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11553"/>
    <w:bookmarkStart w:name="z11682" w:id="11554"/>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11554"/>
    <w:bookmarkStart w:name="z11683" w:id="11555"/>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11555"/>
    <w:bookmarkStart w:name="z11684" w:id="11556"/>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11556"/>
    <w:bookmarkStart w:name="z11685" w:id="11557"/>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11557"/>
    <w:bookmarkStart w:name="z11686" w:id="11558"/>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1558"/>
    <w:bookmarkStart w:name="z11687" w:id="11559"/>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11559"/>
    <w:bookmarkStart w:name="z11688" w:id="11560"/>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11560"/>
    <w:bookmarkStart w:name="z11689" w:id="11561"/>
    <w:p>
      <w:pPr>
        <w:spacing w:after="0"/>
        <w:ind w:left="0"/>
        <w:jc w:val="both"/>
      </w:pPr>
      <w:r>
        <w:rPr>
          <w:rFonts w:ascii="Times New Roman"/>
          <w:b w:val="false"/>
          <w:i w:val="false"/>
          <w:color w:val="000000"/>
          <w:sz w:val="28"/>
        </w:rPr>
        <w:t>
      42) реттелетін салада түсіндіру жұмысын ұйымдастыру;</w:t>
      </w:r>
    </w:p>
    <w:bookmarkEnd w:id="11561"/>
    <w:bookmarkStart w:name="z11690" w:id="11562"/>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11562"/>
    <w:bookmarkStart w:name="z11691" w:id="11563"/>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11563"/>
    <w:bookmarkStart w:name="z11692" w:id="11564"/>
    <w:p>
      <w:pPr>
        <w:spacing w:after="0"/>
        <w:ind w:left="0"/>
        <w:jc w:val="both"/>
      </w:pPr>
      <w:r>
        <w:rPr>
          <w:rFonts w:ascii="Times New Roman"/>
          <w:b w:val="false"/>
          <w:i w:val="false"/>
          <w:color w:val="000000"/>
          <w:sz w:val="28"/>
        </w:rPr>
        <w:t>
      14. Құқықтары мен міндеттері:</w:t>
      </w:r>
    </w:p>
    <w:bookmarkEnd w:id="11564"/>
    <w:bookmarkStart w:name="z11693" w:id="11565"/>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1565"/>
    <w:bookmarkStart w:name="z11694" w:id="11566"/>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1566"/>
    <w:bookmarkStart w:name="z11695" w:id="11567"/>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11567"/>
    <w:bookmarkStart w:name="z11696" w:id="11568"/>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11568"/>
    <w:bookmarkStart w:name="z11697" w:id="11569"/>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1569"/>
    <w:bookmarkStart w:name="z11698" w:id="11570"/>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11570"/>
    <w:bookmarkStart w:name="z11699" w:id="11571"/>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11571"/>
    <w:bookmarkStart w:name="z11700" w:id="11572"/>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11572"/>
    <w:bookmarkStart w:name="z11701" w:id="11573"/>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11573"/>
    <w:bookmarkStart w:name="z11702" w:id="11574"/>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11574"/>
    <w:bookmarkStart w:name="z11703" w:id="11575"/>
    <w:p>
      <w:pPr>
        <w:spacing w:after="0"/>
        <w:ind w:left="0"/>
        <w:jc w:val="left"/>
      </w:pPr>
      <w:r>
        <w:rPr>
          <w:rFonts w:ascii="Times New Roman"/>
          <w:b/>
          <w:i w:val="false"/>
          <w:color w:val="000000"/>
        </w:rPr>
        <w:t xml:space="preserve"> 3-тарау. Басқарманың қызметін ұйымдастыру</w:t>
      </w:r>
    </w:p>
    <w:bookmarkEnd w:id="11575"/>
    <w:bookmarkStart w:name="z11704" w:id="11576"/>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11576"/>
    <w:bookmarkStart w:name="z11705" w:id="11577"/>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11577"/>
    <w:bookmarkStart w:name="z11706" w:id="11578"/>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11578"/>
    <w:bookmarkStart w:name="z11707" w:id="11579"/>
    <w:p>
      <w:pPr>
        <w:spacing w:after="0"/>
        <w:ind w:left="0"/>
        <w:jc w:val="both"/>
      </w:pPr>
      <w:r>
        <w:rPr>
          <w:rFonts w:ascii="Times New Roman"/>
          <w:b w:val="false"/>
          <w:i w:val="false"/>
          <w:color w:val="000000"/>
          <w:sz w:val="28"/>
        </w:rPr>
        <w:t>
      18. Басқарма басшысының өкілеттіктері:</w:t>
      </w:r>
    </w:p>
    <w:bookmarkEnd w:id="11579"/>
    <w:bookmarkStart w:name="z11708" w:id="11580"/>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11580"/>
    <w:bookmarkStart w:name="z11709" w:id="11581"/>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1581"/>
    <w:bookmarkStart w:name="z11710" w:id="11582"/>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11582"/>
    <w:bookmarkStart w:name="z11711" w:id="11583"/>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1583"/>
    <w:bookmarkStart w:name="z11712" w:id="11584"/>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11584"/>
    <w:bookmarkStart w:name="z11713" w:id="11585"/>
    <w:p>
      <w:pPr>
        <w:spacing w:after="0"/>
        <w:ind w:left="0"/>
        <w:jc w:val="left"/>
      </w:pPr>
      <w:r>
        <w:rPr>
          <w:rFonts w:ascii="Times New Roman"/>
          <w:b/>
          <w:i w:val="false"/>
          <w:color w:val="000000"/>
        </w:rPr>
        <w:t xml:space="preserve"> 4-тарау. Басқарманың мүлкі</w:t>
      </w:r>
    </w:p>
    <w:bookmarkEnd w:id="11585"/>
    <w:bookmarkStart w:name="z11714" w:id="11586"/>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11586"/>
    <w:bookmarkStart w:name="z11715" w:id="11587"/>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1587"/>
    <w:bookmarkStart w:name="z11716" w:id="11588"/>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11588"/>
    <w:bookmarkStart w:name="z11717" w:id="11589"/>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589"/>
    <w:bookmarkStart w:name="z11718" w:id="11590"/>
    <w:p>
      <w:pPr>
        <w:spacing w:after="0"/>
        <w:ind w:left="0"/>
        <w:jc w:val="left"/>
      </w:pPr>
      <w:r>
        <w:rPr>
          <w:rFonts w:ascii="Times New Roman"/>
          <w:b/>
          <w:i w:val="false"/>
          <w:color w:val="000000"/>
        </w:rPr>
        <w:t xml:space="preserve"> 5-тарау. Басқарманы қайта ұйымдастыру және тарату</w:t>
      </w:r>
    </w:p>
    <w:bookmarkEnd w:id="11590"/>
    <w:bookmarkStart w:name="z11719" w:id="11591"/>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15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125-қосымша</w:t>
            </w:r>
          </w:p>
        </w:tc>
      </w:tr>
    </w:tbl>
    <w:bookmarkStart w:name="z11721" w:id="11592"/>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Ұлытау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11592"/>
    <w:bookmarkStart w:name="z11722" w:id="11593"/>
    <w:p>
      <w:pPr>
        <w:spacing w:after="0"/>
        <w:ind w:left="0"/>
        <w:jc w:val="left"/>
      </w:pPr>
      <w:r>
        <w:rPr>
          <w:rFonts w:ascii="Times New Roman"/>
          <w:b/>
          <w:i w:val="false"/>
          <w:color w:val="000000"/>
        </w:rPr>
        <w:t xml:space="preserve"> 1-тарау. Жалпы ережелер</w:t>
      </w:r>
    </w:p>
    <w:bookmarkEnd w:id="11593"/>
    <w:bookmarkStart w:name="z11723" w:id="11594"/>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Ұлытау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11594"/>
    <w:bookmarkStart w:name="z11724" w:id="11595"/>
    <w:p>
      <w:pPr>
        <w:spacing w:after="0"/>
        <w:ind w:left="0"/>
        <w:jc w:val="both"/>
      </w:pPr>
      <w:r>
        <w:rPr>
          <w:rFonts w:ascii="Times New Roman"/>
          <w:b w:val="false"/>
          <w:i w:val="false"/>
          <w:color w:val="000000"/>
          <w:sz w:val="28"/>
        </w:rPr>
        <w:t xml:space="preserve">
      2. Басқарма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11595"/>
    <w:bookmarkStart w:name="z11725" w:id="11596"/>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11596"/>
    <w:bookmarkStart w:name="z11726" w:id="11597"/>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11597"/>
    <w:bookmarkStart w:name="z11727" w:id="11598"/>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11598"/>
    <w:bookmarkStart w:name="z11728" w:id="11599"/>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11599"/>
    <w:bookmarkStart w:name="z11729" w:id="11600"/>
    <w:p>
      <w:pPr>
        <w:spacing w:after="0"/>
        <w:ind w:left="0"/>
        <w:jc w:val="both"/>
      </w:pPr>
      <w:r>
        <w:rPr>
          <w:rFonts w:ascii="Times New Roman"/>
          <w:b w:val="false"/>
          <w:i w:val="false"/>
          <w:color w:val="000000"/>
          <w:sz w:val="28"/>
        </w:rPr>
        <w:t>
      7. Басқарманың орналасқан жері – 101500, Қазақстан Республикасы, Қарағанды облысы, Ұлытау ауданы, Ұлытау селосы, Бұлкешева көшесі, 25 үй.</w:t>
      </w:r>
    </w:p>
    <w:bookmarkEnd w:id="11600"/>
    <w:bookmarkStart w:name="z11730" w:id="11601"/>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Ұлытау аудандық тауарлар мен көрсетілетін қызметтердің сапасы мен қауіпсіздігін бақылау басқармасы".</w:t>
      </w:r>
    </w:p>
    <w:bookmarkEnd w:id="11601"/>
    <w:bookmarkStart w:name="z11731" w:id="11602"/>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1602"/>
    <w:bookmarkStart w:name="z11732" w:id="11603"/>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11603"/>
    <w:bookmarkStart w:name="z11733" w:id="11604"/>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11604"/>
    <w:bookmarkStart w:name="z11734" w:id="11605"/>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11605"/>
    <w:bookmarkStart w:name="z11735" w:id="11606"/>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1606"/>
    <w:bookmarkStart w:name="z11736" w:id="11607"/>
    <w:p>
      <w:pPr>
        <w:spacing w:after="0"/>
        <w:ind w:left="0"/>
        <w:jc w:val="both"/>
      </w:pPr>
      <w:r>
        <w:rPr>
          <w:rFonts w:ascii="Times New Roman"/>
          <w:b w:val="false"/>
          <w:i w:val="false"/>
          <w:color w:val="000000"/>
          <w:sz w:val="28"/>
        </w:rPr>
        <w:t xml:space="preserve">
      12. Міндеттері: </w:t>
      </w:r>
    </w:p>
    <w:bookmarkEnd w:id="11607"/>
    <w:bookmarkStart w:name="z11737" w:id="11608"/>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1608"/>
    <w:bookmarkStart w:name="z11738" w:id="11609"/>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11609"/>
    <w:bookmarkStart w:name="z11739" w:id="11610"/>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11610"/>
    <w:bookmarkStart w:name="z11740" w:id="11611"/>
    <w:p>
      <w:pPr>
        <w:spacing w:after="0"/>
        <w:ind w:left="0"/>
        <w:jc w:val="both"/>
      </w:pPr>
      <w:r>
        <w:rPr>
          <w:rFonts w:ascii="Times New Roman"/>
          <w:b w:val="false"/>
          <w:i w:val="false"/>
          <w:color w:val="000000"/>
          <w:sz w:val="28"/>
        </w:rPr>
        <w:t xml:space="preserve">
      13. Функциялары: </w:t>
      </w:r>
    </w:p>
    <w:bookmarkEnd w:id="11611"/>
    <w:bookmarkStart w:name="z11741" w:id="11612"/>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11612"/>
    <w:bookmarkStart w:name="z11742" w:id="11613"/>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1613"/>
    <w:bookmarkStart w:name="z11743" w:id="11614"/>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11614"/>
    <w:bookmarkStart w:name="z11744" w:id="11615"/>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11615"/>
    <w:bookmarkStart w:name="z11745" w:id="11616"/>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11616"/>
    <w:bookmarkStart w:name="z11746" w:id="11617"/>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11617"/>
    <w:bookmarkStart w:name="z11747" w:id="11618"/>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11618"/>
    <w:bookmarkStart w:name="z11748" w:id="11619"/>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11619"/>
    <w:bookmarkStart w:name="z11749" w:id="11620"/>
    <w:p>
      <w:pPr>
        <w:spacing w:after="0"/>
        <w:ind w:left="0"/>
        <w:jc w:val="both"/>
      </w:pPr>
      <w:r>
        <w:rPr>
          <w:rFonts w:ascii="Times New Roman"/>
          <w:b w:val="false"/>
          <w:i w:val="false"/>
          <w:color w:val="000000"/>
          <w:sz w:val="28"/>
        </w:rPr>
        <w:t>
      9) құзыретінің шегінде мониторинг жүргізу;</w:t>
      </w:r>
    </w:p>
    <w:bookmarkEnd w:id="11620"/>
    <w:bookmarkStart w:name="z11750" w:id="11621"/>
    <w:p>
      <w:pPr>
        <w:spacing w:after="0"/>
        <w:ind w:left="0"/>
        <w:jc w:val="both"/>
      </w:pPr>
      <w:r>
        <w:rPr>
          <w:rFonts w:ascii="Times New Roman"/>
          <w:b w:val="false"/>
          <w:i w:val="false"/>
          <w:color w:val="000000"/>
          <w:sz w:val="28"/>
        </w:rPr>
        <w:t>
      10) тамақ өнімі қауіпсіздігін қамтамасыз ету;</w:t>
      </w:r>
    </w:p>
    <w:bookmarkEnd w:id="11621"/>
    <w:bookmarkStart w:name="z11751" w:id="11622"/>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11622"/>
    <w:bookmarkStart w:name="z11752" w:id="11623"/>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11623"/>
    <w:bookmarkStart w:name="z11753" w:id="11624"/>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11624"/>
    <w:bookmarkStart w:name="z11754" w:id="11625"/>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11625"/>
    <w:bookmarkStart w:name="z11755" w:id="11626"/>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11626"/>
    <w:bookmarkStart w:name="z11756" w:id="11627"/>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1627"/>
    <w:bookmarkStart w:name="z11757" w:id="11628"/>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11628"/>
    <w:bookmarkStart w:name="z11758" w:id="11629"/>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11629"/>
    <w:bookmarkStart w:name="z11759" w:id="11630"/>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11630"/>
    <w:bookmarkStart w:name="z11760" w:id="11631"/>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11631"/>
    <w:bookmarkStart w:name="z11761" w:id="11632"/>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11632"/>
    <w:bookmarkStart w:name="z11762" w:id="11633"/>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1633"/>
    <w:bookmarkStart w:name="z11763" w:id="11634"/>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11634"/>
    <w:bookmarkStart w:name="z11764" w:id="11635"/>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11635"/>
    <w:bookmarkStart w:name="z11765" w:id="11636"/>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1636"/>
    <w:bookmarkStart w:name="z11766" w:id="11637"/>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11637"/>
    <w:bookmarkStart w:name="z11767" w:id="11638"/>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11638"/>
    <w:bookmarkStart w:name="z11768" w:id="11639"/>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11639"/>
    <w:bookmarkStart w:name="z11769" w:id="11640"/>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1640"/>
    <w:bookmarkStart w:name="z11770" w:id="11641"/>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11641"/>
    <w:bookmarkStart w:name="z11771" w:id="11642"/>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1642"/>
    <w:bookmarkStart w:name="z11772" w:id="11643"/>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11643"/>
    <w:bookmarkStart w:name="z11773" w:id="11644"/>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11644"/>
    <w:bookmarkStart w:name="z11774" w:id="11645"/>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11645"/>
    <w:bookmarkStart w:name="z11775" w:id="11646"/>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11646"/>
    <w:bookmarkStart w:name="z11776" w:id="11647"/>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11647"/>
    <w:bookmarkStart w:name="z11777" w:id="11648"/>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11648"/>
    <w:bookmarkStart w:name="z11778" w:id="11649"/>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11649"/>
    <w:bookmarkStart w:name="z11779" w:id="11650"/>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1650"/>
    <w:bookmarkStart w:name="z11780" w:id="11651"/>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11651"/>
    <w:bookmarkStart w:name="z11781" w:id="11652"/>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11652"/>
    <w:bookmarkStart w:name="z11782" w:id="11653"/>
    <w:p>
      <w:pPr>
        <w:spacing w:after="0"/>
        <w:ind w:left="0"/>
        <w:jc w:val="both"/>
      </w:pPr>
      <w:r>
        <w:rPr>
          <w:rFonts w:ascii="Times New Roman"/>
          <w:b w:val="false"/>
          <w:i w:val="false"/>
          <w:color w:val="000000"/>
          <w:sz w:val="28"/>
        </w:rPr>
        <w:t>
      42) реттелетін салада түсіндіру жұмысын ұйымдастыру;</w:t>
      </w:r>
    </w:p>
    <w:bookmarkEnd w:id="11653"/>
    <w:bookmarkStart w:name="z11783" w:id="11654"/>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11654"/>
    <w:bookmarkStart w:name="z11784" w:id="11655"/>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11655"/>
    <w:bookmarkStart w:name="z11785" w:id="11656"/>
    <w:p>
      <w:pPr>
        <w:spacing w:after="0"/>
        <w:ind w:left="0"/>
        <w:jc w:val="both"/>
      </w:pPr>
      <w:r>
        <w:rPr>
          <w:rFonts w:ascii="Times New Roman"/>
          <w:b w:val="false"/>
          <w:i w:val="false"/>
          <w:color w:val="000000"/>
          <w:sz w:val="28"/>
        </w:rPr>
        <w:t>
      14. Құқықтары мен міндеттері:</w:t>
      </w:r>
    </w:p>
    <w:bookmarkEnd w:id="11656"/>
    <w:bookmarkStart w:name="z11786" w:id="11657"/>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1657"/>
    <w:bookmarkStart w:name="z11787" w:id="11658"/>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1658"/>
    <w:bookmarkStart w:name="z11788" w:id="11659"/>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11659"/>
    <w:bookmarkStart w:name="z11789" w:id="11660"/>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11660"/>
    <w:bookmarkStart w:name="z11790" w:id="11661"/>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1661"/>
    <w:bookmarkStart w:name="z11791" w:id="11662"/>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11662"/>
    <w:bookmarkStart w:name="z11792" w:id="11663"/>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11663"/>
    <w:bookmarkStart w:name="z11793" w:id="11664"/>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11664"/>
    <w:bookmarkStart w:name="z11794" w:id="11665"/>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11665"/>
    <w:bookmarkStart w:name="z11795" w:id="11666"/>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11666"/>
    <w:bookmarkStart w:name="z11796" w:id="11667"/>
    <w:p>
      <w:pPr>
        <w:spacing w:after="0"/>
        <w:ind w:left="0"/>
        <w:jc w:val="left"/>
      </w:pPr>
      <w:r>
        <w:rPr>
          <w:rFonts w:ascii="Times New Roman"/>
          <w:b/>
          <w:i w:val="false"/>
          <w:color w:val="000000"/>
        </w:rPr>
        <w:t xml:space="preserve"> 3-тарау. Басқарманың қызметін ұйымдастыру</w:t>
      </w:r>
    </w:p>
    <w:bookmarkEnd w:id="11667"/>
    <w:bookmarkStart w:name="z11797" w:id="11668"/>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11668"/>
    <w:bookmarkStart w:name="z11798" w:id="11669"/>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11669"/>
    <w:bookmarkStart w:name="z11799" w:id="11670"/>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11670"/>
    <w:bookmarkStart w:name="z11800" w:id="11671"/>
    <w:p>
      <w:pPr>
        <w:spacing w:after="0"/>
        <w:ind w:left="0"/>
        <w:jc w:val="both"/>
      </w:pPr>
      <w:r>
        <w:rPr>
          <w:rFonts w:ascii="Times New Roman"/>
          <w:b w:val="false"/>
          <w:i w:val="false"/>
          <w:color w:val="000000"/>
          <w:sz w:val="28"/>
        </w:rPr>
        <w:t>
      18. Басқарма басшысының өкілеттіктері:</w:t>
      </w:r>
    </w:p>
    <w:bookmarkEnd w:id="11671"/>
    <w:bookmarkStart w:name="z11801" w:id="11672"/>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11672"/>
    <w:bookmarkStart w:name="z11802" w:id="11673"/>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1673"/>
    <w:bookmarkStart w:name="z11803" w:id="11674"/>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11674"/>
    <w:bookmarkStart w:name="z11804" w:id="11675"/>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1675"/>
    <w:bookmarkStart w:name="z11805" w:id="11676"/>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11676"/>
    <w:bookmarkStart w:name="z11806" w:id="11677"/>
    <w:p>
      <w:pPr>
        <w:spacing w:after="0"/>
        <w:ind w:left="0"/>
        <w:jc w:val="left"/>
      </w:pPr>
      <w:r>
        <w:rPr>
          <w:rFonts w:ascii="Times New Roman"/>
          <w:b/>
          <w:i w:val="false"/>
          <w:color w:val="000000"/>
        </w:rPr>
        <w:t xml:space="preserve"> 4-тарау. Басқарманың мүлкі</w:t>
      </w:r>
    </w:p>
    <w:bookmarkEnd w:id="11677"/>
    <w:bookmarkStart w:name="z11807" w:id="11678"/>
    <w:p>
      <w:pPr>
        <w:spacing w:after="0"/>
        <w:ind w:left="0"/>
        <w:jc w:val="both"/>
      </w:pPr>
      <w:r>
        <w:rPr>
          <w:rFonts w:ascii="Times New Roman"/>
          <w:b w:val="false"/>
          <w:i w:val="false"/>
          <w:color w:val="000000"/>
          <w:sz w:val="28"/>
        </w:rPr>
        <w:t>
      19. Басқармада заңнамада көзделген жағдайларда жедел басқару құқығындағы оқшауланған мүлкi болуы мүмкін.</w:t>
      </w:r>
    </w:p>
    <w:bookmarkEnd w:id="11678"/>
    <w:bookmarkStart w:name="z11808" w:id="11679"/>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1679"/>
    <w:bookmarkStart w:name="z11809" w:id="11680"/>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11680"/>
    <w:bookmarkStart w:name="z11810" w:id="11681"/>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681"/>
    <w:bookmarkStart w:name="z11811" w:id="11682"/>
    <w:p>
      <w:pPr>
        <w:spacing w:after="0"/>
        <w:ind w:left="0"/>
        <w:jc w:val="left"/>
      </w:pPr>
      <w:r>
        <w:rPr>
          <w:rFonts w:ascii="Times New Roman"/>
          <w:b/>
          <w:i w:val="false"/>
          <w:color w:val="000000"/>
        </w:rPr>
        <w:t xml:space="preserve"> 5-тарау. Басқарманы қайта ұйымдастыру және тарату</w:t>
      </w:r>
    </w:p>
    <w:bookmarkEnd w:id="11682"/>
    <w:bookmarkStart w:name="z11812" w:id="11683"/>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16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126-қосымша</w:t>
            </w:r>
          </w:p>
        </w:tc>
      </w:tr>
    </w:tbl>
    <w:bookmarkStart w:name="z11814" w:id="11684"/>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Шахтинск қалалық тауарлар мен көрсетілетін қызметтердің сапасы мен қауіпсіздігін бақылау басқармасы" республикалық мемлекеттік мекемесiнің ережесі</w:t>
      </w:r>
    </w:p>
    <w:bookmarkEnd w:id="11684"/>
    <w:bookmarkStart w:name="z11815" w:id="11685"/>
    <w:p>
      <w:pPr>
        <w:spacing w:after="0"/>
        <w:ind w:left="0"/>
        <w:jc w:val="left"/>
      </w:pPr>
      <w:r>
        <w:rPr>
          <w:rFonts w:ascii="Times New Roman"/>
          <w:b/>
          <w:i w:val="false"/>
          <w:color w:val="000000"/>
        </w:rPr>
        <w:t xml:space="preserve"> 1-тарау. Жалпы ережелер</w:t>
      </w:r>
    </w:p>
    <w:bookmarkEnd w:id="11685"/>
    <w:bookmarkStart w:name="z11816" w:id="11686"/>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Шахтинск қалалық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11686"/>
    <w:bookmarkStart w:name="z11817" w:id="11687"/>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11687"/>
    <w:bookmarkStart w:name="z11818" w:id="11688"/>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11688"/>
    <w:bookmarkStart w:name="z11819" w:id="11689"/>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11689"/>
    <w:bookmarkStart w:name="z11820" w:id="11690"/>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11690"/>
    <w:bookmarkStart w:name="z11821" w:id="11691"/>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11691"/>
    <w:bookmarkStart w:name="z11822" w:id="11692"/>
    <w:p>
      <w:pPr>
        <w:spacing w:after="0"/>
        <w:ind w:left="0"/>
        <w:jc w:val="both"/>
      </w:pPr>
      <w:r>
        <w:rPr>
          <w:rFonts w:ascii="Times New Roman"/>
          <w:b w:val="false"/>
          <w:i w:val="false"/>
          <w:color w:val="000000"/>
          <w:sz w:val="28"/>
        </w:rPr>
        <w:t>
      7. Басқарманың орналасқан жері – 101600, Қазақстан Республикасы, Қарағанды облысы, Шахтинск қаласы, Ленинградский көшесі, 81 үй.</w:t>
      </w:r>
    </w:p>
    <w:bookmarkEnd w:id="11692"/>
    <w:bookmarkStart w:name="z11823" w:id="11693"/>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Шахтинск қалалық тауарлар мен көрсетілетін қызметтердің сапасы мен қауіпсіздігін бақылау басқармасы".</w:t>
      </w:r>
    </w:p>
    <w:bookmarkEnd w:id="11693"/>
    <w:bookmarkStart w:name="z11824" w:id="11694"/>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1694"/>
    <w:bookmarkStart w:name="z11825" w:id="11695"/>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11695"/>
    <w:bookmarkStart w:name="z11826" w:id="11696"/>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11696"/>
    <w:bookmarkStart w:name="z11827" w:id="11697"/>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11697"/>
    <w:bookmarkStart w:name="z11828" w:id="11698"/>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1698"/>
    <w:bookmarkStart w:name="z11829" w:id="11699"/>
    <w:p>
      <w:pPr>
        <w:spacing w:after="0"/>
        <w:ind w:left="0"/>
        <w:jc w:val="both"/>
      </w:pPr>
      <w:r>
        <w:rPr>
          <w:rFonts w:ascii="Times New Roman"/>
          <w:b w:val="false"/>
          <w:i w:val="false"/>
          <w:color w:val="000000"/>
          <w:sz w:val="28"/>
        </w:rPr>
        <w:t xml:space="preserve">
      12. Міндеттері: </w:t>
      </w:r>
    </w:p>
    <w:bookmarkEnd w:id="11699"/>
    <w:bookmarkStart w:name="z11830" w:id="11700"/>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1700"/>
    <w:bookmarkStart w:name="z11831" w:id="11701"/>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11701"/>
    <w:bookmarkStart w:name="z11832" w:id="11702"/>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11702"/>
    <w:bookmarkStart w:name="z11833" w:id="11703"/>
    <w:p>
      <w:pPr>
        <w:spacing w:after="0"/>
        <w:ind w:left="0"/>
        <w:jc w:val="both"/>
      </w:pPr>
      <w:r>
        <w:rPr>
          <w:rFonts w:ascii="Times New Roman"/>
          <w:b w:val="false"/>
          <w:i w:val="false"/>
          <w:color w:val="000000"/>
          <w:sz w:val="28"/>
        </w:rPr>
        <w:t xml:space="preserve">
      13. Функциялары: </w:t>
      </w:r>
    </w:p>
    <w:bookmarkEnd w:id="11703"/>
    <w:bookmarkStart w:name="z11834" w:id="11704"/>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11704"/>
    <w:bookmarkStart w:name="z11835" w:id="11705"/>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1705"/>
    <w:bookmarkStart w:name="z11836" w:id="11706"/>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11706"/>
    <w:bookmarkStart w:name="z11837" w:id="11707"/>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11707"/>
    <w:bookmarkStart w:name="z11838" w:id="11708"/>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11708"/>
    <w:bookmarkStart w:name="z11839" w:id="11709"/>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11709"/>
    <w:bookmarkStart w:name="z11840" w:id="11710"/>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11710"/>
    <w:bookmarkStart w:name="z11841" w:id="11711"/>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11711"/>
    <w:bookmarkStart w:name="z11842" w:id="11712"/>
    <w:p>
      <w:pPr>
        <w:spacing w:after="0"/>
        <w:ind w:left="0"/>
        <w:jc w:val="both"/>
      </w:pPr>
      <w:r>
        <w:rPr>
          <w:rFonts w:ascii="Times New Roman"/>
          <w:b w:val="false"/>
          <w:i w:val="false"/>
          <w:color w:val="000000"/>
          <w:sz w:val="28"/>
        </w:rPr>
        <w:t>
      9) құзыретінің шегінде мониторинг жүргізу;</w:t>
      </w:r>
    </w:p>
    <w:bookmarkEnd w:id="11712"/>
    <w:bookmarkStart w:name="z11843" w:id="11713"/>
    <w:p>
      <w:pPr>
        <w:spacing w:after="0"/>
        <w:ind w:left="0"/>
        <w:jc w:val="both"/>
      </w:pPr>
      <w:r>
        <w:rPr>
          <w:rFonts w:ascii="Times New Roman"/>
          <w:b w:val="false"/>
          <w:i w:val="false"/>
          <w:color w:val="000000"/>
          <w:sz w:val="28"/>
        </w:rPr>
        <w:t>
      10) тамақ өнімі қауіпсіздігін қамтамасыз ету;</w:t>
      </w:r>
    </w:p>
    <w:bookmarkEnd w:id="11713"/>
    <w:bookmarkStart w:name="z11844" w:id="11714"/>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11714"/>
    <w:bookmarkStart w:name="z11845" w:id="11715"/>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11715"/>
    <w:bookmarkStart w:name="z11846" w:id="11716"/>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11716"/>
    <w:bookmarkStart w:name="z11847" w:id="11717"/>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11717"/>
    <w:bookmarkStart w:name="z11848" w:id="11718"/>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11718"/>
    <w:bookmarkStart w:name="z11849" w:id="11719"/>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1719"/>
    <w:bookmarkStart w:name="z11850" w:id="11720"/>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11720"/>
    <w:bookmarkStart w:name="z11851" w:id="11721"/>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11721"/>
    <w:bookmarkStart w:name="z11852" w:id="11722"/>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11722"/>
    <w:bookmarkStart w:name="z11853" w:id="11723"/>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11723"/>
    <w:bookmarkStart w:name="z11854" w:id="11724"/>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11724"/>
    <w:bookmarkStart w:name="z11855" w:id="11725"/>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1725"/>
    <w:bookmarkStart w:name="z11856" w:id="11726"/>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11726"/>
    <w:bookmarkStart w:name="z11857" w:id="11727"/>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11727"/>
    <w:bookmarkStart w:name="z11858" w:id="11728"/>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1728"/>
    <w:bookmarkStart w:name="z11859" w:id="11729"/>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11729"/>
    <w:bookmarkStart w:name="z11860" w:id="11730"/>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11730"/>
    <w:bookmarkStart w:name="z11861" w:id="11731"/>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11731"/>
    <w:bookmarkStart w:name="z11862" w:id="11732"/>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1732"/>
    <w:bookmarkStart w:name="z11863" w:id="11733"/>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11733"/>
    <w:bookmarkStart w:name="z11864" w:id="11734"/>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1734"/>
    <w:bookmarkStart w:name="z11865" w:id="11735"/>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11735"/>
    <w:bookmarkStart w:name="z11866" w:id="11736"/>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11736"/>
    <w:bookmarkStart w:name="z11867" w:id="11737"/>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11737"/>
    <w:bookmarkStart w:name="z11868" w:id="11738"/>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11738"/>
    <w:bookmarkStart w:name="z11869" w:id="11739"/>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11739"/>
    <w:bookmarkStart w:name="z11870" w:id="11740"/>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11740"/>
    <w:bookmarkStart w:name="z11871" w:id="11741"/>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11741"/>
    <w:bookmarkStart w:name="z11872" w:id="11742"/>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1742"/>
    <w:bookmarkStart w:name="z11873" w:id="11743"/>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11743"/>
    <w:bookmarkStart w:name="z11874" w:id="11744"/>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11744"/>
    <w:bookmarkStart w:name="z11875" w:id="11745"/>
    <w:p>
      <w:pPr>
        <w:spacing w:after="0"/>
        <w:ind w:left="0"/>
        <w:jc w:val="both"/>
      </w:pPr>
      <w:r>
        <w:rPr>
          <w:rFonts w:ascii="Times New Roman"/>
          <w:b w:val="false"/>
          <w:i w:val="false"/>
          <w:color w:val="000000"/>
          <w:sz w:val="28"/>
        </w:rPr>
        <w:t>
      42) реттелетін салада түсіндіру жұмысын ұйымдастыру;</w:t>
      </w:r>
    </w:p>
    <w:bookmarkEnd w:id="11745"/>
    <w:bookmarkStart w:name="z11876" w:id="11746"/>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11746"/>
    <w:bookmarkStart w:name="z11877" w:id="11747"/>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11747"/>
    <w:bookmarkStart w:name="z11878" w:id="11748"/>
    <w:p>
      <w:pPr>
        <w:spacing w:after="0"/>
        <w:ind w:left="0"/>
        <w:jc w:val="both"/>
      </w:pPr>
      <w:r>
        <w:rPr>
          <w:rFonts w:ascii="Times New Roman"/>
          <w:b w:val="false"/>
          <w:i w:val="false"/>
          <w:color w:val="000000"/>
          <w:sz w:val="28"/>
        </w:rPr>
        <w:t>
      14. Құқықтары мен міндеттері:</w:t>
      </w:r>
    </w:p>
    <w:bookmarkEnd w:id="11748"/>
    <w:bookmarkStart w:name="z11879" w:id="11749"/>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1749"/>
    <w:bookmarkStart w:name="z11880" w:id="11750"/>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1750"/>
    <w:bookmarkStart w:name="z11881" w:id="11751"/>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11751"/>
    <w:bookmarkStart w:name="z11882" w:id="11752"/>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11752"/>
    <w:bookmarkStart w:name="z11883" w:id="11753"/>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1753"/>
    <w:bookmarkStart w:name="z11884" w:id="11754"/>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11754"/>
    <w:bookmarkStart w:name="z11885" w:id="11755"/>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11755"/>
    <w:bookmarkStart w:name="z11886" w:id="11756"/>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11756"/>
    <w:bookmarkStart w:name="z11887" w:id="11757"/>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11757"/>
    <w:bookmarkStart w:name="z11888" w:id="11758"/>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11758"/>
    <w:bookmarkStart w:name="z11889" w:id="11759"/>
    <w:p>
      <w:pPr>
        <w:spacing w:after="0"/>
        <w:ind w:left="0"/>
        <w:jc w:val="left"/>
      </w:pPr>
      <w:r>
        <w:rPr>
          <w:rFonts w:ascii="Times New Roman"/>
          <w:b/>
          <w:i w:val="false"/>
          <w:color w:val="000000"/>
        </w:rPr>
        <w:t xml:space="preserve"> 3-тарау. Басқарманың қызметін ұйымдастыру</w:t>
      </w:r>
    </w:p>
    <w:bookmarkEnd w:id="11759"/>
    <w:bookmarkStart w:name="z11890" w:id="11760"/>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11760"/>
    <w:bookmarkStart w:name="z11891" w:id="11761"/>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11761"/>
    <w:bookmarkStart w:name="z11892" w:id="11762"/>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11762"/>
    <w:bookmarkStart w:name="z11893" w:id="11763"/>
    <w:p>
      <w:pPr>
        <w:spacing w:after="0"/>
        <w:ind w:left="0"/>
        <w:jc w:val="both"/>
      </w:pPr>
      <w:r>
        <w:rPr>
          <w:rFonts w:ascii="Times New Roman"/>
          <w:b w:val="false"/>
          <w:i w:val="false"/>
          <w:color w:val="000000"/>
          <w:sz w:val="28"/>
        </w:rPr>
        <w:t>
      18. Басқарма басшысының өкілеттіктері:</w:t>
      </w:r>
    </w:p>
    <w:bookmarkEnd w:id="11763"/>
    <w:bookmarkStart w:name="z11894" w:id="11764"/>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11764"/>
    <w:bookmarkStart w:name="z11895" w:id="11765"/>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1765"/>
    <w:bookmarkStart w:name="z11896" w:id="11766"/>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11766"/>
    <w:bookmarkStart w:name="z11897" w:id="11767"/>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1767"/>
    <w:bookmarkStart w:name="z11898" w:id="11768"/>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11768"/>
    <w:bookmarkStart w:name="z11899" w:id="11769"/>
    <w:p>
      <w:pPr>
        <w:spacing w:after="0"/>
        <w:ind w:left="0"/>
        <w:jc w:val="left"/>
      </w:pPr>
      <w:r>
        <w:rPr>
          <w:rFonts w:ascii="Times New Roman"/>
          <w:b/>
          <w:i w:val="false"/>
          <w:color w:val="000000"/>
        </w:rPr>
        <w:t xml:space="preserve"> 4-тарау. Басқарманың мүлкі</w:t>
      </w:r>
    </w:p>
    <w:bookmarkEnd w:id="11769"/>
    <w:bookmarkStart w:name="z11900" w:id="11770"/>
    <w:p>
      <w:pPr>
        <w:spacing w:after="0"/>
        <w:ind w:left="0"/>
        <w:jc w:val="both"/>
      </w:pPr>
      <w:r>
        <w:rPr>
          <w:rFonts w:ascii="Times New Roman"/>
          <w:b w:val="false"/>
          <w:i w:val="false"/>
          <w:color w:val="000000"/>
          <w:sz w:val="28"/>
        </w:rPr>
        <w:t>
      19. Басқармада заңнамада көзделген жағдайларда жедел басқару құқығындағы оқшауланған мүлкi болуы мүмкін.</w:t>
      </w:r>
    </w:p>
    <w:bookmarkEnd w:id="11770"/>
    <w:bookmarkStart w:name="z11901" w:id="11771"/>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1771"/>
    <w:bookmarkStart w:name="z11902" w:id="11772"/>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11772"/>
    <w:bookmarkStart w:name="z11903" w:id="11773"/>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773"/>
    <w:bookmarkStart w:name="z11904" w:id="11774"/>
    <w:p>
      <w:pPr>
        <w:spacing w:after="0"/>
        <w:ind w:left="0"/>
        <w:jc w:val="left"/>
      </w:pPr>
      <w:r>
        <w:rPr>
          <w:rFonts w:ascii="Times New Roman"/>
          <w:b/>
          <w:i w:val="false"/>
          <w:color w:val="000000"/>
        </w:rPr>
        <w:t xml:space="preserve"> 5-тарау. Басқарманы қайта ұйымдастыру және тарату</w:t>
      </w:r>
    </w:p>
    <w:bookmarkEnd w:id="11774"/>
    <w:bookmarkStart w:name="z11905" w:id="11775"/>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17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127-қосымша</w:t>
            </w:r>
          </w:p>
        </w:tc>
      </w:tr>
    </w:tbl>
    <w:bookmarkStart w:name="z11907" w:id="11776"/>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Шет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11776"/>
    <w:bookmarkStart w:name="z11908" w:id="11777"/>
    <w:p>
      <w:pPr>
        <w:spacing w:after="0"/>
        <w:ind w:left="0"/>
        <w:jc w:val="left"/>
      </w:pPr>
      <w:r>
        <w:rPr>
          <w:rFonts w:ascii="Times New Roman"/>
          <w:b/>
          <w:i w:val="false"/>
          <w:color w:val="000000"/>
        </w:rPr>
        <w:t xml:space="preserve"> 1-тарау. Жалпы ережелер</w:t>
      </w:r>
    </w:p>
    <w:bookmarkEnd w:id="11777"/>
    <w:bookmarkStart w:name="z11909" w:id="11778"/>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Шет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11778"/>
    <w:bookmarkStart w:name="z11910" w:id="11779"/>
    <w:p>
      <w:pPr>
        <w:spacing w:after="0"/>
        <w:ind w:left="0"/>
        <w:jc w:val="both"/>
      </w:pPr>
      <w:r>
        <w:rPr>
          <w:rFonts w:ascii="Times New Roman"/>
          <w:b w:val="false"/>
          <w:i w:val="false"/>
          <w:color w:val="000000"/>
          <w:sz w:val="28"/>
        </w:rPr>
        <w:t xml:space="preserve">
      2. Басқарма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11779"/>
    <w:bookmarkStart w:name="z11911" w:id="11780"/>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11780"/>
    <w:bookmarkStart w:name="z11912" w:id="11781"/>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11781"/>
    <w:bookmarkStart w:name="z11913" w:id="11782"/>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11782"/>
    <w:bookmarkStart w:name="z11914" w:id="11783"/>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11783"/>
    <w:bookmarkStart w:name="z11915" w:id="11784"/>
    <w:p>
      <w:pPr>
        <w:spacing w:after="0"/>
        <w:ind w:left="0"/>
        <w:jc w:val="both"/>
      </w:pPr>
      <w:r>
        <w:rPr>
          <w:rFonts w:ascii="Times New Roman"/>
          <w:b w:val="false"/>
          <w:i w:val="false"/>
          <w:color w:val="000000"/>
          <w:sz w:val="28"/>
        </w:rPr>
        <w:t>
      7. Басқарманың орналасқан жері – 101712, Қазақстан Республикасы, Қарағанды облысы, Шет ауданы, Ақадыр кенті, Абай даңғылы, 59 үй.</w:t>
      </w:r>
    </w:p>
    <w:bookmarkEnd w:id="11784"/>
    <w:bookmarkStart w:name="z11916" w:id="11785"/>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Қарағанды облысының тауарлар мен көрсетілетін қызметтердің сапасы мен қауіпсіздігін бақылау департаментінің Шет аудандық тауарлар мен көрсетілетін қызметтердің сапасы мен қауіпсіздігін бақылау басқармасы".</w:t>
      </w:r>
    </w:p>
    <w:bookmarkEnd w:id="11785"/>
    <w:bookmarkStart w:name="z11917" w:id="11786"/>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1786"/>
    <w:bookmarkStart w:name="z11918" w:id="11787"/>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11787"/>
    <w:bookmarkStart w:name="z11919" w:id="11788"/>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11788"/>
    <w:bookmarkStart w:name="z11920" w:id="11789"/>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11789"/>
    <w:bookmarkStart w:name="z11921" w:id="11790"/>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1790"/>
    <w:bookmarkStart w:name="z11922" w:id="11791"/>
    <w:p>
      <w:pPr>
        <w:spacing w:after="0"/>
        <w:ind w:left="0"/>
        <w:jc w:val="both"/>
      </w:pPr>
      <w:r>
        <w:rPr>
          <w:rFonts w:ascii="Times New Roman"/>
          <w:b w:val="false"/>
          <w:i w:val="false"/>
          <w:color w:val="000000"/>
          <w:sz w:val="28"/>
        </w:rPr>
        <w:t xml:space="preserve">
      12. Міндеттері: </w:t>
      </w:r>
    </w:p>
    <w:bookmarkEnd w:id="11791"/>
    <w:bookmarkStart w:name="z11923" w:id="11792"/>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1792"/>
    <w:bookmarkStart w:name="z11924" w:id="11793"/>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11793"/>
    <w:bookmarkStart w:name="z11925" w:id="11794"/>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11794"/>
    <w:bookmarkStart w:name="z11926" w:id="11795"/>
    <w:p>
      <w:pPr>
        <w:spacing w:after="0"/>
        <w:ind w:left="0"/>
        <w:jc w:val="both"/>
      </w:pPr>
      <w:r>
        <w:rPr>
          <w:rFonts w:ascii="Times New Roman"/>
          <w:b w:val="false"/>
          <w:i w:val="false"/>
          <w:color w:val="000000"/>
          <w:sz w:val="28"/>
        </w:rPr>
        <w:t xml:space="preserve">
      13. Функциялары: </w:t>
      </w:r>
    </w:p>
    <w:bookmarkEnd w:id="11795"/>
    <w:bookmarkStart w:name="z11927" w:id="11796"/>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11796"/>
    <w:bookmarkStart w:name="z11928" w:id="11797"/>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1797"/>
    <w:bookmarkStart w:name="z11929" w:id="11798"/>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11798"/>
    <w:bookmarkStart w:name="z11930" w:id="11799"/>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11799"/>
    <w:bookmarkStart w:name="z11931" w:id="11800"/>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11800"/>
    <w:bookmarkStart w:name="z11932" w:id="11801"/>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11801"/>
    <w:bookmarkStart w:name="z11933" w:id="11802"/>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11802"/>
    <w:bookmarkStart w:name="z11934" w:id="11803"/>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11803"/>
    <w:bookmarkStart w:name="z11935" w:id="11804"/>
    <w:p>
      <w:pPr>
        <w:spacing w:after="0"/>
        <w:ind w:left="0"/>
        <w:jc w:val="both"/>
      </w:pPr>
      <w:r>
        <w:rPr>
          <w:rFonts w:ascii="Times New Roman"/>
          <w:b w:val="false"/>
          <w:i w:val="false"/>
          <w:color w:val="000000"/>
          <w:sz w:val="28"/>
        </w:rPr>
        <w:t>
      9) құзыретінің шегінде мониторинг жүргізу;</w:t>
      </w:r>
    </w:p>
    <w:bookmarkEnd w:id="11804"/>
    <w:bookmarkStart w:name="z11936" w:id="11805"/>
    <w:p>
      <w:pPr>
        <w:spacing w:after="0"/>
        <w:ind w:left="0"/>
        <w:jc w:val="both"/>
      </w:pPr>
      <w:r>
        <w:rPr>
          <w:rFonts w:ascii="Times New Roman"/>
          <w:b w:val="false"/>
          <w:i w:val="false"/>
          <w:color w:val="000000"/>
          <w:sz w:val="28"/>
        </w:rPr>
        <w:t>
      10) тамақ өнімі қауіпсіздігін қамтамасыз ету;</w:t>
      </w:r>
    </w:p>
    <w:bookmarkEnd w:id="11805"/>
    <w:bookmarkStart w:name="z11937" w:id="11806"/>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11806"/>
    <w:bookmarkStart w:name="z11938" w:id="11807"/>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11807"/>
    <w:bookmarkStart w:name="z11939" w:id="11808"/>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11808"/>
    <w:bookmarkStart w:name="z11940" w:id="11809"/>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11809"/>
    <w:bookmarkStart w:name="z11941" w:id="11810"/>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11810"/>
    <w:bookmarkStart w:name="z11942" w:id="11811"/>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1811"/>
    <w:bookmarkStart w:name="z11943" w:id="11812"/>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11812"/>
    <w:bookmarkStart w:name="z11944" w:id="11813"/>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11813"/>
    <w:bookmarkStart w:name="z11945" w:id="11814"/>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11814"/>
    <w:bookmarkStart w:name="z11946" w:id="11815"/>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11815"/>
    <w:bookmarkStart w:name="z11947" w:id="11816"/>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11816"/>
    <w:bookmarkStart w:name="z11948" w:id="11817"/>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1817"/>
    <w:bookmarkStart w:name="z11949" w:id="11818"/>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11818"/>
    <w:bookmarkStart w:name="z11950" w:id="11819"/>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11819"/>
    <w:bookmarkStart w:name="z11951" w:id="11820"/>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1820"/>
    <w:bookmarkStart w:name="z11952" w:id="11821"/>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11821"/>
    <w:bookmarkStart w:name="z11953" w:id="11822"/>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11822"/>
    <w:bookmarkStart w:name="z11954" w:id="11823"/>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11823"/>
    <w:bookmarkStart w:name="z11955" w:id="11824"/>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1824"/>
    <w:bookmarkStart w:name="z11956" w:id="11825"/>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11825"/>
    <w:bookmarkStart w:name="z11957" w:id="11826"/>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1826"/>
    <w:bookmarkStart w:name="z11958" w:id="11827"/>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11827"/>
    <w:bookmarkStart w:name="z11959" w:id="11828"/>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11828"/>
    <w:bookmarkStart w:name="z11960" w:id="11829"/>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11829"/>
    <w:bookmarkStart w:name="z11961" w:id="11830"/>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11830"/>
    <w:bookmarkStart w:name="z11962" w:id="11831"/>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11831"/>
    <w:bookmarkStart w:name="z11963" w:id="11832"/>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11832"/>
    <w:bookmarkStart w:name="z11964" w:id="11833"/>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11833"/>
    <w:bookmarkStart w:name="z11965" w:id="11834"/>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1834"/>
    <w:bookmarkStart w:name="z11966" w:id="11835"/>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11835"/>
    <w:bookmarkStart w:name="z11967" w:id="11836"/>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11836"/>
    <w:bookmarkStart w:name="z11968" w:id="11837"/>
    <w:p>
      <w:pPr>
        <w:spacing w:after="0"/>
        <w:ind w:left="0"/>
        <w:jc w:val="both"/>
      </w:pPr>
      <w:r>
        <w:rPr>
          <w:rFonts w:ascii="Times New Roman"/>
          <w:b w:val="false"/>
          <w:i w:val="false"/>
          <w:color w:val="000000"/>
          <w:sz w:val="28"/>
        </w:rPr>
        <w:t>
      42) реттелетін салада түсіндіру жұмысын ұйымдастыру;</w:t>
      </w:r>
    </w:p>
    <w:bookmarkEnd w:id="11837"/>
    <w:bookmarkStart w:name="z11969" w:id="11838"/>
    <w:p>
      <w:pPr>
        <w:spacing w:after="0"/>
        <w:ind w:left="0"/>
        <w:jc w:val="both"/>
      </w:pPr>
      <w:r>
        <w:rPr>
          <w:rFonts w:ascii="Times New Roman"/>
          <w:b w:val="false"/>
          <w:i w:val="false"/>
          <w:color w:val="000000"/>
          <w:sz w:val="28"/>
        </w:rPr>
        <w:t>
      43)салауатты өмір салтын және дұрыс тамақтануды ұйымдастыру;</w:t>
      </w:r>
    </w:p>
    <w:bookmarkEnd w:id="11838"/>
    <w:bookmarkStart w:name="z11970" w:id="11839"/>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11839"/>
    <w:bookmarkStart w:name="z11971" w:id="11840"/>
    <w:p>
      <w:pPr>
        <w:spacing w:after="0"/>
        <w:ind w:left="0"/>
        <w:jc w:val="both"/>
      </w:pPr>
      <w:r>
        <w:rPr>
          <w:rFonts w:ascii="Times New Roman"/>
          <w:b w:val="false"/>
          <w:i w:val="false"/>
          <w:color w:val="000000"/>
          <w:sz w:val="28"/>
        </w:rPr>
        <w:t>
      14. Құқықтары мен міндеттері:</w:t>
      </w:r>
    </w:p>
    <w:bookmarkEnd w:id="11840"/>
    <w:bookmarkStart w:name="z11972" w:id="11841"/>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1841"/>
    <w:bookmarkStart w:name="z11973" w:id="11842"/>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1842"/>
    <w:bookmarkStart w:name="z11974" w:id="11843"/>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11843"/>
    <w:bookmarkStart w:name="z11975" w:id="11844"/>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11844"/>
    <w:bookmarkStart w:name="z11976" w:id="11845"/>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1845"/>
    <w:bookmarkStart w:name="z11977" w:id="11846"/>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11846"/>
    <w:bookmarkStart w:name="z11978" w:id="11847"/>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11847"/>
    <w:bookmarkStart w:name="z11979" w:id="11848"/>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11848"/>
    <w:bookmarkStart w:name="z11980" w:id="11849"/>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11849"/>
    <w:bookmarkStart w:name="z11981" w:id="11850"/>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11850"/>
    <w:bookmarkStart w:name="z11982" w:id="11851"/>
    <w:p>
      <w:pPr>
        <w:spacing w:after="0"/>
        <w:ind w:left="0"/>
        <w:jc w:val="left"/>
      </w:pPr>
      <w:r>
        <w:rPr>
          <w:rFonts w:ascii="Times New Roman"/>
          <w:b/>
          <w:i w:val="false"/>
          <w:color w:val="000000"/>
        </w:rPr>
        <w:t xml:space="preserve"> 3-тарау. Басқарманың қызметін ұйымдастыру</w:t>
      </w:r>
    </w:p>
    <w:bookmarkEnd w:id="11851"/>
    <w:bookmarkStart w:name="z11983" w:id="11852"/>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11852"/>
    <w:bookmarkStart w:name="z11984" w:id="11853"/>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11853"/>
    <w:bookmarkStart w:name="z11985" w:id="11854"/>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11854"/>
    <w:bookmarkStart w:name="z11986" w:id="11855"/>
    <w:p>
      <w:pPr>
        <w:spacing w:after="0"/>
        <w:ind w:left="0"/>
        <w:jc w:val="both"/>
      </w:pPr>
      <w:r>
        <w:rPr>
          <w:rFonts w:ascii="Times New Roman"/>
          <w:b w:val="false"/>
          <w:i w:val="false"/>
          <w:color w:val="000000"/>
          <w:sz w:val="28"/>
        </w:rPr>
        <w:t>
      18. Басқарма басшысының өкілеттіктері:</w:t>
      </w:r>
    </w:p>
    <w:bookmarkEnd w:id="11855"/>
    <w:bookmarkStart w:name="z11987" w:id="11856"/>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11856"/>
    <w:bookmarkStart w:name="z11988" w:id="11857"/>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1857"/>
    <w:bookmarkStart w:name="z11989" w:id="11858"/>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11858"/>
    <w:bookmarkStart w:name="z11990" w:id="11859"/>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1859"/>
    <w:bookmarkStart w:name="z11991" w:id="11860"/>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11860"/>
    <w:bookmarkStart w:name="z11992" w:id="11861"/>
    <w:p>
      <w:pPr>
        <w:spacing w:after="0"/>
        <w:ind w:left="0"/>
        <w:jc w:val="left"/>
      </w:pPr>
      <w:r>
        <w:rPr>
          <w:rFonts w:ascii="Times New Roman"/>
          <w:b/>
          <w:i w:val="false"/>
          <w:color w:val="000000"/>
        </w:rPr>
        <w:t xml:space="preserve"> 4-тарау. Басқарманың мүлкі</w:t>
      </w:r>
    </w:p>
    <w:bookmarkEnd w:id="11861"/>
    <w:bookmarkStart w:name="z11993" w:id="11862"/>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11862"/>
    <w:bookmarkStart w:name="z11994" w:id="11863"/>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1863"/>
    <w:bookmarkStart w:name="z11995" w:id="11864"/>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11864"/>
    <w:bookmarkStart w:name="z11996" w:id="11865"/>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865"/>
    <w:bookmarkStart w:name="z11997" w:id="11866"/>
    <w:p>
      <w:pPr>
        <w:spacing w:after="0"/>
        <w:ind w:left="0"/>
        <w:jc w:val="left"/>
      </w:pPr>
      <w:r>
        <w:rPr>
          <w:rFonts w:ascii="Times New Roman"/>
          <w:b/>
          <w:i w:val="false"/>
          <w:color w:val="000000"/>
        </w:rPr>
        <w:t xml:space="preserve"> 5-тарау. Басқарманы қайта ұйымдастыру және тарату</w:t>
      </w:r>
    </w:p>
    <w:bookmarkEnd w:id="11866"/>
    <w:bookmarkStart w:name="z11998" w:id="11867"/>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18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128-қосымша</w:t>
            </w:r>
          </w:p>
        </w:tc>
      </w:tr>
    </w:tbl>
    <w:bookmarkStart w:name="z12000" w:id="11868"/>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Алтынсарин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11868"/>
    <w:bookmarkStart w:name="z12001" w:id="11869"/>
    <w:p>
      <w:pPr>
        <w:spacing w:after="0"/>
        <w:ind w:left="0"/>
        <w:jc w:val="left"/>
      </w:pPr>
      <w:r>
        <w:rPr>
          <w:rFonts w:ascii="Times New Roman"/>
          <w:b/>
          <w:i w:val="false"/>
          <w:color w:val="000000"/>
        </w:rPr>
        <w:t xml:space="preserve"> 1-тарау. Жалпы ережелер</w:t>
      </w:r>
    </w:p>
    <w:bookmarkEnd w:id="11869"/>
    <w:bookmarkStart w:name="z12002" w:id="11870"/>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Алтынсарин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11870"/>
    <w:bookmarkStart w:name="z12003" w:id="11871"/>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11871"/>
    <w:bookmarkStart w:name="z12004" w:id="11872"/>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11872"/>
    <w:bookmarkStart w:name="z12005" w:id="11873"/>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11873"/>
    <w:bookmarkStart w:name="z12006" w:id="11874"/>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11874"/>
    <w:bookmarkStart w:name="z12007" w:id="11875"/>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11875"/>
    <w:bookmarkStart w:name="z12008" w:id="11876"/>
    <w:p>
      <w:pPr>
        <w:spacing w:after="0"/>
        <w:ind w:left="0"/>
        <w:jc w:val="both"/>
      </w:pPr>
      <w:r>
        <w:rPr>
          <w:rFonts w:ascii="Times New Roman"/>
          <w:b w:val="false"/>
          <w:i w:val="false"/>
          <w:color w:val="000000"/>
          <w:sz w:val="28"/>
        </w:rPr>
        <w:t>
      7. Басқарманың орналасқан жері – 110101, Қазақстан Республикасы, Қостанай облысы, Алтынсарин ауданы, Обаған ауылдық оркугі, Малая Чураковка ауылы, Больничный көшесі, 1 үй.</w:t>
      </w:r>
    </w:p>
    <w:bookmarkEnd w:id="11876"/>
    <w:bookmarkStart w:name="z12009" w:id="11877"/>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Алтынсарин аудандық тауарлар мен көрсетілетін қызметтердің сапасы мен қауіпсіздігін бақылау басқармасы".</w:t>
      </w:r>
    </w:p>
    <w:bookmarkEnd w:id="11877"/>
    <w:bookmarkStart w:name="z12010" w:id="11878"/>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1878"/>
    <w:bookmarkStart w:name="z12011" w:id="11879"/>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11879"/>
    <w:bookmarkStart w:name="z12012" w:id="11880"/>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11880"/>
    <w:bookmarkStart w:name="z12013" w:id="11881"/>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11881"/>
    <w:bookmarkStart w:name="z12014" w:id="11882"/>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1882"/>
    <w:bookmarkStart w:name="z12015" w:id="11883"/>
    <w:p>
      <w:pPr>
        <w:spacing w:after="0"/>
        <w:ind w:left="0"/>
        <w:jc w:val="both"/>
      </w:pPr>
      <w:r>
        <w:rPr>
          <w:rFonts w:ascii="Times New Roman"/>
          <w:b w:val="false"/>
          <w:i w:val="false"/>
          <w:color w:val="000000"/>
          <w:sz w:val="28"/>
        </w:rPr>
        <w:t xml:space="preserve">
      12. Міндеттері: </w:t>
      </w:r>
    </w:p>
    <w:bookmarkEnd w:id="11883"/>
    <w:bookmarkStart w:name="z12016" w:id="11884"/>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1884"/>
    <w:bookmarkStart w:name="z12017" w:id="11885"/>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11885"/>
    <w:bookmarkStart w:name="z12018" w:id="11886"/>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11886"/>
    <w:bookmarkStart w:name="z12019" w:id="11887"/>
    <w:p>
      <w:pPr>
        <w:spacing w:after="0"/>
        <w:ind w:left="0"/>
        <w:jc w:val="both"/>
      </w:pPr>
      <w:r>
        <w:rPr>
          <w:rFonts w:ascii="Times New Roman"/>
          <w:b w:val="false"/>
          <w:i w:val="false"/>
          <w:color w:val="000000"/>
          <w:sz w:val="28"/>
        </w:rPr>
        <w:t xml:space="preserve">
      13. Функциялары: </w:t>
      </w:r>
    </w:p>
    <w:bookmarkEnd w:id="11887"/>
    <w:bookmarkStart w:name="z12020" w:id="11888"/>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11888"/>
    <w:bookmarkStart w:name="z12021" w:id="11889"/>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1889"/>
    <w:bookmarkStart w:name="z12022" w:id="11890"/>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11890"/>
    <w:bookmarkStart w:name="z12023" w:id="11891"/>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11891"/>
    <w:bookmarkStart w:name="z12024" w:id="11892"/>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11892"/>
    <w:bookmarkStart w:name="z12025" w:id="11893"/>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11893"/>
    <w:bookmarkStart w:name="z12026" w:id="11894"/>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11894"/>
    <w:bookmarkStart w:name="z12027" w:id="11895"/>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11895"/>
    <w:bookmarkStart w:name="z12028" w:id="11896"/>
    <w:p>
      <w:pPr>
        <w:spacing w:after="0"/>
        <w:ind w:left="0"/>
        <w:jc w:val="both"/>
      </w:pPr>
      <w:r>
        <w:rPr>
          <w:rFonts w:ascii="Times New Roman"/>
          <w:b w:val="false"/>
          <w:i w:val="false"/>
          <w:color w:val="000000"/>
          <w:sz w:val="28"/>
        </w:rPr>
        <w:t>
      9) құзыретінің шегінде мониторинг жүргізу;</w:t>
      </w:r>
    </w:p>
    <w:bookmarkEnd w:id="11896"/>
    <w:bookmarkStart w:name="z12029" w:id="11897"/>
    <w:p>
      <w:pPr>
        <w:spacing w:after="0"/>
        <w:ind w:left="0"/>
        <w:jc w:val="both"/>
      </w:pPr>
      <w:r>
        <w:rPr>
          <w:rFonts w:ascii="Times New Roman"/>
          <w:b w:val="false"/>
          <w:i w:val="false"/>
          <w:color w:val="000000"/>
          <w:sz w:val="28"/>
        </w:rPr>
        <w:t>
      10) тамақ өнімі қауіпсіздігін қамтамасыз ету;</w:t>
      </w:r>
    </w:p>
    <w:bookmarkEnd w:id="11897"/>
    <w:bookmarkStart w:name="z12030" w:id="11898"/>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11898"/>
    <w:bookmarkStart w:name="z12031" w:id="11899"/>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11899"/>
    <w:bookmarkStart w:name="z12032" w:id="11900"/>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11900"/>
    <w:bookmarkStart w:name="z12033" w:id="11901"/>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11901"/>
    <w:bookmarkStart w:name="z12034" w:id="11902"/>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11902"/>
    <w:bookmarkStart w:name="z12035" w:id="11903"/>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1903"/>
    <w:bookmarkStart w:name="z12036" w:id="11904"/>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11904"/>
    <w:bookmarkStart w:name="z12037" w:id="11905"/>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11905"/>
    <w:bookmarkStart w:name="z12038" w:id="11906"/>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11906"/>
    <w:bookmarkStart w:name="z12039" w:id="11907"/>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11907"/>
    <w:bookmarkStart w:name="z12040" w:id="11908"/>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11908"/>
    <w:bookmarkStart w:name="z12041" w:id="11909"/>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1909"/>
    <w:bookmarkStart w:name="z12042" w:id="11910"/>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11910"/>
    <w:bookmarkStart w:name="z12043" w:id="11911"/>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11911"/>
    <w:bookmarkStart w:name="z12044" w:id="11912"/>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1912"/>
    <w:bookmarkStart w:name="z12045" w:id="11913"/>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11913"/>
    <w:bookmarkStart w:name="z12046" w:id="11914"/>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11914"/>
    <w:bookmarkStart w:name="z12047" w:id="11915"/>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11915"/>
    <w:bookmarkStart w:name="z12048" w:id="11916"/>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1916"/>
    <w:bookmarkStart w:name="z12049" w:id="11917"/>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11917"/>
    <w:bookmarkStart w:name="z12050" w:id="11918"/>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1918"/>
    <w:bookmarkStart w:name="z12051" w:id="11919"/>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11919"/>
    <w:bookmarkStart w:name="z12052" w:id="11920"/>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11920"/>
    <w:bookmarkStart w:name="z12053" w:id="11921"/>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11921"/>
    <w:bookmarkStart w:name="z12054" w:id="11922"/>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11922"/>
    <w:bookmarkStart w:name="z12055" w:id="11923"/>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11923"/>
    <w:bookmarkStart w:name="z12056" w:id="11924"/>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11924"/>
    <w:bookmarkStart w:name="z12057" w:id="11925"/>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11925"/>
    <w:bookmarkStart w:name="z12058" w:id="11926"/>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1926"/>
    <w:bookmarkStart w:name="z12059" w:id="11927"/>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11927"/>
    <w:bookmarkStart w:name="z12060" w:id="11928"/>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11928"/>
    <w:bookmarkStart w:name="z12061" w:id="11929"/>
    <w:p>
      <w:pPr>
        <w:spacing w:after="0"/>
        <w:ind w:left="0"/>
        <w:jc w:val="both"/>
      </w:pPr>
      <w:r>
        <w:rPr>
          <w:rFonts w:ascii="Times New Roman"/>
          <w:b w:val="false"/>
          <w:i w:val="false"/>
          <w:color w:val="000000"/>
          <w:sz w:val="28"/>
        </w:rPr>
        <w:t>
      42) реттелетін салада түсіндіру жұмысын ұйымдастыру;</w:t>
      </w:r>
    </w:p>
    <w:bookmarkEnd w:id="11929"/>
    <w:bookmarkStart w:name="z12062" w:id="11930"/>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11930"/>
    <w:bookmarkStart w:name="z12063" w:id="11931"/>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11931"/>
    <w:bookmarkStart w:name="z12064" w:id="11932"/>
    <w:p>
      <w:pPr>
        <w:spacing w:after="0"/>
        <w:ind w:left="0"/>
        <w:jc w:val="both"/>
      </w:pPr>
      <w:r>
        <w:rPr>
          <w:rFonts w:ascii="Times New Roman"/>
          <w:b w:val="false"/>
          <w:i w:val="false"/>
          <w:color w:val="000000"/>
          <w:sz w:val="28"/>
        </w:rPr>
        <w:t>
      14. Құқықтары мен міндеттері:</w:t>
      </w:r>
    </w:p>
    <w:bookmarkEnd w:id="11932"/>
    <w:bookmarkStart w:name="z12065" w:id="11933"/>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1933"/>
    <w:bookmarkStart w:name="z12066" w:id="11934"/>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1934"/>
    <w:bookmarkStart w:name="z12067" w:id="11935"/>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11935"/>
    <w:bookmarkStart w:name="z12068" w:id="11936"/>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11936"/>
    <w:bookmarkStart w:name="z12069" w:id="11937"/>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1937"/>
    <w:bookmarkStart w:name="z12070" w:id="11938"/>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11938"/>
    <w:bookmarkStart w:name="z12071" w:id="11939"/>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11939"/>
    <w:bookmarkStart w:name="z12072" w:id="11940"/>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11940"/>
    <w:bookmarkStart w:name="z12073" w:id="11941"/>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11941"/>
    <w:bookmarkStart w:name="z12074" w:id="11942"/>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11942"/>
    <w:bookmarkStart w:name="z12075" w:id="11943"/>
    <w:p>
      <w:pPr>
        <w:spacing w:after="0"/>
        <w:ind w:left="0"/>
        <w:jc w:val="left"/>
      </w:pPr>
      <w:r>
        <w:rPr>
          <w:rFonts w:ascii="Times New Roman"/>
          <w:b/>
          <w:i w:val="false"/>
          <w:color w:val="000000"/>
        </w:rPr>
        <w:t xml:space="preserve"> 3-тарау. Басқарманың қызметін ұйымдастыру</w:t>
      </w:r>
    </w:p>
    <w:bookmarkEnd w:id="11943"/>
    <w:bookmarkStart w:name="z12076" w:id="11944"/>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11944"/>
    <w:bookmarkStart w:name="z12077" w:id="11945"/>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11945"/>
    <w:bookmarkStart w:name="z12078" w:id="11946"/>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11946"/>
    <w:bookmarkStart w:name="z12079" w:id="11947"/>
    <w:p>
      <w:pPr>
        <w:spacing w:after="0"/>
        <w:ind w:left="0"/>
        <w:jc w:val="both"/>
      </w:pPr>
      <w:r>
        <w:rPr>
          <w:rFonts w:ascii="Times New Roman"/>
          <w:b w:val="false"/>
          <w:i w:val="false"/>
          <w:color w:val="000000"/>
          <w:sz w:val="28"/>
        </w:rPr>
        <w:t>
      18. Басқарма басшысының өкілеттіктері:</w:t>
      </w:r>
    </w:p>
    <w:bookmarkEnd w:id="11947"/>
    <w:bookmarkStart w:name="z12080" w:id="11948"/>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11948"/>
    <w:bookmarkStart w:name="z12081" w:id="11949"/>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1949"/>
    <w:bookmarkStart w:name="z12082" w:id="11950"/>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11950"/>
    <w:bookmarkStart w:name="z12083" w:id="11951"/>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1951"/>
    <w:bookmarkStart w:name="z12084" w:id="11952"/>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11952"/>
    <w:bookmarkStart w:name="z12085" w:id="11953"/>
    <w:p>
      <w:pPr>
        <w:spacing w:after="0"/>
        <w:ind w:left="0"/>
        <w:jc w:val="left"/>
      </w:pPr>
      <w:r>
        <w:rPr>
          <w:rFonts w:ascii="Times New Roman"/>
          <w:b/>
          <w:i w:val="false"/>
          <w:color w:val="000000"/>
        </w:rPr>
        <w:t xml:space="preserve"> 4-тарау. Басқарманың мүлкі</w:t>
      </w:r>
    </w:p>
    <w:bookmarkEnd w:id="11953"/>
    <w:bookmarkStart w:name="z12086" w:id="11954"/>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11954"/>
    <w:bookmarkStart w:name="z12087" w:id="11955"/>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1955"/>
    <w:bookmarkStart w:name="z12088" w:id="11956"/>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11956"/>
    <w:bookmarkStart w:name="z12089" w:id="11957"/>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1957"/>
    <w:bookmarkStart w:name="z12090" w:id="11958"/>
    <w:p>
      <w:pPr>
        <w:spacing w:after="0"/>
        <w:ind w:left="0"/>
        <w:jc w:val="left"/>
      </w:pPr>
      <w:r>
        <w:rPr>
          <w:rFonts w:ascii="Times New Roman"/>
          <w:b/>
          <w:i w:val="false"/>
          <w:color w:val="000000"/>
        </w:rPr>
        <w:t xml:space="preserve"> 5-тарау. Басқарманы қайта ұйымдастыру және тарату</w:t>
      </w:r>
    </w:p>
    <w:bookmarkEnd w:id="11958"/>
    <w:bookmarkStart w:name="z12091" w:id="11959"/>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19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129-қосымша</w:t>
            </w:r>
          </w:p>
        </w:tc>
      </w:tr>
    </w:tbl>
    <w:bookmarkStart w:name="z12093" w:id="11960"/>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Амангелді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11960"/>
    <w:bookmarkStart w:name="z12094" w:id="11961"/>
    <w:p>
      <w:pPr>
        <w:spacing w:after="0"/>
        <w:ind w:left="0"/>
        <w:jc w:val="left"/>
      </w:pPr>
      <w:r>
        <w:rPr>
          <w:rFonts w:ascii="Times New Roman"/>
          <w:b/>
          <w:i w:val="false"/>
          <w:color w:val="000000"/>
        </w:rPr>
        <w:t xml:space="preserve"> 1-тарау. Жалпы ережелер</w:t>
      </w:r>
    </w:p>
    <w:bookmarkEnd w:id="11961"/>
    <w:bookmarkStart w:name="z12095" w:id="11962"/>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Амангелді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11962"/>
    <w:bookmarkStart w:name="z12096" w:id="11963"/>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11963"/>
    <w:bookmarkStart w:name="z12097" w:id="11964"/>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11964"/>
    <w:bookmarkStart w:name="z12098" w:id="11965"/>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11965"/>
    <w:bookmarkStart w:name="z12099" w:id="11966"/>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11966"/>
    <w:bookmarkStart w:name="z12100" w:id="11967"/>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11967"/>
    <w:bookmarkStart w:name="z12101" w:id="11968"/>
    <w:p>
      <w:pPr>
        <w:spacing w:after="0"/>
        <w:ind w:left="0"/>
        <w:jc w:val="both"/>
      </w:pPr>
      <w:r>
        <w:rPr>
          <w:rFonts w:ascii="Times New Roman"/>
          <w:b w:val="false"/>
          <w:i w:val="false"/>
          <w:color w:val="000000"/>
          <w:sz w:val="28"/>
        </w:rPr>
        <w:t>
      7. Басқарманың орналасқан жері – 110200, Қазақстан Республикасы, Қостанай облысы, Аманкелді ауданы, Аманкелді ауылдық оркугі, Амангелді ауылы, Дүйсенбин көшесі, 40 үй.</w:t>
      </w:r>
    </w:p>
    <w:bookmarkEnd w:id="11968"/>
    <w:bookmarkStart w:name="z12102" w:id="11969"/>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Амангелді аудандық тауарлар мен көрсетілетін қызметтердің сапасы мен қауіпсіздігін бақылау басқармасы".</w:t>
      </w:r>
    </w:p>
    <w:bookmarkEnd w:id="11969"/>
    <w:bookmarkStart w:name="z12103" w:id="11970"/>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1970"/>
    <w:bookmarkStart w:name="z12104" w:id="11971"/>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11971"/>
    <w:bookmarkStart w:name="z12105" w:id="11972"/>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11972"/>
    <w:bookmarkStart w:name="z12106" w:id="11973"/>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11973"/>
    <w:bookmarkStart w:name="z12107" w:id="11974"/>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1974"/>
    <w:bookmarkStart w:name="z12108" w:id="11975"/>
    <w:p>
      <w:pPr>
        <w:spacing w:after="0"/>
        <w:ind w:left="0"/>
        <w:jc w:val="both"/>
      </w:pPr>
      <w:r>
        <w:rPr>
          <w:rFonts w:ascii="Times New Roman"/>
          <w:b w:val="false"/>
          <w:i w:val="false"/>
          <w:color w:val="000000"/>
          <w:sz w:val="28"/>
        </w:rPr>
        <w:t xml:space="preserve">
      12. Міндеттері: </w:t>
      </w:r>
    </w:p>
    <w:bookmarkEnd w:id="11975"/>
    <w:bookmarkStart w:name="z12109" w:id="11976"/>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1976"/>
    <w:bookmarkStart w:name="z12110" w:id="11977"/>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11977"/>
    <w:bookmarkStart w:name="z12111" w:id="11978"/>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11978"/>
    <w:bookmarkStart w:name="z12112" w:id="11979"/>
    <w:p>
      <w:pPr>
        <w:spacing w:after="0"/>
        <w:ind w:left="0"/>
        <w:jc w:val="both"/>
      </w:pPr>
      <w:r>
        <w:rPr>
          <w:rFonts w:ascii="Times New Roman"/>
          <w:b w:val="false"/>
          <w:i w:val="false"/>
          <w:color w:val="000000"/>
          <w:sz w:val="28"/>
        </w:rPr>
        <w:t xml:space="preserve">
      13. Функциялары: </w:t>
      </w:r>
    </w:p>
    <w:bookmarkEnd w:id="11979"/>
    <w:bookmarkStart w:name="z12113" w:id="11980"/>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11980"/>
    <w:bookmarkStart w:name="z12114" w:id="11981"/>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1981"/>
    <w:bookmarkStart w:name="z12115" w:id="11982"/>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11982"/>
    <w:bookmarkStart w:name="z12116" w:id="11983"/>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11983"/>
    <w:bookmarkStart w:name="z12117" w:id="11984"/>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11984"/>
    <w:bookmarkStart w:name="z12118" w:id="11985"/>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11985"/>
    <w:bookmarkStart w:name="z12119" w:id="11986"/>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11986"/>
    <w:bookmarkStart w:name="z12120" w:id="11987"/>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11987"/>
    <w:bookmarkStart w:name="z12121" w:id="11988"/>
    <w:p>
      <w:pPr>
        <w:spacing w:after="0"/>
        <w:ind w:left="0"/>
        <w:jc w:val="both"/>
      </w:pPr>
      <w:r>
        <w:rPr>
          <w:rFonts w:ascii="Times New Roman"/>
          <w:b w:val="false"/>
          <w:i w:val="false"/>
          <w:color w:val="000000"/>
          <w:sz w:val="28"/>
        </w:rPr>
        <w:t>
      9) құзыретінің шегінде мониторинг жүргізу;</w:t>
      </w:r>
    </w:p>
    <w:bookmarkEnd w:id="11988"/>
    <w:bookmarkStart w:name="z12122" w:id="11989"/>
    <w:p>
      <w:pPr>
        <w:spacing w:after="0"/>
        <w:ind w:left="0"/>
        <w:jc w:val="both"/>
      </w:pPr>
      <w:r>
        <w:rPr>
          <w:rFonts w:ascii="Times New Roman"/>
          <w:b w:val="false"/>
          <w:i w:val="false"/>
          <w:color w:val="000000"/>
          <w:sz w:val="28"/>
        </w:rPr>
        <w:t>
      10) тамақ өнімі қауіпсіздігін қамтамасыз ету;</w:t>
      </w:r>
    </w:p>
    <w:bookmarkEnd w:id="11989"/>
    <w:bookmarkStart w:name="z12123" w:id="11990"/>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11990"/>
    <w:bookmarkStart w:name="z12124" w:id="11991"/>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11991"/>
    <w:bookmarkStart w:name="z12125" w:id="11992"/>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11992"/>
    <w:bookmarkStart w:name="z12126" w:id="11993"/>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11993"/>
    <w:bookmarkStart w:name="z12127" w:id="11994"/>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11994"/>
    <w:bookmarkStart w:name="z12128" w:id="11995"/>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1995"/>
    <w:bookmarkStart w:name="z12129" w:id="11996"/>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11996"/>
    <w:bookmarkStart w:name="z12130" w:id="11997"/>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11997"/>
    <w:bookmarkStart w:name="z12131" w:id="11998"/>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11998"/>
    <w:bookmarkStart w:name="z12132" w:id="11999"/>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11999"/>
    <w:bookmarkStart w:name="z12133" w:id="12000"/>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12000"/>
    <w:bookmarkStart w:name="z12134" w:id="12001"/>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2001"/>
    <w:bookmarkStart w:name="z12135" w:id="12002"/>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12002"/>
    <w:bookmarkStart w:name="z12136" w:id="12003"/>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12003"/>
    <w:bookmarkStart w:name="z12137" w:id="12004"/>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2004"/>
    <w:bookmarkStart w:name="z12138" w:id="12005"/>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12005"/>
    <w:bookmarkStart w:name="z12139" w:id="12006"/>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12006"/>
    <w:bookmarkStart w:name="z12140" w:id="12007"/>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12007"/>
    <w:bookmarkStart w:name="z12141" w:id="12008"/>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2008"/>
    <w:bookmarkStart w:name="z12142" w:id="12009"/>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12009"/>
    <w:bookmarkStart w:name="z12143" w:id="12010"/>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2010"/>
    <w:bookmarkStart w:name="z12144" w:id="12011"/>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12011"/>
    <w:bookmarkStart w:name="z12145" w:id="12012"/>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12012"/>
    <w:bookmarkStart w:name="z12146" w:id="12013"/>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12013"/>
    <w:bookmarkStart w:name="z12147" w:id="12014"/>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12014"/>
    <w:bookmarkStart w:name="z12148" w:id="12015"/>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12015"/>
    <w:bookmarkStart w:name="z12149" w:id="12016"/>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12016"/>
    <w:bookmarkStart w:name="z12150" w:id="12017"/>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12017"/>
    <w:bookmarkStart w:name="z12151" w:id="12018"/>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2018"/>
    <w:bookmarkStart w:name="z12152" w:id="12019"/>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12019"/>
    <w:bookmarkStart w:name="z12153" w:id="12020"/>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12020"/>
    <w:bookmarkStart w:name="z12154" w:id="12021"/>
    <w:p>
      <w:pPr>
        <w:spacing w:after="0"/>
        <w:ind w:left="0"/>
        <w:jc w:val="both"/>
      </w:pPr>
      <w:r>
        <w:rPr>
          <w:rFonts w:ascii="Times New Roman"/>
          <w:b w:val="false"/>
          <w:i w:val="false"/>
          <w:color w:val="000000"/>
          <w:sz w:val="28"/>
        </w:rPr>
        <w:t>
      42) реттелетін салада түсіндіру жұмысын ұйымдастыру;</w:t>
      </w:r>
    </w:p>
    <w:bookmarkEnd w:id="12021"/>
    <w:bookmarkStart w:name="z12155" w:id="12022"/>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12022"/>
    <w:bookmarkStart w:name="z12156" w:id="12023"/>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12023"/>
    <w:bookmarkStart w:name="z12157" w:id="12024"/>
    <w:p>
      <w:pPr>
        <w:spacing w:after="0"/>
        <w:ind w:left="0"/>
        <w:jc w:val="both"/>
      </w:pPr>
      <w:r>
        <w:rPr>
          <w:rFonts w:ascii="Times New Roman"/>
          <w:b w:val="false"/>
          <w:i w:val="false"/>
          <w:color w:val="000000"/>
          <w:sz w:val="28"/>
        </w:rPr>
        <w:t>
      14. Құқықтары мен міндеттері:</w:t>
      </w:r>
    </w:p>
    <w:bookmarkEnd w:id="12024"/>
    <w:bookmarkStart w:name="z12158" w:id="12025"/>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2025"/>
    <w:bookmarkStart w:name="z12159" w:id="12026"/>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2026"/>
    <w:bookmarkStart w:name="z12160" w:id="12027"/>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12027"/>
    <w:bookmarkStart w:name="z12161" w:id="12028"/>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12028"/>
    <w:bookmarkStart w:name="z12162" w:id="12029"/>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2029"/>
    <w:bookmarkStart w:name="z12163" w:id="12030"/>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12030"/>
    <w:bookmarkStart w:name="z12164" w:id="12031"/>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12031"/>
    <w:bookmarkStart w:name="z12165" w:id="12032"/>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12032"/>
    <w:bookmarkStart w:name="z12166" w:id="12033"/>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12033"/>
    <w:bookmarkStart w:name="z12167" w:id="12034"/>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12034"/>
    <w:bookmarkStart w:name="z12168" w:id="12035"/>
    <w:p>
      <w:pPr>
        <w:spacing w:after="0"/>
        <w:ind w:left="0"/>
        <w:jc w:val="left"/>
      </w:pPr>
      <w:r>
        <w:rPr>
          <w:rFonts w:ascii="Times New Roman"/>
          <w:b/>
          <w:i w:val="false"/>
          <w:color w:val="000000"/>
        </w:rPr>
        <w:t xml:space="preserve"> 3-тарау. Басқарманың қызметін ұйымдастыру</w:t>
      </w:r>
    </w:p>
    <w:bookmarkEnd w:id="12035"/>
    <w:bookmarkStart w:name="z12169" w:id="12036"/>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12036"/>
    <w:bookmarkStart w:name="z12170" w:id="12037"/>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12037"/>
    <w:bookmarkStart w:name="z12171" w:id="12038"/>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12038"/>
    <w:bookmarkStart w:name="z12172" w:id="12039"/>
    <w:p>
      <w:pPr>
        <w:spacing w:after="0"/>
        <w:ind w:left="0"/>
        <w:jc w:val="both"/>
      </w:pPr>
      <w:r>
        <w:rPr>
          <w:rFonts w:ascii="Times New Roman"/>
          <w:b w:val="false"/>
          <w:i w:val="false"/>
          <w:color w:val="000000"/>
          <w:sz w:val="28"/>
        </w:rPr>
        <w:t>
      18. Басқарма басшысының өкілеттіктері:</w:t>
      </w:r>
    </w:p>
    <w:bookmarkEnd w:id="12039"/>
    <w:bookmarkStart w:name="z12173" w:id="12040"/>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12040"/>
    <w:bookmarkStart w:name="z12174" w:id="12041"/>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2041"/>
    <w:bookmarkStart w:name="z12175" w:id="12042"/>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12042"/>
    <w:bookmarkStart w:name="z12176" w:id="12043"/>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2043"/>
    <w:bookmarkStart w:name="z12177" w:id="12044"/>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12044"/>
    <w:bookmarkStart w:name="z12178" w:id="12045"/>
    <w:p>
      <w:pPr>
        <w:spacing w:after="0"/>
        <w:ind w:left="0"/>
        <w:jc w:val="left"/>
      </w:pPr>
      <w:r>
        <w:rPr>
          <w:rFonts w:ascii="Times New Roman"/>
          <w:b/>
          <w:i w:val="false"/>
          <w:color w:val="000000"/>
        </w:rPr>
        <w:t xml:space="preserve"> 4-тарау. Басқарманың мүлкі</w:t>
      </w:r>
    </w:p>
    <w:bookmarkEnd w:id="12045"/>
    <w:bookmarkStart w:name="z12179" w:id="12046"/>
    <w:p>
      <w:pPr>
        <w:spacing w:after="0"/>
        <w:ind w:left="0"/>
        <w:jc w:val="both"/>
      </w:pPr>
      <w:r>
        <w:rPr>
          <w:rFonts w:ascii="Times New Roman"/>
          <w:b w:val="false"/>
          <w:i w:val="false"/>
          <w:color w:val="000000"/>
          <w:sz w:val="28"/>
        </w:rPr>
        <w:t>
      19. Басқармада заңнамада көзделген жағдайларда жедел басқару құқығындағы оқшауланған мүлкi болуы мүмкін.</w:t>
      </w:r>
    </w:p>
    <w:bookmarkEnd w:id="12046"/>
    <w:bookmarkStart w:name="z12180" w:id="12047"/>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2047"/>
    <w:bookmarkStart w:name="z12181" w:id="12048"/>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12048"/>
    <w:bookmarkStart w:name="z12182" w:id="12049"/>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2049"/>
    <w:bookmarkStart w:name="z12183" w:id="12050"/>
    <w:p>
      <w:pPr>
        <w:spacing w:after="0"/>
        <w:ind w:left="0"/>
        <w:jc w:val="left"/>
      </w:pPr>
      <w:r>
        <w:rPr>
          <w:rFonts w:ascii="Times New Roman"/>
          <w:b/>
          <w:i w:val="false"/>
          <w:color w:val="000000"/>
        </w:rPr>
        <w:t xml:space="preserve"> 5-тарау. Басқарманы қайта ұйымдастыру және тарату</w:t>
      </w:r>
    </w:p>
    <w:bookmarkEnd w:id="12050"/>
    <w:bookmarkStart w:name="z12184" w:id="12051"/>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20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130-қосымша</w:t>
            </w:r>
          </w:p>
        </w:tc>
      </w:tr>
    </w:tbl>
    <w:bookmarkStart w:name="z12186" w:id="12052"/>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Арқалық қалалық тауарлар мен көрсетілетін қызметтердің сапасы мен қауіпсіздігін бақылау басқармасы" республикалық мемлекеттік мекемесiнің ережесі</w:t>
      </w:r>
    </w:p>
    <w:bookmarkEnd w:id="12052"/>
    <w:bookmarkStart w:name="z12187" w:id="12053"/>
    <w:p>
      <w:pPr>
        <w:spacing w:after="0"/>
        <w:ind w:left="0"/>
        <w:jc w:val="left"/>
      </w:pPr>
      <w:r>
        <w:rPr>
          <w:rFonts w:ascii="Times New Roman"/>
          <w:b/>
          <w:i w:val="false"/>
          <w:color w:val="000000"/>
        </w:rPr>
        <w:t xml:space="preserve"> 1-тарау. Жалпы ережелер</w:t>
      </w:r>
    </w:p>
    <w:bookmarkEnd w:id="12053"/>
    <w:bookmarkStart w:name="z12188" w:id="12054"/>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Арқалық қалалық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12054"/>
    <w:bookmarkStart w:name="z12189" w:id="12055"/>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12055"/>
    <w:bookmarkStart w:name="z12190" w:id="12056"/>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12056"/>
    <w:bookmarkStart w:name="z12191" w:id="12057"/>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12057"/>
    <w:bookmarkStart w:name="z12192" w:id="12058"/>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12058"/>
    <w:bookmarkStart w:name="z12193" w:id="12059"/>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12059"/>
    <w:bookmarkStart w:name="z12194" w:id="12060"/>
    <w:p>
      <w:pPr>
        <w:spacing w:after="0"/>
        <w:ind w:left="0"/>
        <w:jc w:val="both"/>
      </w:pPr>
      <w:r>
        <w:rPr>
          <w:rFonts w:ascii="Times New Roman"/>
          <w:b w:val="false"/>
          <w:i w:val="false"/>
          <w:color w:val="000000"/>
          <w:sz w:val="28"/>
        </w:rPr>
        <w:t>
      7. Басқарманың орналасқан жері – 110300, Қазақстан Республикасы, Қостанай облысы, Арқалық қаласы, Маясова көшесі, 11 үй.</w:t>
      </w:r>
    </w:p>
    <w:bookmarkEnd w:id="12060"/>
    <w:bookmarkStart w:name="z12195" w:id="12061"/>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Арқалық қалалық тауарлар мен көрсетілетін қызметтердің сапасы мен қауіпсіздігін бақылау басқармасы".</w:t>
      </w:r>
    </w:p>
    <w:bookmarkEnd w:id="12061"/>
    <w:bookmarkStart w:name="z12196" w:id="12062"/>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2062"/>
    <w:bookmarkStart w:name="z12197" w:id="12063"/>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12063"/>
    <w:bookmarkStart w:name="z12198" w:id="12064"/>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12064"/>
    <w:bookmarkStart w:name="z12199" w:id="12065"/>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12065"/>
    <w:bookmarkStart w:name="z12200" w:id="12066"/>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2066"/>
    <w:bookmarkStart w:name="z12201" w:id="12067"/>
    <w:p>
      <w:pPr>
        <w:spacing w:after="0"/>
        <w:ind w:left="0"/>
        <w:jc w:val="both"/>
      </w:pPr>
      <w:r>
        <w:rPr>
          <w:rFonts w:ascii="Times New Roman"/>
          <w:b w:val="false"/>
          <w:i w:val="false"/>
          <w:color w:val="000000"/>
          <w:sz w:val="28"/>
        </w:rPr>
        <w:t xml:space="preserve">
      12. Міндеттері: </w:t>
      </w:r>
    </w:p>
    <w:bookmarkEnd w:id="12067"/>
    <w:bookmarkStart w:name="z12202" w:id="12068"/>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2068"/>
    <w:bookmarkStart w:name="z12203" w:id="12069"/>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12069"/>
    <w:bookmarkStart w:name="z12204" w:id="12070"/>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12070"/>
    <w:bookmarkStart w:name="z12205" w:id="12071"/>
    <w:p>
      <w:pPr>
        <w:spacing w:after="0"/>
        <w:ind w:left="0"/>
        <w:jc w:val="both"/>
      </w:pPr>
      <w:r>
        <w:rPr>
          <w:rFonts w:ascii="Times New Roman"/>
          <w:b w:val="false"/>
          <w:i w:val="false"/>
          <w:color w:val="000000"/>
          <w:sz w:val="28"/>
        </w:rPr>
        <w:t>
      13. Функциялары:</w:t>
      </w:r>
    </w:p>
    <w:bookmarkEnd w:id="12071"/>
    <w:bookmarkStart w:name="z12206" w:id="12072"/>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12072"/>
    <w:bookmarkStart w:name="z12207" w:id="12073"/>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2073"/>
    <w:bookmarkStart w:name="z12208" w:id="12074"/>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12074"/>
    <w:bookmarkStart w:name="z12209" w:id="12075"/>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12075"/>
    <w:bookmarkStart w:name="z12210" w:id="12076"/>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12076"/>
    <w:bookmarkStart w:name="z12211" w:id="12077"/>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12077"/>
    <w:bookmarkStart w:name="z12212" w:id="12078"/>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12078"/>
    <w:bookmarkStart w:name="z12213" w:id="12079"/>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12079"/>
    <w:bookmarkStart w:name="z12214" w:id="12080"/>
    <w:p>
      <w:pPr>
        <w:spacing w:after="0"/>
        <w:ind w:left="0"/>
        <w:jc w:val="both"/>
      </w:pPr>
      <w:r>
        <w:rPr>
          <w:rFonts w:ascii="Times New Roman"/>
          <w:b w:val="false"/>
          <w:i w:val="false"/>
          <w:color w:val="000000"/>
          <w:sz w:val="28"/>
        </w:rPr>
        <w:t>
      9) құзыретінің шегінде мониторинг жүргізу;</w:t>
      </w:r>
    </w:p>
    <w:bookmarkEnd w:id="12080"/>
    <w:bookmarkStart w:name="z12215" w:id="12081"/>
    <w:p>
      <w:pPr>
        <w:spacing w:after="0"/>
        <w:ind w:left="0"/>
        <w:jc w:val="both"/>
      </w:pPr>
      <w:r>
        <w:rPr>
          <w:rFonts w:ascii="Times New Roman"/>
          <w:b w:val="false"/>
          <w:i w:val="false"/>
          <w:color w:val="000000"/>
          <w:sz w:val="28"/>
        </w:rPr>
        <w:t>
      10) тамақ өнімі қауіпсіздігін қамтамасыз ету;</w:t>
      </w:r>
    </w:p>
    <w:bookmarkEnd w:id="12081"/>
    <w:bookmarkStart w:name="z12216" w:id="12082"/>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12082"/>
    <w:bookmarkStart w:name="z12217" w:id="12083"/>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12083"/>
    <w:bookmarkStart w:name="z12218" w:id="12084"/>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12084"/>
    <w:bookmarkStart w:name="z12219" w:id="12085"/>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12085"/>
    <w:bookmarkStart w:name="z12220" w:id="12086"/>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12086"/>
    <w:bookmarkStart w:name="z12221" w:id="12087"/>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2087"/>
    <w:bookmarkStart w:name="z12222" w:id="12088"/>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12088"/>
    <w:bookmarkStart w:name="z12223" w:id="12089"/>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12089"/>
    <w:bookmarkStart w:name="z12224" w:id="12090"/>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12090"/>
    <w:bookmarkStart w:name="z12225" w:id="12091"/>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12091"/>
    <w:bookmarkStart w:name="z12226" w:id="12092"/>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12092"/>
    <w:bookmarkStart w:name="z12227" w:id="12093"/>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2093"/>
    <w:bookmarkStart w:name="z12228" w:id="12094"/>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12094"/>
    <w:bookmarkStart w:name="z12229" w:id="12095"/>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12095"/>
    <w:bookmarkStart w:name="z12230" w:id="12096"/>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2096"/>
    <w:bookmarkStart w:name="z12231" w:id="12097"/>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12097"/>
    <w:bookmarkStart w:name="z12232" w:id="12098"/>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12098"/>
    <w:bookmarkStart w:name="z12233" w:id="12099"/>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12099"/>
    <w:bookmarkStart w:name="z12234" w:id="12100"/>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2100"/>
    <w:bookmarkStart w:name="z12235" w:id="12101"/>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12101"/>
    <w:bookmarkStart w:name="z12236" w:id="12102"/>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2102"/>
    <w:bookmarkStart w:name="z12237" w:id="12103"/>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12103"/>
    <w:bookmarkStart w:name="z12238" w:id="12104"/>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12104"/>
    <w:bookmarkStart w:name="z12239" w:id="12105"/>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12105"/>
    <w:bookmarkStart w:name="z12240" w:id="12106"/>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12106"/>
    <w:bookmarkStart w:name="z12241" w:id="12107"/>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12107"/>
    <w:bookmarkStart w:name="z12242" w:id="12108"/>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12108"/>
    <w:bookmarkStart w:name="z12243" w:id="12109"/>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12109"/>
    <w:bookmarkStart w:name="z12244" w:id="12110"/>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2110"/>
    <w:bookmarkStart w:name="z12245" w:id="12111"/>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12111"/>
    <w:bookmarkStart w:name="z12246" w:id="12112"/>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12112"/>
    <w:bookmarkStart w:name="z12247" w:id="12113"/>
    <w:p>
      <w:pPr>
        <w:spacing w:after="0"/>
        <w:ind w:left="0"/>
        <w:jc w:val="both"/>
      </w:pPr>
      <w:r>
        <w:rPr>
          <w:rFonts w:ascii="Times New Roman"/>
          <w:b w:val="false"/>
          <w:i w:val="false"/>
          <w:color w:val="000000"/>
          <w:sz w:val="28"/>
        </w:rPr>
        <w:t>
      42) реттелетін салада түсіндіру жұмысын ұйымдастыру;</w:t>
      </w:r>
    </w:p>
    <w:bookmarkEnd w:id="12113"/>
    <w:bookmarkStart w:name="z12248" w:id="12114"/>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12114"/>
    <w:bookmarkStart w:name="z12249" w:id="12115"/>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12115"/>
    <w:bookmarkStart w:name="z12250" w:id="12116"/>
    <w:p>
      <w:pPr>
        <w:spacing w:after="0"/>
        <w:ind w:left="0"/>
        <w:jc w:val="both"/>
      </w:pPr>
      <w:r>
        <w:rPr>
          <w:rFonts w:ascii="Times New Roman"/>
          <w:b w:val="false"/>
          <w:i w:val="false"/>
          <w:color w:val="000000"/>
          <w:sz w:val="28"/>
        </w:rPr>
        <w:t>
      14. Құқықтары мен міндеттері:</w:t>
      </w:r>
    </w:p>
    <w:bookmarkEnd w:id="12116"/>
    <w:bookmarkStart w:name="z12251" w:id="12117"/>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2117"/>
    <w:bookmarkStart w:name="z12252" w:id="12118"/>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2118"/>
    <w:bookmarkStart w:name="z12253" w:id="12119"/>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12119"/>
    <w:bookmarkStart w:name="z12254" w:id="12120"/>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12120"/>
    <w:bookmarkStart w:name="z12255" w:id="12121"/>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2121"/>
    <w:bookmarkStart w:name="z12256" w:id="12122"/>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12122"/>
    <w:bookmarkStart w:name="z12257" w:id="12123"/>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12123"/>
    <w:bookmarkStart w:name="z12258" w:id="12124"/>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12124"/>
    <w:bookmarkStart w:name="z12259" w:id="12125"/>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12125"/>
    <w:bookmarkStart w:name="z12260" w:id="12126"/>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12126"/>
    <w:bookmarkStart w:name="z12261" w:id="12127"/>
    <w:p>
      <w:pPr>
        <w:spacing w:after="0"/>
        <w:ind w:left="0"/>
        <w:jc w:val="left"/>
      </w:pPr>
      <w:r>
        <w:rPr>
          <w:rFonts w:ascii="Times New Roman"/>
          <w:b/>
          <w:i w:val="false"/>
          <w:color w:val="000000"/>
        </w:rPr>
        <w:t xml:space="preserve"> 3-тарау. Басқарманың қызметін ұйымдастыру</w:t>
      </w:r>
    </w:p>
    <w:bookmarkEnd w:id="12127"/>
    <w:bookmarkStart w:name="z12262" w:id="12128"/>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12128"/>
    <w:bookmarkStart w:name="z12263" w:id="12129"/>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12129"/>
    <w:bookmarkStart w:name="z12264" w:id="12130"/>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12130"/>
    <w:bookmarkStart w:name="z12265" w:id="12131"/>
    <w:p>
      <w:pPr>
        <w:spacing w:after="0"/>
        <w:ind w:left="0"/>
        <w:jc w:val="both"/>
      </w:pPr>
      <w:r>
        <w:rPr>
          <w:rFonts w:ascii="Times New Roman"/>
          <w:b w:val="false"/>
          <w:i w:val="false"/>
          <w:color w:val="000000"/>
          <w:sz w:val="28"/>
        </w:rPr>
        <w:t xml:space="preserve">
      18. Басқарма басшысының өкілеттіктері: </w:t>
      </w:r>
    </w:p>
    <w:bookmarkEnd w:id="12131"/>
    <w:bookmarkStart w:name="z12266" w:id="12132"/>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12132"/>
    <w:bookmarkStart w:name="z12267" w:id="12133"/>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2133"/>
    <w:bookmarkStart w:name="z12268" w:id="12134"/>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12134"/>
    <w:bookmarkStart w:name="z12269" w:id="12135"/>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2135"/>
    <w:bookmarkStart w:name="z12270" w:id="12136"/>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12136"/>
    <w:bookmarkStart w:name="z12271" w:id="12137"/>
    <w:p>
      <w:pPr>
        <w:spacing w:after="0"/>
        <w:ind w:left="0"/>
        <w:jc w:val="left"/>
      </w:pPr>
      <w:r>
        <w:rPr>
          <w:rFonts w:ascii="Times New Roman"/>
          <w:b/>
          <w:i w:val="false"/>
          <w:color w:val="000000"/>
        </w:rPr>
        <w:t xml:space="preserve"> 4-тарау. Басқарманың мүлкі</w:t>
      </w:r>
    </w:p>
    <w:bookmarkEnd w:id="12137"/>
    <w:bookmarkStart w:name="z12272" w:id="12138"/>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12138"/>
    <w:bookmarkStart w:name="z12273" w:id="12139"/>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2139"/>
    <w:bookmarkStart w:name="z12274" w:id="12140"/>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12140"/>
    <w:bookmarkStart w:name="z12275" w:id="12141"/>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2141"/>
    <w:bookmarkStart w:name="z12276" w:id="12142"/>
    <w:p>
      <w:pPr>
        <w:spacing w:after="0"/>
        <w:ind w:left="0"/>
        <w:jc w:val="left"/>
      </w:pPr>
      <w:r>
        <w:rPr>
          <w:rFonts w:ascii="Times New Roman"/>
          <w:b/>
          <w:i w:val="false"/>
          <w:color w:val="000000"/>
        </w:rPr>
        <w:t xml:space="preserve"> 5-тарау. Басқарманы қайта ұйымдастыру және тарату</w:t>
      </w:r>
    </w:p>
    <w:bookmarkEnd w:id="12142"/>
    <w:bookmarkStart w:name="z12277" w:id="12143"/>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2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131-қосымша</w:t>
            </w:r>
          </w:p>
        </w:tc>
      </w:tr>
    </w:tbl>
    <w:bookmarkStart w:name="z12279" w:id="12144"/>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Әулиекөл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12144"/>
    <w:bookmarkStart w:name="z12280" w:id="12145"/>
    <w:p>
      <w:pPr>
        <w:spacing w:after="0"/>
        <w:ind w:left="0"/>
        <w:jc w:val="left"/>
      </w:pPr>
      <w:r>
        <w:rPr>
          <w:rFonts w:ascii="Times New Roman"/>
          <w:b/>
          <w:i w:val="false"/>
          <w:color w:val="000000"/>
        </w:rPr>
        <w:t xml:space="preserve"> 1-тарау. Жалпы ережелер</w:t>
      </w:r>
    </w:p>
    <w:bookmarkEnd w:id="12145"/>
    <w:bookmarkStart w:name="z12281" w:id="12146"/>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Әулиекөл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12146"/>
    <w:bookmarkStart w:name="z12282" w:id="12147"/>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12147"/>
    <w:bookmarkStart w:name="z12283" w:id="12148"/>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12148"/>
    <w:bookmarkStart w:name="z12284" w:id="12149"/>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12149"/>
    <w:bookmarkStart w:name="z12285" w:id="12150"/>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12150"/>
    <w:bookmarkStart w:name="z12286" w:id="12151"/>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12151"/>
    <w:bookmarkStart w:name="z12287" w:id="12152"/>
    <w:p>
      <w:pPr>
        <w:spacing w:after="0"/>
        <w:ind w:left="0"/>
        <w:jc w:val="both"/>
      </w:pPr>
      <w:r>
        <w:rPr>
          <w:rFonts w:ascii="Times New Roman"/>
          <w:b w:val="false"/>
          <w:i w:val="false"/>
          <w:color w:val="000000"/>
          <w:sz w:val="28"/>
        </w:rPr>
        <w:t xml:space="preserve">
      7. Басқарманың орналасқан жері – 110400, Қазақстан Республикасы, Қостанай облысы, Əулиекөл ауданы, Əулиекөл ауылы, Саржетім Қарабалуан батыр көшесі, 1 үй. </w:t>
      </w:r>
    </w:p>
    <w:bookmarkEnd w:id="12152"/>
    <w:bookmarkStart w:name="z12288" w:id="12153"/>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Әулиекөл аудандық тауарлар мен көрсетілетін қызметтердің сапасы мен қауіпсіздігін бақылау басқармасы".</w:t>
      </w:r>
    </w:p>
    <w:bookmarkEnd w:id="12153"/>
    <w:bookmarkStart w:name="z12289" w:id="12154"/>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2154"/>
    <w:bookmarkStart w:name="z12290" w:id="12155"/>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12155"/>
    <w:bookmarkStart w:name="z12291" w:id="12156"/>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12156"/>
    <w:bookmarkStart w:name="z12292" w:id="12157"/>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12157"/>
    <w:bookmarkStart w:name="z12293" w:id="12158"/>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2158"/>
    <w:bookmarkStart w:name="z12294" w:id="12159"/>
    <w:p>
      <w:pPr>
        <w:spacing w:after="0"/>
        <w:ind w:left="0"/>
        <w:jc w:val="both"/>
      </w:pPr>
      <w:r>
        <w:rPr>
          <w:rFonts w:ascii="Times New Roman"/>
          <w:b w:val="false"/>
          <w:i w:val="false"/>
          <w:color w:val="000000"/>
          <w:sz w:val="28"/>
        </w:rPr>
        <w:t xml:space="preserve">
      12. Міндеттері: </w:t>
      </w:r>
    </w:p>
    <w:bookmarkEnd w:id="12159"/>
    <w:bookmarkStart w:name="z12295" w:id="12160"/>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2160"/>
    <w:bookmarkStart w:name="z12296" w:id="12161"/>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12161"/>
    <w:bookmarkStart w:name="z12297" w:id="12162"/>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12162"/>
    <w:bookmarkStart w:name="z12298" w:id="12163"/>
    <w:p>
      <w:pPr>
        <w:spacing w:after="0"/>
        <w:ind w:left="0"/>
        <w:jc w:val="both"/>
      </w:pPr>
      <w:r>
        <w:rPr>
          <w:rFonts w:ascii="Times New Roman"/>
          <w:b w:val="false"/>
          <w:i w:val="false"/>
          <w:color w:val="000000"/>
          <w:sz w:val="28"/>
        </w:rPr>
        <w:t xml:space="preserve">
      13. Функциялары: </w:t>
      </w:r>
    </w:p>
    <w:bookmarkEnd w:id="12163"/>
    <w:bookmarkStart w:name="z12299" w:id="12164"/>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12164"/>
    <w:bookmarkStart w:name="z12300" w:id="12165"/>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2165"/>
    <w:bookmarkStart w:name="z12301" w:id="12166"/>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12166"/>
    <w:bookmarkStart w:name="z12302" w:id="12167"/>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12167"/>
    <w:bookmarkStart w:name="z12303" w:id="12168"/>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12168"/>
    <w:bookmarkStart w:name="z12304" w:id="12169"/>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12169"/>
    <w:bookmarkStart w:name="z12305" w:id="12170"/>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12170"/>
    <w:bookmarkStart w:name="z12306" w:id="12171"/>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12171"/>
    <w:bookmarkStart w:name="z12307" w:id="12172"/>
    <w:p>
      <w:pPr>
        <w:spacing w:after="0"/>
        <w:ind w:left="0"/>
        <w:jc w:val="both"/>
      </w:pPr>
      <w:r>
        <w:rPr>
          <w:rFonts w:ascii="Times New Roman"/>
          <w:b w:val="false"/>
          <w:i w:val="false"/>
          <w:color w:val="000000"/>
          <w:sz w:val="28"/>
        </w:rPr>
        <w:t>
      9) құзыретінің шегінде мониторинг жүргізу;</w:t>
      </w:r>
    </w:p>
    <w:bookmarkEnd w:id="12172"/>
    <w:bookmarkStart w:name="z12308" w:id="12173"/>
    <w:p>
      <w:pPr>
        <w:spacing w:after="0"/>
        <w:ind w:left="0"/>
        <w:jc w:val="both"/>
      </w:pPr>
      <w:r>
        <w:rPr>
          <w:rFonts w:ascii="Times New Roman"/>
          <w:b w:val="false"/>
          <w:i w:val="false"/>
          <w:color w:val="000000"/>
          <w:sz w:val="28"/>
        </w:rPr>
        <w:t>
      10) тамақ өнімі қауіпсіздігін қамтамасыз ету;</w:t>
      </w:r>
    </w:p>
    <w:bookmarkEnd w:id="12173"/>
    <w:bookmarkStart w:name="z12309" w:id="12174"/>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12174"/>
    <w:bookmarkStart w:name="z12310" w:id="12175"/>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12175"/>
    <w:bookmarkStart w:name="z12311" w:id="12176"/>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12176"/>
    <w:bookmarkStart w:name="z12312" w:id="12177"/>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12177"/>
    <w:bookmarkStart w:name="z12313" w:id="12178"/>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12178"/>
    <w:bookmarkStart w:name="z12314" w:id="12179"/>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2179"/>
    <w:bookmarkStart w:name="z12315" w:id="12180"/>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12180"/>
    <w:bookmarkStart w:name="z12316" w:id="12181"/>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12181"/>
    <w:bookmarkStart w:name="z12317" w:id="12182"/>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12182"/>
    <w:bookmarkStart w:name="z12318" w:id="12183"/>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12183"/>
    <w:bookmarkStart w:name="z12319" w:id="12184"/>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12184"/>
    <w:bookmarkStart w:name="z12320" w:id="12185"/>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2185"/>
    <w:bookmarkStart w:name="z12321" w:id="12186"/>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12186"/>
    <w:bookmarkStart w:name="z12322" w:id="12187"/>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12187"/>
    <w:bookmarkStart w:name="z12323" w:id="12188"/>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2188"/>
    <w:bookmarkStart w:name="z12324" w:id="12189"/>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12189"/>
    <w:bookmarkStart w:name="z12325" w:id="12190"/>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12190"/>
    <w:bookmarkStart w:name="z12326" w:id="12191"/>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12191"/>
    <w:bookmarkStart w:name="z12327" w:id="12192"/>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2192"/>
    <w:bookmarkStart w:name="z12328" w:id="12193"/>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12193"/>
    <w:bookmarkStart w:name="z12329" w:id="12194"/>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2194"/>
    <w:bookmarkStart w:name="z12330" w:id="12195"/>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12195"/>
    <w:bookmarkStart w:name="z12331" w:id="12196"/>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12196"/>
    <w:bookmarkStart w:name="z12332" w:id="12197"/>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12197"/>
    <w:bookmarkStart w:name="z12333" w:id="12198"/>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12198"/>
    <w:bookmarkStart w:name="z12334" w:id="12199"/>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12199"/>
    <w:bookmarkStart w:name="z12335" w:id="12200"/>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12200"/>
    <w:bookmarkStart w:name="z12336" w:id="12201"/>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12201"/>
    <w:bookmarkStart w:name="z12337" w:id="12202"/>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2202"/>
    <w:bookmarkStart w:name="z12338" w:id="12203"/>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12203"/>
    <w:bookmarkStart w:name="z12339" w:id="12204"/>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12204"/>
    <w:bookmarkStart w:name="z12340" w:id="12205"/>
    <w:p>
      <w:pPr>
        <w:spacing w:after="0"/>
        <w:ind w:left="0"/>
        <w:jc w:val="both"/>
      </w:pPr>
      <w:r>
        <w:rPr>
          <w:rFonts w:ascii="Times New Roman"/>
          <w:b w:val="false"/>
          <w:i w:val="false"/>
          <w:color w:val="000000"/>
          <w:sz w:val="28"/>
        </w:rPr>
        <w:t>
      42) реттелетін салада түсіндіру жұмысын ұйымдастыру;</w:t>
      </w:r>
    </w:p>
    <w:bookmarkEnd w:id="12205"/>
    <w:bookmarkStart w:name="z12341" w:id="12206"/>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12206"/>
    <w:bookmarkStart w:name="z12342" w:id="12207"/>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12207"/>
    <w:bookmarkStart w:name="z12343" w:id="12208"/>
    <w:p>
      <w:pPr>
        <w:spacing w:after="0"/>
        <w:ind w:left="0"/>
        <w:jc w:val="both"/>
      </w:pPr>
      <w:r>
        <w:rPr>
          <w:rFonts w:ascii="Times New Roman"/>
          <w:b w:val="false"/>
          <w:i w:val="false"/>
          <w:color w:val="000000"/>
          <w:sz w:val="28"/>
        </w:rPr>
        <w:t>
      14. Құқықтары мен міндеттері:</w:t>
      </w:r>
    </w:p>
    <w:bookmarkEnd w:id="12208"/>
    <w:bookmarkStart w:name="z12344" w:id="12209"/>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2209"/>
    <w:bookmarkStart w:name="z12345" w:id="12210"/>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2210"/>
    <w:bookmarkStart w:name="z12346" w:id="12211"/>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12211"/>
    <w:bookmarkStart w:name="z12347" w:id="12212"/>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12212"/>
    <w:bookmarkStart w:name="z12348" w:id="12213"/>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2213"/>
    <w:bookmarkStart w:name="z12349" w:id="12214"/>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12214"/>
    <w:bookmarkStart w:name="z12350" w:id="12215"/>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12215"/>
    <w:bookmarkStart w:name="z12351" w:id="12216"/>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12216"/>
    <w:bookmarkStart w:name="z12352" w:id="12217"/>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12217"/>
    <w:bookmarkStart w:name="z12353" w:id="12218"/>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12218"/>
    <w:bookmarkStart w:name="z12354" w:id="12219"/>
    <w:p>
      <w:pPr>
        <w:spacing w:after="0"/>
        <w:ind w:left="0"/>
        <w:jc w:val="left"/>
      </w:pPr>
      <w:r>
        <w:rPr>
          <w:rFonts w:ascii="Times New Roman"/>
          <w:b/>
          <w:i w:val="false"/>
          <w:color w:val="000000"/>
        </w:rPr>
        <w:t xml:space="preserve"> 3-тарау. Басқарманың қызметін ұйымдастыру</w:t>
      </w:r>
    </w:p>
    <w:bookmarkEnd w:id="12219"/>
    <w:bookmarkStart w:name="z12355" w:id="12220"/>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12220"/>
    <w:bookmarkStart w:name="z12356" w:id="12221"/>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12221"/>
    <w:bookmarkStart w:name="z12357" w:id="12222"/>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12222"/>
    <w:bookmarkStart w:name="z12358" w:id="12223"/>
    <w:p>
      <w:pPr>
        <w:spacing w:after="0"/>
        <w:ind w:left="0"/>
        <w:jc w:val="both"/>
      </w:pPr>
      <w:r>
        <w:rPr>
          <w:rFonts w:ascii="Times New Roman"/>
          <w:b w:val="false"/>
          <w:i w:val="false"/>
          <w:color w:val="000000"/>
          <w:sz w:val="28"/>
        </w:rPr>
        <w:t>
      18. Басқарма басшысының өкілеттіктері:</w:t>
      </w:r>
    </w:p>
    <w:bookmarkEnd w:id="12223"/>
    <w:bookmarkStart w:name="z12359" w:id="12224"/>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12224"/>
    <w:bookmarkStart w:name="z12360" w:id="12225"/>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2225"/>
    <w:bookmarkStart w:name="z12361" w:id="12226"/>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12226"/>
    <w:bookmarkStart w:name="z12362" w:id="12227"/>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2227"/>
    <w:bookmarkStart w:name="z12363" w:id="12228"/>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12228"/>
    <w:bookmarkStart w:name="z12364" w:id="12229"/>
    <w:p>
      <w:pPr>
        <w:spacing w:after="0"/>
        <w:ind w:left="0"/>
        <w:jc w:val="left"/>
      </w:pPr>
      <w:r>
        <w:rPr>
          <w:rFonts w:ascii="Times New Roman"/>
          <w:b/>
          <w:i w:val="false"/>
          <w:color w:val="000000"/>
        </w:rPr>
        <w:t xml:space="preserve"> 4-тарау. Басқарманың мүлкі</w:t>
      </w:r>
    </w:p>
    <w:bookmarkEnd w:id="12229"/>
    <w:bookmarkStart w:name="z12365" w:id="12230"/>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12230"/>
    <w:bookmarkStart w:name="z12366" w:id="12231"/>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2231"/>
    <w:bookmarkStart w:name="z12367" w:id="12232"/>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12232"/>
    <w:bookmarkStart w:name="z12368" w:id="12233"/>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2233"/>
    <w:bookmarkStart w:name="z12369" w:id="12234"/>
    <w:p>
      <w:pPr>
        <w:spacing w:after="0"/>
        <w:ind w:left="0"/>
        <w:jc w:val="left"/>
      </w:pPr>
      <w:r>
        <w:rPr>
          <w:rFonts w:ascii="Times New Roman"/>
          <w:b/>
          <w:i w:val="false"/>
          <w:color w:val="000000"/>
        </w:rPr>
        <w:t xml:space="preserve"> 5-тарау. Басқарманы қайта ұйымдастыру және тарату</w:t>
      </w:r>
    </w:p>
    <w:bookmarkEnd w:id="12234"/>
    <w:bookmarkStart w:name="z12370" w:id="12235"/>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22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132-қосымша</w:t>
            </w:r>
          </w:p>
        </w:tc>
      </w:tr>
    </w:tbl>
    <w:bookmarkStart w:name="z12372" w:id="12236"/>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комитетінің Қостанай облысының тауарлар мен көрсетілетін қызметтердің сапасы мен қауіпсіздігін бақылау департаментінің Денисов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12236"/>
    <w:bookmarkStart w:name="z12373" w:id="12237"/>
    <w:p>
      <w:pPr>
        <w:spacing w:after="0"/>
        <w:ind w:left="0"/>
        <w:jc w:val="left"/>
      </w:pPr>
      <w:r>
        <w:rPr>
          <w:rFonts w:ascii="Times New Roman"/>
          <w:b/>
          <w:i w:val="false"/>
          <w:color w:val="000000"/>
        </w:rPr>
        <w:t xml:space="preserve"> 1-тарау. Жалпы ережелер</w:t>
      </w:r>
    </w:p>
    <w:bookmarkEnd w:id="12237"/>
    <w:bookmarkStart w:name="z12374" w:id="12238"/>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комитетінің Қостанай облысының тауарлар мен көрсетілетін қызметтердің сапасы мен қауіпсіздігін бақылау департаментінің Денисов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12238"/>
    <w:bookmarkStart w:name="z12375" w:id="12239"/>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12239"/>
    <w:bookmarkStart w:name="z12376" w:id="12240"/>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12240"/>
    <w:bookmarkStart w:name="z12377" w:id="12241"/>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12241"/>
    <w:bookmarkStart w:name="z12378" w:id="12242"/>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12242"/>
    <w:bookmarkStart w:name="z12379" w:id="12243"/>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12243"/>
    <w:bookmarkStart w:name="z12380" w:id="12244"/>
    <w:p>
      <w:pPr>
        <w:spacing w:after="0"/>
        <w:ind w:left="0"/>
        <w:jc w:val="both"/>
      </w:pPr>
      <w:r>
        <w:rPr>
          <w:rFonts w:ascii="Times New Roman"/>
          <w:b w:val="false"/>
          <w:i w:val="false"/>
          <w:color w:val="000000"/>
          <w:sz w:val="28"/>
        </w:rPr>
        <w:t xml:space="preserve">
      7. Басқарманың орналасқан жері – 110500, Қазақстан Республикасы, Қостанай облысы, Денисов ауданы, Денисов ауылдық оркугі, Денисовка ауылы, Советская көшесі, 62 үй. </w:t>
      </w:r>
    </w:p>
    <w:bookmarkEnd w:id="12244"/>
    <w:bookmarkStart w:name="z12381" w:id="12245"/>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комитетінің Қостанай облысының тауарлар мен көрсетілетін қызметтердің сапасы мен қауіпсіздігін бақылау департаментінің Денисов аудандық тауарлар мен көрсетілетін қызметтердің сапасы мен қауіпсіздігін бақылау басқармасы".</w:t>
      </w:r>
    </w:p>
    <w:bookmarkEnd w:id="12245"/>
    <w:bookmarkStart w:name="z12382" w:id="12246"/>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2246"/>
    <w:bookmarkStart w:name="z12383" w:id="12247"/>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12247"/>
    <w:bookmarkStart w:name="z12384" w:id="12248"/>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12248"/>
    <w:bookmarkStart w:name="z12385" w:id="12249"/>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12249"/>
    <w:bookmarkStart w:name="z12386" w:id="12250"/>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2250"/>
    <w:bookmarkStart w:name="z12387" w:id="12251"/>
    <w:p>
      <w:pPr>
        <w:spacing w:after="0"/>
        <w:ind w:left="0"/>
        <w:jc w:val="both"/>
      </w:pPr>
      <w:r>
        <w:rPr>
          <w:rFonts w:ascii="Times New Roman"/>
          <w:b w:val="false"/>
          <w:i w:val="false"/>
          <w:color w:val="000000"/>
          <w:sz w:val="28"/>
        </w:rPr>
        <w:t xml:space="preserve">
      12. Міндеттері: </w:t>
      </w:r>
    </w:p>
    <w:bookmarkEnd w:id="12251"/>
    <w:bookmarkStart w:name="z12388" w:id="12252"/>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2252"/>
    <w:bookmarkStart w:name="z12389" w:id="12253"/>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12253"/>
    <w:bookmarkStart w:name="z12390" w:id="12254"/>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12254"/>
    <w:bookmarkStart w:name="z12391" w:id="12255"/>
    <w:p>
      <w:pPr>
        <w:spacing w:after="0"/>
        <w:ind w:left="0"/>
        <w:jc w:val="both"/>
      </w:pPr>
      <w:r>
        <w:rPr>
          <w:rFonts w:ascii="Times New Roman"/>
          <w:b w:val="false"/>
          <w:i w:val="false"/>
          <w:color w:val="000000"/>
          <w:sz w:val="28"/>
        </w:rPr>
        <w:t xml:space="preserve">
      13. Функциялары: </w:t>
      </w:r>
    </w:p>
    <w:bookmarkEnd w:id="12255"/>
    <w:bookmarkStart w:name="z12392" w:id="12256"/>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12256"/>
    <w:bookmarkStart w:name="z12393" w:id="12257"/>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2257"/>
    <w:bookmarkStart w:name="z12394" w:id="12258"/>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12258"/>
    <w:bookmarkStart w:name="z12395" w:id="12259"/>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12259"/>
    <w:bookmarkStart w:name="z12396" w:id="12260"/>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12260"/>
    <w:bookmarkStart w:name="z12397" w:id="12261"/>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12261"/>
    <w:bookmarkStart w:name="z12398" w:id="12262"/>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12262"/>
    <w:bookmarkStart w:name="z12399" w:id="12263"/>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12263"/>
    <w:bookmarkStart w:name="z12400" w:id="12264"/>
    <w:p>
      <w:pPr>
        <w:spacing w:after="0"/>
        <w:ind w:left="0"/>
        <w:jc w:val="both"/>
      </w:pPr>
      <w:r>
        <w:rPr>
          <w:rFonts w:ascii="Times New Roman"/>
          <w:b w:val="false"/>
          <w:i w:val="false"/>
          <w:color w:val="000000"/>
          <w:sz w:val="28"/>
        </w:rPr>
        <w:t>
      9) құзыретінің шегінде мониторинг жүргізу;</w:t>
      </w:r>
    </w:p>
    <w:bookmarkEnd w:id="12264"/>
    <w:bookmarkStart w:name="z12401" w:id="12265"/>
    <w:p>
      <w:pPr>
        <w:spacing w:after="0"/>
        <w:ind w:left="0"/>
        <w:jc w:val="both"/>
      </w:pPr>
      <w:r>
        <w:rPr>
          <w:rFonts w:ascii="Times New Roman"/>
          <w:b w:val="false"/>
          <w:i w:val="false"/>
          <w:color w:val="000000"/>
          <w:sz w:val="28"/>
        </w:rPr>
        <w:t>
      10) тамақ өнімі қауіпсіздігін қамтамасыз ету;</w:t>
      </w:r>
    </w:p>
    <w:bookmarkEnd w:id="12265"/>
    <w:bookmarkStart w:name="z12402" w:id="12266"/>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12266"/>
    <w:bookmarkStart w:name="z12403" w:id="12267"/>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12267"/>
    <w:bookmarkStart w:name="z12404" w:id="12268"/>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12268"/>
    <w:bookmarkStart w:name="z12405" w:id="12269"/>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12269"/>
    <w:bookmarkStart w:name="z12406" w:id="12270"/>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12270"/>
    <w:bookmarkStart w:name="z12407" w:id="12271"/>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2271"/>
    <w:bookmarkStart w:name="z12408" w:id="12272"/>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12272"/>
    <w:bookmarkStart w:name="z12409" w:id="12273"/>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12273"/>
    <w:bookmarkStart w:name="z12410" w:id="12274"/>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12274"/>
    <w:bookmarkStart w:name="z12411" w:id="12275"/>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12275"/>
    <w:bookmarkStart w:name="z12412" w:id="12276"/>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12276"/>
    <w:bookmarkStart w:name="z12413" w:id="12277"/>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2277"/>
    <w:bookmarkStart w:name="z12414" w:id="12278"/>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12278"/>
    <w:bookmarkStart w:name="z12415" w:id="12279"/>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12279"/>
    <w:bookmarkStart w:name="z12416" w:id="12280"/>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2280"/>
    <w:bookmarkStart w:name="z12417" w:id="12281"/>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12281"/>
    <w:bookmarkStart w:name="z12418" w:id="12282"/>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12282"/>
    <w:bookmarkStart w:name="z12419" w:id="12283"/>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12283"/>
    <w:bookmarkStart w:name="z12420" w:id="12284"/>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2284"/>
    <w:bookmarkStart w:name="z12421" w:id="12285"/>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12285"/>
    <w:bookmarkStart w:name="z12422" w:id="12286"/>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2286"/>
    <w:bookmarkStart w:name="z12423" w:id="12287"/>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12287"/>
    <w:bookmarkStart w:name="z12424" w:id="12288"/>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12288"/>
    <w:bookmarkStart w:name="z12425" w:id="12289"/>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12289"/>
    <w:bookmarkStart w:name="z12426" w:id="12290"/>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12290"/>
    <w:bookmarkStart w:name="z12427" w:id="12291"/>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12291"/>
    <w:bookmarkStart w:name="z12428" w:id="12292"/>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12292"/>
    <w:bookmarkStart w:name="z12429" w:id="12293"/>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12293"/>
    <w:bookmarkStart w:name="z12430" w:id="12294"/>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2294"/>
    <w:bookmarkStart w:name="z12431" w:id="12295"/>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12295"/>
    <w:bookmarkStart w:name="z12432" w:id="12296"/>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12296"/>
    <w:bookmarkStart w:name="z12433" w:id="12297"/>
    <w:p>
      <w:pPr>
        <w:spacing w:after="0"/>
        <w:ind w:left="0"/>
        <w:jc w:val="both"/>
      </w:pPr>
      <w:r>
        <w:rPr>
          <w:rFonts w:ascii="Times New Roman"/>
          <w:b w:val="false"/>
          <w:i w:val="false"/>
          <w:color w:val="000000"/>
          <w:sz w:val="28"/>
        </w:rPr>
        <w:t>
      42) реттелетін салада түсіндіру жұмысын ұйымдастыру;</w:t>
      </w:r>
    </w:p>
    <w:bookmarkEnd w:id="12297"/>
    <w:bookmarkStart w:name="z12434" w:id="12298"/>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12298"/>
    <w:bookmarkStart w:name="z12435" w:id="12299"/>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12299"/>
    <w:bookmarkStart w:name="z12436" w:id="12300"/>
    <w:p>
      <w:pPr>
        <w:spacing w:after="0"/>
        <w:ind w:left="0"/>
        <w:jc w:val="both"/>
      </w:pPr>
      <w:r>
        <w:rPr>
          <w:rFonts w:ascii="Times New Roman"/>
          <w:b w:val="false"/>
          <w:i w:val="false"/>
          <w:color w:val="000000"/>
          <w:sz w:val="28"/>
        </w:rPr>
        <w:t>
      14. Құқықтары мен міндеттері:</w:t>
      </w:r>
    </w:p>
    <w:bookmarkEnd w:id="12300"/>
    <w:bookmarkStart w:name="z12437" w:id="12301"/>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2301"/>
    <w:bookmarkStart w:name="z12438" w:id="12302"/>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2302"/>
    <w:bookmarkStart w:name="z12439" w:id="12303"/>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12303"/>
    <w:bookmarkStart w:name="z12440" w:id="12304"/>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12304"/>
    <w:bookmarkStart w:name="z12441" w:id="12305"/>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2305"/>
    <w:bookmarkStart w:name="z12442" w:id="12306"/>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12306"/>
    <w:bookmarkStart w:name="z12443" w:id="12307"/>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12307"/>
    <w:bookmarkStart w:name="z12444" w:id="12308"/>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12308"/>
    <w:bookmarkStart w:name="z12445" w:id="12309"/>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12309"/>
    <w:bookmarkStart w:name="z12446" w:id="12310"/>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12310"/>
    <w:bookmarkStart w:name="z12447" w:id="12311"/>
    <w:p>
      <w:pPr>
        <w:spacing w:after="0"/>
        <w:ind w:left="0"/>
        <w:jc w:val="left"/>
      </w:pPr>
      <w:r>
        <w:rPr>
          <w:rFonts w:ascii="Times New Roman"/>
          <w:b/>
          <w:i w:val="false"/>
          <w:color w:val="000000"/>
        </w:rPr>
        <w:t xml:space="preserve"> 3-тарау. Басқарманың қызметін ұйымдастыру</w:t>
      </w:r>
    </w:p>
    <w:bookmarkEnd w:id="12311"/>
    <w:bookmarkStart w:name="z12448" w:id="12312"/>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12312"/>
    <w:bookmarkStart w:name="z12449" w:id="12313"/>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12313"/>
    <w:bookmarkStart w:name="z12450" w:id="12314"/>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12314"/>
    <w:bookmarkStart w:name="z12451" w:id="12315"/>
    <w:p>
      <w:pPr>
        <w:spacing w:after="0"/>
        <w:ind w:left="0"/>
        <w:jc w:val="both"/>
      </w:pPr>
      <w:r>
        <w:rPr>
          <w:rFonts w:ascii="Times New Roman"/>
          <w:b w:val="false"/>
          <w:i w:val="false"/>
          <w:color w:val="000000"/>
          <w:sz w:val="28"/>
        </w:rPr>
        <w:t xml:space="preserve">
      18. Басқарма басшысының өкілеттіктері: </w:t>
      </w:r>
    </w:p>
    <w:bookmarkEnd w:id="12315"/>
    <w:bookmarkStart w:name="z12452" w:id="12316"/>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12316"/>
    <w:bookmarkStart w:name="z12453" w:id="12317"/>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2317"/>
    <w:bookmarkStart w:name="z12454" w:id="12318"/>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12318"/>
    <w:bookmarkStart w:name="z12455" w:id="12319"/>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2319"/>
    <w:bookmarkStart w:name="z12456" w:id="12320"/>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12320"/>
    <w:bookmarkStart w:name="z12457" w:id="12321"/>
    <w:p>
      <w:pPr>
        <w:spacing w:after="0"/>
        <w:ind w:left="0"/>
        <w:jc w:val="left"/>
      </w:pPr>
      <w:r>
        <w:rPr>
          <w:rFonts w:ascii="Times New Roman"/>
          <w:b/>
          <w:i w:val="false"/>
          <w:color w:val="000000"/>
        </w:rPr>
        <w:t xml:space="preserve"> 4-тарау. Басқарманың мүлкі</w:t>
      </w:r>
    </w:p>
    <w:bookmarkEnd w:id="12321"/>
    <w:bookmarkStart w:name="z12458" w:id="12322"/>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12322"/>
    <w:bookmarkStart w:name="z12459" w:id="12323"/>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2323"/>
    <w:bookmarkStart w:name="z12460" w:id="12324"/>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12324"/>
    <w:bookmarkStart w:name="z12461" w:id="12325"/>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2325"/>
    <w:bookmarkStart w:name="z12462" w:id="12326"/>
    <w:p>
      <w:pPr>
        <w:spacing w:after="0"/>
        <w:ind w:left="0"/>
        <w:jc w:val="left"/>
      </w:pPr>
      <w:r>
        <w:rPr>
          <w:rFonts w:ascii="Times New Roman"/>
          <w:b/>
          <w:i w:val="false"/>
          <w:color w:val="000000"/>
        </w:rPr>
        <w:t xml:space="preserve"> 5-тарау. Басқарманы қайта ұйымдастыру және тарату</w:t>
      </w:r>
    </w:p>
    <w:bookmarkEnd w:id="12326"/>
    <w:bookmarkStart w:name="z12463" w:id="12327"/>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23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133-қосымша</w:t>
            </w:r>
          </w:p>
        </w:tc>
      </w:tr>
    </w:tbl>
    <w:bookmarkStart w:name="z12465" w:id="12328"/>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Жангелді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12328"/>
    <w:bookmarkStart w:name="z12466" w:id="12329"/>
    <w:p>
      <w:pPr>
        <w:spacing w:after="0"/>
        <w:ind w:left="0"/>
        <w:jc w:val="left"/>
      </w:pPr>
      <w:r>
        <w:rPr>
          <w:rFonts w:ascii="Times New Roman"/>
          <w:b/>
          <w:i w:val="false"/>
          <w:color w:val="000000"/>
        </w:rPr>
        <w:t xml:space="preserve"> 1-тарау. Жалпы ережелер</w:t>
      </w:r>
    </w:p>
    <w:bookmarkEnd w:id="12329"/>
    <w:bookmarkStart w:name="z12467" w:id="12330"/>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Жангелді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12330"/>
    <w:bookmarkStart w:name="z12468" w:id="12331"/>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12331"/>
    <w:bookmarkStart w:name="z12469" w:id="12332"/>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12332"/>
    <w:bookmarkStart w:name="z12470" w:id="12333"/>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12333"/>
    <w:bookmarkStart w:name="z12471" w:id="12334"/>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12334"/>
    <w:bookmarkStart w:name="z12472" w:id="12335"/>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12335"/>
    <w:bookmarkStart w:name="z12473" w:id="12336"/>
    <w:p>
      <w:pPr>
        <w:spacing w:after="0"/>
        <w:ind w:left="0"/>
        <w:jc w:val="both"/>
      </w:pPr>
      <w:r>
        <w:rPr>
          <w:rFonts w:ascii="Times New Roman"/>
          <w:b w:val="false"/>
          <w:i w:val="false"/>
          <w:color w:val="000000"/>
          <w:sz w:val="28"/>
        </w:rPr>
        <w:t xml:space="preserve">
      7. Басқарманың орналасқан жері – 110600, Қазақстан Республикасы, Қостанай облысы, Жангелдин ауданы, Торғай ауылы, Қойшығара Салғарин көшесі, 58 ғимарат. </w:t>
      </w:r>
    </w:p>
    <w:bookmarkEnd w:id="12336"/>
    <w:bookmarkStart w:name="z12474" w:id="12337"/>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Жангелді аудандық тауарлар мен көрсетілетін қызметтердің сапасы мен қауіпсіздігін бақылау басқармасы".</w:t>
      </w:r>
    </w:p>
    <w:bookmarkEnd w:id="12337"/>
    <w:bookmarkStart w:name="z12475" w:id="12338"/>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2338"/>
    <w:bookmarkStart w:name="z12476" w:id="12339"/>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12339"/>
    <w:bookmarkStart w:name="z12477" w:id="12340"/>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12340"/>
    <w:bookmarkStart w:name="z12478" w:id="12341"/>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12341"/>
    <w:bookmarkStart w:name="z12479" w:id="12342"/>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2342"/>
    <w:bookmarkStart w:name="z12480" w:id="12343"/>
    <w:p>
      <w:pPr>
        <w:spacing w:after="0"/>
        <w:ind w:left="0"/>
        <w:jc w:val="both"/>
      </w:pPr>
      <w:r>
        <w:rPr>
          <w:rFonts w:ascii="Times New Roman"/>
          <w:b w:val="false"/>
          <w:i w:val="false"/>
          <w:color w:val="000000"/>
          <w:sz w:val="28"/>
        </w:rPr>
        <w:t xml:space="preserve">
      12. Міндеттері: </w:t>
      </w:r>
    </w:p>
    <w:bookmarkEnd w:id="12343"/>
    <w:bookmarkStart w:name="z12481" w:id="12344"/>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2344"/>
    <w:bookmarkStart w:name="z12482" w:id="12345"/>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12345"/>
    <w:bookmarkStart w:name="z12483" w:id="12346"/>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12346"/>
    <w:bookmarkStart w:name="z12484" w:id="12347"/>
    <w:p>
      <w:pPr>
        <w:spacing w:after="0"/>
        <w:ind w:left="0"/>
        <w:jc w:val="both"/>
      </w:pPr>
      <w:r>
        <w:rPr>
          <w:rFonts w:ascii="Times New Roman"/>
          <w:b w:val="false"/>
          <w:i w:val="false"/>
          <w:color w:val="000000"/>
          <w:sz w:val="28"/>
        </w:rPr>
        <w:t xml:space="preserve">
      13. Функциялары: </w:t>
      </w:r>
    </w:p>
    <w:bookmarkEnd w:id="12347"/>
    <w:bookmarkStart w:name="z12485" w:id="12348"/>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12348"/>
    <w:bookmarkStart w:name="z12486" w:id="12349"/>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2349"/>
    <w:bookmarkStart w:name="z12487" w:id="12350"/>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12350"/>
    <w:bookmarkStart w:name="z12488" w:id="12351"/>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12351"/>
    <w:bookmarkStart w:name="z12489" w:id="12352"/>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12352"/>
    <w:bookmarkStart w:name="z12490" w:id="12353"/>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12353"/>
    <w:bookmarkStart w:name="z12491" w:id="12354"/>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12354"/>
    <w:bookmarkStart w:name="z12492" w:id="12355"/>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12355"/>
    <w:bookmarkStart w:name="z12493" w:id="12356"/>
    <w:p>
      <w:pPr>
        <w:spacing w:after="0"/>
        <w:ind w:left="0"/>
        <w:jc w:val="both"/>
      </w:pPr>
      <w:r>
        <w:rPr>
          <w:rFonts w:ascii="Times New Roman"/>
          <w:b w:val="false"/>
          <w:i w:val="false"/>
          <w:color w:val="000000"/>
          <w:sz w:val="28"/>
        </w:rPr>
        <w:t>
      9) құзыретінің шегінде мониторинг жүргізу;</w:t>
      </w:r>
    </w:p>
    <w:bookmarkEnd w:id="12356"/>
    <w:bookmarkStart w:name="z12494" w:id="12357"/>
    <w:p>
      <w:pPr>
        <w:spacing w:after="0"/>
        <w:ind w:left="0"/>
        <w:jc w:val="both"/>
      </w:pPr>
      <w:r>
        <w:rPr>
          <w:rFonts w:ascii="Times New Roman"/>
          <w:b w:val="false"/>
          <w:i w:val="false"/>
          <w:color w:val="000000"/>
          <w:sz w:val="28"/>
        </w:rPr>
        <w:t>
      10) тамақ өнімі қауіпсіздігін қамтамасыз ету;</w:t>
      </w:r>
    </w:p>
    <w:bookmarkEnd w:id="12357"/>
    <w:bookmarkStart w:name="z12495" w:id="12358"/>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12358"/>
    <w:bookmarkStart w:name="z12496" w:id="12359"/>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12359"/>
    <w:bookmarkStart w:name="z12497" w:id="12360"/>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12360"/>
    <w:bookmarkStart w:name="z12498" w:id="12361"/>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12361"/>
    <w:bookmarkStart w:name="z12499" w:id="12362"/>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12362"/>
    <w:bookmarkStart w:name="z12500" w:id="12363"/>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2363"/>
    <w:bookmarkStart w:name="z12501" w:id="12364"/>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12364"/>
    <w:bookmarkStart w:name="z12502" w:id="12365"/>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12365"/>
    <w:bookmarkStart w:name="z12503" w:id="12366"/>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12366"/>
    <w:bookmarkStart w:name="z12504" w:id="12367"/>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12367"/>
    <w:bookmarkStart w:name="z12505" w:id="12368"/>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12368"/>
    <w:bookmarkStart w:name="z12506" w:id="12369"/>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2369"/>
    <w:bookmarkStart w:name="z12507" w:id="12370"/>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12370"/>
    <w:bookmarkStart w:name="z12508" w:id="12371"/>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12371"/>
    <w:bookmarkStart w:name="z12509" w:id="12372"/>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2372"/>
    <w:bookmarkStart w:name="z12510" w:id="12373"/>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12373"/>
    <w:bookmarkStart w:name="z12511" w:id="12374"/>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12374"/>
    <w:bookmarkStart w:name="z12512" w:id="12375"/>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12375"/>
    <w:bookmarkStart w:name="z12513" w:id="12376"/>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2376"/>
    <w:bookmarkStart w:name="z12514" w:id="12377"/>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12377"/>
    <w:bookmarkStart w:name="z12515" w:id="12378"/>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2378"/>
    <w:bookmarkStart w:name="z12516" w:id="12379"/>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12379"/>
    <w:bookmarkStart w:name="z12517" w:id="12380"/>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12380"/>
    <w:bookmarkStart w:name="z12518" w:id="12381"/>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12381"/>
    <w:bookmarkStart w:name="z12519" w:id="12382"/>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12382"/>
    <w:bookmarkStart w:name="z12520" w:id="12383"/>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12383"/>
    <w:bookmarkStart w:name="z12521" w:id="12384"/>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12384"/>
    <w:bookmarkStart w:name="z12522" w:id="12385"/>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12385"/>
    <w:bookmarkStart w:name="z12523" w:id="12386"/>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2386"/>
    <w:bookmarkStart w:name="z12524" w:id="12387"/>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12387"/>
    <w:bookmarkStart w:name="z12525" w:id="12388"/>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12388"/>
    <w:bookmarkStart w:name="z12526" w:id="12389"/>
    <w:p>
      <w:pPr>
        <w:spacing w:after="0"/>
        <w:ind w:left="0"/>
        <w:jc w:val="both"/>
      </w:pPr>
      <w:r>
        <w:rPr>
          <w:rFonts w:ascii="Times New Roman"/>
          <w:b w:val="false"/>
          <w:i w:val="false"/>
          <w:color w:val="000000"/>
          <w:sz w:val="28"/>
        </w:rPr>
        <w:t>
      42) реттелетін салада түсіндіру жұмысын ұйымдастыру;</w:t>
      </w:r>
    </w:p>
    <w:bookmarkEnd w:id="12389"/>
    <w:bookmarkStart w:name="z12527" w:id="12390"/>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12390"/>
    <w:bookmarkStart w:name="z12528" w:id="12391"/>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12391"/>
    <w:bookmarkStart w:name="z12529" w:id="12392"/>
    <w:p>
      <w:pPr>
        <w:spacing w:after="0"/>
        <w:ind w:left="0"/>
        <w:jc w:val="both"/>
      </w:pPr>
      <w:r>
        <w:rPr>
          <w:rFonts w:ascii="Times New Roman"/>
          <w:b w:val="false"/>
          <w:i w:val="false"/>
          <w:color w:val="000000"/>
          <w:sz w:val="28"/>
        </w:rPr>
        <w:t>
      14. Құқықтары мен міндеттері:</w:t>
      </w:r>
    </w:p>
    <w:bookmarkEnd w:id="12392"/>
    <w:bookmarkStart w:name="z12530" w:id="12393"/>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2393"/>
    <w:bookmarkStart w:name="z12531" w:id="12394"/>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2394"/>
    <w:bookmarkStart w:name="z12532" w:id="12395"/>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12395"/>
    <w:bookmarkStart w:name="z12533" w:id="12396"/>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12396"/>
    <w:bookmarkStart w:name="z12534" w:id="12397"/>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2397"/>
    <w:bookmarkStart w:name="z12535" w:id="12398"/>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12398"/>
    <w:bookmarkStart w:name="z12536" w:id="12399"/>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12399"/>
    <w:bookmarkStart w:name="z12537" w:id="12400"/>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12400"/>
    <w:bookmarkStart w:name="z12538" w:id="12401"/>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12401"/>
    <w:bookmarkStart w:name="z12539" w:id="12402"/>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12402"/>
    <w:bookmarkStart w:name="z12540" w:id="12403"/>
    <w:p>
      <w:pPr>
        <w:spacing w:after="0"/>
        <w:ind w:left="0"/>
        <w:jc w:val="left"/>
      </w:pPr>
      <w:r>
        <w:rPr>
          <w:rFonts w:ascii="Times New Roman"/>
          <w:b/>
          <w:i w:val="false"/>
          <w:color w:val="000000"/>
        </w:rPr>
        <w:t xml:space="preserve"> 3-тарау. Басқарманың қызметін ұйымдастыру</w:t>
      </w:r>
    </w:p>
    <w:bookmarkEnd w:id="12403"/>
    <w:bookmarkStart w:name="z12541" w:id="12404"/>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12404"/>
    <w:bookmarkStart w:name="z12542" w:id="12405"/>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12405"/>
    <w:bookmarkStart w:name="z12543" w:id="12406"/>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12406"/>
    <w:bookmarkStart w:name="z12544" w:id="12407"/>
    <w:p>
      <w:pPr>
        <w:spacing w:after="0"/>
        <w:ind w:left="0"/>
        <w:jc w:val="both"/>
      </w:pPr>
      <w:r>
        <w:rPr>
          <w:rFonts w:ascii="Times New Roman"/>
          <w:b w:val="false"/>
          <w:i w:val="false"/>
          <w:color w:val="000000"/>
          <w:sz w:val="28"/>
        </w:rPr>
        <w:t xml:space="preserve">
      18. Басқарма басшысының өкілеттіктері: </w:t>
      </w:r>
    </w:p>
    <w:bookmarkEnd w:id="12407"/>
    <w:bookmarkStart w:name="z12545" w:id="12408"/>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12408"/>
    <w:bookmarkStart w:name="z12546" w:id="12409"/>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2409"/>
    <w:bookmarkStart w:name="z12547" w:id="12410"/>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12410"/>
    <w:bookmarkStart w:name="z12548" w:id="12411"/>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2411"/>
    <w:bookmarkStart w:name="z12549" w:id="12412"/>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12412"/>
    <w:bookmarkStart w:name="z12550" w:id="12413"/>
    <w:p>
      <w:pPr>
        <w:spacing w:after="0"/>
        <w:ind w:left="0"/>
        <w:jc w:val="left"/>
      </w:pPr>
      <w:r>
        <w:rPr>
          <w:rFonts w:ascii="Times New Roman"/>
          <w:b/>
          <w:i w:val="false"/>
          <w:color w:val="000000"/>
        </w:rPr>
        <w:t xml:space="preserve"> 4-тарау. Басқарманың мүлкі</w:t>
      </w:r>
    </w:p>
    <w:bookmarkEnd w:id="12413"/>
    <w:bookmarkStart w:name="z12551" w:id="12414"/>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12414"/>
    <w:bookmarkStart w:name="z12552" w:id="12415"/>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2415"/>
    <w:bookmarkStart w:name="z12553" w:id="12416"/>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12416"/>
    <w:bookmarkStart w:name="z12554" w:id="12417"/>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2417"/>
    <w:bookmarkStart w:name="z12555" w:id="12418"/>
    <w:p>
      <w:pPr>
        <w:spacing w:after="0"/>
        <w:ind w:left="0"/>
        <w:jc w:val="left"/>
      </w:pPr>
      <w:r>
        <w:rPr>
          <w:rFonts w:ascii="Times New Roman"/>
          <w:b/>
          <w:i w:val="false"/>
          <w:color w:val="000000"/>
        </w:rPr>
        <w:t xml:space="preserve"> 5-тарау. Басқарманы қайта ұйымдастыру және тарату</w:t>
      </w:r>
    </w:p>
    <w:bookmarkEnd w:id="12418"/>
    <w:bookmarkStart w:name="z12556" w:id="12419"/>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24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134-қосымша</w:t>
            </w:r>
          </w:p>
        </w:tc>
      </w:tr>
    </w:tbl>
    <w:bookmarkStart w:name="z12558" w:id="12420"/>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Жітіқара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12420"/>
    <w:bookmarkStart w:name="z12559" w:id="12421"/>
    <w:p>
      <w:pPr>
        <w:spacing w:after="0"/>
        <w:ind w:left="0"/>
        <w:jc w:val="left"/>
      </w:pPr>
      <w:r>
        <w:rPr>
          <w:rFonts w:ascii="Times New Roman"/>
          <w:b/>
          <w:i w:val="false"/>
          <w:color w:val="000000"/>
        </w:rPr>
        <w:t xml:space="preserve"> 1-тарау. Жалпы ережелер</w:t>
      </w:r>
    </w:p>
    <w:bookmarkEnd w:id="12421"/>
    <w:bookmarkStart w:name="z12560" w:id="12422"/>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Жітіқара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12422"/>
    <w:bookmarkStart w:name="z12561" w:id="12423"/>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12423"/>
    <w:bookmarkStart w:name="z12562" w:id="12424"/>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12424"/>
    <w:bookmarkStart w:name="z12563" w:id="12425"/>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12425"/>
    <w:bookmarkStart w:name="z12564" w:id="12426"/>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12426"/>
    <w:bookmarkStart w:name="z12565" w:id="12427"/>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12427"/>
    <w:bookmarkStart w:name="z12566" w:id="12428"/>
    <w:p>
      <w:pPr>
        <w:spacing w:after="0"/>
        <w:ind w:left="0"/>
        <w:jc w:val="both"/>
      </w:pPr>
      <w:r>
        <w:rPr>
          <w:rFonts w:ascii="Times New Roman"/>
          <w:b w:val="false"/>
          <w:i w:val="false"/>
          <w:color w:val="000000"/>
          <w:sz w:val="28"/>
        </w:rPr>
        <w:t xml:space="preserve">
      7. Басқарманың орналасқан жері – 110700, Қазақстан Республикасы, Қостанай облысы, Жітіқара ауданы, Жітіқара қаласы, В.И.Ленин көшесі, 30 үй. </w:t>
      </w:r>
    </w:p>
    <w:bookmarkEnd w:id="12428"/>
    <w:bookmarkStart w:name="z12567" w:id="12429"/>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Жітіқара аудандық тауарлар мен көрсетілетін қызметтердің сапасы мен қауіпсіздігін бақылау басқармасы".</w:t>
      </w:r>
    </w:p>
    <w:bookmarkEnd w:id="12429"/>
    <w:bookmarkStart w:name="z12568" w:id="12430"/>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2430"/>
    <w:bookmarkStart w:name="z12569" w:id="12431"/>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12431"/>
    <w:bookmarkStart w:name="z12570" w:id="12432"/>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12432"/>
    <w:bookmarkStart w:name="z12571" w:id="12433"/>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12433"/>
    <w:bookmarkStart w:name="z12572" w:id="12434"/>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2434"/>
    <w:bookmarkStart w:name="z12573" w:id="12435"/>
    <w:p>
      <w:pPr>
        <w:spacing w:after="0"/>
        <w:ind w:left="0"/>
        <w:jc w:val="both"/>
      </w:pPr>
      <w:r>
        <w:rPr>
          <w:rFonts w:ascii="Times New Roman"/>
          <w:b w:val="false"/>
          <w:i w:val="false"/>
          <w:color w:val="000000"/>
          <w:sz w:val="28"/>
        </w:rPr>
        <w:t xml:space="preserve">
      12. Міндеттері: </w:t>
      </w:r>
    </w:p>
    <w:bookmarkEnd w:id="12435"/>
    <w:bookmarkStart w:name="z12574" w:id="12436"/>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2436"/>
    <w:bookmarkStart w:name="z12575" w:id="12437"/>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12437"/>
    <w:bookmarkStart w:name="z12576" w:id="12438"/>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12438"/>
    <w:bookmarkStart w:name="z12577" w:id="12439"/>
    <w:p>
      <w:pPr>
        <w:spacing w:after="0"/>
        <w:ind w:left="0"/>
        <w:jc w:val="both"/>
      </w:pPr>
      <w:r>
        <w:rPr>
          <w:rFonts w:ascii="Times New Roman"/>
          <w:b w:val="false"/>
          <w:i w:val="false"/>
          <w:color w:val="000000"/>
          <w:sz w:val="28"/>
        </w:rPr>
        <w:t xml:space="preserve">
      13. Функциялары: </w:t>
      </w:r>
    </w:p>
    <w:bookmarkEnd w:id="12439"/>
    <w:bookmarkStart w:name="z12578" w:id="12440"/>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12440"/>
    <w:bookmarkStart w:name="z12579" w:id="12441"/>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2441"/>
    <w:bookmarkStart w:name="z12580" w:id="12442"/>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12442"/>
    <w:bookmarkStart w:name="z12581" w:id="12443"/>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12443"/>
    <w:bookmarkStart w:name="z12582" w:id="12444"/>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12444"/>
    <w:bookmarkStart w:name="z12583" w:id="12445"/>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12445"/>
    <w:bookmarkStart w:name="z12584" w:id="12446"/>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12446"/>
    <w:bookmarkStart w:name="z12585" w:id="12447"/>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12447"/>
    <w:bookmarkStart w:name="z12586" w:id="12448"/>
    <w:p>
      <w:pPr>
        <w:spacing w:after="0"/>
        <w:ind w:left="0"/>
        <w:jc w:val="both"/>
      </w:pPr>
      <w:r>
        <w:rPr>
          <w:rFonts w:ascii="Times New Roman"/>
          <w:b w:val="false"/>
          <w:i w:val="false"/>
          <w:color w:val="000000"/>
          <w:sz w:val="28"/>
        </w:rPr>
        <w:t>
      9) құзыретінің шегінде мониторинг жүргізу;</w:t>
      </w:r>
    </w:p>
    <w:bookmarkEnd w:id="12448"/>
    <w:bookmarkStart w:name="z12587" w:id="12449"/>
    <w:p>
      <w:pPr>
        <w:spacing w:after="0"/>
        <w:ind w:left="0"/>
        <w:jc w:val="both"/>
      </w:pPr>
      <w:r>
        <w:rPr>
          <w:rFonts w:ascii="Times New Roman"/>
          <w:b w:val="false"/>
          <w:i w:val="false"/>
          <w:color w:val="000000"/>
          <w:sz w:val="28"/>
        </w:rPr>
        <w:t>
      10) тамақ өнімі қауіпсіздігін қамтамасыз ету;</w:t>
      </w:r>
    </w:p>
    <w:bookmarkEnd w:id="12449"/>
    <w:bookmarkStart w:name="z12588" w:id="12450"/>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12450"/>
    <w:bookmarkStart w:name="z12589" w:id="12451"/>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12451"/>
    <w:bookmarkStart w:name="z12590" w:id="12452"/>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12452"/>
    <w:bookmarkStart w:name="z12591" w:id="12453"/>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12453"/>
    <w:bookmarkStart w:name="z12592" w:id="12454"/>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12454"/>
    <w:bookmarkStart w:name="z12593" w:id="12455"/>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2455"/>
    <w:bookmarkStart w:name="z12594" w:id="12456"/>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12456"/>
    <w:bookmarkStart w:name="z12595" w:id="12457"/>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12457"/>
    <w:bookmarkStart w:name="z12596" w:id="12458"/>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12458"/>
    <w:bookmarkStart w:name="z12597" w:id="12459"/>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12459"/>
    <w:bookmarkStart w:name="z12598" w:id="12460"/>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12460"/>
    <w:bookmarkStart w:name="z12599" w:id="12461"/>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2461"/>
    <w:bookmarkStart w:name="z12600" w:id="12462"/>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12462"/>
    <w:bookmarkStart w:name="z12601" w:id="12463"/>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12463"/>
    <w:bookmarkStart w:name="z12602" w:id="12464"/>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2464"/>
    <w:bookmarkStart w:name="z12603" w:id="12465"/>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12465"/>
    <w:bookmarkStart w:name="z12604" w:id="12466"/>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12466"/>
    <w:bookmarkStart w:name="z12605" w:id="12467"/>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12467"/>
    <w:bookmarkStart w:name="z12606" w:id="12468"/>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2468"/>
    <w:bookmarkStart w:name="z12607" w:id="12469"/>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12469"/>
    <w:bookmarkStart w:name="z12608" w:id="12470"/>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2470"/>
    <w:bookmarkStart w:name="z12609" w:id="12471"/>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12471"/>
    <w:bookmarkStart w:name="z12610" w:id="12472"/>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12472"/>
    <w:bookmarkStart w:name="z12611" w:id="12473"/>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12473"/>
    <w:bookmarkStart w:name="z12612" w:id="12474"/>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12474"/>
    <w:bookmarkStart w:name="z12613" w:id="12475"/>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12475"/>
    <w:bookmarkStart w:name="z12614" w:id="12476"/>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12476"/>
    <w:bookmarkStart w:name="z12615" w:id="12477"/>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12477"/>
    <w:bookmarkStart w:name="z12616" w:id="12478"/>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2478"/>
    <w:bookmarkStart w:name="z12617" w:id="12479"/>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12479"/>
    <w:bookmarkStart w:name="z12618" w:id="12480"/>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12480"/>
    <w:bookmarkStart w:name="z12619" w:id="12481"/>
    <w:p>
      <w:pPr>
        <w:spacing w:after="0"/>
        <w:ind w:left="0"/>
        <w:jc w:val="both"/>
      </w:pPr>
      <w:r>
        <w:rPr>
          <w:rFonts w:ascii="Times New Roman"/>
          <w:b w:val="false"/>
          <w:i w:val="false"/>
          <w:color w:val="000000"/>
          <w:sz w:val="28"/>
        </w:rPr>
        <w:t>
      42) реттелетін салада түсіндіру жұмысын ұйымдастыру;</w:t>
      </w:r>
    </w:p>
    <w:bookmarkEnd w:id="12481"/>
    <w:bookmarkStart w:name="z12620" w:id="12482"/>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12482"/>
    <w:bookmarkStart w:name="z12621" w:id="12483"/>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12483"/>
    <w:bookmarkStart w:name="z12622" w:id="12484"/>
    <w:p>
      <w:pPr>
        <w:spacing w:after="0"/>
        <w:ind w:left="0"/>
        <w:jc w:val="both"/>
      </w:pPr>
      <w:r>
        <w:rPr>
          <w:rFonts w:ascii="Times New Roman"/>
          <w:b w:val="false"/>
          <w:i w:val="false"/>
          <w:color w:val="000000"/>
          <w:sz w:val="28"/>
        </w:rPr>
        <w:t>
      14. Құқықтары мен міндеттері:</w:t>
      </w:r>
    </w:p>
    <w:bookmarkEnd w:id="12484"/>
    <w:bookmarkStart w:name="z12623" w:id="12485"/>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2485"/>
    <w:bookmarkStart w:name="z12624" w:id="12486"/>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2486"/>
    <w:bookmarkStart w:name="z12625" w:id="12487"/>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12487"/>
    <w:bookmarkStart w:name="z12626" w:id="12488"/>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12488"/>
    <w:bookmarkStart w:name="z12627" w:id="12489"/>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2489"/>
    <w:bookmarkStart w:name="z12628" w:id="12490"/>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12490"/>
    <w:bookmarkStart w:name="z12629" w:id="12491"/>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12491"/>
    <w:bookmarkStart w:name="z12630" w:id="12492"/>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12492"/>
    <w:bookmarkStart w:name="z12631" w:id="12493"/>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12493"/>
    <w:bookmarkStart w:name="z12632" w:id="12494"/>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12494"/>
    <w:bookmarkStart w:name="z12633" w:id="12495"/>
    <w:p>
      <w:pPr>
        <w:spacing w:after="0"/>
        <w:ind w:left="0"/>
        <w:jc w:val="left"/>
      </w:pPr>
      <w:r>
        <w:rPr>
          <w:rFonts w:ascii="Times New Roman"/>
          <w:b/>
          <w:i w:val="false"/>
          <w:color w:val="000000"/>
        </w:rPr>
        <w:t xml:space="preserve"> 3-тарау. Басқарманың қызметін ұйымдастыру</w:t>
      </w:r>
    </w:p>
    <w:bookmarkEnd w:id="12495"/>
    <w:bookmarkStart w:name="z12634" w:id="12496"/>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12496"/>
    <w:bookmarkStart w:name="z12635" w:id="12497"/>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12497"/>
    <w:bookmarkStart w:name="z12636" w:id="12498"/>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12498"/>
    <w:bookmarkStart w:name="z12637" w:id="12499"/>
    <w:p>
      <w:pPr>
        <w:spacing w:after="0"/>
        <w:ind w:left="0"/>
        <w:jc w:val="both"/>
      </w:pPr>
      <w:r>
        <w:rPr>
          <w:rFonts w:ascii="Times New Roman"/>
          <w:b w:val="false"/>
          <w:i w:val="false"/>
          <w:color w:val="000000"/>
          <w:sz w:val="28"/>
        </w:rPr>
        <w:t>
      18. Басқарма басшысының өкілеттіктері:</w:t>
      </w:r>
    </w:p>
    <w:bookmarkEnd w:id="12499"/>
    <w:bookmarkStart w:name="z12638" w:id="12500"/>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12500"/>
    <w:bookmarkStart w:name="z12639" w:id="12501"/>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2501"/>
    <w:bookmarkStart w:name="z12640" w:id="12502"/>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12502"/>
    <w:bookmarkStart w:name="z12641" w:id="12503"/>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2503"/>
    <w:bookmarkStart w:name="z12642" w:id="12504"/>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12504"/>
    <w:bookmarkStart w:name="z12643" w:id="12505"/>
    <w:p>
      <w:pPr>
        <w:spacing w:after="0"/>
        <w:ind w:left="0"/>
        <w:jc w:val="left"/>
      </w:pPr>
      <w:r>
        <w:rPr>
          <w:rFonts w:ascii="Times New Roman"/>
          <w:b/>
          <w:i w:val="false"/>
          <w:color w:val="000000"/>
        </w:rPr>
        <w:t xml:space="preserve"> 4-тарау. Басқарманың мүлкі</w:t>
      </w:r>
    </w:p>
    <w:bookmarkEnd w:id="12505"/>
    <w:bookmarkStart w:name="z12644" w:id="12506"/>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12506"/>
    <w:bookmarkStart w:name="z12645" w:id="12507"/>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2507"/>
    <w:bookmarkStart w:name="z12646" w:id="12508"/>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12508"/>
    <w:bookmarkStart w:name="z12647" w:id="12509"/>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2509"/>
    <w:bookmarkStart w:name="z12648" w:id="12510"/>
    <w:p>
      <w:pPr>
        <w:spacing w:after="0"/>
        <w:ind w:left="0"/>
        <w:jc w:val="left"/>
      </w:pPr>
      <w:r>
        <w:rPr>
          <w:rFonts w:ascii="Times New Roman"/>
          <w:b/>
          <w:i w:val="false"/>
          <w:color w:val="000000"/>
        </w:rPr>
        <w:t xml:space="preserve"> 5-тарау. Басқарманы қайта ұйымдастыру және тарату</w:t>
      </w:r>
    </w:p>
    <w:bookmarkEnd w:id="12510"/>
    <w:bookmarkStart w:name="z12649" w:id="12511"/>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25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135-қосымша</w:t>
            </w:r>
          </w:p>
        </w:tc>
      </w:tr>
    </w:tbl>
    <w:bookmarkStart w:name="z12651" w:id="12512"/>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Қамысты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12512"/>
    <w:bookmarkStart w:name="z12652" w:id="12513"/>
    <w:p>
      <w:pPr>
        <w:spacing w:after="0"/>
        <w:ind w:left="0"/>
        <w:jc w:val="left"/>
      </w:pPr>
      <w:r>
        <w:rPr>
          <w:rFonts w:ascii="Times New Roman"/>
          <w:b/>
          <w:i w:val="false"/>
          <w:color w:val="000000"/>
        </w:rPr>
        <w:t xml:space="preserve"> 1-тарау. Жалпы ережелер</w:t>
      </w:r>
    </w:p>
    <w:bookmarkEnd w:id="12513"/>
    <w:bookmarkStart w:name="z12653" w:id="12514"/>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Қамысты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12514"/>
    <w:bookmarkStart w:name="z12654" w:id="12515"/>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12515"/>
    <w:bookmarkStart w:name="z12655" w:id="12516"/>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12516"/>
    <w:bookmarkStart w:name="z12656" w:id="12517"/>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12517"/>
    <w:bookmarkStart w:name="z12657" w:id="12518"/>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12518"/>
    <w:bookmarkStart w:name="z12658" w:id="12519"/>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12519"/>
    <w:bookmarkStart w:name="z12659" w:id="12520"/>
    <w:p>
      <w:pPr>
        <w:spacing w:after="0"/>
        <w:ind w:left="0"/>
        <w:jc w:val="both"/>
      </w:pPr>
      <w:r>
        <w:rPr>
          <w:rFonts w:ascii="Times New Roman"/>
          <w:b w:val="false"/>
          <w:i w:val="false"/>
          <w:color w:val="000000"/>
          <w:sz w:val="28"/>
        </w:rPr>
        <w:t>
      7. Басқарманың орналасқан жері – 110800, Қазақстан Республикасы, Қостанай облысы, Қамысты ауданы, Қамысты ауылдық округі, Қамысты ауылы, Косма көшесі, 3 үй.</w:t>
      </w:r>
    </w:p>
    <w:bookmarkEnd w:id="12520"/>
    <w:bookmarkStart w:name="z12660" w:id="12521"/>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Қамысты аудандық тауарлар мен көрсетілетін қызметтердің сапасы мен қауіпсіздігін бақылау басқармасы".</w:t>
      </w:r>
    </w:p>
    <w:bookmarkEnd w:id="12521"/>
    <w:bookmarkStart w:name="z12661" w:id="12522"/>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2522"/>
    <w:bookmarkStart w:name="z12662" w:id="12523"/>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12523"/>
    <w:bookmarkStart w:name="z12663" w:id="12524"/>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12524"/>
    <w:bookmarkStart w:name="z12664" w:id="12525"/>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12525"/>
    <w:bookmarkStart w:name="z12665" w:id="12526"/>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2526"/>
    <w:bookmarkStart w:name="z12666" w:id="12527"/>
    <w:p>
      <w:pPr>
        <w:spacing w:after="0"/>
        <w:ind w:left="0"/>
        <w:jc w:val="both"/>
      </w:pPr>
      <w:r>
        <w:rPr>
          <w:rFonts w:ascii="Times New Roman"/>
          <w:b w:val="false"/>
          <w:i w:val="false"/>
          <w:color w:val="000000"/>
          <w:sz w:val="28"/>
        </w:rPr>
        <w:t xml:space="preserve">
      12. Міндеттері: </w:t>
      </w:r>
    </w:p>
    <w:bookmarkEnd w:id="12527"/>
    <w:bookmarkStart w:name="z12667" w:id="12528"/>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2528"/>
    <w:bookmarkStart w:name="z12668" w:id="12529"/>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12529"/>
    <w:bookmarkStart w:name="z12669" w:id="12530"/>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12530"/>
    <w:bookmarkStart w:name="z12670" w:id="12531"/>
    <w:p>
      <w:pPr>
        <w:spacing w:after="0"/>
        <w:ind w:left="0"/>
        <w:jc w:val="both"/>
      </w:pPr>
      <w:r>
        <w:rPr>
          <w:rFonts w:ascii="Times New Roman"/>
          <w:b w:val="false"/>
          <w:i w:val="false"/>
          <w:color w:val="000000"/>
          <w:sz w:val="28"/>
        </w:rPr>
        <w:t xml:space="preserve">
      13. Функциялары: </w:t>
      </w:r>
    </w:p>
    <w:bookmarkEnd w:id="12531"/>
    <w:bookmarkStart w:name="z12671" w:id="12532"/>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12532"/>
    <w:bookmarkStart w:name="z12672" w:id="12533"/>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2533"/>
    <w:bookmarkStart w:name="z12673" w:id="12534"/>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12534"/>
    <w:bookmarkStart w:name="z12674" w:id="12535"/>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12535"/>
    <w:bookmarkStart w:name="z12675" w:id="12536"/>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12536"/>
    <w:bookmarkStart w:name="z12676" w:id="12537"/>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12537"/>
    <w:bookmarkStart w:name="z12677" w:id="12538"/>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12538"/>
    <w:bookmarkStart w:name="z12678" w:id="12539"/>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12539"/>
    <w:bookmarkStart w:name="z12679" w:id="12540"/>
    <w:p>
      <w:pPr>
        <w:spacing w:after="0"/>
        <w:ind w:left="0"/>
        <w:jc w:val="both"/>
      </w:pPr>
      <w:r>
        <w:rPr>
          <w:rFonts w:ascii="Times New Roman"/>
          <w:b w:val="false"/>
          <w:i w:val="false"/>
          <w:color w:val="000000"/>
          <w:sz w:val="28"/>
        </w:rPr>
        <w:t>
      9) құзыретінің шегінде мониторинг жүргізу;</w:t>
      </w:r>
    </w:p>
    <w:bookmarkEnd w:id="12540"/>
    <w:bookmarkStart w:name="z12680" w:id="12541"/>
    <w:p>
      <w:pPr>
        <w:spacing w:after="0"/>
        <w:ind w:left="0"/>
        <w:jc w:val="both"/>
      </w:pPr>
      <w:r>
        <w:rPr>
          <w:rFonts w:ascii="Times New Roman"/>
          <w:b w:val="false"/>
          <w:i w:val="false"/>
          <w:color w:val="000000"/>
          <w:sz w:val="28"/>
        </w:rPr>
        <w:t>
      10) тамақ өнімі қауіпсіздігін қамтамасыз ету;</w:t>
      </w:r>
    </w:p>
    <w:bookmarkEnd w:id="12541"/>
    <w:bookmarkStart w:name="z12681" w:id="12542"/>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12542"/>
    <w:bookmarkStart w:name="z12682" w:id="12543"/>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12543"/>
    <w:bookmarkStart w:name="z12683" w:id="12544"/>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12544"/>
    <w:bookmarkStart w:name="z12684" w:id="12545"/>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12545"/>
    <w:bookmarkStart w:name="z12685" w:id="12546"/>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12546"/>
    <w:bookmarkStart w:name="z12686" w:id="12547"/>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2547"/>
    <w:bookmarkStart w:name="z12687" w:id="12548"/>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12548"/>
    <w:bookmarkStart w:name="z12688" w:id="12549"/>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12549"/>
    <w:bookmarkStart w:name="z12689" w:id="12550"/>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12550"/>
    <w:bookmarkStart w:name="z12690" w:id="12551"/>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12551"/>
    <w:bookmarkStart w:name="z12691" w:id="12552"/>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12552"/>
    <w:bookmarkStart w:name="z12692" w:id="12553"/>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2553"/>
    <w:bookmarkStart w:name="z12693" w:id="12554"/>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12554"/>
    <w:bookmarkStart w:name="z12694" w:id="12555"/>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12555"/>
    <w:bookmarkStart w:name="z12695" w:id="12556"/>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2556"/>
    <w:bookmarkStart w:name="z12696" w:id="12557"/>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12557"/>
    <w:bookmarkStart w:name="z12697" w:id="12558"/>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12558"/>
    <w:bookmarkStart w:name="z12698" w:id="12559"/>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12559"/>
    <w:bookmarkStart w:name="z12699" w:id="12560"/>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2560"/>
    <w:bookmarkStart w:name="z12700" w:id="12561"/>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12561"/>
    <w:bookmarkStart w:name="z12701" w:id="12562"/>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2562"/>
    <w:bookmarkStart w:name="z12702" w:id="12563"/>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12563"/>
    <w:bookmarkStart w:name="z12703" w:id="12564"/>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12564"/>
    <w:bookmarkStart w:name="z12704" w:id="12565"/>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12565"/>
    <w:bookmarkStart w:name="z12705" w:id="12566"/>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12566"/>
    <w:bookmarkStart w:name="z12706" w:id="12567"/>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12567"/>
    <w:bookmarkStart w:name="z12707" w:id="12568"/>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12568"/>
    <w:bookmarkStart w:name="z12708" w:id="12569"/>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12569"/>
    <w:bookmarkStart w:name="z12709" w:id="12570"/>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2570"/>
    <w:bookmarkStart w:name="z12710" w:id="12571"/>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12571"/>
    <w:bookmarkStart w:name="z12711" w:id="12572"/>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12572"/>
    <w:bookmarkStart w:name="z12712" w:id="12573"/>
    <w:p>
      <w:pPr>
        <w:spacing w:after="0"/>
        <w:ind w:left="0"/>
        <w:jc w:val="both"/>
      </w:pPr>
      <w:r>
        <w:rPr>
          <w:rFonts w:ascii="Times New Roman"/>
          <w:b w:val="false"/>
          <w:i w:val="false"/>
          <w:color w:val="000000"/>
          <w:sz w:val="28"/>
        </w:rPr>
        <w:t>
      42) реттелетін салада түсіндіру жұмысын ұйымдастыру;</w:t>
      </w:r>
    </w:p>
    <w:bookmarkEnd w:id="12573"/>
    <w:bookmarkStart w:name="z12713" w:id="12574"/>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12574"/>
    <w:bookmarkStart w:name="z12714" w:id="12575"/>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12575"/>
    <w:bookmarkStart w:name="z12715" w:id="12576"/>
    <w:p>
      <w:pPr>
        <w:spacing w:after="0"/>
        <w:ind w:left="0"/>
        <w:jc w:val="both"/>
      </w:pPr>
      <w:r>
        <w:rPr>
          <w:rFonts w:ascii="Times New Roman"/>
          <w:b w:val="false"/>
          <w:i w:val="false"/>
          <w:color w:val="000000"/>
          <w:sz w:val="28"/>
        </w:rPr>
        <w:t>
      14. Құқықтары мен міндеттері:</w:t>
      </w:r>
    </w:p>
    <w:bookmarkEnd w:id="12576"/>
    <w:bookmarkStart w:name="z12716" w:id="12577"/>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2577"/>
    <w:bookmarkStart w:name="z12717" w:id="12578"/>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2578"/>
    <w:bookmarkStart w:name="z12718" w:id="12579"/>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12579"/>
    <w:bookmarkStart w:name="z12719" w:id="12580"/>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12580"/>
    <w:bookmarkStart w:name="z12720" w:id="12581"/>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2581"/>
    <w:bookmarkStart w:name="z12721" w:id="12582"/>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12582"/>
    <w:bookmarkStart w:name="z12722" w:id="12583"/>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12583"/>
    <w:bookmarkStart w:name="z12723" w:id="12584"/>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12584"/>
    <w:bookmarkStart w:name="z12724" w:id="12585"/>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12585"/>
    <w:bookmarkStart w:name="z12725" w:id="12586"/>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12586"/>
    <w:bookmarkStart w:name="z12726" w:id="12587"/>
    <w:p>
      <w:pPr>
        <w:spacing w:after="0"/>
        <w:ind w:left="0"/>
        <w:jc w:val="left"/>
      </w:pPr>
      <w:r>
        <w:rPr>
          <w:rFonts w:ascii="Times New Roman"/>
          <w:b/>
          <w:i w:val="false"/>
          <w:color w:val="000000"/>
        </w:rPr>
        <w:t xml:space="preserve"> 3-тарау. Басқарманың қызметін ұйымдастыру</w:t>
      </w:r>
    </w:p>
    <w:bookmarkEnd w:id="12587"/>
    <w:bookmarkStart w:name="z12727" w:id="12588"/>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12588"/>
    <w:bookmarkStart w:name="z12728" w:id="12589"/>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12589"/>
    <w:bookmarkStart w:name="z12729" w:id="12590"/>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12590"/>
    <w:bookmarkStart w:name="z12730" w:id="12591"/>
    <w:p>
      <w:pPr>
        <w:spacing w:after="0"/>
        <w:ind w:left="0"/>
        <w:jc w:val="both"/>
      </w:pPr>
      <w:r>
        <w:rPr>
          <w:rFonts w:ascii="Times New Roman"/>
          <w:b w:val="false"/>
          <w:i w:val="false"/>
          <w:color w:val="000000"/>
          <w:sz w:val="28"/>
        </w:rPr>
        <w:t>
      18. Басқарма басшысының өкілеттіктері:</w:t>
      </w:r>
    </w:p>
    <w:bookmarkEnd w:id="12591"/>
    <w:bookmarkStart w:name="z12731" w:id="12592"/>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12592"/>
    <w:bookmarkStart w:name="z12732" w:id="12593"/>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2593"/>
    <w:bookmarkStart w:name="z12733" w:id="12594"/>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12594"/>
    <w:bookmarkStart w:name="z12734" w:id="12595"/>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2595"/>
    <w:bookmarkStart w:name="z12735" w:id="12596"/>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12596"/>
    <w:bookmarkStart w:name="z12736" w:id="12597"/>
    <w:p>
      <w:pPr>
        <w:spacing w:after="0"/>
        <w:ind w:left="0"/>
        <w:jc w:val="left"/>
      </w:pPr>
      <w:r>
        <w:rPr>
          <w:rFonts w:ascii="Times New Roman"/>
          <w:b/>
          <w:i w:val="false"/>
          <w:color w:val="000000"/>
        </w:rPr>
        <w:t xml:space="preserve"> 4-тарау. Басқарманың мүлкі</w:t>
      </w:r>
    </w:p>
    <w:bookmarkEnd w:id="12597"/>
    <w:bookmarkStart w:name="z12737" w:id="12598"/>
    <w:p>
      <w:pPr>
        <w:spacing w:after="0"/>
        <w:ind w:left="0"/>
        <w:jc w:val="both"/>
      </w:pPr>
      <w:r>
        <w:rPr>
          <w:rFonts w:ascii="Times New Roman"/>
          <w:b w:val="false"/>
          <w:i w:val="false"/>
          <w:color w:val="000000"/>
          <w:sz w:val="28"/>
        </w:rPr>
        <w:t>
      19. Басқармада заңнамада көзделген жағдайларда жедел басқару құқығындағы оқшауланған мүлкi болуы мүмкін.</w:t>
      </w:r>
    </w:p>
    <w:bookmarkEnd w:id="12598"/>
    <w:bookmarkStart w:name="z12738" w:id="12599"/>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2599"/>
    <w:bookmarkStart w:name="z12739" w:id="12600"/>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12600"/>
    <w:bookmarkStart w:name="z12740" w:id="12601"/>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2601"/>
    <w:bookmarkStart w:name="z12741" w:id="12602"/>
    <w:p>
      <w:pPr>
        <w:spacing w:after="0"/>
        <w:ind w:left="0"/>
        <w:jc w:val="left"/>
      </w:pPr>
      <w:r>
        <w:rPr>
          <w:rFonts w:ascii="Times New Roman"/>
          <w:b/>
          <w:i w:val="false"/>
          <w:color w:val="000000"/>
        </w:rPr>
        <w:t xml:space="preserve"> 5-тарау. Басқарманы қайта ұйымдастыру және тарату</w:t>
      </w:r>
    </w:p>
    <w:bookmarkEnd w:id="12602"/>
    <w:bookmarkStart w:name="z12742" w:id="12603"/>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26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136-қосымша</w:t>
            </w:r>
          </w:p>
        </w:tc>
      </w:tr>
    </w:tbl>
    <w:bookmarkStart w:name="z12744" w:id="12604"/>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Қарабалық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12604"/>
    <w:bookmarkStart w:name="z12745" w:id="12605"/>
    <w:p>
      <w:pPr>
        <w:spacing w:after="0"/>
        <w:ind w:left="0"/>
        <w:jc w:val="left"/>
      </w:pPr>
      <w:r>
        <w:rPr>
          <w:rFonts w:ascii="Times New Roman"/>
          <w:b/>
          <w:i w:val="false"/>
          <w:color w:val="000000"/>
        </w:rPr>
        <w:t xml:space="preserve"> 1-тарау. Жалпы ережелер</w:t>
      </w:r>
    </w:p>
    <w:bookmarkEnd w:id="12605"/>
    <w:bookmarkStart w:name="z12746" w:id="12606"/>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Қарабалық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12606"/>
    <w:bookmarkStart w:name="z12747" w:id="12607"/>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12607"/>
    <w:bookmarkStart w:name="z12748" w:id="12608"/>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12608"/>
    <w:bookmarkStart w:name="z12749" w:id="12609"/>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12609"/>
    <w:bookmarkStart w:name="z12750" w:id="12610"/>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12610"/>
    <w:bookmarkStart w:name="z12751" w:id="12611"/>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12611"/>
    <w:bookmarkStart w:name="z12752" w:id="12612"/>
    <w:p>
      <w:pPr>
        <w:spacing w:after="0"/>
        <w:ind w:left="0"/>
        <w:jc w:val="both"/>
      </w:pPr>
      <w:r>
        <w:rPr>
          <w:rFonts w:ascii="Times New Roman"/>
          <w:b w:val="false"/>
          <w:i w:val="false"/>
          <w:color w:val="000000"/>
          <w:sz w:val="28"/>
        </w:rPr>
        <w:t>
      7. Басқарманың орналасқан жері – 110900, Қазақстан Республикасы, Қостанай облысы, Карабалык ауданы, Карабалык кенті, Фабричная көшесі, 2 үй.</w:t>
      </w:r>
    </w:p>
    <w:bookmarkEnd w:id="12612"/>
    <w:bookmarkStart w:name="z12753" w:id="12613"/>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Қарабалық аудандық тауарлар мен көрсетілетін қызметтердің сапасы мен қауіпсіздігін бақылау басқармасы".</w:t>
      </w:r>
    </w:p>
    <w:bookmarkEnd w:id="12613"/>
    <w:bookmarkStart w:name="z12754" w:id="12614"/>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2614"/>
    <w:bookmarkStart w:name="z12755" w:id="12615"/>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12615"/>
    <w:bookmarkStart w:name="z12756" w:id="12616"/>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12616"/>
    <w:bookmarkStart w:name="z12757" w:id="12617"/>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12617"/>
    <w:bookmarkStart w:name="z12758" w:id="12618"/>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2618"/>
    <w:bookmarkStart w:name="z12759" w:id="12619"/>
    <w:p>
      <w:pPr>
        <w:spacing w:after="0"/>
        <w:ind w:left="0"/>
        <w:jc w:val="both"/>
      </w:pPr>
      <w:r>
        <w:rPr>
          <w:rFonts w:ascii="Times New Roman"/>
          <w:b w:val="false"/>
          <w:i w:val="false"/>
          <w:color w:val="000000"/>
          <w:sz w:val="28"/>
        </w:rPr>
        <w:t xml:space="preserve">
      12. Міндеттері: </w:t>
      </w:r>
    </w:p>
    <w:bookmarkEnd w:id="12619"/>
    <w:bookmarkStart w:name="z12760" w:id="12620"/>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2620"/>
    <w:bookmarkStart w:name="z12761" w:id="12621"/>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12621"/>
    <w:bookmarkStart w:name="z12762" w:id="12622"/>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12622"/>
    <w:bookmarkStart w:name="z12763" w:id="12623"/>
    <w:p>
      <w:pPr>
        <w:spacing w:after="0"/>
        <w:ind w:left="0"/>
        <w:jc w:val="both"/>
      </w:pPr>
      <w:r>
        <w:rPr>
          <w:rFonts w:ascii="Times New Roman"/>
          <w:b w:val="false"/>
          <w:i w:val="false"/>
          <w:color w:val="000000"/>
          <w:sz w:val="28"/>
        </w:rPr>
        <w:t xml:space="preserve">
      13. Функциялары: </w:t>
      </w:r>
    </w:p>
    <w:bookmarkEnd w:id="12623"/>
    <w:bookmarkStart w:name="z12764" w:id="12624"/>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12624"/>
    <w:bookmarkStart w:name="z12765" w:id="12625"/>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2625"/>
    <w:bookmarkStart w:name="z12766" w:id="12626"/>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12626"/>
    <w:bookmarkStart w:name="z12767" w:id="12627"/>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12627"/>
    <w:bookmarkStart w:name="z12768" w:id="12628"/>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12628"/>
    <w:bookmarkStart w:name="z12769" w:id="12629"/>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12629"/>
    <w:bookmarkStart w:name="z12770" w:id="12630"/>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12630"/>
    <w:bookmarkStart w:name="z12771" w:id="12631"/>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12631"/>
    <w:bookmarkStart w:name="z12772" w:id="12632"/>
    <w:p>
      <w:pPr>
        <w:spacing w:after="0"/>
        <w:ind w:left="0"/>
        <w:jc w:val="both"/>
      </w:pPr>
      <w:r>
        <w:rPr>
          <w:rFonts w:ascii="Times New Roman"/>
          <w:b w:val="false"/>
          <w:i w:val="false"/>
          <w:color w:val="000000"/>
          <w:sz w:val="28"/>
        </w:rPr>
        <w:t>
      9) құзыретінің шегінде мониторинг жүргізу;</w:t>
      </w:r>
    </w:p>
    <w:bookmarkEnd w:id="12632"/>
    <w:bookmarkStart w:name="z12773" w:id="12633"/>
    <w:p>
      <w:pPr>
        <w:spacing w:after="0"/>
        <w:ind w:left="0"/>
        <w:jc w:val="both"/>
      </w:pPr>
      <w:r>
        <w:rPr>
          <w:rFonts w:ascii="Times New Roman"/>
          <w:b w:val="false"/>
          <w:i w:val="false"/>
          <w:color w:val="000000"/>
          <w:sz w:val="28"/>
        </w:rPr>
        <w:t>
      10) тамақ өнімі қауіпсіздігін қамтамасыз ету;</w:t>
      </w:r>
    </w:p>
    <w:bookmarkEnd w:id="12633"/>
    <w:bookmarkStart w:name="z12774" w:id="12634"/>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12634"/>
    <w:bookmarkStart w:name="z12775" w:id="12635"/>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12635"/>
    <w:bookmarkStart w:name="z12776" w:id="12636"/>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12636"/>
    <w:bookmarkStart w:name="z12777" w:id="12637"/>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12637"/>
    <w:bookmarkStart w:name="z12778" w:id="12638"/>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12638"/>
    <w:bookmarkStart w:name="z12779" w:id="12639"/>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2639"/>
    <w:bookmarkStart w:name="z12780" w:id="12640"/>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12640"/>
    <w:bookmarkStart w:name="z12781" w:id="12641"/>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12641"/>
    <w:bookmarkStart w:name="z12782" w:id="12642"/>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12642"/>
    <w:bookmarkStart w:name="z12783" w:id="12643"/>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12643"/>
    <w:bookmarkStart w:name="z12784" w:id="12644"/>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12644"/>
    <w:bookmarkStart w:name="z12785" w:id="12645"/>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2645"/>
    <w:bookmarkStart w:name="z12786" w:id="12646"/>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12646"/>
    <w:bookmarkStart w:name="z12787" w:id="12647"/>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12647"/>
    <w:bookmarkStart w:name="z12788" w:id="12648"/>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2648"/>
    <w:bookmarkStart w:name="z12789" w:id="12649"/>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12649"/>
    <w:bookmarkStart w:name="z12790" w:id="12650"/>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12650"/>
    <w:bookmarkStart w:name="z12791" w:id="12651"/>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12651"/>
    <w:bookmarkStart w:name="z12792" w:id="12652"/>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2652"/>
    <w:bookmarkStart w:name="z12793" w:id="12653"/>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12653"/>
    <w:bookmarkStart w:name="z12794" w:id="12654"/>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2654"/>
    <w:bookmarkStart w:name="z12795" w:id="12655"/>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12655"/>
    <w:bookmarkStart w:name="z12796" w:id="12656"/>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12656"/>
    <w:bookmarkStart w:name="z12797" w:id="12657"/>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12657"/>
    <w:bookmarkStart w:name="z12798" w:id="12658"/>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12658"/>
    <w:bookmarkStart w:name="z12799" w:id="12659"/>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12659"/>
    <w:bookmarkStart w:name="z12800" w:id="12660"/>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12660"/>
    <w:bookmarkStart w:name="z12801" w:id="12661"/>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12661"/>
    <w:bookmarkStart w:name="z12802" w:id="12662"/>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2662"/>
    <w:bookmarkStart w:name="z12803" w:id="12663"/>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12663"/>
    <w:bookmarkStart w:name="z12804" w:id="12664"/>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12664"/>
    <w:bookmarkStart w:name="z12805" w:id="12665"/>
    <w:p>
      <w:pPr>
        <w:spacing w:after="0"/>
        <w:ind w:left="0"/>
        <w:jc w:val="both"/>
      </w:pPr>
      <w:r>
        <w:rPr>
          <w:rFonts w:ascii="Times New Roman"/>
          <w:b w:val="false"/>
          <w:i w:val="false"/>
          <w:color w:val="000000"/>
          <w:sz w:val="28"/>
        </w:rPr>
        <w:t>
      42) реттелетін салада түсіндіру жұмысын ұйымдастыру;</w:t>
      </w:r>
    </w:p>
    <w:bookmarkEnd w:id="12665"/>
    <w:bookmarkStart w:name="z12806" w:id="12666"/>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12666"/>
    <w:bookmarkStart w:name="z12807" w:id="12667"/>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12667"/>
    <w:bookmarkStart w:name="z12808" w:id="12668"/>
    <w:p>
      <w:pPr>
        <w:spacing w:after="0"/>
        <w:ind w:left="0"/>
        <w:jc w:val="both"/>
      </w:pPr>
      <w:r>
        <w:rPr>
          <w:rFonts w:ascii="Times New Roman"/>
          <w:b w:val="false"/>
          <w:i w:val="false"/>
          <w:color w:val="000000"/>
          <w:sz w:val="28"/>
        </w:rPr>
        <w:t>
      14. Құқықтары мен міндеттері:</w:t>
      </w:r>
    </w:p>
    <w:bookmarkEnd w:id="12668"/>
    <w:bookmarkStart w:name="z12809" w:id="12669"/>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2669"/>
    <w:bookmarkStart w:name="z12810" w:id="12670"/>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2670"/>
    <w:bookmarkStart w:name="z12811" w:id="12671"/>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12671"/>
    <w:bookmarkStart w:name="z12812" w:id="12672"/>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12672"/>
    <w:bookmarkStart w:name="z12813" w:id="12673"/>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2673"/>
    <w:bookmarkStart w:name="z12814" w:id="12674"/>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12674"/>
    <w:bookmarkStart w:name="z12815" w:id="12675"/>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12675"/>
    <w:bookmarkStart w:name="z12816" w:id="12676"/>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12676"/>
    <w:bookmarkStart w:name="z12817" w:id="12677"/>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12677"/>
    <w:bookmarkStart w:name="z12818" w:id="12678"/>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12678"/>
    <w:bookmarkStart w:name="z12819" w:id="12679"/>
    <w:p>
      <w:pPr>
        <w:spacing w:after="0"/>
        <w:ind w:left="0"/>
        <w:jc w:val="left"/>
      </w:pPr>
      <w:r>
        <w:rPr>
          <w:rFonts w:ascii="Times New Roman"/>
          <w:b/>
          <w:i w:val="false"/>
          <w:color w:val="000000"/>
        </w:rPr>
        <w:t xml:space="preserve"> 3-тарау. Басқарманың қызметін ұйымдастыру</w:t>
      </w:r>
    </w:p>
    <w:bookmarkEnd w:id="12679"/>
    <w:bookmarkStart w:name="z12820" w:id="12680"/>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12680"/>
    <w:bookmarkStart w:name="z12821" w:id="12681"/>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12681"/>
    <w:bookmarkStart w:name="z12822" w:id="12682"/>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12682"/>
    <w:bookmarkStart w:name="z12823" w:id="12683"/>
    <w:p>
      <w:pPr>
        <w:spacing w:after="0"/>
        <w:ind w:left="0"/>
        <w:jc w:val="both"/>
      </w:pPr>
      <w:r>
        <w:rPr>
          <w:rFonts w:ascii="Times New Roman"/>
          <w:b w:val="false"/>
          <w:i w:val="false"/>
          <w:color w:val="000000"/>
          <w:sz w:val="28"/>
        </w:rPr>
        <w:t xml:space="preserve">
      18. Басқарма басшысының өкілеттіктері: </w:t>
      </w:r>
    </w:p>
    <w:bookmarkEnd w:id="12683"/>
    <w:bookmarkStart w:name="z12824" w:id="12684"/>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12684"/>
    <w:bookmarkStart w:name="z12825" w:id="12685"/>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2685"/>
    <w:bookmarkStart w:name="z12826" w:id="12686"/>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12686"/>
    <w:bookmarkStart w:name="z12827" w:id="12687"/>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2687"/>
    <w:bookmarkStart w:name="z12828" w:id="12688"/>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12688"/>
    <w:bookmarkStart w:name="z12829" w:id="12689"/>
    <w:p>
      <w:pPr>
        <w:spacing w:after="0"/>
        <w:ind w:left="0"/>
        <w:jc w:val="left"/>
      </w:pPr>
      <w:r>
        <w:rPr>
          <w:rFonts w:ascii="Times New Roman"/>
          <w:b/>
          <w:i w:val="false"/>
          <w:color w:val="000000"/>
        </w:rPr>
        <w:t xml:space="preserve"> 4-тарау. Басқарманың мүлкі</w:t>
      </w:r>
    </w:p>
    <w:bookmarkEnd w:id="12689"/>
    <w:bookmarkStart w:name="z12830" w:id="12690"/>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12690"/>
    <w:bookmarkStart w:name="z12831" w:id="12691"/>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2691"/>
    <w:bookmarkStart w:name="z12832" w:id="12692"/>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12692"/>
    <w:bookmarkStart w:name="z12833" w:id="12693"/>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2693"/>
    <w:bookmarkStart w:name="z12834" w:id="12694"/>
    <w:p>
      <w:pPr>
        <w:spacing w:after="0"/>
        <w:ind w:left="0"/>
        <w:jc w:val="left"/>
      </w:pPr>
      <w:r>
        <w:rPr>
          <w:rFonts w:ascii="Times New Roman"/>
          <w:b/>
          <w:i w:val="false"/>
          <w:color w:val="000000"/>
        </w:rPr>
        <w:t xml:space="preserve"> 5-тарау. Басқарманы қайта ұйымдастыру және тарату</w:t>
      </w:r>
    </w:p>
    <w:bookmarkEnd w:id="12694"/>
    <w:bookmarkStart w:name="z12835" w:id="12695"/>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26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137-қосымша</w:t>
            </w:r>
          </w:p>
        </w:tc>
      </w:tr>
    </w:tbl>
    <w:bookmarkStart w:name="z12837" w:id="12696"/>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Қарасу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12696"/>
    <w:bookmarkStart w:name="z12838" w:id="12697"/>
    <w:p>
      <w:pPr>
        <w:spacing w:after="0"/>
        <w:ind w:left="0"/>
        <w:jc w:val="left"/>
      </w:pPr>
      <w:r>
        <w:rPr>
          <w:rFonts w:ascii="Times New Roman"/>
          <w:b/>
          <w:i w:val="false"/>
          <w:color w:val="000000"/>
        </w:rPr>
        <w:t xml:space="preserve"> 1-тарау. Жалпы ережелер</w:t>
      </w:r>
    </w:p>
    <w:bookmarkEnd w:id="12697"/>
    <w:bookmarkStart w:name="z12839" w:id="12698"/>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Қарасу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12698"/>
    <w:bookmarkStart w:name="z12840" w:id="12699"/>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12699"/>
    <w:bookmarkStart w:name="z12841" w:id="12700"/>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12700"/>
    <w:bookmarkStart w:name="z12842" w:id="12701"/>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12701"/>
    <w:bookmarkStart w:name="z12843" w:id="12702"/>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12702"/>
    <w:bookmarkStart w:name="z12844" w:id="12703"/>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12703"/>
    <w:bookmarkStart w:name="z12845" w:id="12704"/>
    <w:p>
      <w:pPr>
        <w:spacing w:after="0"/>
        <w:ind w:left="0"/>
        <w:jc w:val="both"/>
      </w:pPr>
      <w:r>
        <w:rPr>
          <w:rFonts w:ascii="Times New Roman"/>
          <w:b w:val="false"/>
          <w:i w:val="false"/>
          <w:color w:val="000000"/>
          <w:sz w:val="28"/>
        </w:rPr>
        <w:t xml:space="preserve">
      7. Басқарманың орналасқан жері – 111000, Қазақстан Республикасы, Қостанай облысы, Қарасу ауданы, Қарасу ауылы, Рамазанова көшесі, 2 үй. </w:t>
      </w:r>
    </w:p>
    <w:bookmarkEnd w:id="12704"/>
    <w:bookmarkStart w:name="z12846" w:id="12705"/>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Қарасу аудандық тауарлар мен көрсетілетін қызметтердің сапасы мен қауіпсіздігін бақылау басқармасы".</w:t>
      </w:r>
    </w:p>
    <w:bookmarkEnd w:id="12705"/>
    <w:bookmarkStart w:name="z12847" w:id="12706"/>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2706"/>
    <w:bookmarkStart w:name="z12848" w:id="12707"/>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12707"/>
    <w:bookmarkStart w:name="z12849" w:id="12708"/>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12708"/>
    <w:bookmarkStart w:name="z12850" w:id="12709"/>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12709"/>
    <w:bookmarkStart w:name="z12851" w:id="12710"/>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2710"/>
    <w:bookmarkStart w:name="z12852" w:id="12711"/>
    <w:p>
      <w:pPr>
        <w:spacing w:after="0"/>
        <w:ind w:left="0"/>
        <w:jc w:val="both"/>
      </w:pPr>
      <w:r>
        <w:rPr>
          <w:rFonts w:ascii="Times New Roman"/>
          <w:b w:val="false"/>
          <w:i w:val="false"/>
          <w:color w:val="000000"/>
          <w:sz w:val="28"/>
        </w:rPr>
        <w:t xml:space="preserve">
      12. Міндеттері: </w:t>
      </w:r>
    </w:p>
    <w:bookmarkEnd w:id="12711"/>
    <w:bookmarkStart w:name="z12853" w:id="12712"/>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2712"/>
    <w:bookmarkStart w:name="z12854" w:id="12713"/>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12713"/>
    <w:bookmarkStart w:name="z12855" w:id="12714"/>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12714"/>
    <w:bookmarkStart w:name="z12856" w:id="12715"/>
    <w:p>
      <w:pPr>
        <w:spacing w:after="0"/>
        <w:ind w:left="0"/>
        <w:jc w:val="both"/>
      </w:pPr>
      <w:r>
        <w:rPr>
          <w:rFonts w:ascii="Times New Roman"/>
          <w:b w:val="false"/>
          <w:i w:val="false"/>
          <w:color w:val="000000"/>
          <w:sz w:val="28"/>
        </w:rPr>
        <w:t xml:space="preserve">
      13. Функциялары: </w:t>
      </w:r>
    </w:p>
    <w:bookmarkEnd w:id="12715"/>
    <w:bookmarkStart w:name="z12857" w:id="12716"/>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12716"/>
    <w:bookmarkStart w:name="z12858" w:id="12717"/>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2717"/>
    <w:bookmarkStart w:name="z12859" w:id="12718"/>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12718"/>
    <w:bookmarkStart w:name="z12860" w:id="12719"/>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12719"/>
    <w:bookmarkStart w:name="z12861" w:id="12720"/>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12720"/>
    <w:bookmarkStart w:name="z12862" w:id="12721"/>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12721"/>
    <w:bookmarkStart w:name="z12863" w:id="12722"/>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12722"/>
    <w:bookmarkStart w:name="z12864" w:id="12723"/>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12723"/>
    <w:bookmarkStart w:name="z12865" w:id="12724"/>
    <w:p>
      <w:pPr>
        <w:spacing w:after="0"/>
        <w:ind w:left="0"/>
        <w:jc w:val="both"/>
      </w:pPr>
      <w:r>
        <w:rPr>
          <w:rFonts w:ascii="Times New Roman"/>
          <w:b w:val="false"/>
          <w:i w:val="false"/>
          <w:color w:val="000000"/>
          <w:sz w:val="28"/>
        </w:rPr>
        <w:t>
      9) құзыретінің шегінде мониторинг жүргізу;</w:t>
      </w:r>
    </w:p>
    <w:bookmarkEnd w:id="12724"/>
    <w:bookmarkStart w:name="z12866" w:id="12725"/>
    <w:p>
      <w:pPr>
        <w:spacing w:after="0"/>
        <w:ind w:left="0"/>
        <w:jc w:val="both"/>
      </w:pPr>
      <w:r>
        <w:rPr>
          <w:rFonts w:ascii="Times New Roman"/>
          <w:b w:val="false"/>
          <w:i w:val="false"/>
          <w:color w:val="000000"/>
          <w:sz w:val="28"/>
        </w:rPr>
        <w:t>
      10) тамақ өнімі қауіпсіздігін қамтамасыз ету;</w:t>
      </w:r>
    </w:p>
    <w:bookmarkEnd w:id="12725"/>
    <w:bookmarkStart w:name="z12867" w:id="12726"/>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12726"/>
    <w:bookmarkStart w:name="z12868" w:id="12727"/>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12727"/>
    <w:bookmarkStart w:name="z12869" w:id="12728"/>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12728"/>
    <w:bookmarkStart w:name="z12870" w:id="12729"/>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12729"/>
    <w:bookmarkStart w:name="z12871" w:id="12730"/>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12730"/>
    <w:bookmarkStart w:name="z12872" w:id="12731"/>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2731"/>
    <w:bookmarkStart w:name="z12873" w:id="12732"/>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12732"/>
    <w:bookmarkStart w:name="z12874" w:id="12733"/>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12733"/>
    <w:bookmarkStart w:name="z12875" w:id="12734"/>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12734"/>
    <w:bookmarkStart w:name="z12876" w:id="12735"/>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12735"/>
    <w:bookmarkStart w:name="z12877" w:id="12736"/>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12736"/>
    <w:bookmarkStart w:name="z12878" w:id="12737"/>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2737"/>
    <w:bookmarkStart w:name="z12879" w:id="12738"/>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12738"/>
    <w:bookmarkStart w:name="z12880" w:id="12739"/>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12739"/>
    <w:bookmarkStart w:name="z12881" w:id="12740"/>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2740"/>
    <w:bookmarkStart w:name="z12882" w:id="12741"/>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12741"/>
    <w:bookmarkStart w:name="z12883" w:id="12742"/>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12742"/>
    <w:bookmarkStart w:name="z12884" w:id="12743"/>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12743"/>
    <w:bookmarkStart w:name="z12885" w:id="12744"/>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2744"/>
    <w:bookmarkStart w:name="z12886" w:id="12745"/>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12745"/>
    <w:bookmarkStart w:name="z12887" w:id="12746"/>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2746"/>
    <w:bookmarkStart w:name="z12888" w:id="12747"/>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12747"/>
    <w:bookmarkStart w:name="z12889" w:id="12748"/>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12748"/>
    <w:bookmarkStart w:name="z12890" w:id="12749"/>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12749"/>
    <w:bookmarkStart w:name="z12891" w:id="12750"/>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12750"/>
    <w:bookmarkStart w:name="z12892" w:id="12751"/>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12751"/>
    <w:bookmarkStart w:name="z12893" w:id="12752"/>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12752"/>
    <w:bookmarkStart w:name="z12894" w:id="12753"/>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12753"/>
    <w:bookmarkStart w:name="z12895" w:id="12754"/>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2754"/>
    <w:bookmarkStart w:name="z12896" w:id="12755"/>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12755"/>
    <w:bookmarkStart w:name="z12897" w:id="12756"/>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12756"/>
    <w:bookmarkStart w:name="z12898" w:id="12757"/>
    <w:p>
      <w:pPr>
        <w:spacing w:after="0"/>
        <w:ind w:left="0"/>
        <w:jc w:val="both"/>
      </w:pPr>
      <w:r>
        <w:rPr>
          <w:rFonts w:ascii="Times New Roman"/>
          <w:b w:val="false"/>
          <w:i w:val="false"/>
          <w:color w:val="000000"/>
          <w:sz w:val="28"/>
        </w:rPr>
        <w:t>
      42) реттелетін салада түсіндіру жұмысын ұйымдастыру;</w:t>
      </w:r>
    </w:p>
    <w:bookmarkEnd w:id="12757"/>
    <w:bookmarkStart w:name="z12899" w:id="12758"/>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12758"/>
    <w:bookmarkStart w:name="z12900" w:id="12759"/>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12759"/>
    <w:bookmarkStart w:name="z12901" w:id="12760"/>
    <w:p>
      <w:pPr>
        <w:spacing w:after="0"/>
        <w:ind w:left="0"/>
        <w:jc w:val="both"/>
      </w:pPr>
      <w:r>
        <w:rPr>
          <w:rFonts w:ascii="Times New Roman"/>
          <w:b w:val="false"/>
          <w:i w:val="false"/>
          <w:color w:val="000000"/>
          <w:sz w:val="28"/>
        </w:rPr>
        <w:t>
      14. Құқықтары мен міндеттері:</w:t>
      </w:r>
    </w:p>
    <w:bookmarkEnd w:id="12760"/>
    <w:bookmarkStart w:name="z12902" w:id="12761"/>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2761"/>
    <w:bookmarkStart w:name="z12903" w:id="12762"/>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2762"/>
    <w:bookmarkStart w:name="z12904" w:id="12763"/>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12763"/>
    <w:bookmarkStart w:name="z12905" w:id="12764"/>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12764"/>
    <w:bookmarkStart w:name="z12906" w:id="12765"/>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2765"/>
    <w:bookmarkStart w:name="z12907" w:id="12766"/>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12766"/>
    <w:bookmarkStart w:name="z12908" w:id="12767"/>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12767"/>
    <w:bookmarkStart w:name="z12909" w:id="12768"/>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12768"/>
    <w:bookmarkStart w:name="z12910" w:id="12769"/>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12769"/>
    <w:bookmarkStart w:name="z12911" w:id="12770"/>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12770"/>
    <w:bookmarkStart w:name="z12912" w:id="12771"/>
    <w:p>
      <w:pPr>
        <w:spacing w:after="0"/>
        <w:ind w:left="0"/>
        <w:jc w:val="left"/>
      </w:pPr>
      <w:r>
        <w:rPr>
          <w:rFonts w:ascii="Times New Roman"/>
          <w:b/>
          <w:i w:val="false"/>
          <w:color w:val="000000"/>
        </w:rPr>
        <w:t xml:space="preserve"> 3-тарау. Басқарманың қызметін ұйымдастыру</w:t>
      </w:r>
    </w:p>
    <w:bookmarkEnd w:id="12771"/>
    <w:bookmarkStart w:name="z12913" w:id="12772"/>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12772"/>
    <w:bookmarkStart w:name="z12914" w:id="12773"/>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12773"/>
    <w:bookmarkStart w:name="z12915" w:id="12774"/>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12774"/>
    <w:bookmarkStart w:name="z12916" w:id="12775"/>
    <w:p>
      <w:pPr>
        <w:spacing w:after="0"/>
        <w:ind w:left="0"/>
        <w:jc w:val="both"/>
      </w:pPr>
      <w:r>
        <w:rPr>
          <w:rFonts w:ascii="Times New Roman"/>
          <w:b w:val="false"/>
          <w:i w:val="false"/>
          <w:color w:val="000000"/>
          <w:sz w:val="28"/>
        </w:rPr>
        <w:t xml:space="preserve">
      18. Басқарма басшысының өкілеттіктері: </w:t>
      </w:r>
    </w:p>
    <w:bookmarkEnd w:id="12775"/>
    <w:bookmarkStart w:name="z12917" w:id="12776"/>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12776"/>
    <w:bookmarkStart w:name="z12918" w:id="12777"/>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2777"/>
    <w:bookmarkStart w:name="z12919" w:id="12778"/>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12778"/>
    <w:bookmarkStart w:name="z12920" w:id="12779"/>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2779"/>
    <w:bookmarkStart w:name="z12921" w:id="12780"/>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12780"/>
    <w:bookmarkStart w:name="z12922" w:id="12781"/>
    <w:p>
      <w:pPr>
        <w:spacing w:after="0"/>
        <w:ind w:left="0"/>
        <w:jc w:val="left"/>
      </w:pPr>
      <w:r>
        <w:rPr>
          <w:rFonts w:ascii="Times New Roman"/>
          <w:b/>
          <w:i w:val="false"/>
          <w:color w:val="000000"/>
        </w:rPr>
        <w:t xml:space="preserve"> 4-тарау. Басқарманың мүлкі</w:t>
      </w:r>
    </w:p>
    <w:bookmarkEnd w:id="12781"/>
    <w:bookmarkStart w:name="z12923" w:id="12782"/>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12782"/>
    <w:bookmarkStart w:name="z12924" w:id="12783"/>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2783"/>
    <w:bookmarkStart w:name="z12925" w:id="12784"/>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12784"/>
    <w:bookmarkStart w:name="z12926" w:id="12785"/>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2785"/>
    <w:bookmarkStart w:name="z12927" w:id="12786"/>
    <w:p>
      <w:pPr>
        <w:spacing w:after="0"/>
        <w:ind w:left="0"/>
        <w:jc w:val="left"/>
      </w:pPr>
      <w:r>
        <w:rPr>
          <w:rFonts w:ascii="Times New Roman"/>
          <w:b/>
          <w:i w:val="false"/>
          <w:color w:val="000000"/>
        </w:rPr>
        <w:t xml:space="preserve"> 5-тарау. Басқарманы қайта ұйымдастыру және тарату</w:t>
      </w:r>
    </w:p>
    <w:bookmarkEnd w:id="12786"/>
    <w:bookmarkStart w:name="z12928" w:id="12787"/>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27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138-қосымша</w:t>
            </w:r>
          </w:p>
        </w:tc>
      </w:tr>
    </w:tbl>
    <w:bookmarkStart w:name="z12930" w:id="12788"/>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Қостанай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12788"/>
    <w:bookmarkStart w:name="z12931" w:id="12789"/>
    <w:p>
      <w:pPr>
        <w:spacing w:after="0"/>
        <w:ind w:left="0"/>
        <w:jc w:val="left"/>
      </w:pPr>
      <w:r>
        <w:rPr>
          <w:rFonts w:ascii="Times New Roman"/>
          <w:b/>
          <w:i w:val="false"/>
          <w:color w:val="000000"/>
        </w:rPr>
        <w:t xml:space="preserve"> 1-тарау. Жалпы ережелер</w:t>
      </w:r>
    </w:p>
    <w:bookmarkEnd w:id="12789"/>
    <w:bookmarkStart w:name="z12932" w:id="12790"/>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Қостанай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12790"/>
    <w:bookmarkStart w:name="z12933" w:id="12791"/>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12791"/>
    <w:bookmarkStart w:name="z12934" w:id="12792"/>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12792"/>
    <w:bookmarkStart w:name="z12935" w:id="12793"/>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12793"/>
    <w:bookmarkStart w:name="z12936" w:id="12794"/>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12794"/>
    <w:bookmarkStart w:name="z12937" w:id="12795"/>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12795"/>
    <w:bookmarkStart w:name="z12938" w:id="12796"/>
    <w:p>
      <w:pPr>
        <w:spacing w:after="0"/>
        <w:ind w:left="0"/>
        <w:jc w:val="both"/>
      </w:pPr>
      <w:r>
        <w:rPr>
          <w:rFonts w:ascii="Times New Roman"/>
          <w:b w:val="false"/>
          <w:i w:val="false"/>
          <w:color w:val="000000"/>
          <w:sz w:val="28"/>
        </w:rPr>
        <w:t>
      7. Басқарманың орналасқан жері – 111100, Қазақстан Республикасы, Қостанай облысы, Қостанай ауданы, Затобол кенті, Тәуелсіздік көшесі, 32 А үй.</w:t>
      </w:r>
    </w:p>
    <w:bookmarkEnd w:id="12796"/>
    <w:bookmarkStart w:name="z12939" w:id="12797"/>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Қостанай аудандық тауарлар мен көрсетілетін қызметтердің сапасы мен қауіпсіздігін бақылау басқармасы".</w:t>
      </w:r>
    </w:p>
    <w:bookmarkEnd w:id="12797"/>
    <w:bookmarkStart w:name="z12940" w:id="12798"/>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2798"/>
    <w:bookmarkStart w:name="z12941" w:id="12799"/>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12799"/>
    <w:bookmarkStart w:name="z12942" w:id="12800"/>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12800"/>
    <w:bookmarkStart w:name="z12943" w:id="12801"/>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12801"/>
    <w:bookmarkStart w:name="z12944" w:id="12802"/>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2802"/>
    <w:bookmarkStart w:name="z12945" w:id="12803"/>
    <w:p>
      <w:pPr>
        <w:spacing w:after="0"/>
        <w:ind w:left="0"/>
        <w:jc w:val="both"/>
      </w:pPr>
      <w:r>
        <w:rPr>
          <w:rFonts w:ascii="Times New Roman"/>
          <w:b w:val="false"/>
          <w:i w:val="false"/>
          <w:color w:val="000000"/>
          <w:sz w:val="28"/>
        </w:rPr>
        <w:t xml:space="preserve">
      12. Міндеттері: </w:t>
      </w:r>
    </w:p>
    <w:bookmarkEnd w:id="12803"/>
    <w:bookmarkStart w:name="z12946" w:id="12804"/>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2804"/>
    <w:bookmarkStart w:name="z12947" w:id="12805"/>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12805"/>
    <w:bookmarkStart w:name="z12948" w:id="12806"/>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12806"/>
    <w:bookmarkStart w:name="z12949" w:id="12807"/>
    <w:p>
      <w:pPr>
        <w:spacing w:after="0"/>
        <w:ind w:left="0"/>
        <w:jc w:val="both"/>
      </w:pPr>
      <w:r>
        <w:rPr>
          <w:rFonts w:ascii="Times New Roman"/>
          <w:b w:val="false"/>
          <w:i w:val="false"/>
          <w:color w:val="000000"/>
          <w:sz w:val="28"/>
        </w:rPr>
        <w:t xml:space="preserve">
      13. Функциялары: </w:t>
      </w:r>
    </w:p>
    <w:bookmarkEnd w:id="12807"/>
    <w:bookmarkStart w:name="z12950" w:id="12808"/>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12808"/>
    <w:bookmarkStart w:name="z12951" w:id="12809"/>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2809"/>
    <w:bookmarkStart w:name="z12952" w:id="12810"/>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12810"/>
    <w:bookmarkStart w:name="z12953" w:id="12811"/>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12811"/>
    <w:bookmarkStart w:name="z12954" w:id="12812"/>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12812"/>
    <w:bookmarkStart w:name="z12955" w:id="12813"/>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12813"/>
    <w:bookmarkStart w:name="z12956" w:id="12814"/>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12814"/>
    <w:bookmarkStart w:name="z12957" w:id="12815"/>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12815"/>
    <w:bookmarkStart w:name="z12958" w:id="12816"/>
    <w:p>
      <w:pPr>
        <w:spacing w:after="0"/>
        <w:ind w:left="0"/>
        <w:jc w:val="both"/>
      </w:pPr>
      <w:r>
        <w:rPr>
          <w:rFonts w:ascii="Times New Roman"/>
          <w:b w:val="false"/>
          <w:i w:val="false"/>
          <w:color w:val="000000"/>
          <w:sz w:val="28"/>
        </w:rPr>
        <w:t>
      9) құзыретінің шегінде мониторинг жүргізу;</w:t>
      </w:r>
    </w:p>
    <w:bookmarkEnd w:id="12816"/>
    <w:bookmarkStart w:name="z12959" w:id="12817"/>
    <w:p>
      <w:pPr>
        <w:spacing w:after="0"/>
        <w:ind w:left="0"/>
        <w:jc w:val="both"/>
      </w:pPr>
      <w:r>
        <w:rPr>
          <w:rFonts w:ascii="Times New Roman"/>
          <w:b w:val="false"/>
          <w:i w:val="false"/>
          <w:color w:val="000000"/>
          <w:sz w:val="28"/>
        </w:rPr>
        <w:t>
      10) тамақ өнімі қауіпсіздігін қамтамасыз ету;</w:t>
      </w:r>
    </w:p>
    <w:bookmarkEnd w:id="12817"/>
    <w:bookmarkStart w:name="z12960" w:id="12818"/>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12818"/>
    <w:bookmarkStart w:name="z12961" w:id="12819"/>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12819"/>
    <w:bookmarkStart w:name="z12962" w:id="12820"/>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12820"/>
    <w:bookmarkStart w:name="z12963" w:id="12821"/>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12821"/>
    <w:bookmarkStart w:name="z12964" w:id="12822"/>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12822"/>
    <w:bookmarkStart w:name="z12965" w:id="12823"/>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2823"/>
    <w:bookmarkStart w:name="z12966" w:id="12824"/>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12824"/>
    <w:bookmarkStart w:name="z12967" w:id="12825"/>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12825"/>
    <w:bookmarkStart w:name="z12968" w:id="12826"/>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12826"/>
    <w:bookmarkStart w:name="z12969" w:id="12827"/>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12827"/>
    <w:bookmarkStart w:name="z12970" w:id="12828"/>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12828"/>
    <w:bookmarkStart w:name="z12971" w:id="12829"/>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2829"/>
    <w:bookmarkStart w:name="z12972" w:id="12830"/>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12830"/>
    <w:bookmarkStart w:name="z12973" w:id="12831"/>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12831"/>
    <w:bookmarkStart w:name="z12974" w:id="12832"/>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2832"/>
    <w:bookmarkStart w:name="z12975" w:id="12833"/>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12833"/>
    <w:bookmarkStart w:name="z12976" w:id="12834"/>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12834"/>
    <w:bookmarkStart w:name="z12977" w:id="12835"/>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12835"/>
    <w:bookmarkStart w:name="z12978" w:id="12836"/>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2836"/>
    <w:bookmarkStart w:name="z12979" w:id="12837"/>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12837"/>
    <w:bookmarkStart w:name="z12980" w:id="12838"/>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2838"/>
    <w:bookmarkStart w:name="z12981" w:id="12839"/>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12839"/>
    <w:bookmarkStart w:name="z12982" w:id="12840"/>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12840"/>
    <w:bookmarkStart w:name="z12983" w:id="12841"/>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12841"/>
    <w:bookmarkStart w:name="z12984" w:id="12842"/>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12842"/>
    <w:bookmarkStart w:name="z12985" w:id="12843"/>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12843"/>
    <w:bookmarkStart w:name="z12986" w:id="12844"/>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12844"/>
    <w:bookmarkStart w:name="z12987" w:id="12845"/>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12845"/>
    <w:bookmarkStart w:name="z12988" w:id="12846"/>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2846"/>
    <w:bookmarkStart w:name="z12989" w:id="12847"/>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12847"/>
    <w:bookmarkStart w:name="z12990" w:id="12848"/>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12848"/>
    <w:bookmarkStart w:name="z12991" w:id="12849"/>
    <w:p>
      <w:pPr>
        <w:spacing w:after="0"/>
        <w:ind w:left="0"/>
        <w:jc w:val="both"/>
      </w:pPr>
      <w:r>
        <w:rPr>
          <w:rFonts w:ascii="Times New Roman"/>
          <w:b w:val="false"/>
          <w:i w:val="false"/>
          <w:color w:val="000000"/>
          <w:sz w:val="28"/>
        </w:rPr>
        <w:t>
      42) реттелетін салада түсіндіру жұмысын ұйымдастыру;</w:t>
      </w:r>
    </w:p>
    <w:bookmarkEnd w:id="12849"/>
    <w:bookmarkStart w:name="z12992" w:id="12850"/>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12850"/>
    <w:bookmarkStart w:name="z12993" w:id="12851"/>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12851"/>
    <w:bookmarkStart w:name="z12994" w:id="12852"/>
    <w:p>
      <w:pPr>
        <w:spacing w:after="0"/>
        <w:ind w:left="0"/>
        <w:jc w:val="both"/>
      </w:pPr>
      <w:r>
        <w:rPr>
          <w:rFonts w:ascii="Times New Roman"/>
          <w:b w:val="false"/>
          <w:i w:val="false"/>
          <w:color w:val="000000"/>
          <w:sz w:val="28"/>
        </w:rPr>
        <w:t>
      14. Құқықтары мен міндеттері:</w:t>
      </w:r>
    </w:p>
    <w:bookmarkEnd w:id="12852"/>
    <w:bookmarkStart w:name="z12995" w:id="12853"/>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2853"/>
    <w:bookmarkStart w:name="z12996" w:id="12854"/>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2854"/>
    <w:bookmarkStart w:name="z12997" w:id="12855"/>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12855"/>
    <w:bookmarkStart w:name="z12998" w:id="12856"/>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12856"/>
    <w:bookmarkStart w:name="z12999" w:id="12857"/>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2857"/>
    <w:bookmarkStart w:name="z13000" w:id="12858"/>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12858"/>
    <w:bookmarkStart w:name="z13001" w:id="12859"/>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12859"/>
    <w:bookmarkStart w:name="z13002" w:id="12860"/>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12860"/>
    <w:bookmarkStart w:name="z13003" w:id="12861"/>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12861"/>
    <w:bookmarkStart w:name="z13004" w:id="12862"/>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12862"/>
    <w:bookmarkStart w:name="z13005" w:id="12863"/>
    <w:p>
      <w:pPr>
        <w:spacing w:after="0"/>
        <w:ind w:left="0"/>
        <w:jc w:val="left"/>
      </w:pPr>
      <w:r>
        <w:rPr>
          <w:rFonts w:ascii="Times New Roman"/>
          <w:b/>
          <w:i w:val="false"/>
          <w:color w:val="000000"/>
        </w:rPr>
        <w:t xml:space="preserve"> 3-тарау. Басқарманың қызметін ұйымдастыру</w:t>
      </w:r>
    </w:p>
    <w:bookmarkEnd w:id="12863"/>
    <w:bookmarkStart w:name="z13006" w:id="12864"/>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12864"/>
    <w:bookmarkStart w:name="z13007" w:id="12865"/>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12865"/>
    <w:bookmarkStart w:name="z13008" w:id="12866"/>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12866"/>
    <w:bookmarkStart w:name="z13009" w:id="12867"/>
    <w:p>
      <w:pPr>
        <w:spacing w:after="0"/>
        <w:ind w:left="0"/>
        <w:jc w:val="both"/>
      </w:pPr>
      <w:r>
        <w:rPr>
          <w:rFonts w:ascii="Times New Roman"/>
          <w:b w:val="false"/>
          <w:i w:val="false"/>
          <w:color w:val="000000"/>
          <w:sz w:val="28"/>
        </w:rPr>
        <w:t xml:space="preserve">
      18. Басқарма басшысының өкілеттіктері: </w:t>
      </w:r>
    </w:p>
    <w:bookmarkEnd w:id="12867"/>
    <w:bookmarkStart w:name="z13010" w:id="12868"/>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12868"/>
    <w:bookmarkStart w:name="z13011" w:id="12869"/>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2869"/>
    <w:bookmarkStart w:name="z13012" w:id="12870"/>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12870"/>
    <w:bookmarkStart w:name="z13013" w:id="12871"/>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2871"/>
    <w:bookmarkStart w:name="z13014" w:id="12872"/>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12872"/>
    <w:bookmarkStart w:name="z13015" w:id="12873"/>
    <w:p>
      <w:pPr>
        <w:spacing w:after="0"/>
        <w:ind w:left="0"/>
        <w:jc w:val="left"/>
      </w:pPr>
      <w:r>
        <w:rPr>
          <w:rFonts w:ascii="Times New Roman"/>
          <w:b/>
          <w:i w:val="false"/>
          <w:color w:val="000000"/>
        </w:rPr>
        <w:t xml:space="preserve"> 4-тарау. Басқарманың мүлкі</w:t>
      </w:r>
    </w:p>
    <w:bookmarkEnd w:id="12873"/>
    <w:bookmarkStart w:name="z13016" w:id="12874"/>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12874"/>
    <w:bookmarkStart w:name="z13017" w:id="12875"/>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2875"/>
    <w:bookmarkStart w:name="z13018" w:id="12876"/>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12876"/>
    <w:bookmarkStart w:name="z13019" w:id="12877"/>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2877"/>
    <w:bookmarkStart w:name="z13020" w:id="12878"/>
    <w:p>
      <w:pPr>
        <w:spacing w:after="0"/>
        <w:ind w:left="0"/>
        <w:jc w:val="left"/>
      </w:pPr>
      <w:r>
        <w:rPr>
          <w:rFonts w:ascii="Times New Roman"/>
          <w:b/>
          <w:i w:val="false"/>
          <w:color w:val="000000"/>
        </w:rPr>
        <w:t xml:space="preserve"> 5-тарау. Басқарманы қайта ұйымдастыру және тарату</w:t>
      </w:r>
    </w:p>
    <w:bookmarkEnd w:id="12878"/>
    <w:bookmarkStart w:name="z13021" w:id="12879"/>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28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139-қосымша</w:t>
            </w:r>
          </w:p>
        </w:tc>
      </w:tr>
    </w:tbl>
    <w:bookmarkStart w:name="z13023" w:id="12880"/>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Қостанай қаласы тауарлар мен көрсетілетін қызметтердің сапасы мен қауіпсіздігін бақылау басқармасы" республикалық мемлекеттік мекемесiнің ережесі</w:t>
      </w:r>
    </w:p>
    <w:bookmarkEnd w:id="12880"/>
    <w:bookmarkStart w:name="z13024" w:id="12881"/>
    <w:p>
      <w:pPr>
        <w:spacing w:after="0"/>
        <w:ind w:left="0"/>
        <w:jc w:val="left"/>
      </w:pPr>
      <w:r>
        <w:rPr>
          <w:rFonts w:ascii="Times New Roman"/>
          <w:b/>
          <w:i w:val="false"/>
          <w:color w:val="000000"/>
        </w:rPr>
        <w:t xml:space="preserve"> 1-тарау. Жалпы ережелер</w:t>
      </w:r>
    </w:p>
    <w:bookmarkEnd w:id="12881"/>
    <w:bookmarkStart w:name="z13025" w:id="12882"/>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Қостанай қаласы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12882"/>
    <w:bookmarkStart w:name="z13026" w:id="12883"/>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12883"/>
    <w:bookmarkStart w:name="z13027" w:id="12884"/>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12884"/>
    <w:bookmarkStart w:name="z13028" w:id="12885"/>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12885"/>
    <w:bookmarkStart w:name="z13029" w:id="12886"/>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12886"/>
    <w:bookmarkStart w:name="z13030" w:id="12887"/>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12887"/>
    <w:bookmarkStart w:name="z13031" w:id="12888"/>
    <w:p>
      <w:pPr>
        <w:spacing w:after="0"/>
        <w:ind w:left="0"/>
        <w:jc w:val="both"/>
      </w:pPr>
      <w:r>
        <w:rPr>
          <w:rFonts w:ascii="Times New Roman"/>
          <w:b w:val="false"/>
          <w:i w:val="false"/>
          <w:color w:val="000000"/>
          <w:sz w:val="28"/>
        </w:rPr>
        <w:t>
      7. Басқарманың орналасқан жері – 110000, Қазақстан Республикасы, Қостанай облысы, Қостанай қаласы, Амангелді көшесі, 96 А үй.</w:t>
      </w:r>
    </w:p>
    <w:bookmarkEnd w:id="12888"/>
    <w:bookmarkStart w:name="z13032" w:id="12889"/>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Қостанай қаласы тауарлар мен көрсетілетін қызметтердің сапасы мен қауіпсіздігін бақылау басқармасы".</w:t>
      </w:r>
    </w:p>
    <w:bookmarkEnd w:id="12889"/>
    <w:bookmarkStart w:name="z13033" w:id="12890"/>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2890"/>
    <w:bookmarkStart w:name="z13034" w:id="12891"/>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12891"/>
    <w:bookmarkStart w:name="z13035" w:id="12892"/>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12892"/>
    <w:bookmarkStart w:name="z13036" w:id="12893"/>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12893"/>
    <w:bookmarkStart w:name="z13037" w:id="12894"/>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2894"/>
    <w:bookmarkStart w:name="z13038" w:id="12895"/>
    <w:p>
      <w:pPr>
        <w:spacing w:after="0"/>
        <w:ind w:left="0"/>
        <w:jc w:val="both"/>
      </w:pPr>
      <w:r>
        <w:rPr>
          <w:rFonts w:ascii="Times New Roman"/>
          <w:b w:val="false"/>
          <w:i w:val="false"/>
          <w:color w:val="000000"/>
          <w:sz w:val="28"/>
        </w:rPr>
        <w:t xml:space="preserve">
      12. Міндеттері: </w:t>
      </w:r>
    </w:p>
    <w:bookmarkEnd w:id="12895"/>
    <w:bookmarkStart w:name="z13039" w:id="12896"/>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2896"/>
    <w:bookmarkStart w:name="z13040" w:id="12897"/>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12897"/>
    <w:bookmarkStart w:name="z13041" w:id="12898"/>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12898"/>
    <w:bookmarkStart w:name="z13042" w:id="12899"/>
    <w:p>
      <w:pPr>
        <w:spacing w:after="0"/>
        <w:ind w:left="0"/>
        <w:jc w:val="both"/>
      </w:pPr>
      <w:r>
        <w:rPr>
          <w:rFonts w:ascii="Times New Roman"/>
          <w:b w:val="false"/>
          <w:i w:val="false"/>
          <w:color w:val="000000"/>
          <w:sz w:val="28"/>
        </w:rPr>
        <w:t xml:space="preserve">
      13. Функциялары: </w:t>
      </w:r>
    </w:p>
    <w:bookmarkEnd w:id="12899"/>
    <w:bookmarkStart w:name="z13043" w:id="12900"/>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12900"/>
    <w:bookmarkStart w:name="z13044" w:id="12901"/>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2901"/>
    <w:bookmarkStart w:name="z13045" w:id="12902"/>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12902"/>
    <w:bookmarkStart w:name="z13046" w:id="12903"/>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12903"/>
    <w:bookmarkStart w:name="z13047" w:id="12904"/>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12904"/>
    <w:bookmarkStart w:name="z13048" w:id="12905"/>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12905"/>
    <w:bookmarkStart w:name="z13049" w:id="12906"/>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12906"/>
    <w:bookmarkStart w:name="z13050" w:id="12907"/>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12907"/>
    <w:bookmarkStart w:name="z13051" w:id="12908"/>
    <w:p>
      <w:pPr>
        <w:spacing w:after="0"/>
        <w:ind w:left="0"/>
        <w:jc w:val="both"/>
      </w:pPr>
      <w:r>
        <w:rPr>
          <w:rFonts w:ascii="Times New Roman"/>
          <w:b w:val="false"/>
          <w:i w:val="false"/>
          <w:color w:val="000000"/>
          <w:sz w:val="28"/>
        </w:rPr>
        <w:t>
      9) құзыретінің шегінде мониторинг жүргізу;</w:t>
      </w:r>
    </w:p>
    <w:bookmarkEnd w:id="12908"/>
    <w:bookmarkStart w:name="z13052" w:id="12909"/>
    <w:p>
      <w:pPr>
        <w:spacing w:after="0"/>
        <w:ind w:left="0"/>
        <w:jc w:val="both"/>
      </w:pPr>
      <w:r>
        <w:rPr>
          <w:rFonts w:ascii="Times New Roman"/>
          <w:b w:val="false"/>
          <w:i w:val="false"/>
          <w:color w:val="000000"/>
          <w:sz w:val="28"/>
        </w:rPr>
        <w:t>
      10) тамақ өнімі қауіпсіздігін қамтамасыз ету;</w:t>
      </w:r>
    </w:p>
    <w:bookmarkEnd w:id="12909"/>
    <w:bookmarkStart w:name="z13053" w:id="12910"/>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12910"/>
    <w:bookmarkStart w:name="z13054" w:id="12911"/>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12911"/>
    <w:bookmarkStart w:name="z13055" w:id="12912"/>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12912"/>
    <w:bookmarkStart w:name="z13056" w:id="12913"/>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12913"/>
    <w:bookmarkStart w:name="z13057" w:id="12914"/>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12914"/>
    <w:bookmarkStart w:name="z13058" w:id="12915"/>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2915"/>
    <w:bookmarkStart w:name="z13059" w:id="12916"/>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12916"/>
    <w:bookmarkStart w:name="z13060" w:id="12917"/>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12917"/>
    <w:bookmarkStart w:name="z13061" w:id="12918"/>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12918"/>
    <w:bookmarkStart w:name="z13062" w:id="12919"/>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12919"/>
    <w:bookmarkStart w:name="z13063" w:id="12920"/>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12920"/>
    <w:bookmarkStart w:name="z13064" w:id="12921"/>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2921"/>
    <w:bookmarkStart w:name="z13065" w:id="12922"/>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12922"/>
    <w:bookmarkStart w:name="z13066" w:id="12923"/>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12923"/>
    <w:bookmarkStart w:name="z13067" w:id="12924"/>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2924"/>
    <w:bookmarkStart w:name="z13068" w:id="12925"/>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12925"/>
    <w:bookmarkStart w:name="z13069" w:id="12926"/>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12926"/>
    <w:bookmarkStart w:name="z13070" w:id="12927"/>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12927"/>
    <w:bookmarkStart w:name="z13071" w:id="12928"/>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2928"/>
    <w:bookmarkStart w:name="z13072" w:id="12929"/>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12929"/>
    <w:bookmarkStart w:name="z13073" w:id="12930"/>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2930"/>
    <w:bookmarkStart w:name="z13074" w:id="12931"/>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12931"/>
    <w:bookmarkStart w:name="z13075" w:id="12932"/>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12932"/>
    <w:bookmarkStart w:name="z13076" w:id="12933"/>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12933"/>
    <w:bookmarkStart w:name="z13077" w:id="12934"/>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12934"/>
    <w:bookmarkStart w:name="z13078" w:id="12935"/>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12935"/>
    <w:bookmarkStart w:name="z13079" w:id="12936"/>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12936"/>
    <w:bookmarkStart w:name="z13080" w:id="12937"/>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12937"/>
    <w:bookmarkStart w:name="z13081" w:id="12938"/>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2938"/>
    <w:bookmarkStart w:name="z13082" w:id="12939"/>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12939"/>
    <w:bookmarkStart w:name="z13083" w:id="12940"/>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12940"/>
    <w:bookmarkStart w:name="z13084" w:id="12941"/>
    <w:p>
      <w:pPr>
        <w:spacing w:after="0"/>
        <w:ind w:left="0"/>
        <w:jc w:val="both"/>
      </w:pPr>
      <w:r>
        <w:rPr>
          <w:rFonts w:ascii="Times New Roman"/>
          <w:b w:val="false"/>
          <w:i w:val="false"/>
          <w:color w:val="000000"/>
          <w:sz w:val="28"/>
        </w:rPr>
        <w:t>
      42) реттелетін салада түсіндіру жұмысын ұйымдастыру;</w:t>
      </w:r>
    </w:p>
    <w:bookmarkEnd w:id="12941"/>
    <w:bookmarkStart w:name="z13085" w:id="12942"/>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12942"/>
    <w:bookmarkStart w:name="z13086" w:id="12943"/>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12943"/>
    <w:bookmarkStart w:name="z13087" w:id="12944"/>
    <w:p>
      <w:pPr>
        <w:spacing w:after="0"/>
        <w:ind w:left="0"/>
        <w:jc w:val="both"/>
      </w:pPr>
      <w:r>
        <w:rPr>
          <w:rFonts w:ascii="Times New Roman"/>
          <w:b w:val="false"/>
          <w:i w:val="false"/>
          <w:color w:val="000000"/>
          <w:sz w:val="28"/>
        </w:rPr>
        <w:t>
      14. Құқықтары мен міндеттері:</w:t>
      </w:r>
    </w:p>
    <w:bookmarkEnd w:id="12944"/>
    <w:bookmarkStart w:name="z13088" w:id="12945"/>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2945"/>
    <w:bookmarkStart w:name="z13089" w:id="12946"/>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2946"/>
    <w:bookmarkStart w:name="z13090" w:id="12947"/>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12947"/>
    <w:bookmarkStart w:name="z13091" w:id="12948"/>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12948"/>
    <w:bookmarkStart w:name="z13092" w:id="12949"/>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2949"/>
    <w:bookmarkStart w:name="z13093" w:id="12950"/>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12950"/>
    <w:bookmarkStart w:name="z13094" w:id="12951"/>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12951"/>
    <w:bookmarkStart w:name="z13095" w:id="12952"/>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12952"/>
    <w:bookmarkStart w:name="z13096" w:id="12953"/>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12953"/>
    <w:bookmarkStart w:name="z13097" w:id="12954"/>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12954"/>
    <w:bookmarkStart w:name="z13098" w:id="12955"/>
    <w:p>
      <w:pPr>
        <w:spacing w:after="0"/>
        <w:ind w:left="0"/>
        <w:jc w:val="left"/>
      </w:pPr>
      <w:r>
        <w:rPr>
          <w:rFonts w:ascii="Times New Roman"/>
          <w:b/>
          <w:i w:val="false"/>
          <w:color w:val="000000"/>
        </w:rPr>
        <w:t xml:space="preserve"> 3-тарау. Басқарманың қызметін ұйымдастыру</w:t>
      </w:r>
    </w:p>
    <w:bookmarkEnd w:id="12955"/>
    <w:bookmarkStart w:name="z13099" w:id="12956"/>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12956"/>
    <w:bookmarkStart w:name="z13100" w:id="12957"/>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12957"/>
    <w:bookmarkStart w:name="z13101" w:id="12958"/>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12958"/>
    <w:bookmarkStart w:name="z13102" w:id="12959"/>
    <w:p>
      <w:pPr>
        <w:spacing w:after="0"/>
        <w:ind w:left="0"/>
        <w:jc w:val="both"/>
      </w:pPr>
      <w:r>
        <w:rPr>
          <w:rFonts w:ascii="Times New Roman"/>
          <w:b w:val="false"/>
          <w:i w:val="false"/>
          <w:color w:val="000000"/>
          <w:sz w:val="28"/>
        </w:rPr>
        <w:t xml:space="preserve">
      18. Басқарма басшысының өкілеттіктері: </w:t>
      </w:r>
    </w:p>
    <w:bookmarkEnd w:id="12959"/>
    <w:bookmarkStart w:name="z13103" w:id="12960"/>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12960"/>
    <w:bookmarkStart w:name="z13104" w:id="12961"/>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2961"/>
    <w:bookmarkStart w:name="z13105" w:id="12962"/>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12962"/>
    <w:bookmarkStart w:name="z13106" w:id="12963"/>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2963"/>
    <w:bookmarkStart w:name="z13107" w:id="12964"/>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12964"/>
    <w:bookmarkStart w:name="z13108" w:id="12965"/>
    <w:p>
      <w:pPr>
        <w:spacing w:after="0"/>
        <w:ind w:left="0"/>
        <w:jc w:val="left"/>
      </w:pPr>
      <w:r>
        <w:rPr>
          <w:rFonts w:ascii="Times New Roman"/>
          <w:b/>
          <w:i w:val="false"/>
          <w:color w:val="000000"/>
        </w:rPr>
        <w:t xml:space="preserve"> 4-тарау. Басқарманың мүлкі</w:t>
      </w:r>
    </w:p>
    <w:bookmarkEnd w:id="12965"/>
    <w:bookmarkStart w:name="z13109" w:id="12966"/>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12966"/>
    <w:bookmarkStart w:name="z13110" w:id="12967"/>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2967"/>
    <w:bookmarkStart w:name="z13111" w:id="12968"/>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12968"/>
    <w:bookmarkStart w:name="z13112" w:id="12969"/>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2969"/>
    <w:bookmarkStart w:name="z13113" w:id="12970"/>
    <w:p>
      <w:pPr>
        <w:spacing w:after="0"/>
        <w:ind w:left="0"/>
        <w:jc w:val="left"/>
      </w:pPr>
      <w:r>
        <w:rPr>
          <w:rFonts w:ascii="Times New Roman"/>
          <w:b/>
          <w:i w:val="false"/>
          <w:color w:val="000000"/>
        </w:rPr>
        <w:t xml:space="preserve"> 5-тарау. Басқарманы қайта ұйымдастыру және тарату</w:t>
      </w:r>
    </w:p>
    <w:bookmarkEnd w:id="12970"/>
    <w:bookmarkStart w:name="z13114" w:id="12971"/>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29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140-қосымша</w:t>
            </w:r>
          </w:p>
        </w:tc>
      </w:tr>
    </w:tbl>
    <w:bookmarkStart w:name="z13116" w:id="12972"/>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Лисаковск қалалық тауарлар мен көрсетілетін қызметтердің сапасы мен қауіпсіздігін бақылау басқармасы" республикалық мемлекеттік мекемесiнің ережесі</w:t>
      </w:r>
    </w:p>
    <w:bookmarkEnd w:id="12972"/>
    <w:bookmarkStart w:name="z13117" w:id="12973"/>
    <w:p>
      <w:pPr>
        <w:spacing w:after="0"/>
        <w:ind w:left="0"/>
        <w:jc w:val="left"/>
      </w:pPr>
      <w:r>
        <w:rPr>
          <w:rFonts w:ascii="Times New Roman"/>
          <w:b/>
          <w:i w:val="false"/>
          <w:color w:val="000000"/>
        </w:rPr>
        <w:t xml:space="preserve"> 1-тарау. Жалпы ережелер</w:t>
      </w:r>
    </w:p>
    <w:bookmarkEnd w:id="12973"/>
    <w:bookmarkStart w:name="z13118" w:id="12974"/>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Лисаковск қалалық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12974"/>
    <w:bookmarkStart w:name="z13119" w:id="12975"/>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12975"/>
    <w:bookmarkStart w:name="z13120" w:id="12976"/>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12976"/>
    <w:bookmarkStart w:name="z13121" w:id="12977"/>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12977"/>
    <w:bookmarkStart w:name="z13122" w:id="12978"/>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12978"/>
    <w:bookmarkStart w:name="z13123" w:id="12979"/>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12979"/>
    <w:bookmarkStart w:name="z13124" w:id="12980"/>
    <w:p>
      <w:pPr>
        <w:spacing w:after="0"/>
        <w:ind w:left="0"/>
        <w:jc w:val="both"/>
      </w:pPr>
      <w:r>
        <w:rPr>
          <w:rFonts w:ascii="Times New Roman"/>
          <w:b w:val="false"/>
          <w:i w:val="false"/>
          <w:color w:val="000000"/>
          <w:sz w:val="28"/>
        </w:rPr>
        <w:t>
      7. Басқарманың орналасқан жері – 111200, Қазақстан Республикасы, Қостанай облысы, Лисаковск қаласы, Больничный Городок шағын ауданы, 7 үй.</w:t>
      </w:r>
    </w:p>
    <w:bookmarkEnd w:id="12980"/>
    <w:bookmarkStart w:name="z13125" w:id="12981"/>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Лисаковск қалалық тауарлар мен көрсетілетін қызметтердің сапасы мен қауіпсіздігін бақылау басқармасы".</w:t>
      </w:r>
    </w:p>
    <w:bookmarkEnd w:id="12981"/>
    <w:bookmarkStart w:name="z13126" w:id="12982"/>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2982"/>
    <w:bookmarkStart w:name="z13127" w:id="12983"/>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12983"/>
    <w:bookmarkStart w:name="z13128" w:id="12984"/>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12984"/>
    <w:bookmarkStart w:name="z13129" w:id="12985"/>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12985"/>
    <w:bookmarkStart w:name="z13130" w:id="12986"/>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2986"/>
    <w:bookmarkStart w:name="z13131" w:id="12987"/>
    <w:p>
      <w:pPr>
        <w:spacing w:after="0"/>
        <w:ind w:left="0"/>
        <w:jc w:val="both"/>
      </w:pPr>
      <w:r>
        <w:rPr>
          <w:rFonts w:ascii="Times New Roman"/>
          <w:b w:val="false"/>
          <w:i w:val="false"/>
          <w:color w:val="000000"/>
          <w:sz w:val="28"/>
        </w:rPr>
        <w:t xml:space="preserve">
      12. Міндеттері: </w:t>
      </w:r>
    </w:p>
    <w:bookmarkEnd w:id="12987"/>
    <w:bookmarkStart w:name="z13132" w:id="12988"/>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2988"/>
    <w:bookmarkStart w:name="z13133" w:id="12989"/>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12989"/>
    <w:bookmarkStart w:name="z13134" w:id="12990"/>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12990"/>
    <w:bookmarkStart w:name="z13135" w:id="12991"/>
    <w:p>
      <w:pPr>
        <w:spacing w:after="0"/>
        <w:ind w:left="0"/>
        <w:jc w:val="both"/>
      </w:pPr>
      <w:r>
        <w:rPr>
          <w:rFonts w:ascii="Times New Roman"/>
          <w:b w:val="false"/>
          <w:i w:val="false"/>
          <w:color w:val="000000"/>
          <w:sz w:val="28"/>
        </w:rPr>
        <w:t xml:space="preserve">
      13. Функциялары: </w:t>
      </w:r>
    </w:p>
    <w:bookmarkEnd w:id="12991"/>
    <w:bookmarkStart w:name="z13136" w:id="12992"/>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12992"/>
    <w:bookmarkStart w:name="z13137" w:id="12993"/>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2993"/>
    <w:bookmarkStart w:name="z13138" w:id="12994"/>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12994"/>
    <w:bookmarkStart w:name="z13139" w:id="12995"/>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12995"/>
    <w:bookmarkStart w:name="z13140" w:id="12996"/>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12996"/>
    <w:bookmarkStart w:name="z13141" w:id="12997"/>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12997"/>
    <w:bookmarkStart w:name="z13142" w:id="12998"/>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12998"/>
    <w:bookmarkStart w:name="z13143" w:id="12999"/>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12999"/>
    <w:bookmarkStart w:name="z13144" w:id="13000"/>
    <w:p>
      <w:pPr>
        <w:spacing w:after="0"/>
        <w:ind w:left="0"/>
        <w:jc w:val="both"/>
      </w:pPr>
      <w:r>
        <w:rPr>
          <w:rFonts w:ascii="Times New Roman"/>
          <w:b w:val="false"/>
          <w:i w:val="false"/>
          <w:color w:val="000000"/>
          <w:sz w:val="28"/>
        </w:rPr>
        <w:t>
      9) құзыретінің шегінде мониторинг жүргізу;</w:t>
      </w:r>
    </w:p>
    <w:bookmarkEnd w:id="13000"/>
    <w:bookmarkStart w:name="z13145" w:id="13001"/>
    <w:p>
      <w:pPr>
        <w:spacing w:after="0"/>
        <w:ind w:left="0"/>
        <w:jc w:val="both"/>
      </w:pPr>
      <w:r>
        <w:rPr>
          <w:rFonts w:ascii="Times New Roman"/>
          <w:b w:val="false"/>
          <w:i w:val="false"/>
          <w:color w:val="000000"/>
          <w:sz w:val="28"/>
        </w:rPr>
        <w:t>
      10) тамақ өнімі қауіпсіздігін қамтамасыз ету;</w:t>
      </w:r>
    </w:p>
    <w:bookmarkEnd w:id="13001"/>
    <w:bookmarkStart w:name="z13146" w:id="13002"/>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13002"/>
    <w:bookmarkStart w:name="z13147" w:id="13003"/>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13003"/>
    <w:bookmarkStart w:name="z13148" w:id="13004"/>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13004"/>
    <w:bookmarkStart w:name="z13149" w:id="13005"/>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13005"/>
    <w:bookmarkStart w:name="z13150" w:id="13006"/>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13006"/>
    <w:bookmarkStart w:name="z13151" w:id="13007"/>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3007"/>
    <w:bookmarkStart w:name="z13152" w:id="13008"/>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13008"/>
    <w:bookmarkStart w:name="z13153" w:id="13009"/>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13009"/>
    <w:bookmarkStart w:name="z13154" w:id="13010"/>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13010"/>
    <w:bookmarkStart w:name="z13155" w:id="13011"/>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13011"/>
    <w:bookmarkStart w:name="z13156" w:id="13012"/>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13012"/>
    <w:bookmarkStart w:name="z13157" w:id="13013"/>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3013"/>
    <w:bookmarkStart w:name="z13158" w:id="13014"/>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13014"/>
    <w:bookmarkStart w:name="z13159" w:id="13015"/>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13015"/>
    <w:bookmarkStart w:name="z13160" w:id="13016"/>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3016"/>
    <w:bookmarkStart w:name="z13161" w:id="13017"/>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13017"/>
    <w:bookmarkStart w:name="z13162" w:id="13018"/>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13018"/>
    <w:bookmarkStart w:name="z13163" w:id="13019"/>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13019"/>
    <w:bookmarkStart w:name="z13164" w:id="13020"/>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3020"/>
    <w:bookmarkStart w:name="z13165" w:id="13021"/>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13021"/>
    <w:bookmarkStart w:name="z13166" w:id="13022"/>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3022"/>
    <w:bookmarkStart w:name="z13167" w:id="13023"/>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13023"/>
    <w:bookmarkStart w:name="z13168" w:id="13024"/>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13024"/>
    <w:bookmarkStart w:name="z13169" w:id="13025"/>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13025"/>
    <w:bookmarkStart w:name="z13170" w:id="13026"/>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13026"/>
    <w:bookmarkStart w:name="z13171" w:id="13027"/>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13027"/>
    <w:bookmarkStart w:name="z13172" w:id="13028"/>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13028"/>
    <w:bookmarkStart w:name="z13173" w:id="13029"/>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13029"/>
    <w:bookmarkStart w:name="z13174" w:id="13030"/>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3030"/>
    <w:bookmarkStart w:name="z13175" w:id="13031"/>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13031"/>
    <w:bookmarkStart w:name="z13176" w:id="13032"/>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13032"/>
    <w:bookmarkStart w:name="z13177" w:id="13033"/>
    <w:p>
      <w:pPr>
        <w:spacing w:after="0"/>
        <w:ind w:left="0"/>
        <w:jc w:val="both"/>
      </w:pPr>
      <w:r>
        <w:rPr>
          <w:rFonts w:ascii="Times New Roman"/>
          <w:b w:val="false"/>
          <w:i w:val="false"/>
          <w:color w:val="000000"/>
          <w:sz w:val="28"/>
        </w:rPr>
        <w:t>
      42) реттелетін салада түсіндіру жұмысын ұйымдастыру;</w:t>
      </w:r>
    </w:p>
    <w:bookmarkEnd w:id="13033"/>
    <w:bookmarkStart w:name="z13178" w:id="13034"/>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13034"/>
    <w:bookmarkStart w:name="z13179" w:id="13035"/>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13035"/>
    <w:bookmarkStart w:name="z13180" w:id="13036"/>
    <w:p>
      <w:pPr>
        <w:spacing w:after="0"/>
        <w:ind w:left="0"/>
        <w:jc w:val="both"/>
      </w:pPr>
      <w:r>
        <w:rPr>
          <w:rFonts w:ascii="Times New Roman"/>
          <w:b w:val="false"/>
          <w:i w:val="false"/>
          <w:color w:val="000000"/>
          <w:sz w:val="28"/>
        </w:rPr>
        <w:t>
      14. Құқықтары мен міндеттері:</w:t>
      </w:r>
    </w:p>
    <w:bookmarkEnd w:id="13036"/>
    <w:bookmarkStart w:name="z13181" w:id="13037"/>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3037"/>
    <w:bookmarkStart w:name="z13182" w:id="13038"/>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3038"/>
    <w:bookmarkStart w:name="z13183" w:id="13039"/>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13039"/>
    <w:bookmarkStart w:name="z13184" w:id="13040"/>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13040"/>
    <w:bookmarkStart w:name="z13185" w:id="13041"/>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3041"/>
    <w:bookmarkStart w:name="z13186" w:id="13042"/>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13042"/>
    <w:bookmarkStart w:name="z13187" w:id="13043"/>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13043"/>
    <w:bookmarkStart w:name="z13188" w:id="13044"/>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13044"/>
    <w:bookmarkStart w:name="z13189" w:id="13045"/>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13045"/>
    <w:bookmarkStart w:name="z13190" w:id="13046"/>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13046"/>
    <w:bookmarkStart w:name="z13191" w:id="13047"/>
    <w:p>
      <w:pPr>
        <w:spacing w:after="0"/>
        <w:ind w:left="0"/>
        <w:jc w:val="left"/>
      </w:pPr>
      <w:r>
        <w:rPr>
          <w:rFonts w:ascii="Times New Roman"/>
          <w:b/>
          <w:i w:val="false"/>
          <w:color w:val="000000"/>
        </w:rPr>
        <w:t xml:space="preserve"> 3-тарау. Басқарманың қызметін ұйымдастыру</w:t>
      </w:r>
    </w:p>
    <w:bookmarkEnd w:id="13047"/>
    <w:bookmarkStart w:name="z13192" w:id="13048"/>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13048"/>
    <w:bookmarkStart w:name="z13193" w:id="13049"/>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13049"/>
    <w:bookmarkStart w:name="z13194" w:id="13050"/>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13050"/>
    <w:bookmarkStart w:name="z13195" w:id="13051"/>
    <w:p>
      <w:pPr>
        <w:spacing w:after="0"/>
        <w:ind w:left="0"/>
        <w:jc w:val="both"/>
      </w:pPr>
      <w:r>
        <w:rPr>
          <w:rFonts w:ascii="Times New Roman"/>
          <w:b w:val="false"/>
          <w:i w:val="false"/>
          <w:color w:val="000000"/>
          <w:sz w:val="28"/>
        </w:rPr>
        <w:t>
      18. Басқарма басшысының өкілеттіктері:</w:t>
      </w:r>
    </w:p>
    <w:bookmarkEnd w:id="13051"/>
    <w:bookmarkStart w:name="z13196" w:id="13052"/>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13052"/>
    <w:bookmarkStart w:name="z13197" w:id="13053"/>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3053"/>
    <w:bookmarkStart w:name="z13198" w:id="13054"/>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13054"/>
    <w:bookmarkStart w:name="z13199" w:id="13055"/>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3055"/>
    <w:bookmarkStart w:name="z13200" w:id="13056"/>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13056"/>
    <w:bookmarkStart w:name="z13201" w:id="13057"/>
    <w:p>
      <w:pPr>
        <w:spacing w:after="0"/>
        <w:ind w:left="0"/>
        <w:jc w:val="left"/>
      </w:pPr>
      <w:r>
        <w:rPr>
          <w:rFonts w:ascii="Times New Roman"/>
          <w:b/>
          <w:i w:val="false"/>
          <w:color w:val="000000"/>
        </w:rPr>
        <w:t xml:space="preserve"> 4-тарау. Басқарманың мүлкі</w:t>
      </w:r>
    </w:p>
    <w:bookmarkEnd w:id="13057"/>
    <w:bookmarkStart w:name="z13202" w:id="13058"/>
    <w:p>
      <w:pPr>
        <w:spacing w:after="0"/>
        <w:ind w:left="0"/>
        <w:jc w:val="both"/>
      </w:pPr>
      <w:r>
        <w:rPr>
          <w:rFonts w:ascii="Times New Roman"/>
          <w:b w:val="false"/>
          <w:i w:val="false"/>
          <w:color w:val="000000"/>
          <w:sz w:val="28"/>
        </w:rPr>
        <w:t>
      19. Басқармада заңнамада көзделген жағдайларда жедел басқару құқығындағы оқшауланған мүлкi болуы мүмкін.</w:t>
      </w:r>
    </w:p>
    <w:bookmarkEnd w:id="13058"/>
    <w:bookmarkStart w:name="z13203" w:id="13059"/>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3059"/>
    <w:bookmarkStart w:name="z13204" w:id="13060"/>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13060"/>
    <w:bookmarkStart w:name="z13205" w:id="13061"/>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3061"/>
    <w:bookmarkStart w:name="z13206" w:id="13062"/>
    <w:p>
      <w:pPr>
        <w:spacing w:after="0"/>
        <w:ind w:left="0"/>
        <w:jc w:val="left"/>
      </w:pPr>
      <w:r>
        <w:rPr>
          <w:rFonts w:ascii="Times New Roman"/>
          <w:b/>
          <w:i w:val="false"/>
          <w:color w:val="000000"/>
        </w:rPr>
        <w:t xml:space="preserve"> 5-тарау. Басқарманы қайта ұйымдастыру және тарату</w:t>
      </w:r>
    </w:p>
    <w:bookmarkEnd w:id="13062"/>
    <w:bookmarkStart w:name="z13207" w:id="13063"/>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30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141-қосымша</w:t>
            </w:r>
          </w:p>
        </w:tc>
      </w:tr>
    </w:tbl>
    <w:bookmarkStart w:name="z13209" w:id="13064"/>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Меңдіқара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13064"/>
    <w:bookmarkStart w:name="z13210" w:id="13065"/>
    <w:p>
      <w:pPr>
        <w:spacing w:after="0"/>
        <w:ind w:left="0"/>
        <w:jc w:val="left"/>
      </w:pPr>
      <w:r>
        <w:rPr>
          <w:rFonts w:ascii="Times New Roman"/>
          <w:b/>
          <w:i w:val="false"/>
          <w:color w:val="000000"/>
        </w:rPr>
        <w:t xml:space="preserve"> 1-тарау. Жалпы ережелер</w:t>
      </w:r>
    </w:p>
    <w:bookmarkEnd w:id="13065"/>
    <w:bookmarkStart w:name="z13211" w:id="13066"/>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Меңдіқара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13066"/>
    <w:bookmarkStart w:name="z13212" w:id="13067"/>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13067"/>
    <w:bookmarkStart w:name="z13213" w:id="13068"/>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13068"/>
    <w:bookmarkStart w:name="z13214" w:id="13069"/>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13069"/>
    <w:bookmarkStart w:name="z13215" w:id="13070"/>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13070"/>
    <w:bookmarkStart w:name="z13216" w:id="13071"/>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13071"/>
    <w:bookmarkStart w:name="z13217" w:id="13072"/>
    <w:p>
      <w:pPr>
        <w:spacing w:after="0"/>
        <w:ind w:left="0"/>
        <w:jc w:val="both"/>
      </w:pPr>
      <w:r>
        <w:rPr>
          <w:rFonts w:ascii="Times New Roman"/>
          <w:b w:val="false"/>
          <w:i w:val="false"/>
          <w:color w:val="000000"/>
          <w:sz w:val="28"/>
        </w:rPr>
        <w:t xml:space="preserve">
      7. Басқарманың орналасқан жері – 111300, Қазақстан Республикасы, Қостанай облысы, Меңдіқара ауданы, Боровское ауылы, Алтынсарин көшесі, 45 үй. </w:t>
      </w:r>
    </w:p>
    <w:bookmarkEnd w:id="13072"/>
    <w:bookmarkStart w:name="z13218" w:id="13073"/>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Меңдіқара аудандық тауарлар мен көрсетілетін қызметтердің сапасы мен қауіпсіздігін бақылау басқармасы".</w:t>
      </w:r>
    </w:p>
    <w:bookmarkEnd w:id="13073"/>
    <w:bookmarkStart w:name="z13219" w:id="13074"/>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3074"/>
    <w:bookmarkStart w:name="z13220" w:id="13075"/>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13075"/>
    <w:bookmarkStart w:name="z13221" w:id="13076"/>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13076"/>
    <w:bookmarkStart w:name="z13222" w:id="13077"/>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13077"/>
    <w:bookmarkStart w:name="z13223" w:id="13078"/>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3078"/>
    <w:bookmarkStart w:name="z13224" w:id="13079"/>
    <w:p>
      <w:pPr>
        <w:spacing w:after="0"/>
        <w:ind w:left="0"/>
        <w:jc w:val="both"/>
      </w:pPr>
      <w:r>
        <w:rPr>
          <w:rFonts w:ascii="Times New Roman"/>
          <w:b w:val="false"/>
          <w:i w:val="false"/>
          <w:color w:val="000000"/>
          <w:sz w:val="28"/>
        </w:rPr>
        <w:t xml:space="preserve">
      12. Міндеттері: </w:t>
      </w:r>
    </w:p>
    <w:bookmarkEnd w:id="13079"/>
    <w:bookmarkStart w:name="z13225" w:id="13080"/>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3080"/>
    <w:bookmarkStart w:name="z13226" w:id="13081"/>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13081"/>
    <w:bookmarkStart w:name="z13227" w:id="13082"/>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13082"/>
    <w:bookmarkStart w:name="z13228" w:id="13083"/>
    <w:p>
      <w:pPr>
        <w:spacing w:after="0"/>
        <w:ind w:left="0"/>
        <w:jc w:val="both"/>
      </w:pPr>
      <w:r>
        <w:rPr>
          <w:rFonts w:ascii="Times New Roman"/>
          <w:b w:val="false"/>
          <w:i w:val="false"/>
          <w:color w:val="000000"/>
          <w:sz w:val="28"/>
        </w:rPr>
        <w:t xml:space="preserve">
      13. Функциялары: </w:t>
      </w:r>
    </w:p>
    <w:bookmarkEnd w:id="13083"/>
    <w:bookmarkStart w:name="z13229" w:id="13084"/>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13084"/>
    <w:bookmarkStart w:name="z13230" w:id="13085"/>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3085"/>
    <w:bookmarkStart w:name="z13231" w:id="13086"/>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13086"/>
    <w:bookmarkStart w:name="z13232" w:id="13087"/>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13087"/>
    <w:bookmarkStart w:name="z13233" w:id="13088"/>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13088"/>
    <w:bookmarkStart w:name="z13234" w:id="13089"/>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13089"/>
    <w:bookmarkStart w:name="z13235" w:id="13090"/>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13090"/>
    <w:bookmarkStart w:name="z13236" w:id="13091"/>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13091"/>
    <w:bookmarkStart w:name="z13237" w:id="13092"/>
    <w:p>
      <w:pPr>
        <w:spacing w:after="0"/>
        <w:ind w:left="0"/>
        <w:jc w:val="both"/>
      </w:pPr>
      <w:r>
        <w:rPr>
          <w:rFonts w:ascii="Times New Roman"/>
          <w:b w:val="false"/>
          <w:i w:val="false"/>
          <w:color w:val="000000"/>
          <w:sz w:val="28"/>
        </w:rPr>
        <w:t>
      9) құзыретінің шегінде мониторинг жүргізу;</w:t>
      </w:r>
    </w:p>
    <w:bookmarkEnd w:id="13092"/>
    <w:bookmarkStart w:name="z13238" w:id="13093"/>
    <w:p>
      <w:pPr>
        <w:spacing w:after="0"/>
        <w:ind w:left="0"/>
        <w:jc w:val="both"/>
      </w:pPr>
      <w:r>
        <w:rPr>
          <w:rFonts w:ascii="Times New Roman"/>
          <w:b w:val="false"/>
          <w:i w:val="false"/>
          <w:color w:val="000000"/>
          <w:sz w:val="28"/>
        </w:rPr>
        <w:t>
      10) тамақ өнімі қауіпсіздігін қамтамасыз ету;</w:t>
      </w:r>
    </w:p>
    <w:bookmarkEnd w:id="13093"/>
    <w:bookmarkStart w:name="z13239" w:id="13094"/>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13094"/>
    <w:bookmarkStart w:name="z13240" w:id="13095"/>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13095"/>
    <w:bookmarkStart w:name="z13241" w:id="13096"/>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13096"/>
    <w:bookmarkStart w:name="z13242" w:id="13097"/>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13097"/>
    <w:bookmarkStart w:name="z13243" w:id="13098"/>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13098"/>
    <w:bookmarkStart w:name="z13244" w:id="13099"/>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3099"/>
    <w:bookmarkStart w:name="z13245" w:id="13100"/>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13100"/>
    <w:bookmarkStart w:name="z13246" w:id="13101"/>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13101"/>
    <w:bookmarkStart w:name="z13247" w:id="13102"/>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13102"/>
    <w:bookmarkStart w:name="z13248" w:id="13103"/>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13103"/>
    <w:bookmarkStart w:name="z13249" w:id="13104"/>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13104"/>
    <w:bookmarkStart w:name="z13250" w:id="13105"/>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3105"/>
    <w:bookmarkStart w:name="z13251" w:id="13106"/>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13106"/>
    <w:bookmarkStart w:name="z13252" w:id="13107"/>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13107"/>
    <w:bookmarkStart w:name="z13253" w:id="13108"/>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3108"/>
    <w:bookmarkStart w:name="z13254" w:id="13109"/>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13109"/>
    <w:bookmarkStart w:name="z13255" w:id="13110"/>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13110"/>
    <w:bookmarkStart w:name="z13256" w:id="13111"/>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13111"/>
    <w:bookmarkStart w:name="z13257" w:id="13112"/>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3112"/>
    <w:bookmarkStart w:name="z13258" w:id="13113"/>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13113"/>
    <w:bookmarkStart w:name="z13259" w:id="13114"/>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3114"/>
    <w:bookmarkStart w:name="z13260" w:id="13115"/>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13115"/>
    <w:bookmarkStart w:name="z13261" w:id="13116"/>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13116"/>
    <w:bookmarkStart w:name="z13262" w:id="13117"/>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13117"/>
    <w:bookmarkStart w:name="z13263" w:id="13118"/>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13118"/>
    <w:bookmarkStart w:name="z13264" w:id="13119"/>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13119"/>
    <w:bookmarkStart w:name="z13265" w:id="13120"/>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13120"/>
    <w:bookmarkStart w:name="z13266" w:id="13121"/>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13121"/>
    <w:bookmarkStart w:name="z13267" w:id="13122"/>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3122"/>
    <w:bookmarkStart w:name="z13268" w:id="13123"/>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13123"/>
    <w:bookmarkStart w:name="z13269" w:id="13124"/>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13124"/>
    <w:bookmarkStart w:name="z13270" w:id="13125"/>
    <w:p>
      <w:pPr>
        <w:spacing w:after="0"/>
        <w:ind w:left="0"/>
        <w:jc w:val="both"/>
      </w:pPr>
      <w:r>
        <w:rPr>
          <w:rFonts w:ascii="Times New Roman"/>
          <w:b w:val="false"/>
          <w:i w:val="false"/>
          <w:color w:val="000000"/>
          <w:sz w:val="28"/>
        </w:rPr>
        <w:t>
      42) реттелетін салада түсіндіру жұмысын ұйымдастыру;</w:t>
      </w:r>
    </w:p>
    <w:bookmarkEnd w:id="13125"/>
    <w:bookmarkStart w:name="z13271" w:id="13126"/>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13126"/>
    <w:bookmarkStart w:name="z13272" w:id="13127"/>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13127"/>
    <w:bookmarkStart w:name="z13273" w:id="13128"/>
    <w:p>
      <w:pPr>
        <w:spacing w:after="0"/>
        <w:ind w:left="0"/>
        <w:jc w:val="both"/>
      </w:pPr>
      <w:r>
        <w:rPr>
          <w:rFonts w:ascii="Times New Roman"/>
          <w:b w:val="false"/>
          <w:i w:val="false"/>
          <w:color w:val="000000"/>
          <w:sz w:val="28"/>
        </w:rPr>
        <w:t>
      14. Құқықтары мен міндеттері:</w:t>
      </w:r>
    </w:p>
    <w:bookmarkEnd w:id="13128"/>
    <w:bookmarkStart w:name="z13274" w:id="13129"/>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3129"/>
    <w:bookmarkStart w:name="z13275" w:id="13130"/>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3130"/>
    <w:bookmarkStart w:name="z13276" w:id="13131"/>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13131"/>
    <w:bookmarkStart w:name="z13277" w:id="13132"/>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13132"/>
    <w:bookmarkStart w:name="z13278" w:id="13133"/>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3133"/>
    <w:bookmarkStart w:name="z13279" w:id="13134"/>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13134"/>
    <w:bookmarkStart w:name="z13280" w:id="13135"/>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13135"/>
    <w:bookmarkStart w:name="z13281" w:id="13136"/>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13136"/>
    <w:bookmarkStart w:name="z13282" w:id="13137"/>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13137"/>
    <w:bookmarkStart w:name="z13283" w:id="13138"/>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13138"/>
    <w:bookmarkStart w:name="z13284" w:id="13139"/>
    <w:p>
      <w:pPr>
        <w:spacing w:after="0"/>
        <w:ind w:left="0"/>
        <w:jc w:val="left"/>
      </w:pPr>
      <w:r>
        <w:rPr>
          <w:rFonts w:ascii="Times New Roman"/>
          <w:b/>
          <w:i w:val="false"/>
          <w:color w:val="000000"/>
        </w:rPr>
        <w:t xml:space="preserve"> 3-тарау. Басқарманың қызметін ұйымдастыру</w:t>
      </w:r>
    </w:p>
    <w:bookmarkEnd w:id="13139"/>
    <w:bookmarkStart w:name="z13285" w:id="13140"/>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13140"/>
    <w:bookmarkStart w:name="z13286" w:id="13141"/>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13141"/>
    <w:bookmarkStart w:name="z13287" w:id="13142"/>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13142"/>
    <w:bookmarkStart w:name="z13288" w:id="13143"/>
    <w:p>
      <w:pPr>
        <w:spacing w:after="0"/>
        <w:ind w:left="0"/>
        <w:jc w:val="both"/>
      </w:pPr>
      <w:r>
        <w:rPr>
          <w:rFonts w:ascii="Times New Roman"/>
          <w:b w:val="false"/>
          <w:i w:val="false"/>
          <w:color w:val="000000"/>
          <w:sz w:val="28"/>
        </w:rPr>
        <w:t xml:space="preserve">
      18. Басқарма басшысының өкілеттіктері: </w:t>
      </w:r>
    </w:p>
    <w:bookmarkEnd w:id="13143"/>
    <w:bookmarkStart w:name="z13289" w:id="13144"/>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13144"/>
    <w:bookmarkStart w:name="z13290" w:id="13145"/>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3145"/>
    <w:bookmarkStart w:name="z13291" w:id="13146"/>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13146"/>
    <w:bookmarkStart w:name="z13292" w:id="13147"/>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3147"/>
    <w:bookmarkStart w:name="z13293" w:id="13148"/>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13148"/>
    <w:bookmarkStart w:name="z13294" w:id="13149"/>
    <w:p>
      <w:pPr>
        <w:spacing w:after="0"/>
        <w:ind w:left="0"/>
        <w:jc w:val="left"/>
      </w:pPr>
      <w:r>
        <w:rPr>
          <w:rFonts w:ascii="Times New Roman"/>
          <w:b/>
          <w:i w:val="false"/>
          <w:color w:val="000000"/>
        </w:rPr>
        <w:t xml:space="preserve"> 4-тарау. Басқарманың мүлкі</w:t>
      </w:r>
    </w:p>
    <w:bookmarkEnd w:id="13149"/>
    <w:bookmarkStart w:name="z13295" w:id="13150"/>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13150"/>
    <w:bookmarkStart w:name="z13296" w:id="13151"/>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3151"/>
    <w:bookmarkStart w:name="z13297" w:id="13152"/>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13152"/>
    <w:bookmarkStart w:name="z13298" w:id="13153"/>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3153"/>
    <w:bookmarkStart w:name="z13299" w:id="13154"/>
    <w:p>
      <w:pPr>
        <w:spacing w:after="0"/>
        <w:ind w:left="0"/>
        <w:jc w:val="left"/>
      </w:pPr>
      <w:r>
        <w:rPr>
          <w:rFonts w:ascii="Times New Roman"/>
          <w:b/>
          <w:i w:val="false"/>
          <w:color w:val="000000"/>
        </w:rPr>
        <w:t xml:space="preserve"> 5-тарау. Басқарманы қайта ұйымдастыру және тарату</w:t>
      </w:r>
    </w:p>
    <w:bookmarkEnd w:id="13154"/>
    <w:bookmarkStart w:name="z13300" w:id="13155"/>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3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142-қосымша</w:t>
            </w:r>
          </w:p>
        </w:tc>
      </w:tr>
    </w:tbl>
    <w:bookmarkStart w:name="z13302" w:id="13156"/>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Науырзым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13156"/>
    <w:bookmarkStart w:name="z13303" w:id="13157"/>
    <w:p>
      <w:pPr>
        <w:spacing w:after="0"/>
        <w:ind w:left="0"/>
        <w:jc w:val="left"/>
      </w:pPr>
      <w:r>
        <w:rPr>
          <w:rFonts w:ascii="Times New Roman"/>
          <w:b/>
          <w:i w:val="false"/>
          <w:color w:val="000000"/>
        </w:rPr>
        <w:t xml:space="preserve"> 1-тарау. Жалпы ережелер</w:t>
      </w:r>
    </w:p>
    <w:bookmarkEnd w:id="13157"/>
    <w:bookmarkStart w:name="z13304" w:id="13158"/>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Науырзым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13158"/>
    <w:bookmarkStart w:name="z13305" w:id="13159"/>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13159"/>
    <w:bookmarkStart w:name="z13306" w:id="13160"/>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13160"/>
    <w:bookmarkStart w:name="z13307" w:id="13161"/>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13161"/>
    <w:bookmarkStart w:name="z13308" w:id="13162"/>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13162"/>
    <w:bookmarkStart w:name="z13309" w:id="13163"/>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13163"/>
    <w:bookmarkStart w:name="z13310" w:id="13164"/>
    <w:p>
      <w:pPr>
        <w:spacing w:after="0"/>
        <w:ind w:left="0"/>
        <w:jc w:val="both"/>
      </w:pPr>
      <w:r>
        <w:rPr>
          <w:rFonts w:ascii="Times New Roman"/>
          <w:b w:val="false"/>
          <w:i w:val="false"/>
          <w:color w:val="000000"/>
          <w:sz w:val="28"/>
        </w:rPr>
        <w:t>
      7. Басқарманың орналасқан жері – 111400, Қазақстан Республикасы, Қостанай облысы, Науырзым ауданы, Қарамеңді ауылдық округі, Қарамеңді ауылы, М.Сүгір ұлы көшесі, 10 үй.</w:t>
      </w:r>
    </w:p>
    <w:bookmarkEnd w:id="13164"/>
    <w:bookmarkStart w:name="z13311" w:id="13165"/>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Науырзым аудандық тауарлар мен көрсетілетін қызметтердің сапасы мен қауіпсіздігін бақылау басқармасы".</w:t>
      </w:r>
    </w:p>
    <w:bookmarkEnd w:id="13165"/>
    <w:bookmarkStart w:name="z13312" w:id="13166"/>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3166"/>
    <w:bookmarkStart w:name="z13313" w:id="13167"/>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13167"/>
    <w:bookmarkStart w:name="z13314" w:id="13168"/>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13168"/>
    <w:bookmarkStart w:name="z13315" w:id="13169"/>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13169"/>
    <w:bookmarkStart w:name="z13316" w:id="13170"/>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3170"/>
    <w:bookmarkStart w:name="z13317" w:id="13171"/>
    <w:p>
      <w:pPr>
        <w:spacing w:after="0"/>
        <w:ind w:left="0"/>
        <w:jc w:val="both"/>
      </w:pPr>
      <w:r>
        <w:rPr>
          <w:rFonts w:ascii="Times New Roman"/>
          <w:b w:val="false"/>
          <w:i w:val="false"/>
          <w:color w:val="000000"/>
          <w:sz w:val="28"/>
        </w:rPr>
        <w:t xml:space="preserve">
      12. Міндеттері: </w:t>
      </w:r>
    </w:p>
    <w:bookmarkEnd w:id="13171"/>
    <w:bookmarkStart w:name="z13318" w:id="13172"/>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3172"/>
    <w:bookmarkStart w:name="z13319" w:id="13173"/>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13173"/>
    <w:bookmarkStart w:name="z13320" w:id="13174"/>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13174"/>
    <w:bookmarkStart w:name="z13321" w:id="13175"/>
    <w:p>
      <w:pPr>
        <w:spacing w:after="0"/>
        <w:ind w:left="0"/>
        <w:jc w:val="both"/>
      </w:pPr>
      <w:r>
        <w:rPr>
          <w:rFonts w:ascii="Times New Roman"/>
          <w:b w:val="false"/>
          <w:i w:val="false"/>
          <w:color w:val="000000"/>
          <w:sz w:val="28"/>
        </w:rPr>
        <w:t xml:space="preserve">
      13. Функциялары: </w:t>
      </w:r>
    </w:p>
    <w:bookmarkEnd w:id="13175"/>
    <w:bookmarkStart w:name="z13322" w:id="13176"/>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13176"/>
    <w:bookmarkStart w:name="z13323" w:id="13177"/>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3177"/>
    <w:bookmarkStart w:name="z13324" w:id="13178"/>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13178"/>
    <w:bookmarkStart w:name="z13325" w:id="13179"/>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13179"/>
    <w:bookmarkStart w:name="z13326" w:id="13180"/>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13180"/>
    <w:bookmarkStart w:name="z13327" w:id="13181"/>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13181"/>
    <w:bookmarkStart w:name="z13328" w:id="13182"/>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13182"/>
    <w:bookmarkStart w:name="z13329" w:id="13183"/>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13183"/>
    <w:bookmarkStart w:name="z13330" w:id="13184"/>
    <w:p>
      <w:pPr>
        <w:spacing w:after="0"/>
        <w:ind w:left="0"/>
        <w:jc w:val="both"/>
      </w:pPr>
      <w:r>
        <w:rPr>
          <w:rFonts w:ascii="Times New Roman"/>
          <w:b w:val="false"/>
          <w:i w:val="false"/>
          <w:color w:val="000000"/>
          <w:sz w:val="28"/>
        </w:rPr>
        <w:t>
      9) құзыретінің шегінде мониторинг жүргізу;</w:t>
      </w:r>
    </w:p>
    <w:bookmarkEnd w:id="13184"/>
    <w:bookmarkStart w:name="z13331" w:id="13185"/>
    <w:p>
      <w:pPr>
        <w:spacing w:after="0"/>
        <w:ind w:left="0"/>
        <w:jc w:val="both"/>
      </w:pPr>
      <w:r>
        <w:rPr>
          <w:rFonts w:ascii="Times New Roman"/>
          <w:b w:val="false"/>
          <w:i w:val="false"/>
          <w:color w:val="000000"/>
          <w:sz w:val="28"/>
        </w:rPr>
        <w:t>
      10) тамақ өнімі қауіпсіздігін қамтамасыз ету;</w:t>
      </w:r>
    </w:p>
    <w:bookmarkEnd w:id="13185"/>
    <w:bookmarkStart w:name="z13332" w:id="13186"/>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13186"/>
    <w:bookmarkStart w:name="z13333" w:id="13187"/>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13187"/>
    <w:bookmarkStart w:name="z13334" w:id="13188"/>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13188"/>
    <w:bookmarkStart w:name="z13335" w:id="13189"/>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13189"/>
    <w:bookmarkStart w:name="z13336" w:id="13190"/>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13190"/>
    <w:bookmarkStart w:name="z13337" w:id="13191"/>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3191"/>
    <w:bookmarkStart w:name="z13338" w:id="13192"/>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13192"/>
    <w:bookmarkStart w:name="z13339" w:id="13193"/>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13193"/>
    <w:bookmarkStart w:name="z13340" w:id="13194"/>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13194"/>
    <w:bookmarkStart w:name="z13341" w:id="13195"/>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13195"/>
    <w:bookmarkStart w:name="z13342" w:id="13196"/>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13196"/>
    <w:bookmarkStart w:name="z13343" w:id="13197"/>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3197"/>
    <w:bookmarkStart w:name="z13344" w:id="13198"/>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13198"/>
    <w:bookmarkStart w:name="z13345" w:id="13199"/>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13199"/>
    <w:bookmarkStart w:name="z13346" w:id="13200"/>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3200"/>
    <w:bookmarkStart w:name="z13347" w:id="13201"/>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13201"/>
    <w:bookmarkStart w:name="z13348" w:id="13202"/>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13202"/>
    <w:bookmarkStart w:name="z13349" w:id="13203"/>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13203"/>
    <w:bookmarkStart w:name="z13350" w:id="13204"/>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3204"/>
    <w:bookmarkStart w:name="z13351" w:id="13205"/>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13205"/>
    <w:bookmarkStart w:name="z13352" w:id="13206"/>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3206"/>
    <w:bookmarkStart w:name="z13353" w:id="13207"/>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13207"/>
    <w:bookmarkStart w:name="z13354" w:id="13208"/>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13208"/>
    <w:bookmarkStart w:name="z13355" w:id="13209"/>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13209"/>
    <w:bookmarkStart w:name="z13356" w:id="13210"/>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13210"/>
    <w:bookmarkStart w:name="z13357" w:id="13211"/>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13211"/>
    <w:bookmarkStart w:name="z13358" w:id="13212"/>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13212"/>
    <w:bookmarkStart w:name="z13359" w:id="13213"/>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13213"/>
    <w:bookmarkStart w:name="z13360" w:id="13214"/>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3214"/>
    <w:bookmarkStart w:name="z13361" w:id="13215"/>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13215"/>
    <w:bookmarkStart w:name="z13362" w:id="13216"/>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13216"/>
    <w:bookmarkStart w:name="z13363" w:id="13217"/>
    <w:p>
      <w:pPr>
        <w:spacing w:after="0"/>
        <w:ind w:left="0"/>
        <w:jc w:val="both"/>
      </w:pPr>
      <w:r>
        <w:rPr>
          <w:rFonts w:ascii="Times New Roman"/>
          <w:b w:val="false"/>
          <w:i w:val="false"/>
          <w:color w:val="000000"/>
          <w:sz w:val="28"/>
        </w:rPr>
        <w:t>
      42) реттелетін салада түсіндіру жұмысын ұйымдастыру;</w:t>
      </w:r>
    </w:p>
    <w:bookmarkEnd w:id="13217"/>
    <w:bookmarkStart w:name="z13364" w:id="13218"/>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13218"/>
    <w:bookmarkStart w:name="z13365" w:id="13219"/>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13219"/>
    <w:bookmarkStart w:name="z13366" w:id="13220"/>
    <w:p>
      <w:pPr>
        <w:spacing w:after="0"/>
        <w:ind w:left="0"/>
        <w:jc w:val="both"/>
      </w:pPr>
      <w:r>
        <w:rPr>
          <w:rFonts w:ascii="Times New Roman"/>
          <w:b w:val="false"/>
          <w:i w:val="false"/>
          <w:color w:val="000000"/>
          <w:sz w:val="28"/>
        </w:rPr>
        <w:t>
      14. Құқықтары мен міндеттері:</w:t>
      </w:r>
    </w:p>
    <w:bookmarkEnd w:id="13220"/>
    <w:bookmarkStart w:name="z13367" w:id="13221"/>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3221"/>
    <w:bookmarkStart w:name="z13368" w:id="13222"/>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3222"/>
    <w:bookmarkStart w:name="z13369" w:id="13223"/>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13223"/>
    <w:bookmarkStart w:name="z13370" w:id="13224"/>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13224"/>
    <w:bookmarkStart w:name="z13371" w:id="13225"/>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3225"/>
    <w:bookmarkStart w:name="z13372" w:id="13226"/>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13226"/>
    <w:bookmarkStart w:name="z13373" w:id="13227"/>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13227"/>
    <w:bookmarkStart w:name="z13374" w:id="13228"/>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13228"/>
    <w:bookmarkStart w:name="z13375" w:id="13229"/>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13229"/>
    <w:bookmarkStart w:name="z13376" w:id="13230"/>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13230"/>
    <w:bookmarkStart w:name="z13377" w:id="13231"/>
    <w:p>
      <w:pPr>
        <w:spacing w:after="0"/>
        <w:ind w:left="0"/>
        <w:jc w:val="left"/>
      </w:pPr>
      <w:r>
        <w:rPr>
          <w:rFonts w:ascii="Times New Roman"/>
          <w:b/>
          <w:i w:val="false"/>
          <w:color w:val="000000"/>
        </w:rPr>
        <w:t xml:space="preserve"> 3-тарау. Басқарманың қызметін ұйымдастыру</w:t>
      </w:r>
    </w:p>
    <w:bookmarkEnd w:id="13231"/>
    <w:bookmarkStart w:name="z13378" w:id="13232"/>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13232"/>
    <w:bookmarkStart w:name="z13379" w:id="13233"/>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13233"/>
    <w:bookmarkStart w:name="z13380" w:id="13234"/>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13234"/>
    <w:bookmarkStart w:name="z13381" w:id="13235"/>
    <w:p>
      <w:pPr>
        <w:spacing w:after="0"/>
        <w:ind w:left="0"/>
        <w:jc w:val="both"/>
      </w:pPr>
      <w:r>
        <w:rPr>
          <w:rFonts w:ascii="Times New Roman"/>
          <w:b w:val="false"/>
          <w:i w:val="false"/>
          <w:color w:val="000000"/>
          <w:sz w:val="28"/>
        </w:rPr>
        <w:t xml:space="preserve">
      18. Басқарма басшысының өкілеттіктері: </w:t>
      </w:r>
    </w:p>
    <w:bookmarkEnd w:id="13235"/>
    <w:bookmarkStart w:name="z13382" w:id="13236"/>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13236"/>
    <w:bookmarkStart w:name="z13383" w:id="13237"/>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3237"/>
    <w:bookmarkStart w:name="z13384" w:id="13238"/>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13238"/>
    <w:bookmarkStart w:name="z13385" w:id="13239"/>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3239"/>
    <w:bookmarkStart w:name="z13386" w:id="13240"/>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13240"/>
    <w:bookmarkStart w:name="z13387" w:id="13241"/>
    <w:p>
      <w:pPr>
        <w:spacing w:after="0"/>
        <w:ind w:left="0"/>
        <w:jc w:val="left"/>
      </w:pPr>
      <w:r>
        <w:rPr>
          <w:rFonts w:ascii="Times New Roman"/>
          <w:b/>
          <w:i w:val="false"/>
          <w:color w:val="000000"/>
        </w:rPr>
        <w:t xml:space="preserve"> 4-тарау. Басқарманың мүлкі</w:t>
      </w:r>
    </w:p>
    <w:bookmarkEnd w:id="13241"/>
    <w:bookmarkStart w:name="z13388" w:id="13242"/>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13242"/>
    <w:bookmarkStart w:name="z13389" w:id="13243"/>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3243"/>
    <w:bookmarkStart w:name="z13390" w:id="13244"/>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13244"/>
    <w:bookmarkStart w:name="z13391" w:id="13245"/>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3245"/>
    <w:bookmarkStart w:name="z13392" w:id="13246"/>
    <w:p>
      <w:pPr>
        <w:spacing w:after="0"/>
        <w:ind w:left="0"/>
        <w:jc w:val="left"/>
      </w:pPr>
      <w:r>
        <w:rPr>
          <w:rFonts w:ascii="Times New Roman"/>
          <w:b/>
          <w:i w:val="false"/>
          <w:color w:val="000000"/>
        </w:rPr>
        <w:t xml:space="preserve"> 5-тарау. Басқарманы қайта ұйымдастыру және тарату</w:t>
      </w:r>
    </w:p>
    <w:bookmarkEnd w:id="13246"/>
    <w:bookmarkStart w:name="z13393" w:id="13247"/>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32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143-қосымша</w:t>
            </w:r>
          </w:p>
        </w:tc>
      </w:tr>
    </w:tbl>
    <w:bookmarkStart w:name="z13395" w:id="13248"/>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Рудный қалалық тауарлар мен көрсетілетін қызметтердің сапасы мен қауіпсіздігін бақылау басқармасы" республикалық мемлекеттік мекемесiнің ережесі</w:t>
      </w:r>
    </w:p>
    <w:bookmarkEnd w:id="13248"/>
    <w:bookmarkStart w:name="z13396" w:id="13249"/>
    <w:p>
      <w:pPr>
        <w:spacing w:after="0"/>
        <w:ind w:left="0"/>
        <w:jc w:val="left"/>
      </w:pPr>
      <w:r>
        <w:rPr>
          <w:rFonts w:ascii="Times New Roman"/>
          <w:b/>
          <w:i w:val="false"/>
          <w:color w:val="000000"/>
        </w:rPr>
        <w:t xml:space="preserve"> 1-тарау. Жалпы ережелер</w:t>
      </w:r>
    </w:p>
    <w:bookmarkEnd w:id="13249"/>
    <w:bookmarkStart w:name="z13397" w:id="13250"/>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Рудный қалалық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13250"/>
    <w:bookmarkStart w:name="z13398" w:id="13251"/>
    <w:p>
      <w:pPr>
        <w:spacing w:after="0"/>
        <w:ind w:left="0"/>
        <w:jc w:val="both"/>
      </w:pPr>
      <w:r>
        <w:rPr>
          <w:rFonts w:ascii="Times New Roman"/>
          <w:b w:val="false"/>
          <w:i w:val="false"/>
          <w:color w:val="000000"/>
          <w:sz w:val="28"/>
        </w:rPr>
        <w:t xml:space="preserve">
      2. Басқарма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13251"/>
    <w:bookmarkStart w:name="z13399" w:id="13252"/>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13252"/>
    <w:bookmarkStart w:name="z13400" w:id="13253"/>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13253"/>
    <w:bookmarkStart w:name="z13401" w:id="13254"/>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13254"/>
    <w:bookmarkStart w:name="z13402" w:id="13255"/>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13255"/>
    <w:bookmarkStart w:name="z13403" w:id="13256"/>
    <w:p>
      <w:pPr>
        <w:spacing w:after="0"/>
        <w:ind w:left="0"/>
        <w:jc w:val="both"/>
      </w:pPr>
      <w:r>
        <w:rPr>
          <w:rFonts w:ascii="Times New Roman"/>
          <w:b w:val="false"/>
          <w:i w:val="false"/>
          <w:color w:val="000000"/>
          <w:sz w:val="28"/>
        </w:rPr>
        <w:t xml:space="preserve">
      7. Басқарманың орналасқан жері – 111500, Қазақстан Республикасы, Қостанай облысы, Рудный қаласы, Строительная көшесі, 38 үй. </w:t>
      </w:r>
    </w:p>
    <w:bookmarkEnd w:id="13256"/>
    <w:bookmarkStart w:name="z13404" w:id="13257"/>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Рудный қалалық тауарлар мен көрсетілетін қызметтердің сапасы мен қауіпсіздігін бақылау басқармасы".</w:t>
      </w:r>
    </w:p>
    <w:bookmarkEnd w:id="13257"/>
    <w:bookmarkStart w:name="z13405" w:id="13258"/>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3258"/>
    <w:bookmarkStart w:name="z13406" w:id="13259"/>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13259"/>
    <w:bookmarkStart w:name="z13407" w:id="13260"/>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13260"/>
    <w:bookmarkStart w:name="z13408" w:id="13261"/>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13261"/>
    <w:bookmarkStart w:name="z13409" w:id="13262"/>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3262"/>
    <w:bookmarkStart w:name="z13410" w:id="13263"/>
    <w:p>
      <w:pPr>
        <w:spacing w:after="0"/>
        <w:ind w:left="0"/>
        <w:jc w:val="both"/>
      </w:pPr>
      <w:r>
        <w:rPr>
          <w:rFonts w:ascii="Times New Roman"/>
          <w:b w:val="false"/>
          <w:i w:val="false"/>
          <w:color w:val="000000"/>
          <w:sz w:val="28"/>
        </w:rPr>
        <w:t xml:space="preserve">
      12. Міндеттері: </w:t>
      </w:r>
    </w:p>
    <w:bookmarkEnd w:id="13263"/>
    <w:bookmarkStart w:name="z13411" w:id="13264"/>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3264"/>
    <w:bookmarkStart w:name="z13412" w:id="13265"/>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13265"/>
    <w:bookmarkStart w:name="z13413" w:id="13266"/>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13266"/>
    <w:bookmarkStart w:name="z13414" w:id="13267"/>
    <w:p>
      <w:pPr>
        <w:spacing w:after="0"/>
        <w:ind w:left="0"/>
        <w:jc w:val="both"/>
      </w:pPr>
      <w:r>
        <w:rPr>
          <w:rFonts w:ascii="Times New Roman"/>
          <w:b w:val="false"/>
          <w:i w:val="false"/>
          <w:color w:val="000000"/>
          <w:sz w:val="28"/>
        </w:rPr>
        <w:t xml:space="preserve">
      13. Функциялары: </w:t>
      </w:r>
    </w:p>
    <w:bookmarkEnd w:id="13267"/>
    <w:bookmarkStart w:name="z13415" w:id="13268"/>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13268"/>
    <w:bookmarkStart w:name="z13416" w:id="13269"/>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3269"/>
    <w:bookmarkStart w:name="z13417" w:id="13270"/>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13270"/>
    <w:bookmarkStart w:name="z13418" w:id="13271"/>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13271"/>
    <w:bookmarkStart w:name="z13419" w:id="13272"/>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13272"/>
    <w:bookmarkStart w:name="z13420" w:id="13273"/>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13273"/>
    <w:bookmarkStart w:name="z13421" w:id="13274"/>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13274"/>
    <w:bookmarkStart w:name="z13422" w:id="13275"/>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13275"/>
    <w:bookmarkStart w:name="z13423" w:id="13276"/>
    <w:p>
      <w:pPr>
        <w:spacing w:after="0"/>
        <w:ind w:left="0"/>
        <w:jc w:val="both"/>
      </w:pPr>
      <w:r>
        <w:rPr>
          <w:rFonts w:ascii="Times New Roman"/>
          <w:b w:val="false"/>
          <w:i w:val="false"/>
          <w:color w:val="000000"/>
          <w:sz w:val="28"/>
        </w:rPr>
        <w:t>
      9) құзыретінің шегінде мониторинг жүргізу;</w:t>
      </w:r>
    </w:p>
    <w:bookmarkEnd w:id="13276"/>
    <w:bookmarkStart w:name="z13424" w:id="13277"/>
    <w:p>
      <w:pPr>
        <w:spacing w:after="0"/>
        <w:ind w:left="0"/>
        <w:jc w:val="both"/>
      </w:pPr>
      <w:r>
        <w:rPr>
          <w:rFonts w:ascii="Times New Roman"/>
          <w:b w:val="false"/>
          <w:i w:val="false"/>
          <w:color w:val="000000"/>
          <w:sz w:val="28"/>
        </w:rPr>
        <w:t>
      10) тамақ өнімі қауіпсіздігін қамтамасыз ету;</w:t>
      </w:r>
    </w:p>
    <w:bookmarkEnd w:id="13277"/>
    <w:bookmarkStart w:name="z13425" w:id="13278"/>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13278"/>
    <w:bookmarkStart w:name="z13426" w:id="13279"/>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13279"/>
    <w:bookmarkStart w:name="z13427" w:id="13280"/>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13280"/>
    <w:bookmarkStart w:name="z13428" w:id="13281"/>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13281"/>
    <w:bookmarkStart w:name="z13429" w:id="13282"/>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13282"/>
    <w:bookmarkStart w:name="z13430" w:id="13283"/>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3283"/>
    <w:bookmarkStart w:name="z13431" w:id="13284"/>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13284"/>
    <w:bookmarkStart w:name="z13432" w:id="13285"/>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13285"/>
    <w:bookmarkStart w:name="z13433" w:id="13286"/>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13286"/>
    <w:bookmarkStart w:name="z13434" w:id="13287"/>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13287"/>
    <w:bookmarkStart w:name="z13435" w:id="13288"/>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13288"/>
    <w:bookmarkStart w:name="z13436" w:id="13289"/>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3289"/>
    <w:bookmarkStart w:name="z13437" w:id="13290"/>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13290"/>
    <w:bookmarkStart w:name="z13438" w:id="13291"/>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13291"/>
    <w:bookmarkStart w:name="z13439" w:id="13292"/>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3292"/>
    <w:bookmarkStart w:name="z13440" w:id="13293"/>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13293"/>
    <w:bookmarkStart w:name="z13441" w:id="13294"/>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13294"/>
    <w:bookmarkStart w:name="z13442" w:id="13295"/>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13295"/>
    <w:bookmarkStart w:name="z13443" w:id="13296"/>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3296"/>
    <w:bookmarkStart w:name="z13444" w:id="13297"/>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13297"/>
    <w:bookmarkStart w:name="z13445" w:id="13298"/>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3298"/>
    <w:bookmarkStart w:name="z13446" w:id="13299"/>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13299"/>
    <w:bookmarkStart w:name="z13447" w:id="13300"/>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13300"/>
    <w:bookmarkStart w:name="z13448" w:id="13301"/>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13301"/>
    <w:bookmarkStart w:name="z13449" w:id="13302"/>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13302"/>
    <w:bookmarkStart w:name="z13450" w:id="13303"/>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13303"/>
    <w:bookmarkStart w:name="z13451" w:id="13304"/>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13304"/>
    <w:bookmarkStart w:name="z13452" w:id="13305"/>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13305"/>
    <w:bookmarkStart w:name="z13453" w:id="13306"/>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3306"/>
    <w:bookmarkStart w:name="z13454" w:id="13307"/>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13307"/>
    <w:bookmarkStart w:name="z13455" w:id="13308"/>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13308"/>
    <w:bookmarkStart w:name="z13456" w:id="13309"/>
    <w:p>
      <w:pPr>
        <w:spacing w:after="0"/>
        <w:ind w:left="0"/>
        <w:jc w:val="both"/>
      </w:pPr>
      <w:r>
        <w:rPr>
          <w:rFonts w:ascii="Times New Roman"/>
          <w:b w:val="false"/>
          <w:i w:val="false"/>
          <w:color w:val="000000"/>
          <w:sz w:val="28"/>
        </w:rPr>
        <w:t>
      42) реттелетін салада түсіндіру жұмысын ұйымдастыру;</w:t>
      </w:r>
    </w:p>
    <w:bookmarkEnd w:id="13309"/>
    <w:bookmarkStart w:name="z13457" w:id="13310"/>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13310"/>
    <w:bookmarkStart w:name="z13458" w:id="13311"/>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13311"/>
    <w:bookmarkStart w:name="z13459" w:id="13312"/>
    <w:p>
      <w:pPr>
        <w:spacing w:after="0"/>
        <w:ind w:left="0"/>
        <w:jc w:val="both"/>
      </w:pPr>
      <w:r>
        <w:rPr>
          <w:rFonts w:ascii="Times New Roman"/>
          <w:b w:val="false"/>
          <w:i w:val="false"/>
          <w:color w:val="000000"/>
          <w:sz w:val="28"/>
        </w:rPr>
        <w:t>
      14. Құқықтары мен міндеттері:</w:t>
      </w:r>
    </w:p>
    <w:bookmarkEnd w:id="13312"/>
    <w:bookmarkStart w:name="z13460" w:id="13313"/>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3313"/>
    <w:bookmarkStart w:name="z13461" w:id="13314"/>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3314"/>
    <w:bookmarkStart w:name="z13462" w:id="13315"/>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13315"/>
    <w:bookmarkStart w:name="z13463" w:id="13316"/>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13316"/>
    <w:bookmarkStart w:name="z13464" w:id="13317"/>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3317"/>
    <w:bookmarkStart w:name="z13465" w:id="13318"/>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13318"/>
    <w:bookmarkStart w:name="z13466" w:id="13319"/>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13319"/>
    <w:bookmarkStart w:name="z13467" w:id="13320"/>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13320"/>
    <w:bookmarkStart w:name="z13468" w:id="13321"/>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13321"/>
    <w:bookmarkStart w:name="z13469" w:id="13322"/>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13322"/>
    <w:bookmarkStart w:name="z13470" w:id="13323"/>
    <w:p>
      <w:pPr>
        <w:spacing w:after="0"/>
        <w:ind w:left="0"/>
        <w:jc w:val="left"/>
      </w:pPr>
      <w:r>
        <w:rPr>
          <w:rFonts w:ascii="Times New Roman"/>
          <w:b/>
          <w:i w:val="false"/>
          <w:color w:val="000000"/>
        </w:rPr>
        <w:t xml:space="preserve"> 3-тарау. Басқарманың қызметін ұйымдастыру</w:t>
      </w:r>
    </w:p>
    <w:bookmarkEnd w:id="13323"/>
    <w:bookmarkStart w:name="z13471" w:id="13324"/>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13324"/>
    <w:bookmarkStart w:name="z13472" w:id="13325"/>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13325"/>
    <w:bookmarkStart w:name="z13473" w:id="13326"/>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13326"/>
    <w:bookmarkStart w:name="z13474" w:id="13327"/>
    <w:p>
      <w:pPr>
        <w:spacing w:after="0"/>
        <w:ind w:left="0"/>
        <w:jc w:val="both"/>
      </w:pPr>
      <w:r>
        <w:rPr>
          <w:rFonts w:ascii="Times New Roman"/>
          <w:b w:val="false"/>
          <w:i w:val="false"/>
          <w:color w:val="000000"/>
          <w:sz w:val="28"/>
        </w:rPr>
        <w:t xml:space="preserve">
      18. Басқарма басшысының өкілеттіктері: </w:t>
      </w:r>
    </w:p>
    <w:bookmarkEnd w:id="13327"/>
    <w:bookmarkStart w:name="z13475" w:id="13328"/>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13328"/>
    <w:bookmarkStart w:name="z13476" w:id="13329"/>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3329"/>
    <w:bookmarkStart w:name="z13477" w:id="13330"/>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13330"/>
    <w:bookmarkStart w:name="z13478" w:id="13331"/>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3331"/>
    <w:bookmarkStart w:name="z13479" w:id="13332"/>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13332"/>
    <w:bookmarkStart w:name="z13480" w:id="13333"/>
    <w:p>
      <w:pPr>
        <w:spacing w:after="0"/>
        <w:ind w:left="0"/>
        <w:jc w:val="left"/>
      </w:pPr>
      <w:r>
        <w:rPr>
          <w:rFonts w:ascii="Times New Roman"/>
          <w:b/>
          <w:i w:val="false"/>
          <w:color w:val="000000"/>
        </w:rPr>
        <w:t xml:space="preserve"> 4-тарау. Басқарманың мүлкі</w:t>
      </w:r>
    </w:p>
    <w:bookmarkEnd w:id="13333"/>
    <w:bookmarkStart w:name="z13481" w:id="13334"/>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13334"/>
    <w:bookmarkStart w:name="z13482" w:id="13335"/>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3335"/>
    <w:bookmarkStart w:name="z13483" w:id="13336"/>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13336"/>
    <w:bookmarkStart w:name="z13484" w:id="13337"/>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3337"/>
    <w:bookmarkStart w:name="z13485" w:id="13338"/>
    <w:p>
      <w:pPr>
        <w:spacing w:after="0"/>
        <w:ind w:left="0"/>
        <w:jc w:val="left"/>
      </w:pPr>
      <w:r>
        <w:rPr>
          <w:rFonts w:ascii="Times New Roman"/>
          <w:b/>
          <w:i w:val="false"/>
          <w:color w:val="000000"/>
        </w:rPr>
        <w:t xml:space="preserve"> 5-тарау. Басқарманы қайта ұйымдастыру және тарату</w:t>
      </w:r>
    </w:p>
    <w:bookmarkEnd w:id="13338"/>
    <w:bookmarkStart w:name="z13486" w:id="13339"/>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33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144-қосымша</w:t>
            </w:r>
          </w:p>
        </w:tc>
      </w:tr>
    </w:tbl>
    <w:bookmarkStart w:name="z13488" w:id="13340"/>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Сарыкөл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13340"/>
    <w:bookmarkStart w:name="z13489" w:id="13341"/>
    <w:p>
      <w:pPr>
        <w:spacing w:after="0"/>
        <w:ind w:left="0"/>
        <w:jc w:val="left"/>
      </w:pPr>
      <w:r>
        <w:rPr>
          <w:rFonts w:ascii="Times New Roman"/>
          <w:b/>
          <w:i w:val="false"/>
          <w:color w:val="000000"/>
        </w:rPr>
        <w:t xml:space="preserve"> 1-тарау. Жалпы ережелер</w:t>
      </w:r>
    </w:p>
    <w:bookmarkEnd w:id="13341"/>
    <w:bookmarkStart w:name="z13490" w:id="13342"/>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Сарыкөл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13342"/>
    <w:bookmarkStart w:name="z13491" w:id="13343"/>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13343"/>
    <w:bookmarkStart w:name="z13492" w:id="13344"/>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13344"/>
    <w:bookmarkStart w:name="z13493" w:id="13345"/>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13345"/>
    <w:bookmarkStart w:name="z13494" w:id="13346"/>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13346"/>
    <w:bookmarkStart w:name="z13495" w:id="13347"/>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13347"/>
    <w:bookmarkStart w:name="z13496" w:id="13348"/>
    <w:p>
      <w:pPr>
        <w:spacing w:after="0"/>
        <w:ind w:left="0"/>
        <w:jc w:val="both"/>
      </w:pPr>
      <w:r>
        <w:rPr>
          <w:rFonts w:ascii="Times New Roman"/>
          <w:b w:val="false"/>
          <w:i w:val="false"/>
          <w:color w:val="000000"/>
          <w:sz w:val="28"/>
        </w:rPr>
        <w:t xml:space="preserve">
      7. Басқарманың орналасқан жері – 111600, Қазақстан Республикасы, Қостанай облысы, Сарыкөл ауданы, Сарыкөл кенті, Меңдеке Батыр көшесі, 4 ғимарат. </w:t>
      </w:r>
    </w:p>
    <w:bookmarkEnd w:id="13348"/>
    <w:bookmarkStart w:name="z13497" w:id="13349"/>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Сарыкөл аудандық тауарлар мен көрсетілетін қызметтердің сапасы мен қауіпсіздігін бақылау басқармасы".</w:t>
      </w:r>
    </w:p>
    <w:bookmarkEnd w:id="13349"/>
    <w:bookmarkStart w:name="z13498" w:id="13350"/>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3350"/>
    <w:bookmarkStart w:name="z13499" w:id="13351"/>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13351"/>
    <w:bookmarkStart w:name="z13500" w:id="13352"/>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13352"/>
    <w:bookmarkStart w:name="z13501" w:id="13353"/>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13353"/>
    <w:bookmarkStart w:name="z13502" w:id="13354"/>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3354"/>
    <w:bookmarkStart w:name="z13503" w:id="13355"/>
    <w:p>
      <w:pPr>
        <w:spacing w:after="0"/>
        <w:ind w:left="0"/>
        <w:jc w:val="both"/>
      </w:pPr>
      <w:r>
        <w:rPr>
          <w:rFonts w:ascii="Times New Roman"/>
          <w:b w:val="false"/>
          <w:i w:val="false"/>
          <w:color w:val="000000"/>
          <w:sz w:val="28"/>
        </w:rPr>
        <w:t xml:space="preserve">
      12. Міндеттері: </w:t>
      </w:r>
    </w:p>
    <w:bookmarkEnd w:id="13355"/>
    <w:bookmarkStart w:name="z13504" w:id="13356"/>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3356"/>
    <w:bookmarkStart w:name="z13505" w:id="13357"/>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13357"/>
    <w:bookmarkStart w:name="z13506" w:id="13358"/>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13358"/>
    <w:bookmarkStart w:name="z13507" w:id="13359"/>
    <w:p>
      <w:pPr>
        <w:spacing w:after="0"/>
        <w:ind w:left="0"/>
        <w:jc w:val="both"/>
      </w:pPr>
      <w:r>
        <w:rPr>
          <w:rFonts w:ascii="Times New Roman"/>
          <w:b w:val="false"/>
          <w:i w:val="false"/>
          <w:color w:val="000000"/>
          <w:sz w:val="28"/>
        </w:rPr>
        <w:t xml:space="preserve">
      13. Функциялары: </w:t>
      </w:r>
    </w:p>
    <w:bookmarkEnd w:id="13359"/>
    <w:bookmarkStart w:name="z13508" w:id="13360"/>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13360"/>
    <w:bookmarkStart w:name="z13509" w:id="13361"/>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3361"/>
    <w:bookmarkStart w:name="z13510" w:id="13362"/>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13362"/>
    <w:bookmarkStart w:name="z13511" w:id="13363"/>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13363"/>
    <w:bookmarkStart w:name="z13512" w:id="13364"/>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13364"/>
    <w:bookmarkStart w:name="z13513" w:id="13365"/>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13365"/>
    <w:bookmarkStart w:name="z13514" w:id="13366"/>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13366"/>
    <w:bookmarkStart w:name="z13515" w:id="13367"/>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13367"/>
    <w:bookmarkStart w:name="z13516" w:id="13368"/>
    <w:p>
      <w:pPr>
        <w:spacing w:after="0"/>
        <w:ind w:left="0"/>
        <w:jc w:val="both"/>
      </w:pPr>
      <w:r>
        <w:rPr>
          <w:rFonts w:ascii="Times New Roman"/>
          <w:b w:val="false"/>
          <w:i w:val="false"/>
          <w:color w:val="000000"/>
          <w:sz w:val="28"/>
        </w:rPr>
        <w:t>
      9) құзыретінің шегінде мониторинг жүргізу;</w:t>
      </w:r>
    </w:p>
    <w:bookmarkEnd w:id="13368"/>
    <w:bookmarkStart w:name="z13517" w:id="13369"/>
    <w:p>
      <w:pPr>
        <w:spacing w:after="0"/>
        <w:ind w:left="0"/>
        <w:jc w:val="both"/>
      </w:pPr>
      <w:r>
        <w:rPr>
          <w:rFonts w:ascii="Times New Roman"/>
          <w:b w:val="false"/>
          <w:i w:val="false"/>
          <w:color w:val="000000"/>
          <w:sz w:val="28"/>
        </w:rPr>
        <w:t>
      10) тамақ өнімі қауіпсіздігін қамтамасыз ету;</w:t>
      </w:r>
    </w:p>
    <w:bookmarkEnd w:id="13369"/>
    <w:bookmarkStart w:name="z13518" w:id="13370"/>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13370"/>
    <w:bookmarkStart w:name="z13519" w:id="13371"/>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13371"/>
    <w:bookmarkStart w:name="z13520" w:id="13372"/>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13372"/>
    <w:bookmarkStart w:name="z13521" w:id="13373"/>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13373"/>
    <w:bookmarkStart w:name="z13522" w:id="13374"/>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13374"/>
    <w:bookmarkStart w:name="z13523" w:id="13375"/>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3375"/>
    <w:bookmarkStart w:name="z13524" w:id="13376"/>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13376"/>
    <w:bookmarkStart w:name="z13525" w:id="13377"/>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13377"/>
    <w:bookmarkStart w:name="z13526" w:id="13378"/>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13378"/>
    <w:bookmarkStart w:name="z13527" w:id="13379"/>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13379"/>
    <w:bookmarkStart w:name="z13528" w:id="13380"/>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13380"/>
    <w:bookmarkStart w:name="z13529" w:id="13381"/>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3381"/>
    <w:bookmarkStart w:name="z13530" w:id="13382"/>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13382"/>
    <w:bookmarkStart w:name="z13531" w:id="13383"/>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13383"/>
    <w:bookmarkStart w:name="z13532" w:id="13384"/>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3384"/>
    <w:bookmarkStart w:name="z13533" w:id="13385"/>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13385"/>
    <w:bookmarkStart w:name="z13534" w:id="13386"/>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13386"/>
    <w:bookmarkStart w:name="z13535" w:id="13387"/>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13387"/>
    <w:bookmarkStart w:name="z13536" w:id="13388"/>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3388"/>
    <w:bookmarkStart w:name="z13537" w:id="13389"/>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13389"/>
    <w:bookmarkStart w:name="z13538" w:id="13390"/>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3390"/>
    <w:bookmarkStart w:name="z13539" w:id="13391"/>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13391"/>
    <w:bookmarkStart w:name="z13540" w:id="13392"/>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13392"/>
    <w:bookmarkStart w:name="z13541" w:id="13393"/>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13393"/>
    <w:bookmarkStart w:name="z13542" w:id="13394"/>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13394"/>
    <w:bookmarkStart w:name="z13543" w:id="13395"/>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13395"/>
    <w:bookmarkStart w:name="z13544" w:id="13396"/>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13396"/>
    <w:bookmarkStart w:name="z13545" w:id="13397"/>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13397"/>
    <w:bookmarkStart w:name="z13546" w:id="13398"/>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3398"/>
    <w:bookmarkStart w:name="z13547" w:id="13399"/>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13399"/>
    <w:bookmarkStart w:name="z13548" w:id="13400"/>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13400"/>
    <w:bookmarkStart w:name="z13549" w:id="13401"/>
    <w:p>
      <w:pPr>
        <w:spacing w:after="0"/>
        <w:ind w:left="0"/>
        <w:jc w:val="both"/>
      </w:pPr>
      <w:r>
        <w:rPr>
          <w:rFonts w:ascii="Times New Roman"/>
          <w:b w:val="false"/>
          <w:i w:val="false"/>
          <w:color w:val="000000"/>
          <w:sz w:val="28"/>
        </w:rPr>
        <w:t>
      42) реттелетін салада түсіндіру жұмысын ұйымдастыру;</w:t>
      </w:r>
    </w:p>
    <w:bookmarkEnd w:id="13401"/>
    <w:bookmarkStart w:name="z13550" w:id="13402"/>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13402"/>
    <w:bookmarkStart w:name="z13551" w:id="13403"/>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13403"/>
    <w:bookmarkStart w:name="z13552" w:id="13404"/>
    <w:p>
      <w:pPr>
        <w:spacing w:after="0"/>
        <w:ind w:left="0"/>
        <w:jc w:val="both"/>
      </w:pPr>
      <w:r>
        <w:rPr>
          <w:rFonts w:ascii="Times New Roman"/>
          <w:b w:val="false"/>
          <w:i w:val="false"/>
          <w:color w:val="000000"/>
          <w:sz w:val="28"/>
        </w:rPr>
        <w:t>
      14. Құқықтары мен міндеттері:</w:t>
      </w:r>
    </w:p>
    <w:bookmarkEnd w:id="13404"/>
    <w:bookmarkStart w:name="z13553" w:id="13405"/>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3405"/>
    <w:bookmarkStart w:name="z13554" w:id="13406"/>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3406"/>
    <w:bookmarkStart w:name="z13555" w:id="13407"/>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13407"/>
    <w:bookmarkStart w:name="z13556" w:id="13408"/>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13408"/>
    <w:bookmarkStart w:name="z13557" w:id="13409"/>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3409"/>
    <w:bookmarkStart w:name="z13558" w:id="13410"/>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13410"/>
    <w:bookmarkStart w:name="z13559" w:id="13411"/>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13411"/>
    <w:bookmarkStart w:name="z13560" w:id="13412"/>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13412"/>
    <w:bookmarkStart w:name="z13561" w:id="13413"/>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13413"/>
    <w:bookmarkStart w:name="z13562" w:id="13414"/>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13414"/>
    <w:bookmarkStart w:name="z13563" w:id="13415"/>
    <w:p>
      <w:pPr>
        <w:spacing w:after="0"/>
        <w:ind w:left="0"/>
        <w:jc w:val="left"/>
      </w:pPr>
      <w:r>
        <w:rPr>
          <w:rFonts w:ascii="Times New Roman"/>
          <w:b/>
          <w:i w:val="false"/>
          <w:color w:val="000000"/>
        </w:rPr>
        <w:t xml:space="preserve"> 3-тарау. Басқарманың қызметін ұйымдастыру</w:t>
      </w:r>
    </w:p>
    <w:bookmarkEnd w:id="13415"/>
    <w:bookmarkStart w:name="z13564" w:id="13416"/>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13416"/>
    <w:bookmarkStart w:name="z13565" w:id="13417"/>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13417"/>
    <w:bookmarkStart w:name="z13566" w:id="13418"/>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13418"/>
    <w:bookmarkStart w:name="z13567" w:id="13419"/>
    <w:p>
      <w:pPr>
        <w:spacing w:after="0"/>
        <w:ind w:left="0"/>
        <w:jc w:val="both"/>
      </w:pPr>
      <w:r>
        <w:rPr>
          <w:rFonts w:ascii="Times New Roman"/>
          <w:b w:val="false"/>
          <w:i w:val="false"/>
          <w:color w:val="000000"/>
          <w:sz w:val="28"/>
        </w:rPr>
        <w:t xml:space="preserve">
      18. Басқарма басшысының өкілеттіктері: </w:t>
      </w:r>
    </w:p>
    <w:bookmarkEnd w:id="13419"/>
    <w:bookmarkStart w:name="z13568" w:id="13420"/>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13420"/>
    <w:bookmarkStart w:name="z13569" w:id="13421"/>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3421"/>
    <w:bookmarkStart w:name="z13570" w:id="13422"/>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13422"/>
    <w:bookmarkStart w:name="z13571" w:id="13423"/>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3423"/>
    <w:bookmarkStart w:name="z13572" w:id="13424"/>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13424"/>
    <w:bookmarkStart w:name="z13573" w:id="13425"/>
    <w:p>
      <w:pPr>
        <w:spacing w:after="0"/>
        <w:ind w:left="0"/>
        <w:jc w:val="left"/>
      </w:pPr>
      <w:r>
        <w:rPr>
          <w:rFonts w:ascii="Times New Roman"/>
          <w:b/>
          <w:i w:val="false"/>
          <w:color w:val="000000"/>
        </w:rPr>
        <w:t xml:space="preserve"> 4-тарау. Басқарманың мүлкі</w:t>
      </w:r>
    </w:p>
    <w:bookmarkEnd w:id="13425"/>
    <w:bookmarkStart w:name="z13574" w:id="13426"/>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13426"/>
    <w:bookmarkStart w:name="z13575" w:id="13427"/>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3427"/>
    <w:bookmarkStart w:name="z13576" w:id="13428"/>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13428"/>
    <w:bookmarkStart w:name="z13577" w:id="13429"/>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3429"/>
    <w:bookmarkStart w:name="z13578" w:id="13430"/>
    <w:p>
      <w:pPr>
        <w:spacing w:after="0"/>
        <w:ind w:left="0"/>
        <w:jc w:val="left"/>
      </w:pPr>
      <w:r>
        <w:rPr>
          <w:rFonts w:ascii="Times New Roman"/>
          <w:b/>
          <w:i w:val="false"/>
          <w:color w:val="000000"/>
        </w:rPr>
        <w:t xml:space="preserve"> 5-тарау. Басқарманы қайта ұйымдастыру және тарату</w:t>
      </w:r>
    </w:p>
    <w:bookmarkEnd w:id="13430"/>
    <w:bookmarkStart w:name="z13579" w:id="13431"/>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34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145-қосымша</w:t>
            </w:r>
          </w:p>
        </w:tc>
      </w:tr>
    </w:tbl>
    <w:bookmarkStart w:name="z13581" w:id="13432"/>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Таран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13432"/>
    <w:bookmarkStart w:name="z13582" w:id="13433"/>
    <w:p>
      <w:pPr>
        <w:spacing w:after="0"/>
        <w:ind w:left="0"/>
        <w:jc w:val="left"/>
      </w:pPr>
      <w:r>
        <w:rPr>
          <w:rFonts w:ascii="Times New Roman"/>
          <w:b/>
          <w:i w:val="false"/>
          <w:color w:val="000000"/>
        </w:rPr>
        <w:t xml:space="preserve"> 1-тарау. Жалпы ережелер</w:t>
      </w:r>
    </w:p>
    <w:bookmarkEnd w:id="13433"/>
    <w:bookmarkStart w:name="z13583" w:id="13434"/>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Таран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13434"/>
    <w:bookmarkStart w:name="z13584" w:id="13435"/>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13435"/>
    <w:bookmarkStart w:name="z13585" w:id="13436"/>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13436"/>
    <w:bookmarkStart w:name="z13586" w:id="13437"/>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13437"/>
    <w:bookmarkStart w:name="z13587" w:id="13438"/>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13438"/>
    <w:bookmarkStart w:name="z13588" w:id="13439"/>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13439"/>
    <w:bookmarkStart w:name="z13589" w:id="13440"/>
    <w:p>
      <w:pPr>
        <w:spacing w:after="0"/>
        <w:ind w:left="0"/>
        <w:jc w:val="both"/>
      </w:pPr>
      <w:r>
        <w:rPr>
          <w:rFonts w:ascii="Times New Roman"/>
          <w:b w:val="false"/>
          <w:i w:val="false"/>
          <w:color w:val="000000"/>
          <w:sz w:val="28"/>
        </w:rPr>
        <w:t xml:space="preserve">
      7. Басқарманың орналасқан жері – 111700, Қазақстан Республикасы, Қостанай облысы, Таран ауданы, Əйет ауылдық округі, Əйет ауылы, Темирбаев көшесі, 1 үй. </w:t>
      </w:r>
    </w:p>
    <w:bookmarkEnd w:id="13440"/>
    <w:bookmarkStart w:name="z13590" w:id="13441"/>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Таран аудандық тауарлар мен көрсетілетін қызметтердің сапасы мен қауіпсіздігін бақылау басқармасы".</w:t>
      </w:r>
    </w:p>
    <w:bookmarkEnd w:id="13441"/>
    <w:bookmarkStart w:name="z13591" w:id="13442"/>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3442"/>
    <w:bookmarkStart w:name="z13592" w:id="13443"/>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13443"/>
    <w:bookmarkStart w:name="z13593" w:id="13444"/>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13444"/>
    <w:bookmarkStart w:name="z13594" w:id="13445"/>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13445"/>
    <w:bookmarkStart w:name="z13595" w:id="13446"/>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3446"/>
    <w:bookmarkStart w:name="z13596" w:id="13447"/>
    <w:p>
      <w:pPr>
        <w:spacing w:after="0"/>
        <w:ind w:left="0"/>
        <w:jc w:val="both"/>
      </w:pPr>
      <w:r>
        <w:rPr>
          <w:rFonts w:ascii="Times New Roman"/>
          <w:b w:val="false"/>
          <w:i w:val="false"/>
          <w:color w:val="000000"/>
          <w:sz w:val="28"/>
        </w:rPr>
        <w:t xml:space="preserve">
      12. Міндеттері: </w:t>
      </w:r>
    </w:p>
    <w:bookmarkEnd w:id="13447"/>
    <w:bookmarkStart w:name="z13597" w:id="13448"/>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3448"/>
    <w:bookmarkStart w:name="z13598" w:id="13449"/>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13449"/>
    <w:bookmarkStart w:name="z13599" w:id="13450"/>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13450"/>
    <w:bookmarkStart w:name="z13600" w:id="13451"/>
    <w:p>
      <w:pPr>
        <w:spacing w:after="0"/>
        <w:ind w:left="0"/>
        <w:jc w:val="both"/>
      </w:pPr>
      <w:r>
        <w:rPr>
          <w:rFonts w:ascii="Times New Roman"/>
          <w:b w:val="false"/>
          <w:i w:val="false"/>
          <w:color w:val="000000"/>
          <w:sz w:val="28"/>
        </w:rPr>
        <w:t xml:space="preserve">
      13. Функциялары: </w:t>
      </w:r>
    </w:p>
    <w:bookmarkEnd w:id="13451"/>
    <w:bookmarkStart w:name="z13601" w:id="13452"/>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13452"/>
    <w:bookmarkStart w:name="z13602" w:id="13453"/>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3453"/>
    <w:bookmarkStart w:name="z13603" w:id="13454"/>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13454"/>
    <w:bookmarkStart w:name="z13604" w:id="13455"/>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13455"/>
    <w:bookmarkStart w:name="z13605" w:id="13456"/>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13456"/>
    <w:bookmarkStart w:name="z13606" w:id="13457"/>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13457"/>
    <w:bookmarkStart w:name="z13607" w:id="13458"/>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13458"/>
    <w:bookmarkStart w:name="z13608" w:id="13459"/>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13459"/>
    <w:bookmarkStart w:name="z13609" w:id="13460"/>
    <w:p>
      <w:pPr>
        <w:spacing w:after="0"/>
        <w:ind w:left="0"/>
        <w:jc w:val="both"/>
      </w:pPr>
      <w:r>
        <w:rPr>
          <w:rFonts w:ascii="Times New Roman"/>
          <w:b w:val="false"/>
          <w:i w:val="false"/>
          <w:color w:val="000000"/>
          <w:sz w:val="28"/>
        </w:rPr>
        <w:t>
      9) құзыретінің шегінде мониторинг жүргізу;</w:t>
      </w:r>
    </w:p>
    <w:bookmarkEnd w:id="13460"/>
    <w:bookmarkStart w:name="z13610" w:id="13461"/>
    <w:p>
      <w:pPr>
        <w:spacing w:after="0"/>
        <w:ind w:left="0"/>
        <w:jc w:val="both"/>
      </w:pPr>
      <w:r>
        <w:rPr>
          <w:rFonts w:ascii="Times New Roman"/>
          <w:b w:val="false"/>
          <w:i w:val="false"/>
          <w:color w:val="000000"/>
          <w:sz w:val="28"/>
        </w:rPr>
        <w:t>
      10) тамақ өнімі қауіпсіздігін қамтамасыз ету;</w:t>
      </w:r>
    </w:p>
    <w:bookmarkEnd w:id="13461"/>
    <w:bookmarkStart w:name="z13611" w:id="13462"/>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13462"/>
    <w:bookmarkStart w:name="z13612" w:id="13463"/>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13463"/>
    <w:bookmarkStart w:name="z13613" w:id="13464"/>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13464"/>
    <w:bookmarkStart w:name="z13614" w:id="13465"/>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13465"/>
    <w:bookmarkStart w:name="z13615" w:id="13466"/>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13466"/>
    <w:bookmarkStart w:name="z13616" w:id="13467"/>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3467"/>
    <w:bookmarkStart w:name="z13617" w:id="13468"/>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13468"/>
    <w:bookmarkStart w:name="z13618" w:id="13469"/>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13469"/>
    <w:bookmarkStart w:name="z13619" w:id="13470"/>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13470"/>
    <w:bookmarkStart w:name="z13620" w:id="13471"/>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13471"/>
    <w:bookmarkStart w:name="z13621" w:id="13472"/>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13472"/>
    <w:bookmarkStart w:name="z13622" w:id="13473"/>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3473"/>
    <w:bookmarkStart w:name="z13623" w:id="13474"/>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13474"/>
    <w:bookmarkStart w:name="z13624" w:id="13475"/>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13475"/>
    <w:bookmarkStart w:name="z13625" w:id="13476"/>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3476"/>
    <w:bookmarkStart w:name="z13626" w:id="13477"/>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13477"/>
    <w:bookmarkStart w:name="z13627" w:id="13478"/>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13478"/>
    <w:bookmarkStart w:name="z13628" w:id="13479"/>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13479"/>
    <w:bookmarkStart w:name="z13629" w:id="13480"/>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3480"/>
    <w:bookmarkStart w:name="z13630" w:id="13481"/>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13481"/>
    <w:bookmarkStart w:name="z13631" w:id="13482"/>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3482"/>
    <w:bookmarkStart w:name="z13632" w:id="13483"/>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13483"/>
    <w:bookmarkStart w:name="z13633" w:id="13484"/>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13484"/>
    <w:bookmarkStart w:name="z13634" w:id="13485"/>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13485"/>
    <w:bookmarkStart w:name="z13635" w:id="13486"/>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13486"/>
    <w:bookmarkStart w:name="z13636" w:id="13487"/>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13487"/>
    <w:bookmarkStart w:name="z13637" w:id="13488"/>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13488"/>
    <w:bookmarkStart w:name="z13638" w:id="13489"/>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13489"/>
    <w:bookmarkStart w:name="z13639" w:id="13490"/>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3490"/>
    <w:bookmarkStart w:name="z13640" w:id="13491"/>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13491"/>
    <w:bookmarkStart w:name="z13641" w:id="13492"/>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13492"/>
    <w:bookmarkStart w:name="z13642" w:id="13493"/>
    <w:p>
      <w:pPr>
        <w:spacing w:after="0"/>
        <w:ind w:left="0"/>
        <w:jc w:val="both"/>
      </w:pPr>
      <w:r>
        <w:rPr>
          <w:rFonts w:ascii="Times New Roman"/>
          <w:b w:val="false"/>
          <w:i w:val="false"/>
          <w:color w:val="000000"/>
          <w:sz w:val="28"/>
        </w:rPr>
        <w:t>
      42) реттелетін салада түсіндіру жұмысын ұйымдастыру;</w:t>
      </w:r>
    </w:p>
    <w:bookmarkEnd w:id="13493"/>
    <w:bookmarkStart w:name="z13643" w:id="13494"/>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13494"/>
    <w:bookmarkStart w:name="z13644" w:id="13495"/>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13495"/>
    <w:bookmarkStart w:name="z13645" w:id="13496"/>
    <w:p>
      <w:pPr>
        <w:spacing w:after="0"/>
        <w:ind w:left="0"/>
        <w:jc w:val="both"/>
      </w:pPr>
      <w:r>
        <w:rPr>
          <w:rFonts w:ascii="Times New Roman"/>
          <w:b w:val="false"/>
          <w:i w:val="false"/>
          <w:color w:val="000000"/>
          <w:sz w:val="28"/>
        </w:rPr>
        <w:t>
      14. Құқықтары мен міндеттері:</w:t>
      </w:r>
    </w:p>
    <w:bookmarkEnd w:id="13496"/>
    <w:bookmarkStart w:name="z13646" w:id="13497"/>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3497"/>
    <w:bookmarkStart w:name="z13647" w:id="13498"/>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3498"/>
    <w:bookmarkStart w:name="z13648" w:id="13499"/>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13499"/>
    <w:bookmarkStart w:name="z13649" w:id="13500"/>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13500"/>
    <w:bookmarkStart w:name="z13650" w:id="13501"/>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3501"/>
    <w:bookmarkStart w:name="z13651" w:id="13502"/>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13502"/>
    <w:bookmarkStart w:name="z13652" w:id="13503"/>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13503"/>
    <w:bookmarkStart w:name="z13653" w:id="13504"/>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13504"/>
    <w:bookmarkStart w:name="z13654" w:id="13505"/>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13505"/>
    <w:bookmarkStart w:name="z13655" w:id="13506"/>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13506"/>
    <w:bookmarkStart w:name="z13656" w:id="13507"/>
    <w:p>
      <w:pPr>
        <w:spacing w:after="0"/>
        <w:ind w:left="0"/>
        <w:jc w:val="left"/>
      </w:pPr>
      <w:r>
        <w:rPr>
          <w:rFonts w:ascii="Times New Roman"/>
          <w:b/>
          <w:i w:val="false"/>
          <w:color w:val="000000"/>
        </w:rPr>
        <w:t xml:space="preserve"> 3-тарау. Басқарманың қызметін ұйымдастыру</w:t>
      </w:r>
    </w:p>
    <w:bookmarkEnd w:id="13507"/>
    <w:bookmarkStart w:name="z13657" w:id="13508"/>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13508"/>
    <w:bookmarkStart w:name="z13658" w:id="13509"/>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13509"/>
    <w:bookmarkStart w:name="z13659" w:id="13510"/>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13510"/>
    <w:bookmarkStart w:name="z13660" w:id="13511"/>
    <w:p>
      <w:pPr>
        <w:spacing w:after="0"/>
        <w:ind w:left="0"/>
        <w:jc w:val="both"/>
      </w:pPr>
      <w:r>
        <w:rPr>
          <w:rFonts w:ascii="Times New Roman"/>
          <w:b w:val="false"/>
          <w:i w:val="false"/>
          <w:color w:val="000000"/>
          <w:sz w:val="28"/>
        </w:rPr>
        <w:t xml:space="preserve">
      18. Басқарма басшысының өкілеттіктері: </w:t>
      </w:r>
    </w:p>
    <w:bookmarkEnd w:id="13511"/>
    <w:bookmarkStart w:name="z13661" w:id="13512"/>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13512"/>
    <w:bookmarkStart w:name="z13662" w:id="13513"/>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3513"/>
    <w:bookmarkStart w:name="z13663" w:id="13514"/>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13514"/>
    <w:bookmarkStart w:name="z13664" w:id="13515"/>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3515"/>
    <w:bookmarkStart w:name="z13665" w:id="13516"/>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13516"/>
    <w:bookmarkStart w:name="z13666" w:id="13517"/>
    <w:p>
      <w:pPr>
        <w:spacing w:after="0"/>
        <w:ind w:left="0"/>
        <w:jc w:val="left"/>
      </w:pPr>
      <w:r>
        <w:rPr>
          <w:rFonts w:ascii="Times New Roman"/>
          <w:b/>
          <w:i w:val="false"/>
          <w:color w:val="000000"/>
        </w:rPr>
        <w:t xml:space="preserve"> 4-тарау. Басқарманың мүлкі</w:t>
      </w:r>
    </w:p>
    <w:bookmarkEnd w:id="13517"/>
    <w:bookmarkStart w:name="z13667" w:id="13518"/>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13518"/>
    <w:bookmarkStart w:name="z13668" w:id="13519"/>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3519"/>
    <w:bookmarkStart w:name="z13669" w:id="13520"/>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13520"/>
    <w:bookmarkStart w:name="z13670" w:id="13521"/>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3521"/>
    <w:bookmarkStart w:name="z13671" w:id="13522"/>
    <w:p>
      <w:pPr>
        <w:spacing w:after="0"/>
        <w:ind w:left="0"/>
        <w:jc w:val="left"/>
      </w:pPr>
      <w:r>
        <w:rPr>
          <w:rFonts w:ascii="Times New Roman"/>
          <w:b/>
          <w:i w:val="false"/>
          <w:color w:val="000000"/>
        </w:rPr>
        <w:t xml:space="preserve"> 5-тарау. Басқарманы қайта ұйымдастыру және тарату</w:t>
      </w:r>
    </w:p>
    <w:bookmarkEnd w:id="13522"/>
    <w:bookmarkStart w:name="z13672" w:id="13523"/>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35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146-қосымша</w:t>
            </w:r>
          </w:p>
        </w:tc>
      </w:tr>
    </w:tbl>
    <w:bookmarkStart w:name="z13674" w:id="13524"/>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Ұзынкөл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13524"/>
    <w:bookmarkStart w:name="z13675" w:id="13525"/>
    <w:p>
      <w:pPr>
        <w:spacing w:after="0"/>
        <w:ind w:left="0"/>
        <w:jc w:val="left"/>
      </w:pPr>
      <w:r>
        <w:rPr>
          <w:rFonts w:ascii="Times New Roman"/>
          <w:b/>
          <w:i w:val="false"/>
          <w:color w:val="000000"/>
        </w:rPr>
        <w:t xml:space="preserve"> 1-тарау. Жалпы ережелер</w:t>
      </w:r>
    </w:p>
    <w:bookmarkEnd w:id="13525"/>
    <w:bookmarkStart w:name="z13676" w:id="13526"/>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Ұзынкөл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13526"/>
    <w:bookmarkStart w:name="z13677" w:id="13527"/>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13527"/>
    <w:bookmarkStart w:name="z13678" w:id="13528"/>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13528"/>
    <w:bookmarkStart w:name="z13679" w:id="13529"/>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13529"/>
    <w:bookmarkStart w:name="z13680" w:id="13530"/>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13530"/>
    <w:bookmarkStart w:name="z13681" w:id="13531"/>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13531"/>
    <w:bookmarkStart w:name="z13682" w:id="13532"/>
    <w:p>
      <w:pPr>
        <w:spacing w:after="0"/>
        <w:ind w:left="0"/>
        <w:jc w:val="both"/>
      </w:pPr>
      <w:r>
        <w:rPr>
          <w:rFonts w:ascii="Times New Roman"/>
          <w:b w:val="false"/>
          <w:i w:val="false"/>
          <w:color w:val="000000"/>
          <w:sz w:val="28"/>
        </w:rPr>
        <w:t>
      7. Басқарманың орналасқан жері – 111800, Қазақстан Республикасы, Қостанай облысы, Ұзынкөл ауданы, Ұзынкөл ауылдық округі, Ұзынкөл ауылы, Г.Мүсрепов көшесі, 27 үй.</w:t>
      </w:r>
    </w:p>
    <w:bookmarkEnd w:id="13532"/>
    <w:bookmarkStart w:name="z13683" w:id="13533"/>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Ұзынкөл аудандық тауарлар мен көрсетілетін қызметтердің сапасы мен қауіпсіздігін бақылау басқармасы".</w:t>
      </w:r>
    </w:p>
    <w:bookmarkEnd w:id="13533"/>
    <w:bookmarkStart w:name="z13684" w:id="13534"/>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3534"/>
    <w:bookmarkStart w:name="z13685" w:id="13535"/>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13535"/>
    <w:bookmarkStart w:name="z13686" w:id="13536"/>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13536"/>
    <w:bookmarkStart w:name="z13687" w:id="13537"/>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13537"/>
    <w:bookmarkStart w:name="z13688" w:id="13538"/>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3538"/>
    <w:bookmarkStart w:name="z13689" w:id="13539"/>
    <w:p>
      <w:pPr>
        <w:spacing w:after="0"/>
        <w:ind w:left="0"/>
        <w:jc w:val="both"/>
      </w:pPr>
      <w:r>
        <w:rPr>
          <w:rFonts w:ascii="Times New Roman"/>
          <w:b w:val="false"/>
          <w:i w:val="false"/>
          <w:color w:val="000000"/>
          <w:sz w:val="28"/>
        </w:rPr>
        <w:t xml:space="preserve">
      12. Міндеттері: </w:t>
      </w:r>
    </w:p>
    <w:bookmarkEnd w:id="13539"/>
    <w:bookmarkStart w:name="z13690" w:id="13540"/>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3540"/>
    <w:bookmarkStart w:name="z13691" w:id="13541"/>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13541"/>
    <w:bookmarkStart w:name="z13692" w:id="13542"/>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13542"/>
    <w:bookmarkStart w:name="z13693" w:id="13543"/>
    <w:p>
      <w:pPr>
        <w:spacing w:after="0"/>
        <w:ind w:left="0"/>
        <w:jc w:val="both"/>
      </w:pPr>
      <w:r>
        <w:rPr>
          <w:rFonts w:ascii="Times New Roman"/>
          <w:b w:val="false"/>
          <w:i w:val="false"/>
          <w:color w:val="000000"/>
          <w:sz w:val="28"/>
        </w:rPr>
        <w:t xml:space="preserve">
      13. Функциялары: </w:t>
      </w:r>
    </w:p>
    <w:bookmarkEnd w:id="13543"/>
    <w:bookmarkStart w:name="z13694" w:id="13544"/>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13544"/>
    <w:bookmarkStart w:name="z13695" w:id="13545"/>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3545"/>
    <w:bookmarkStart w:name="z13696" w:id="13546"/>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13546"/>
    <w:bookmarkStart w:name="z13697" w:id="13547"/>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13547"/>
    <w:bookmarkStart w:name="z13698" w:id="13548"/>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13548"/>
    <w:bookmarkStart w:name="z13699" w:id="13549"/>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13549"/>
    <w:bookmarkStart w:name="z13700" w:id="13550"/>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13550"/>
    <w:bookmarkStart w:name="z13701" w:id="13551"/>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13551"/>
    <w:bookmarkStart w:name="z13702" w:id="13552"/>
    <w:p>
      <w:pPr>
        <w:spacing w:after="0"/>
        <w:ind w:left="0"/>
        <w:jc w:val="both"/>
      </w:pPr>
      <w:r>
        <w:rPr>
          <w:rFonts w:ascii="Times New Roman"/>
          <w:b w:val="false"/>
          <w:i w:val="false"/>
          <w:color w:val="000000"/>
          <w:sz w:val="28"/>
        </w:rPr>
        <w:t>
      9) құзыретінің шегінде мониторинг жүргізу;</w:t>
      </w:r>
    </w:p>
    <w:bookmarkEnd w:id="13552"/>
    <w:bookmarkStart w:name="z13703" w:id="13553"/>
    <w:p>
      <w:pPr>
        <w:spacing w:after="0"/>
        <w:ind w:left="0"/>
        <w:jc w:val="both"/>
      </w:pPr>
      <w:r>
        <w:rPr>
          <w:rFonts w:ascii="Times New Roman"/>
          <w:b w:val="false"/>
          <w:i w:val="false"/>
          <w:color w:val="000000"/>
          <w:sz w:val="28"/>
        </w:rPr>
        <w:t>
      10) тамақ өнімі қауіпсіздігін қамтамасыз ету;</w:t>
      </w:r>
    </w:p>
    <w:bookmarkEnd w:id="13553"/>
    <w:bookmarkStart w:name="z13704" w:id="13554"/>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13554"/>
    <w:bookmarkStart w:name="z13705" w:id="13555"/>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13555"/>
    <w:bookmarkStart w:name="z13706" w:id="13556"/>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13556"/>
    <w:bookmarkStart w:name="z13707" w:id="13557"/>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13557"/>
    <w:bookmarkStart w:name="z13708" w:id="13558"/>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13558"/>
    <w:bookmarkStart w:name="z13709" w:id="13559"/>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3559"/>
    <w:bookmarkStart w:name="z13710" w:id="13560"/>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13560"/>
    <w:bookmarkStart w:name="z13711" w:id="13561"/>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13561"/>
    <w:bookmarkStart w:name="z13712" w:id="13562"/>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13562"/>
    <w:bookmarkStart w:name="z13713" w:id="13563"/>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13563"/>
    <w:bookmarkStart w:name="z13714" w:id="13564"/>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13564"/>
    <w:bookmarkStart w:name="z13715" w:id="13565"/>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3565"/>
    <w:bookmarkStart w:name="z13716" w:id="13566"/>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13566"/>
    <w:bookmarkStart w:name="z13717" w:id="13567"/>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13567"/>
    <w:bookmarkStart w:name="z13718" w:id="13568"/>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3568"/>
    <w:bookmarkStart w:name="z13719" w:id="13569"/>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13569"/>
    <w:bookmarkStart w:name="z13720" w:id="13570"/>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13570"/>
    <w:bookmarkStart w:name="z13721" w:id="13571"/>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13571"/>
    <w:bookmarkStart w:name="z13722" w:id="13572"/>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3572"/>
    <w:bookmarkStart w:name="z13723" w:id="13573"/>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13573"/>
    <w:bookmarkStart w:name="z13724" w:id="13574"/>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3574"/>
    <w:bookmarkStart w:name="z13725" w:id="13575"/>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13575"/>
    <w:bookmarkStart w:name="z13726" w:id="13576"/>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13576"/>
    <w:bookmarkStart w:name="z13727" w:id="13577"/>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13577"/>
    <w:bookmarkStart w:name="z13728" w:id="13578"/>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13578"/>
    <w:bookmarkStart w:name="z13729" w:id="13579"/>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13579"/>
    <w:bookmarkStart w:name="z13730" w:id="13580"/>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13580"/>
    <w:bookmarkStart w:name="z13731" w:id="13581"/>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13581"/>
    <w:bookmarkStart w:name="z13732" w:id="13582"/>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3582"/>
    <w:bookmarkStart w:name="z13733" w:id="13583"/>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13583"/>
    <w:bookmarkStart w:name="z13734" w:id="13584"/>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13584"/>
    <w:bookmarkStart w:name="z13735" w:id="13585"/>
    <w:p>
      <w:pPr>
        <w:spacing w:after="0"/>
        <w:ind w:left="0"/>
        <w:jc w:val="both"/>
      </w:pPr>
      <w:r>
        <w:rPr>
          <w:rFonts w:ascii="Times New Roman"/>
          <w:b w:val="false"/>
          <w:i w:val="false"/>
          <w:color w:val="000000"/>
          <w:sz w:val="28"/>
        </w:rPr>
        <w:t>
      42) реттелетін салада түсіндіру жұмысын ұйымдастыру;</w:t>
      </w:r>
    </w:p>
    <w:bookmarkEnd w:id="13585"/>
    <w:bookmarkStart w:name="z13736" w:id="13586"/>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13586"/>
    <w:bookmarkStart w:name="z13737" w:id="13587"/>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13587"/>
    <w:bookmarkStart w:name="z13738" w:id="13588"/>
    <w:p>
      <w:pPr>
        <w:spacing w:after="0"/>
        <w:ind w:left="0"/>
        <w:jc w:val="both"/>
      </w:pPr>
      <w:r>
        <w:rPr>
          <w:rFonts w:ascii="Times New Roman"/>
          <w:b w:val="false"/>
          <w:i w:val="false"/>
          <w:color w:val="000000"/>
          <w:sz w:val="28"/>
        </w:rPr>
        <w:t>
      14. Құқықтары мен міндеттері:</w:t>
      </w:r>
    </w:p>
    <w:bookmarkEnd w:id="13588"/>
    <w:bookmarkStart w:name="z13739" w:id="13589"/>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3589"/>
    <w:bookmarkStart w:name="z13740" w:id="13590"/>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3590"/>
    <w:bookmarkStart w:name="z13741" w:id="13591"/>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13591"/>
    <w:bookmarkStart w:name="z13742" w:id="13592"/>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13592"/>
    <w:bookmarkStart w:name="z13743" w:id="13593"/>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3593"/>
    <w:bookmarkStart w:name="z13744" w:id="13594"/>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13594"/>
    <w:bookmarkStart w:name="z13745" w:id="13595"/>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13595"/>
    <w:bookmarkStart w:name="z13746" w:id="13596"/>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13596"/>
    <w:bookmarkStart w:name="z13747" w:id="13597"/>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13597"/>
    <w:bookmarkStart w:name="z13748" w:id="13598"/>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13598"/>
    <w:bookmarkStart w:name="z13749" w:id="13599"/>
    <w:p>
      <w:pPr>
        <w:spacing w:after="0"/>
        <w:ind w:left="0"/>
        <w:jc w:val="left"/>
      </w:pPr>
      <w:r>
        <w:rPr>
          <w:rFonts w:ascii="Times New Roman"/>
          <w:b/>
          <w:i w:val="false"/>
          <w:color w:val="000000"/>
        </w:rPr>
        <w:t xml:space="preserve"> 3-тарау. Басқарманың қызметін ұйымдастыру</w:t>
      </w:r>
    </w:p>
    <w:bookmarkEnd w:id="13599"/>
    <w:bookmarkStart w:name="z13750" w:id="13600"/>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13600"/>
    <w:bookmarkStart w:name="z13751" w:id="13601"/>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13601"/>
    <w:bookmarkStart w:name="z13752" w:id="13602"/>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13602"/>
    <w:bookmarkStart w:name="z13753" w:id="13603"/>
    <w:p>
      <w:pPr>
        <w:spacing w:after="0"/>
        <w:ind w:left="0"/>
        <w:jc w:val="both"/>
      </w:pPr>
      <w:r>
        <w:rPr>
          <w:rFonts w:ascii="Times New Roman"/>
          <w:b w:val="false"/>
          <w:i w:val="false"/>
          <w:color w:val="000000"/>
          <w:sz w:val="28"/>
        </w:rPr>
        <w:t xml:space="preserve">
      18. Басқарма басшысының өкілеттіктері: </w:t>
      </w:r>
    </w:p>
    <w:bookmarkEnd w:id="13603"/>
    <w:bookmarkStart w:name="z13754" w:id="13604"/>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13604"/>
    <w:bookmarkStart w:name="z13755" w:id="13605"/>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3605"/>
    <w:bookmarkStart w:name="z13756" w:id="13606"/>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13606"/>
    <w:bookmarkStart w:name="z13757" w:id="13607"/>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3607"/>
    <w:bookmarkStart w:name="z13758" w:id="13608"/>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13608"/>
    <w:bookmarkStart w:name="z13759" w:id="13609"/>
    <w:p>
      <w:pPr>
        <w:spacing w:after="0"/>
        <w:ind w:left="0"/>
        <w:jc w:val="left"/>
      </w:pPr>
      <w:r>
        <w:rPr>
          <w:rFonts w:ascii="Times New Roman"/>
          <w:b/>
          <w:i w:val="false"/>
          <w:color w:val="000000"/>
        </w:rPr>
        <w:t xml:space="preserve"> 4-тарау. Басқарманың мүлкі</w:t>
      </w:r>
    </w:p>
    <w:bookmarkEnd w:id="13609"/>
    <w:bookmarkStart w:name="z13760" w:id="13610"/>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13610"/>
    <w:bookmarkStart w:name="z13761" w:id="13611"/>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3611"/>
    <w:bookmarkStart w:name="z13762" w:id="13612"/>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13612"/>
    <w:bookmarkStart w:name="z13763" w:id="13613"/>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3613"/>
    <w:bookmarkStart w:name="z13764" w:id="13614"/>
    <w:p>
      <w:pPr>
        <w:spacing w:after="0"/>
        <w:ind w:left="0"/>
        <w:jc w:val="left"/>
      </w:pPr>
      <w:r>
        <w:rPr>
          <w:rFonts w:ascii="Times New Roman"/>
          <w:b/>
          <w:i w:val="false"/>
          <w:color w:val="000000"/>
        </w:rPr>
        <w:t xml:space="preserve"> 5-тарау. Басқарманы қайта ұйымдастыру және тарату</w:t>
      </w:r>
    </w:p>
    <w:bookmarkEnd w:id="13614"/>
    <w:bookmarkStart w:name="z13765" w:id="13615"/>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36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147-қосымша</w:t>
            </w:r>
          </w:p>
        </w:tc>
      </w:tr>
    </w:tbl>
    <w:bookmarkStart w:name="z13767" w:id="13616"/>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Федоров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13616"/>
    <w:bookmarkStart w:name="z13768" w:id="13617"/>
    <w:p>
      <w:pPr>
        <w:spacing w:after="0"/>
        <w:ind w:left="0"/>
        <w:jc w:val="left"/>
      </w:pPr>
      <w:r>
        <w:rPr>
          <w:rFonts w:ascii="Times New Roman"/>
          <w:b/>
          <w:i w:val="false"/>
          <w:color w:val="000000"/>
        </w:rPr>
        <w:t xml:space="preserve"> 1-тарау. Жалпы ережелер</w:t>
      </w:r>
    </w:p>
    <w:bookmarkEnd w:id="13617"/>
    <w:bookmarkStart w:name="z13769" w:id="13618"/>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Федоров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13618"/>
    <w:bookmarkStart w:name="z13770" w:id="13619"/>
    <w:p>
      <w:pPr>
        <w:spacing w:after="0"/>
        <w:ind w:left="0"/>
        <w:jc w:val="both"/>
      </w:pPr>
      <w:r>
        <w:rPr>
          <w:rFonts w:ascii="Times New Roman"/>
          <w:b w:val="false"/>
          <w:i w:val="false"/>
          <w:color w:val="000000"/>
          <w:sz w:val="28"/>
        </w:rPr>
        <w:t xml:space="preserve">
      2. Басқарма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13619"/>
    <w:bookmarkStart w:name="z13771" w:id="13620"/>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13620"/>
    <w:bookmarkStart w:name="z13772" w:id="13621"/>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13621"/>
    <w:bookmarkStart w:name="z13773" w:id="13622"/>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13622"/>
    <w:bookmarkStart w:name="z13774" w:id="13623"/>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13623"/>
    <w:bookmarkStart w:name="z13775" w:id="13624"/>
    <w:p>
      <w:pPr>
        <w:spacing w:after="0"/>
        <w:ind w:left="0"/>
        <w:jc w:val="both"/>
      </w:pPr>
      <w:r>
        <w:rPr>
          <w:rFonts w:ascii="Times New Roman"/>
          <w:b w:val="false"/>
          <w:i w:val="false"/>
          <w:color w:val="000000"/>
          <w:sz w:val="28"/>
        </w:rPr>
        <w:t>
      7. Басқарманың орналасқан жері – 111900, Қазақстан Республикасы, Қостанай облысы, Федоров ауданы, Федоров ауылдық округі, Федоровка ауылы, Набережная көшесі, 4 үй.</w:t>
      </w:r>
    </w:p>
    <w:bookmarkEnd w:id="13624"/>
    <w:bookmarkStart w:name="z13776" w:id="13625"/>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Қостанай облысының тауарлар мен көрсетілетін қызметтердің сапасы мен қауіпсіздігін бақылау департаментінің Федоров аудандық тауарлар мен көрсетілетін қызметтердің сапасы мен қауіпсіздігін бақылау басқармасы".</w:t>
      </w:r>
    </w:p>
    <w:bookmarkEnd w:id="13625"/>
    <w:bookmarkStart w:name="z13777" w:id="13626"/>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3626"/>
    <w:bookmarkStart w:name="z13778" w:id="13627"/>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13627"/>
    <w:bookmarkStart w:name="z13779" w:id="13628"/>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13628"/>
    <w:bookmarkStart w:name="z13780" w:id="13629"/>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13629"/>
    <w:bookmarkStart w:name="z13781" w:id="13630"/>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3630"/>
    <w:bookmarkStart w:name="z13782" w:id="13631"/>
    <w:p>
      <w:pPr>
        <w:spacing w:after="0"/>
        <w:ind w:left="0"/>
        <w:jc w:val="both"/>
      </w:pPr>
      <w:r>
        <w:rPr>
          <w:rFonts w:ascii="Times New Roman"/>
          <w:b w:val="false"/>
          <w:i w:val="false"/>
          <w:color w:val="000000"/>
          <w:sz w:val="28"/>
        </w:rPr>
        <w:t xml:space="preserve">
      12. Міндеттері: </w:t>
      </w:r>
    </w:p>
    <w:bookmarkEnd w:id="13631"/>
    <w:bookmarkStart w:name="z13783" w:id="13632"/>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3632"/>
    <w:bookmarkStart w:name="z13784" w:id="13633"/>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13633"/>
    <w:bookmarkStart w:name="z13785" w:id="13634"/>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13634"/>
    <w:bookmarkStart w:name="z13786" w:id="13635"/>
    <w:p>
      <w:pPr>
        <w:spacing w:after="0"/>
        <w:ind w:left="0"/>
        <w:jc w:val="both"/>
      </w:pPr>
      <w:r>
        <w:rPr>
          <w:rFonts w:ascii="Times New Roman"/>
          <w:b w:val="false"/>
          <w:i w:val="false"/>
          <w:color w:val="000000"/>
          <w:sz w:val="28"/>
        </w:rPr>
        <w:t xml:space="preserve">
      13. Функциялары: </w:t>
      </w:r>
    </w:p>
    <w:bookmarkEnd w:id="13635"/>
    <w:bookmarkStart w:name="z13787" w:id="13636"/>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13636"/>
    <w:bookmarkStart w:name="z13788" w:id="13637"/>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3637"/>
    <w:bookmarkStart w:name="z13789" w:id="13638"/>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13638"/>
    <w:bookmarkStart w:name="z13790" w:id="13639"/>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13639"/>
    <w:bookmarkStart w:name="z13791" w:id="13640"/>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13640"/>
    <w:bookmarkStart w:name="z13792" w:id="13641"/>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13641"/>
    <w:bookmarkStart w:name="z13793" w:id="13642"/>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13642"/>
    <w:bookmarkStart w:name="z13794" w:id="13643"/>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13643"/>
    <w:bookmarkStart w:name="z13795" w:id="13644"/>
    <w:p>
      <w:pPr>
        <w:spacing w:after="0"/>
        <w:ind w:left="0"/>
        <w:jc w:val="both"/>
      </w:pPr>
      <w:r>
        <w:rPr>
          <w:rFonts w:ascii="Times New Roman"/>
          <w:b w:val="false"/>
          <w:i w:val="false"/>
          <w:color w:val="000000"/>
          <w:sz w:val="28"/>
        </w:rPr>
        <w:t>
      9) құзыретінің шегінде мониторинг жүргізу;</w:t>
      </w:r>
    </w:p>
    <w:bookmarkEnd w:id="13644"/>
    <w:bookmarkStart w:name="z13796" w:id="13645"/>
    <w:p>
      <w:pPr>
        <w:spacing w:after="0"/>
        <w:ind w:left="0"/>
        <w:jc w:val="both"/>
      </w:pPr>
      <w:r>
        <w:rPr>
          <w:rFonts w:ascii="Times New Roman"/>
          <w:b w:val="false"/>
          <w:i w:val="false"/>
          <w:color w:val="000000"/>
          <w:sz w:val="28"/>
        </w:rPr>
        <w:t>
      10) тамақ өнімі қауіпсіздігін қамтамасыз ету;</w:t>
      </w:r>
    </w:p>
    <w:bookmarkEnd w:id="13645"/>
    <w:bookmarkStart w:name="z13797" w:id="13646"/>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13646"/>
    <w:bookmarkStart w:name="z13798" w:id="13647"/>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13647"/>
    <w:bookmarkStart w:name="z13799" w:id="13648"/>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13648"/>
    <w:bookmarkStart w:name="z13800" w:id="13649"/>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13649"/>
    <w:bookmarkStart w:name="z13801" w:id="13650"/>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13650"/>
    <w:bookmarkStart w:name="z13802" w:id="13651"/>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3651"/>
    <w:bookmarkStart w:name="z13803" w:id="13652"/>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13652"/>
    <w:bookmarkStart w:name="z13804" w:id="13653"/>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13653"/>
    <w:bookmarkStart w:name="z13805" w:id="13654"/>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13654"/>
    <w:bookmarkStart w:name="z13806" w:id="13655"/>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13655"/>
    <w:bookmarkStart w:name="z13807" w:id="13656"/>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13656"/>
    <w:bookmarkStart w:name="z13808" w:id="13657"/>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3657"/>
    <w:bookmarkStart w:name="z13809" w:id="13658"/>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13658"/>
    <w:bookmarkStart w:name="z13810" w:id="13659"/>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13659"/>
    <w:bookmarkStart w:name="z13811" w:id="13660"/>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3660"/>
    <w:bookmarkStart w:name="z13812" w:id="13661"/>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13661"/>
    <w:bookmarkStart w:name="z13813" w:id="13662"/>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13662"/>
    <w:bookmarkStart w:name="z13814" w:id="13663"/>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13663"/>
    <w:bookmarkStart w:name="z13815" w:id="13664"/>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3664"/>
    <w:bookmarkStart w:name="z13816" w:id="13665"/>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13665"/>
    <w:bookmarkStart w:name="z13817" w:id="13666"/>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3666"/>
    <w:bookmarkStart w:name="z13818" w:id="13667"/>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13667"/>
    <w:bookmarkStart w:name="z13819" w:id="13668"/>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13668"/>
    <w:bookmarkStart w:name="z13820" w:id="13669"/>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13669"/>
    <w:bookmarkStart w:name="z13821" w:id="13670"/>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13670"/>
    <w:bookmarkStart w:name="z13822" w:id="13671"/>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13671"/>
    <w:bookmarkStart w:name="z13823" w:id="13672"/>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13672"/>
    <w:bookmarkStart w:name="z13824" w:id="13673"/>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13673"/>
    <w:bookmarkStart w:name="z13825" w:id="13674"/>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3674"/>
    <w:bookmarkStart w:name="z13826" w:id="13675"/>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13675"/>
    <w:bookmarkStart w:name="z13827" w:id="13676"/>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13676"/>
    <w:bookmarkStart w:name="z13828" w:id="13677"/>
    <w:p>
      <w:pPr>
        <w:spacing w:after="0"/>
        <w:ind w:left="0"/>
        <w:jc w:val="both"/>
      </w:pPr>
      <w:r>
        <w:rPr>
          <w:rFonts w:ascii="Times New Roman"/>
          <w:b w:val="false"/>
          <w:i w:val="false"/>
          <w:color w:val="000000"/>
          <w:sz w:val="28"/>
        </w:rPr>
        <w:t>
      42) реттелетін салада түсіндіру жұмысын ұйымдастыру;</w:t>
      </w:r>
    </w:p>
    <w:bookmarkEnd w:id="13677"/>
    <w:bookmarkStart w:name="z13829" w:id="13678"/>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13678"/>
    <w:bookmarkStart w:name="z13830" w:id="13679"/>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13679"/>
    <w:bookmarkStart w:name="z13831" w:id="13680"/>
    <w:p>
      <w:pPr>
        <w:spacing w:after="0"/>
        <w:ind w:left="0"/>
        <w:jc w:val="both"/>
      </w:pPr>
      <w:r>
        <w:rPr>
          <w:rFonts w:ascii="Times New Roman"/>
          <w:b w:val="false"/>
          <w:i w:val="false"/>
          <w:color w:val="000000"/>
          <w:sz w:val="28"/>
        </w:rPr>
        <w:t>
      14. Құқықтары мен міндеттері:</w:t>
      </w:r>
    </w:p>
    <w:bookmarkEnd w:id="13680"/>
    <w:bookmarkStart w:name="z13832" w:id="13681"/>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3681"/>
    <w:bookmarkStart w:name="z13833" w:id="13682"/>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3682"/>
    <w:bookmarkStart w:name="z13834" w:id="13683"/>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13683"/>
    <w:bookmarkStart w:name="z13835" w:id="13684"/>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13684"/>
    <w:bookmarkStart w:name="z13836" w:id="13685"/>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3685"/>
    <w:bookmarkStart w:name="z13837" w:id="13686"/>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13686"/>
    <w:bookmarkStart w:name="z13838" w:id="13687"/>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13687"/>
    <w:bookmarkStart w:name="z13839" w:id="13688"/>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13688"/>
    <w:bookmarkStart w:name="z13840" w:id="13689"/>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13689"/>
    <w:bookmarkStart w:name="z13841" w:id="13690"/>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13690"/>
    <w:bookmarkStart w:name="z13842" w:id="13691"/>
    <w:p>
      <w:pPr>
        <w:spacing w:after="0"/>
        <w:ind w:left="0"/>
        <w:jc w:val="left"/>
      </w:pPr>
      <w:r>
        <w:rPr>
          <w:rFonts w:ascii="Times New Roman"/>
          <w:b/>
          <w:i w:val="false"/>
          <w:color w:val="000000"/>
        </w:rPr>
        <w:t xml:space="preserve"> 3-тарау. Басқарманың қызметін ұйымдастыру</w:t>
      </w:r>
    </w:p>
    <w:bookmarkEnd w:id="13691"/>
    <w:bookmarkStart w:name="z13843" w:id="13692"/>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13692"/>
    <w:bookmarkStart w:name="z13844" w:id="13693"/>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13693"/>
    <w:bookmarkStart w:name="z13845" w:id="13694"/>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13694"/>
    <w:bookmarkStart w:name="z13846" w:id="13695"/>
    <w:p>
      <w:pPr>
        <w:spacing w:after="0"/>
        <w:ind w:left="0"/>
        <w:jc w:val="both"/>
      </w:pPr>
      <w:r>
        <w:rPr>
          <w:rFonts w:ascii="Times New Roman"/>
          <w:b w:val="false"/>
          <w:i w:val="false"/>
          <w:color w:val="000000"/>
          <w:sz w:val="28"/>
        </w:rPr>
        <w:t xml:space="preserve">
      18. Басқарма басшысының өкілеттіктері: </w:t>
      </w:r>
    </w:p>
    <w:bookmarkEnd w:id="13695"/>
    <w:bookmarkStart w:name="z13847" w:id="13696"/>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13696"/>
    <w:bookmarkStart w:name="z13848" w:id="13697"/>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3697"/>
    <w:bookmarkStart w:name="z13849" w:id="13698"/>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13698"/>
    <w:bookmarkStart w:name="z13850" w:id="13699"/>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3699"/>
    <w:bookmarkStart w:name="z13851" w:id="13700"/>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13700"/>
    <w:bookmarkStart w:name="z13852" w:id="13701"/>
    <w:p>
      <w:pPr>
        <w:spacing w:after="0"/>
        <w:ind w:left="0"/>
        <w:jc w:val="left"/>
      </w:pPr>
      <w:r>
        <w:rPr>
          <w:rFonts w:ascii="Times New Roman"/>
          <w:b/>
          <w:i w:val="false"/>
          <w:color w:val="000000"/>
        </w:rPr>
        <w:t xml:space="preserve"> 4-тарау. Басқарманың мүлкі</w:t>
      </w:r>
    </w:p>
    <w:bookmarkEnd w:id="13701"/>
    <w:bookmarkStart w:name="z13853" w:id="13702"/>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13702"/>
    <w:bookmarkStart w:name="z13854" w:id="13703"/>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3703"/>
    <w:bookmarkStart w:name="z13855" w:id="13704"/>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13704"/>
    <w:bookmarkStart w:name="z13856" w:id="13705"/>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3705"/>
    <w:bookmarkStart w:name="z13857" w:id="13706"/>
    <w:p>
      <w:pPr>
        <w:spacing w:after="0"/>
        <w:ind w:left="0"/>
        <w:jc w:val="left"/>
      </w:pPr>
      <w:r>
        <w:rPr>
          <w:rFonts w:ascii="Times New Roman"/>
          <w:b/>
          <w:i w:val="false"/>
          <w:color w:val="000000"/>
        </w:rPr>
        <w:t xml:space="preserve"> 5-тарау. Басқарманы қайта ұйымдастыру және тарату</w:t>
      </w:r>
    </w:p>
    <w:bookmarkEnd w:id="13706"/>
    <w:bookmarkStart w:name="z13858" w:id="13707"/>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37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148-қосымша</w:t>
            </w:r>
          </w:p>
        </w:tc>
      </w:tr>
    </w:tbl>
    <w:bookmarkStart w:name="z13860" w:id="13708"/>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Қызылорда облысының тауарлар мен көрсетілетін қызметтердің сапасы мен қауіпсіздігін бақылау департаментінің Арал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13708"/>
    <w:bookmarkStart w:name="z13861" w:id="13709"/>
    <w:p>
      <w:pPr>
        <w:spacing w:after="0"/>
        <w:ind w:left="0"/>
        <w:jc w:val="left"/>
      </w:pPr>
      <w:r>
        <w:rPr>
          <w:rFonts w:ascii="Times New Roman"/>
          <w:b/>
          <w:i w:val="false"/>
          <w:color w:val="000000"/>
        </w:rPr>
        <w:t xml:space="preserve"> 1-тарау. Жалпы ережелер</w:t>
      </w:r>
    </w:p>
    <w:bookmarkEnd w:id="13709"/>
    <w:bookmarkStart w:name="z13862" w:id="13710"/>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Қызылорда облысының тауарлар мен көрсетілетін қызметтердің сапасы мен қауіпсіздігін бақылау департаментінің Арал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13710"/>
    <w:bookmarkStart w:name="z13863" w:id="13711"/>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13711"/>
    <w:bookmarkStart w:name="z13864" w:id="13712"/>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13712"/>
    <w:bookmarkStart w:name="z13865" w:id="13713"/>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13713"/>
    <w:bookmarkStart w:name="z13866" w:id="13714"/>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13714"/>
    <w:bookmarkStart w:name="z13867" w:id="13715"/>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13715"/>
    <w:bookmarkStart w:name="z13868" w:id="13716"/>
    <w:p>
      <w:pPr>
        <w:spacing w:after="0"/>
        <w:ind w:left="0"/>
        <w:jc w:val="both"/>
      </w:pPr>
      <w:r>
        <w:rPr>
          <w:rFonts w:ascii="Times New Roman"/>
          <w:b w:val="false"/>
          <w:i w:val="false"/>
          <w:color w:val="000000"/>
          <w:sz w:val="28"/>
        </w:rPr>
        <w:t>
      7. Басқарманың орналасқан жері – 120100, Қазақстан Республикасы, Қызылорда облысы, Арал ауданы, Арал қаласы, Бақтыбай батыр көшесі, 121А үйі.</w:t>
      </w:r>
    </w:p>
    <w:bookmarkEnd w:id="13716"/>
    <w:bookmarkStart w:name="z13869" w:id="13717"/>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Қызылорда облысының тауарлар мен көрсетілетін қызметтердің сапасы мен қауіпсіздігін бақылау департаментінің Арал аудандық тауарлар мен көрсетілетін қызметтердің сапасы мен қауіпсіздігін бақылау басқармасы".</w:t>
      </w:r>
    </w:p>
    <w:bookmarkEnd w:id="13717"/>
    <w:bookmarkStart w:name="z13870" w:id="13718"/>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3718"/>
    <w:bookmarkStart w:name="z13871" w:id="13719"/>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13719"/>
    <w:bookmarkStart w:name="z13872" w:id="13720"/>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13720"/>
    <w:bookmarkStart w:name="z13873" w:id="13721"/>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13721"/>
    <w:bookmarkStart w:name="z13874" w:id="13722"/>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3722"/>
    <w:bookmarkStart w:name="z13875" w:id="13723"/>
    <w:p>
      <w:pPr>
        <w:spacing w:after="0"/>
        <w:ind w:left="0"/>
        <w:jc w:val="both"/>
      </w:pPr>
      <w:r>
        <w:rPr>
          <w:rFonts w:ascii="Times New Roman"/>
          <w:b w:val="false"/>
          <w:i w:val="false"/>
          <w:color w:val="000000"/>
          <w:sz w:val="28"/>
        </w:rPr>
        <w:t xml:space="preserve">
      12. Міндеттері: </w:t>
      </w:r>
    </w:p>
    <w:bookmarkEnd w:id="13723"/>
    <w:bookmarkStart w:name="z13876" w:id="13724"/>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3724"/>
    <w:bookmarkStart w:name="z13877" w:id="13725"/>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13725"/>
    <w:bookmarkStart w:name="z13878" w:id="13726"/>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13726"/>
    <w:bookmarkStart w:name="z13879" w:id="13727"/>
    <w:p>
      <w:pPr>
        <w:spacing w:after="0"/>
        <w:ind w:left="0"/>
        <w:jc w:val="both"/>
      </w:pPr>
      <w:r>
        <w:rPr>
          <w:rFonts w:ascii="Times New Roman"/>
          <w:b w:val="false"/>
          <w:i w:val="false"/>
          <w:color w:val="000000"/>
          <w:sz w:val="28"/>
        </w:rPr>
        <w:t xml:space="preserve">
      13. Функциялары: </w:t>
      </w:r>
    </w:p>
    <w:bookmarkEnd w:id="13727"/>
    <w:bookmarkStart w:name="z13880" w:id="13728"/>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13728"/>
    <w:bookmarkStart w:name="z13881" w:id="13729"/>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3729"/>
    <w:bookmarkStart w:name="z13882" w:id="13730"/>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13730"/>
    <w:bookmarkStart w:name="z13883" w:id="13731"/>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13731"/>
    <w:bookmarkStart w:name="z13884" w:id="13732"/>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13732"/>
    <w:bookmarkStart w:name="z13885" w:id="13733"/>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13733"/>
    <w:bookmarkStart w:name="z13886" w:id="13734"/>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13734"/>
    <w:bookmarkStart w:name="z13887" w:id="13735"/>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13735"/>
    <w:bookmarkStart w:name="z13888" w:id="13736"/>
    <w:p>
      <w:pPr>
        <w:spacing w:after="0"/>
        <w:ind w:left="0"/>
        <w:jc w:val="both"/>
      </w:pPr>
      <w:r>
        <w:rPr>
          <w:rFonts w:ascii="Times New Roman"/>
          <w:b w:val="false"/>
          <w:i w:val="false"/>
          <w:color w:val="000000"/>
          <w:sz w:val="28"/>
        </w:rPr>
        <w:t>
      9) құзыретінің шегінде мониторинг жүргізу;</w:t>
      </w:r>
    </w:p>
    <w:bookmarkEnd w:id="13736"/>
    <w:bookmarkStart w:name="z13889" w:id="13737"/>
    <w:p>
      <w:pPr>
        <w:spacing w:after="0"/>
        <w:ind w:left="0"/>
        <w:jc w:val="both"/>
      </w:pPr>
      <w:r>
        <w:rPr>
          <w:rFonts w:ascii="Times New Roman"/>
          <w:b w:val="false"/>
          <w:i w:val="false"/>
          <w:color w:val="000000"/>
          <w:sz w:val="28"/>
        </w:rPr>
        <w:t>
      10) тамақ өнімі қауіпсіздігін қамтамасыз ету;</w:t>
      </w:r>
    </w:p>
    <w:bookmarkEnd w:id="13737"/>
    <w:bookmarkStart w:name="z13890" w:id="13738"/>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13738"/>
    <w:bookmarkStart w:name="z13891" w:id="13739"/>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13739"/>
    <w:bookmarkStart w:name="z13892" w:id="13740"/>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13740"/>
    <w:bookmarkStart w:name="z13893" w:id="13741"/>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13741"/>
    <w:bookmarkStart w:name="z13894" w:id="13742"/>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13742"/>
    <w:bookmarkStart w:name="z13895" w:id="13743"/>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3743"/>
    <w:bookmarkStart w:name="z13896" w:id="13744"/>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13744"/>
    <w:bookmarkStart w:name="z13897" w:id="13745"/>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13745"/>
    <w:bookmarkStart w:name="z13898" w:id="13746"/>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13746"/>
    <w:bookmarkStart w:name="z13899" w:id="13747"/>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13747"/>
    <w:bookmarkStart w:name="z13900" w:id="13748"/>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13748"/>
    <w:bookmarkStart w:name="z13901" w:id="13749"/>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3749"/>
    <w:bookmarkStart w:name="z13902" w:id="13750"/>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13750"/>
    <w:bookmarkStart w:name="z13903" w:id="13751"/>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13751"/>
    <w:bookmarkStart w:name="z13904" w:id="13752"/>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3752"/>
    <w:bookmarkStart w:name="z13905" w:id="13753"/>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13753"/>
    <w:bookmarkStart w:name="z13906" w:id="13754"/>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13754"/>
    <w:bookmarkStart w:name="z13907" w:id="13755"/>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13755"/>
    <w:bookmarkStart w:name="z13908" w:id="13756"/>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3756"/>
    <w:bookmarkStart w:name="z13909" w:id="13757"/>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13757"/>
    <w:bookmarkStart w:name="z13910" w:id="13758"/>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3758"/>
    <w:bookmarkStart w:name="z13911" w:id="13759"/>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13759"/>
    <w:bookmarkStart w:name="z13912" w:id="13760"/>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13760"/>
    <w:bookmarkStart w:name="z13913" w:id="13761"/>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13761"/>
    <w:bookmarkStart w:name="z13914" w:id="13762"/>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13762"/>
    <w:bookmarkStart w:name="z13915" w:id="13763"/>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13763"/>
    <w:bookmarkStart w:name="z13916" w:id="13764"/>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13764"/>
    <w:bookmarkStart w:name="z13917" w:id="13765"/>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13765"/>
    <w:bookmarkStart w:name="z13918" w:id="13766"/>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3766"/>
    <w:bookmarkStart w:name="z13919" w:id="13767"/>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13767"/>
    <w:bookmarkStart w:name="z13920" w:id="13768"/>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13768"/>
    <w:bookmarkStart w:name="z13921" w:id="13769"/>
    <w:p>
      <w:pPr>
        <w:spacing w:after="0"/>
        <w:ind w:left="0"/>
        <w:jc w:val="both"/>
      </w:pPr>
      <w:r>
        <w:rPr>
          <w:rFonts w:ascii="Times New Roman"/>
          <w:b w:val="false"/>
          <w:i w:val="false"/>
          <w:color w:val="000000"/>
          <w:sz w:val="28"/>
        </w:rPr>
        <w:t>
      42) реттелетін салада түсіндіру жұмысын ұйымдастыру;</w:t>
      </w:r>
    </w:p>
    <w:bookmarkEnd w:id="13769"/>
    <w:bookmarkStart w:name="z13922" w:id="13770"/>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13770"/>
    <w:bookmarkStart w:name="z13923" w:id="13771"/>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13771"/>
    <w:bookmarkStart w:name="z13924" w:id="13772"/>
    <w:p>
      <w:pPr>
        <w:spacing w:after="0"/>
        <w:ind w:left="0"/>
        <w:jc w:val="both"/>
      </w:pPr>
      <w:r>
        <w:rPr>
          <w:rFonts w:ascii="Times New Roman"/>
          <w:b w:val="false"/>
          <w:i w:val="false"/>
          <w:color w:val="000000"/>
          <w:sz w:val="28"/>
        </w:rPr>
        <w:t>
      14. Құқықтары мен міндеттері:</w:t>
      </w:r>
    </w:p>
    <w:bookmarkEnd w:id="13772"/>
    <w:bookmarkStart w:name="z13925" w:id="13773"/>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3773"/>
    <w:bookmarkStart w:name="z13926" w:id="13774"/>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3774"/>
    <w:bookmarkStart w:name="z13927" w:id="13775"/>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13775"/>
    <w:bookmarkStart w:name="z13928" w:id="13776"/>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13776"/>
    <w:bookmarkStart w:name="z13929" w:id="13777"/>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3777"/>
    <w:bookmarkStart w:name="z13930" w:id="13778"/>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13778"/>
    <w:bookmarkStart w:name="z13931" w:id="13779"/>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13779"/>
    <w:bookmarkStart w:name="z13932" w:id="13780"/>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13780"/>
    <w:bookmarkStart w:name="z13933" w:id="13781"/>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13781"/>
    <w:bookmarkStart w:name="z13934" w:id="13782"/>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13782"/>
    <w:bookmarkStart w:name="z13935" w:id="13783"/>
    <w:p>
      <w:pPr>
        <w:spacing w:after="0"/>
        <w:ind w:left="0"/>
        <w:jc w:val="left"/>
      </w:pPr>
      <w:r>
        <w:rPr>
          <w:rFonts w:ascii="Times New Roman"/>
          <w:b/>
          <w:i w:val="false"/>
          <w:color w:val="000000"/>
        </w:rPr>
        <w:t xml:space="preserve"> 3-тарау. Басқарманың қызметін ұйымдастыру</w:t>
      </w:r>
    </w:p>
    <w:bookmarkEnd w:id="13783"/>
    <w:bookmarkStart w:name="z13936" w:id="13784"/>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13784"/>
    <w:bookmarkStart w:name="z13937" w:id="13785"/>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13785"/>
    <w:bookmarkStart w:name="z13938" w:id="13786"/>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13786"/>
    <w:bookmarkStart w:name="z13939" w:id="13787"/>
    <w:p>
      <w:pPr>
        <w:spacing w:after="0"/>
        <w:ind w:left="0"/>
        <w:jc w:val="both"/>
      </w:pPr>
      <w:r>
        <w:rPr>
          <w:rFonts w:ascii="Times New Roman"/>
          <w:b w:val="false"/>
          <w:i w:val="false"/>
          <w:color w:val="000000"/>
          <w:sz w:val="28"/>
        </w:rPr>
        <w:t xml:space="preserve">
      18. Басқарма басшысының өкілеттіктері: </w:t>
      </w:r>
    </w:p>
    <w:bookmarkEnd w:id="13787"/>
    <w:bookmarkStart w:name="z13940" w:id="13788"/>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13788"/>
    <w:bookmarkStart w:name="z13941" w:id="13789"/>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3789"/>
    <w:bookmarkStart w:name="z13942" w:id="13790"/>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13790"/>
    <w:bookmarkStart w:name="z13943" w:id="13791"/>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3791"/>
    <w:bookmarkStart w:name="z13944" w:id="13792"/>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13792"/>
    <w:bookmarkStart w:name="z13945" w:id="13793"/>
    <w:p>
      <w:pPr>
        <w:spacing w:after="0"/>
        <w:ind w:left="0"/>
        <w:jc w:val="left"/>
      </w:pPr>
      <w:r>
        <w:rPr>
          <w:rFonts w:ascii="Times New Roman"/>
          <w:b/>
          <w:i w:val="false"/>
          <w:color w:val="000000"/>
        </w:rPr>
        <w:t xml:space="preserve"> 4-тарау. Басқарманың мүлкі</w:t>
      </w:r>
    </w:p>
    <w:bookmarkEnd w:id="13793"/>
    <w:bookmarkStart w:name="z13946" w:id="13794"/>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13794"/>
    <w:bookmarkStart w:name="z13947" w:id="13795"/>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3795"/>
    <w:bookmarkStart w:name="z13948" w:id="13796"/>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13796"/>
    <w:bookmarkStart w:name="z13949" w:id="13797"/>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3797"/>
    <w:bookmarkStart w:name="z13950" w:id="13798"/>
    <w:p>
      <w:pPr>
        <w:spacing w:after="0"/>
        <w:ind w:left="0"/>
        <w:jc w:val="left"/>
      </w:pPr>
      <w:r>
        <w:rPr>
          <w:rFonts w:ascii="Times New Roman"/>
          <w:b/>
          <w:i w:val="false"/>
          <w:color w:val="000000"/>
        </w:rPr>
        <w:t xml:space="preserve"> 5-тарау. Басқарманы қайта ұйымдастыру және тарату</w:t>
      </w:r>
    </w:p>
    <w:bookmarkEnd w:id="13798"/>
    <w:bookmarkStart w:name="z13951" w:id="13799"/>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37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149-қосымша</w:t>
            </w:r>
          </w:p>
        </w:tc>
      </w:tr>
    </w:tbl>
    <w:bookmarkStart w:name="z13953" w:id="13800"/>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Қызылорда облысының тауарлар мен көрсетілетін қызметтердің сапасы мен қауіпсіздігін бақылау департаментінің Жалағаш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13800"/>
    <w:bookmarkStart w:name="z13954" w:id="13801"/>
    <w:p>
      <w:pPr>
        <w:spacing w:after="0"/>
        <w:ind w:left="0"/>
        <w:jc w:val="left"/>
      </w:pPr>
      <w:r>
        <w:rPr>
          <w:rFonts w:ascii="Times New Roman"/>
          <w:b/>
          <w:i w:val="false"/>
          <w:color w:val="000000"/>
        </w:rPr>
        <w:t xml:space="preserve"> 1-тарау. Жалпы ережелер</w:t>
      </w:r>
    </w:p>
    <w:bookmarkEnd w:id="13801"/>
    <w:bookmarkStart w:name="z13955" w:id="13802"/>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Қызылорда облысының тауарлар мен көрсетілетін қызметтердің сапасы мен қауіпсіздігін бақылау департаментінің Жалағаш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13802"/>
    <w:bookmarkStart w:name="z13956" w:id="13803"/>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13803"/>
    <w:bookmarkStart w:name="z13957" w:id="13804"/>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13804"/>
    <w:bookmarkStart w:name="z13958" w:id="13805"/>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13805"/>
    <w:bookmarkStart w:name="z13959" w:id="13806"/>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13806"/>
    <w:bookmarkStart w:name="z13960" w:id="13807"/>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13807"/>
    <w:bookmarkStart w:name="z13961" w:id="13808"/>
    <w:p>
      <w:pPr>
        <w:spacing w:after="0"/>
        <w:ind w:left="0"/>
        <w:jc w:val="both"/>
      </w:pPr>
      <w:r>
        <w:rPr>
          <w:rFonts w:ascii="Times New Roman"/>
          <w:b w:val="false"/>
          <w:i w:val="false"/>
          <w:color w:val="000000"/>
          <w:sz w:val="28"/>
        </w:rPr>
        <w:t>
      7. Басқарманың орналасқан жері – 120200, Қазақстан Республикасы, Қызылорда облысы, Жалағаш ауданы, Жалағаш кенті, Темірбек Жүргенов көшесі, 75 үй.</w:t>
      </w:r>
    </w:p>
    <w:bookmarkEnd w:id="13808"/>
    <w:bookmarkStart w:name="z13962" w:id="13809"/>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Қызылорда облысының тауарлар мен көрсетілетін қызметтердің сапасы мен қауіпсіздігін бақылау департаментінің Жалағаш аудандық тауарлар мен көрсетілетін қызметтердің сапасы мен қауіпсіздігін бақылау басқармасы".</w:t>
      </w:r>
    </w:p>
    <w:bookmarkEnd w:id="13809"/>
    <w:bookmarkStart w:name="z13963" w:id="13810"/>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3810"/>
    <w:bookmarkStart w:name="z13964" w:id="13811"/>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13811"/>
    <w:bookmarkStart w:name="z13965" w:id="13812"/>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13812"/>
    <w:bookmarkStart w:name="z13966" w:id="13813"/>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13813"/>
    <w:bookmarkStart w:name="z13967" w:id="13814"/>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3814"/>
    <w:bookmarkStart w:name="z13968" w:id="13815"/>
    <w:p>
      <w:pPr>
        <w:spacing w:after="0"/>
        <w:ind w:left="0"/>
        <w:jc w:val="both"/>
      </w:pPr>
      <w:r>
        <w:rPr>
          <w:rFonts w:ascii="Times New Roman"/>
          <w:b w:val="false"/>
          <w:i w:val="false"/>
          <w:color w:val="000000"/>
          <w:sz w:val="28"/>
        </w:rPr>
        <w:t xml:space="preserve">
      12. Міндеттері: </w:t>
      </w:r>
    </w:p>
    <w:bookmarkEnd w:id="13815"/>
    <w:bookmarkStart w:name="z13969" w:id="13816"/>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3816"/>
    <w:bookmarkStart w:name="z13970" w:id="13817"/>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13817"/>
    <w:bookmarkStart w:name="z13971" w:id="13818"/>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13818"/>
    <w:bookmarkStart w:name="z13972" w:id="13819"/>
    <w:p>
      <w:pPr>
        <w:spacing w:after="0"/>
        <w:ind w:left="0"/>
        <w:jc w:val="both"/>
      </w:pPr>
      <w:r>
        <w:rPr>
          <w:rFonts w:ascii="Times New Roman"/>
          <w:b w:val="false"/>
          <w:i w:val="false"/>
          <w:color w:val="000000"/>
          <w:sz w:val="28"/>
        </w:rPr>
        <w:t xml:space="preserve">
      13. Функциялары: </w:t>
      </w:r>
    </w:p>
    <w:bookmarkEnd w:id="13819"/>
    <w:bookmarkStart w:name="z13973" w:id="13820"/>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13820"/>
    <w:bookmarkStart w:name="z13974" w:id="13821"/>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3821"/>
    <w:bookmarkStart w:name="z13975" w:id="13822"/>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13822"/>
    <w:bookmarkStart w:name="z13976" w:id="13823"/>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13823"/>
    <w:bookmarkStart w:name="z13977" w:id="13824"/>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13824"/>
    <w:bookmarkStart w:name="z13978" w:id="13825"/>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13825"/>
    <w:bookmarkStart w:name="z13979" w:id="13826"/>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13826"/>
    <w:bookmarkStart w:name="z13980" w:id="13827"/>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13827"/>
    <w:bookmarkStart w:name="z13981" w:id="13828"/>
    <w:p>
      <w:pPr>
        <w:spacing w:after="0"/>
        <w:ind w:left="0"/>
        <w:jc w:val="both"/>
      </w:pPr>
      <w:r>
        <w:rPr>
          <w:rFonts w:ascii="Times New Roman"/>
          <w:b w:val="false"/>
          <w:i w:val="false"/>
          <w:color w:val="000000"/>
          <w:sz w:val="28"/>
        </w:rPr>
        <w:t>
      9) құзыретінің шегінде мониторинг жүргізу;</w:t>
      </w:r>
    </w:p>
    <w:bookmarkEnd w:id="13828"/>
    <w:bookmarkStart w:name="z13982" w:id="13829"/>
    <w:p>
      <w:pPr>
        <w:spacing w:after="0"/>
        <w:ind w:left="0"/>
        <w:jc w:val="both"/>
      </w:pPr>
      <w:r>
        <w:rPr>
          <w:rFonts w:ascii="Times New Roman"/>
          <w:b w:val="false"/>
          <w:i w:val="false"/>
          <w:color w:val="000000"/>
          <w:sz w:val="28"/>
        </w:rPr>
        <w:t>
      10) тамақ өнімі қауіпсіздігін қамтамасыз ету;</w:t>
      </w:r>
    </w:p>
    <w:bookmarkEnd w:id="13829"/>
    <w:bookmarkStart w:name="z13983" w:id="13830"/>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13830"/>
    <w:bookmarkStart w:name="z13984" w:id="13831"/>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13831"/>
    <w:bookmarkStart w:name="z13985" w:id="13832"/>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13832"/>
    <w:bookmarkStart w:name="z13986" w:id="13833"/>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13833"/>
    <w:bookmarkStart w:name="z13987" w:id="13834"/>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13834"/>
    <w:bookmarkStart w:name="z13988" w:id="13835"/>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3835"/>
    <w:bookmarkStart w:name="z13989" w:id="13836"/>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13836"/>
    <w:bookmarkStart w:name="z13990" w:id="13837"/>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13837"/>
    <w:bookmarkStart w:name="z13991" w:id="13838"/>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13838"/>
    <w:bookmarkStart w:name="z13992" w:id="13839"/>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13839"/>
    <w:bookmarkStart w:name="z13993" w:id="13840"/>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13840"/>
    <w:bookmarkStart w:name="z13994" w:id="13841"/>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3841"/>
    <w:bookmarkStart w:name="z13995" w:id="13842"/>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13842"/>
    <w:bookmarkStart w:name="z13996" w:id="13843"/>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13843"/>
    <w:bookmarkStart w:name="z13997" w:id="13844"/>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3844"/>
    <w:bookmarkStart w:name="z13998" w:id="13845"/>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13845"/>
    <w:bookmarkStart w:name="z13999" w:id="13846"/>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13846"/>
    <w:bookmarkStart w:name="z14000" w:id="13847"/>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13847"/>
    <w:bookmarkStart w:name="z14001" w:id="13848"/>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3848"/>
    <w:bookmarkStart w:name="z14002" w:id="13849"/>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13849"/>
    <w:bookmarkStart w:name="z14003" w:id="13850"/>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3850"/>
    <w:bookmarkStart w:name="z14004" w:id="13851"/>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13851"/>
    <w:bookmarkStart w:name="z14005" w:id="13852"/>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13852"/>
    <w:bookmarkStart w:name="z14006" w:id="13853"/>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13853"/>
    <w:bookmarkStart w:name="z14007" w:id="13854"/>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13854"/>
    <w:bookmarkStart w:name="z14008" w:id="13855"/>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13855"/>
    <w:bookmarkStart w:name="z14009" w:id="13856"/>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13856"/>
    <w:bookmarkStart w:name="z14010" w:id="13857"/>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13857"/>
    <w:bookmarkStart w:name="z14011" w:id="13858"/>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3858"/>
    <w:bookmarkStart w:name="z14012" w:id="13859"/>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13859"/>
    <w:bookmarkStart w:name="z14013" w:id="13860"/>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13860"/>
    <w:bookmarkStart w:name="z14014" w:id="13861"/>
    <w:p>
      <w:pPr>
        <w:spacing w:after="0"/>
        <w:ind w:left="0"/>
        <w:jc w:val="both"/>
      </w:pPr>
      <w:r>
        <w:rPr>
          <w:rFonts w:ascii="Times New Roman"/>
          <w:b w:val="false"/>
          <w:i w:val="false"/>
          <w:color w:val="000000"/>
          <w:sz w:val="28"/>
        </w:rPr>
        <w:t>
      42) реттелетін салада түсіндіру жұмысын ұйымдастыру;</w:t>
      </w:r>
    </w:p>
    <w:bookmarkEnd w:id="13861"/>
    <w:bookmarkStart w:name="z14015" w:id="13862"/>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13862"/>
    <w:bookmarkStart w:name="z14016" w:id="13863"/>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13863"/>
    <w:bookmarkStart w:name="z14017" w:id="13864"/>
    <w:p>
      <w:pPr>
        <w:spacing w:after="0"/>
        <w:ind w:left="0"/>
        <w:jc w:val="both"/>
      </w:pPr>
      <w:r>
        <w:rPr>
          <w:rFonts w:ascii="Times New Roman"/>
          <w:b w:val="false"/>
          <w:i w:val="false"/>
          <w:color w:val="000000"/>
          <w:sz w:val="28"/>
        </w:rPr>
        <w:t>
      14. Құқықтары мен міндеттері:</w:t>
      </w:r>
    </w:p>
    <w:bookmarkEnd w:id="13864"/>
    <w:bookmarkStart w:name="z14018" w:id="13865"/>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3865"/>
    <w:bookmarkStart w:name="z14019" w:id="13866"/>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3866"/>
    <w:bookmarkStart w:name="z14020" w:id="13867"/>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13867"/>
    <w:bookmarkStart w:name="z14021" w:id="13868"/>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13868"/>
    <w:bookmarkStart w:name="z14022" w:id="13869"/>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3869"/>
    <w:bookmarkStart w:name="z14023" w:id="13870"/>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13870"/>
    <w:bookmarkStart w:name="z14024" w:id="13871"/>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13871"/>
    <w:bookmarkStart w:name="z14025" w:id="13872"/>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13872"/>
    <w:bookmarkStart w:name="z14026" w:id="13873"/>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13873"/>
    <w:bookmarkStart w:name="z14027" w:id="13874"/>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13874"/>
    <w:bookmarkStart w:name="z14028" w:id="13875"/>
    <w:p>
      <w:pPr>
        <w:spacing w:after="0"/>
        <w:ind w:left="0"/>
        <w:jc w:val="left"/>
      </w:pPr>
      <w:r>
        <w:rPr>
          <w:rFonts w:ascii="Times New Roman"/>
          <w:b/>
          <w:i w:val="false"/>
          <w:color w:val="000000"/>
        </w:rPr>
        <w:t xml:space="preserve"> 3-тарау. Басқарманың қызметін ұйымдастыру</w:t>
      </w:r>
    </w:p>
    <w:bookmarkEnd w:id="13875"/>
    <w:bookmarkStart w:name="z14029" w:id="13876"/>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13876"/>
    <w:bookmarkStart w:name="z14030" w:id="13877"/>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13877"/>
    <w:bookmarkStart w:name="z14031" w:id="13878"/>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13878"/>
    <w:bookmarkStart w:name="z14032" w:id="13879"/>
    <w:p>
      <w:pPr>
        <w:spacing w:after="0"/>
        <w:ind w:left="0"/>
        <w:jc w:val="both"/>
      </w:pPr>
      <w:r>
        <w:rPr>
          <w:rFonts w:ascii="Times New Roman"/>
          <w:b w:val="false"/>
          <w:i w:val="false"/>
          <w:color w:val="000000"/>
          <w:sz w:val="28"/>
        </w:rPr>
        <w:t xml:space="preserve">
      18. Басқарма басшысының өкілеттіктері: </w:t>
      </w:r>
    </w:p>
    <w:bookmarkEnd w:id="13879"/>
    <w:bookmarkStart w:name="z14033" w:id="13880"/>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13880"/>
    <w:bookmarkStart w:name="z14034" w:id="13881"/>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3881"/>
    <w:bookmarkStart w:name="z14035" w:id="13882"/>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13882"/>
    <w:bookmarkStart w:name="z14036" w:id="13883"/>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3883"/>
    <w:bookmarkStart w:name="z14037" w:id="13884"/>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13884"/>
    <w:bookmarkStart w:name="z14038" w:id="13885"/>
    <w:p>
      <w:pPr>
        <w:spacing w:after="0"/>
        <w:ind w:left="0"/>
        <w:jc w:val="left"/>
      </w:pPr>
      <w:r>
        <w:rPr>
          <w:rFonts w:ascii="Times New Roman"/>
          <w:b/>
          <w:i w:val="false"/>
          <w:color w:val="000000"/>
        </w:rPr>
        <w:t xml:space="preserve"> 4-тарау. Басқарманың мүлкі</w:t>
      </w:r>
    </w:p>
    <w:bookmarkEnd w:id="13885"/>
    <w:bookmarkStart w:name="z14039" w:id="13886"/>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13886"/>
    <w:bookmarkStart w:name="z14040" w:id="13887"/>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3887"/>
    <w:bookmarkStart w:name="z14041" w:id="13888"/>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13888"/>
    <w:bookmarkStart w:name="z14042" w:id="13889"/>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3889"/>
    <w:bookmarkStart w:name="z14043" w:id="13890"/>
    <w:p>
      <w:pPr>
        <w:spacing w:after="0"/>
        <w:ind w:left="0"/>
        <w:jc w:val="left"/>
      </w:pPr>
      <w:r>
        <w:rPr>
          <w:rFonts w:ascii="Times New Roman"/>
          <w:b/>
          <w:i w:val="false"/>
          <w:color w:val="000000"/>
        </w:rPr>
        <w:t xml:space="preserve"> 5-тарау. Басқарманы қайта ұйымдастыру және тарату</w:t>
      </w:r>
    </w:p>
    <w:bookmarkEnd w:id="13890"/>
    <w:bookmarkStart w:name="z14044" w:id="13891"/>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38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150-қосымша</w:t>
            </w:r>
          </w:p>
        </w:tc>
      </w:tr>
    </w:tbl>
    <w:bookmarkStart w:name="z14046" w:id="13892"/>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Қызылорда облысының тауарлар мен көрсетілетін қызметтердің сапасы мен қауіпсіздігін бақылау департаментінің Жаңақорған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13892"/>
    <w:bookmarkStart w:name="z14047" w:id="13893"/>
    <w:p>
      <w:pPr>
        <w:spacing w:after="0"/>
        <w:ind w:left="0"/>
        <w:jc w:val="left"/>
      </w:pPr>
      <w:r>
        <w:rPr>
          <w:rFonts w:ascii="Times New Roman"/>
          <w:b/>
          <w:i w:val="false"/>
          <w:color w:val="000000"/>
        </w:rPr>
        <w:t xml:space="preserve"> 1-тарау. Жалпы ережелер</w:t>
      </w:r>
    </w:p>
    <w:bookmarkEnd w:id="13893"/>
    <w:bookmarkStart w:name="z14048" w:id="13894"/>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Қызылорда облысының тауарлар мен көрсетілетін қызметтердің сапасы мен қауіпсіздігін бақылау департаментінің Жаңақорған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13894"/>
    <w:bookmarkStart w:name="z14049" w:id="13895"/>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13895"/>
    <w:bookmarkStart w:name="z14050" w:id="13896"/>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13896"/>
    <w:bookmarkStart w:name="z14051" w:id="13897"/>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13897"/>
    <w:bookmarkStart w:name="z14052" w:id="13898"/>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13898"/>
    <w:bookmarkStart w:name="z14053" w:id="13899"/>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13899"/>
    <w:bookmarkStart w:name="z14054" w:id="13900"/>
    <w:p>
      <w:pPr>
        <w:spacing w:after="0"/>
        <w:ind w:left="0"/>
        <w:jc w:val="both"/>
      </w:pPr>
      <w:r>
        <w:rPr>
          <w:rFonts w:ascii="Times New Roman"/>
          <w:b w:val="false"/>
          <w:i w:val="false"/>
          <w:color w:val="000000"/>
          <w:sz w:val="28"/>
        </w:rPr>
        <w:t>
      7. Басқарманың орналасқан жері – 120300, Қазақстан Республикасы, Қызылорда облысы, Жаңақорған ауданы, Жаңақорған кенті, Хорасан Ата Даңғылы, 8 А ғимараты.</w:t>
      </w:r>
    </w:p>
    <w:bookmarkEnd w:id="13900"/>
    <w:bookmarkStart w:name="z14055" w:id="13901"/>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Қызылорда облысының тауарлар мен көрсетілетін қызметтердің сапасы мен қауіпсіздігін бақылау департаментінің Жаңақорған аудандық тауарлар мен көрсетілетін қызметтердің сапасы мен қауіпсіздігін бақылау басқармасы".</w:t>
      </w:r>
    </w:p>
    <w:bookmarkEnd w:id="13901"/>
    <w:bookmarkStart w:name="z14056" w:id="13902"/>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3902"/>
    <w:bookmarkStart w:name="z14057" w:id="13903"/>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13903"/>
    <w:bookmarkStart w:name="z14058" w:id="13904"/>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13904"/>
    <w:bookmarkStart w:name="z14059" w:id="13905"/>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13905"/>
    <w:bookmarkStart w:name="z14060" w:id="13906"/>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3906"/>
    <w:bookmarkStart w:name="z14061" w:id="13907"/>
    <w:p>
      <w:pPr>
        <w:spacing w:after="0"/>
        <w:ind w:left="0"/>
        <w:jc w:val="both"/>
      </w:pPr>
      <w:r>
        <w:rPr>
          <w:rFonts w:ascii="Times New Roman"/>
          <w:b w:val="false"/>
          <w:i w:val="false"/>
          <w:color w:val="000000"/>
          <w:sz w:val="28"/>
        </w:rPr>
        <w:t xml:space="preserve">
      12. Міндеттері: </w:t>
      </w:r>
    </w:p>
    <w:bookmarkEnd w:id="13907"/>
    <w:bookmarkStart w:name="z14062" w:id="13908"/>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3908"/>
    <w:bookmarkStart w:name="z14063" w:id="13909"/>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13909"/>
    <w:bookmarkStart w:name="z14064" w:id="13910"/>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13910"/>
    <w:bookmarkStart w:name="z14065" w:id="13911"/>
    <w:p>
      <w:pPr>
        <w:spacing w:after="0"/>
        <w:ind w:left="0"/>
        <w:jc w:val="both"/>
      </w:pPr>
      <w:r>
        <w:rPr>
          <w:rFonts w:ascii="Times New Roman"/>
          <w:b w:val="false"/>
          <w:i w:val="false"/>
          <w:color w:val="000000"/>
          <w:sz w:val="28"/>
        </w:rPr>
        <w:t xml:space="preserve">
      13. Функциялары: </w:t>
      </w:r>
    </w:p>
    <w:bookmarkEnd w:id="13911"/>
    <w:bookmarkStart w:name="z14066" w:id="13912"/>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13912"/>
    <w:bookmarkStart w:name="z14067" w:id="13913"/>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3913"/>
    <w:bookmarkStart w:name="z14068" w:id="13914"/>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13914"/>
    <w:bookmarkStart w:name="z14069" w:id="13915"/>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13915"/>
    <w:bookmarkStart w:name="z14070" w:id="13916"/>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13916"/>
    <w:bookmarkStart w:name="z14071" w:id="13917"/>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13917"/>
    <w:bookmarkStart w:name="z14072" w:id="13918"/>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13918"/>
    <w:bookmarkStart w:name="z14073" w:id="13919"/>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13919"/>
    <w:bookmarkStart w:name="z14074" w:id="13920"/>
    <w:p>
      <w:pPr>
        <w:spacing w:after="0"/>
        <w:ind w:left="0"/>
        <w:jc w:val="both"/>
      </w:pPr>
      <w:r>
        <w:rPr>
          <w:rFonts w:ascii="Times New Roman"/>
          <w:b w:val="false"/>
          <w:i w:val="false"/>
          <w:color w:val="000000"/>
          <w:sz w:val="28"/>
        </w:rPr>
        <w:t>
      9) құзыретінің шегінде мониторинг жүргізу;</w:t>
      </w:r>
    </w:p>
    <w:bookmarkEnd w:id="13920"/>
    <w:bookmarkStart w:name="z14075" w:id="13921"/>
    <w:p>
      <w:pPr>
        <w:spacing w:after="0"/>
        <w:ind w:left="0"/>
        <w:jc w:val="both"/>
      </w:pPr>
      <w:r>
        <w:rPr>
          <w:rFonts w:ascii="Times New Roman"/>
          <w:b w:val="false"/>
          <w:i w:val="false"/>
          <w:color w:val="000000"/>
          <w:sz w:val="28"/>
        </w:rPr>
        <w:t>
      10) тамақ өнімі қауіпсіздігін қамтамасыз ету;</w:t>
      </w:r>
    </w:p>
    <w:bookmarkEnd w:id="13921"/>
    <w:bookmarkStart w:name="z14076" w:id="13922"/>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13922"/>
    <w:bookmarkStart w:name="z14077" w:id="13923"/>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13923"/>
    <w:bookmarkStart w:name="z14078" w:id="13924"/>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13924"/>
    <w:bookmarkStart w:name="z14079" w:id="13925"/>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13925"/>
    <w:bookmarkStart w:name="z14080" w:id="13926"/>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13926"/>
    <w:bookmarkStart w:name="z14081" w:id="13927"/>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3927"/>
    <w:bookmarkStart w:name="z14082" w:id="13928"/>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13928"/>
    <w:bookmarkStart w:name="z14083" w:id="13929"/>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13929"/>
    <w:bookmarkStart w:name="z14084" w:id="13930"/>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13930"/>
    <w:bookmarkStart w:name="z14085" w:id="13931"/>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13931"/>
    <w:bookmarkStart w:name="z14086" w:id="13932"/>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13932"/>
    <w:bookmarkStart w:name="z14087" w:id="13933"/>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3933"/>
    <w:bookmarkStart w:name="z14088" w:id="13934"/>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13934"/>
    <w:bookmarkStart w:name="z14089" w:id="13935"/>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13935"/>
    <w:bookmarkStart w:name="z14090" w:id="13936"/>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3936"/>
    <w:bookmarkStart w:name="z14091" w:id="13937"/>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13937"/>
    <w:bookmarkStart w:name="z14092" w:id="13938"/>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13938"/>
    <w:bookmarkStart w:name="z14093" w:id="13939"/>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13939"/>
    <w:bookmarkStart w:name="z14094" w:id="13940"/>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3940"/>
    <w:bookmarkStart w:name="z14095" w:id="13941"/>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13941"/>
    <w:bookmarkStart w:name="z14096" w:id="13942"/>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3942"/>
    <w:bookmarkStart w:name="z14097" w:id="13943"/>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13943"/>
    <w:bookmarkStart w:name="z14098" w:id="13944"/>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13944"/>
    <w:bookmarkStart w:name="z14099" w:id="13945"/>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13945"/>
    <w:bookmarkStart w:name="z14100" w:id="13946"/>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13946"/>
    <w:bookmarkStart w:name="z14101" w:id="13947"/>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13947"/>
    <w:bookmarkStart w:name="z14102" w:id="13948"/>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13948"/>
    <w:bookmarkStart w:name="z14103" w:id="13949"/>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13949"/>
    <w:bookmarkStart w:name="z14104" w:id="13950"/>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3950"/>
    <w:bookmarkStart w:name="z14105" w:id="13951"/>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13951"/>
    <w:bookmarkStart w:name="z14106" w:id="13952"/>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13952"/>
    <w:bookmarkStart w:name="z14107" w:id="13953"/>
    <w:p>
      <w:pPr>
        <w:spacing w:after="0"/>
        <w:ind w:left="0"/>
        <w:jc w:val="both"/>
      </w:pPr>
      <w:r>
        <w:rPr>
          <w:rFonts w:ascii="Times New Roman"/>
          <w:b w:val="false"/>
          <w:i w:val="false"/>
          <w:color w:val="000000"/>
          <w:sz w:val="28"/>
        </w:rPr>
        <w:t>
      42) реттелетін салада түсіндіру жұмысын ұйымдастыру;</w:t>
      </w:r>
    </w:p>
    <w:bookmarkEnd w:id="13953"/>
    <w:bookmarkStart w:name="z14108" w:id="13954"/>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13954"/>
    <w:bookmarkStart w:name="z14109" w:id="13955"/>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13955"/>
    <w:bookmarkStart w:name="z14110" w:id="13956"/>
    <w:p>
      <w:pPr>
        <w:spacing w:after="0"/>
        <w:ind w:left="0"/>
        <w:jc w:val="both"/>
      </w:pPr>
      <w:r>
        <w:rPr>
          <w:rFonts w:ascii="Times New Roman"/>
          <w:b w:val="false"/>
          <w:i w:val="false"/>
          <w:color w:val="000000"/>
          <w:sz w:val="28"/>
        </w:rPr>
        <w:t>
      14. Құқықтары мен міндеттері:</w:t>
      </w:r>
    </w:p>
    <w:bookmarkEnd w:id="13956"/>
    <w:bookmarkStart w:name="z14111" w:id="13957"/>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3957"/>
    <w:bookmarkStart w:name="z14112" w:id="13958"/>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3958"/>
    <w:bookmarkStart w:name="z14113" w:id="13959"/>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13959"/>
    <w:bookmarkStart w:name="z14114" w:id="13960"/>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13960"/>
    <w:bookmarkStart w:name="z14115" w:id="13961"/>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3961"/>
    <w:bookmarkStart w:name="z14116" w:id="13962"/>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13962"/>
    <w:bookmarkStart w:name="z14117" w:id="13963"/>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13963"/>
    <w:bookmarkStart w:name="z14118" w:id="13964"/>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13964"/>
    <w:bookmarkStart w:name="z14119" w:id="13965"/>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13965"/>
    <w:bookmarkStart w:name="z14120" w:id="13966"/>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13966"/>
    <w:bookmarkStart w:name="z14121" w:id="13967"/>
    <w:p>
      <w:pPr>
        <w:spacing w:after="0"/>
        <w:ind w:left="0"/>
        <w:jc w:val="left"/>
      </w:pPr>
      <w:r>
        <w:rPr>
          <w:rFonts w:ascii="Times New Roman"/>
          <w:b/>
          <w:i w:val="false"/>
          <w:color w:val="000000"/>
        </w:rPr>
        <w:t xml:space="preserve"> 3-тарау. Басқарманың қызметін ұйымдастыру</w:t>
      </w:r>
    </w:p>
    <w:bookmarkEnd w:id="13967"/>
    <w:bookmarkStart w:name="z14122" w:id="13968"/>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13968"/>
    <w:bookmarkStart w:name="z14123" w:id="13969"/>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13969"/>
    <w:bookmarkStart w:name="z14124" w:id="13970"/>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13970"/>
    <w:bookmarkStart w:name="z14125" w:id="13971"/>
    <w:p>
      <w:pPr>
        <w:spacing w:after="0"/>
        <w:ind w:left="0"/>
        <w:jc w:val="both"/>
      </w:pPr>
      <w:r>
        <w:rPr>
          <w:rFonts w:ascii="Times New Roman"/>
          <w:b w:val="false"/>
          <w:i w:val="false"/>
          <w:color w:val="000000"/>
          <w:sz w:val="28"/>
        </w:rPr>
        <w:t xml:space="preserve">
      18. Басқарма басшысының өкілеттіктері: </w:t>
      </w:r>
    </w:p>
    <w:bookmarkEnd w:id="13971"/>
    <w:bookmarkStart w:name="z14126" w:id="13972"/>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13972"/>
    <w:bookmarkStart w:name="z14127" w:id="13973"/>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3973"/>
    <w:bookmarkStart w:name="z14128" w:id="13974"/>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13974"/>
    <w:bookmarkStart w:name="z14129" w:id="13975"/>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3975"/>
    <w:bookmarkStart w:name="z14130" w:id="13976"/>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13976"/>
    <w:bookmarkStart w:name="z14131" w:id="13977"/>
    <w:p>
      <w:pPr>
        <w:spacing w:after="0"/>
        <w:ind w:left="0"/>
        <w:jc w:val="left"/>
      </w:pPr>
      <w:r>
        <w:rPr>
          <w:rFonts w:ascii="Times New Roman"/>
          <w:b/>
          <w:i w:val="false"/>
          <w:color w:val="000000"/>
        </w:rPr>
        <w:t xml:space="preserve"> 4-тарау. Басқарманың мүлкі</w:t>
      </w:r>
    </w:p>
    <w:bookmarkEnd w:id="13977"/>
    <w:bookmarkStart w:name="z14132" w:id="13978"/>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13978"/>
    <w:bookmarkStart w:name="z14133" w:id="13979"/>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3979"/>
    <w:bookmarkStart w:name="z14134" w:id="13980"/>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13980"/>
    <w:bookmarkStart w:name="z14135" w:id="13981"/>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3981"/>
    <w:bookmarkStart w:name="z14136" w:id="13982"/>
    <w:p>
      <w:pPr>
        <w:spacing w:after="0"/>
        <w:ind w:left="0"/>
        <w:jc w:val="left"/>
      </w:pPr>
      <w:r>
        <w:rPr>
          <w:rFonts w:ascii="Times New Roman"/>
          <w:b/>
          <w:i w:val="false"/>
          <w:color w:val="000000"/>
        </w:rPr>
        <w:t xml:space="preserve"> 5-тарау. Басқарманы қайта ұйымдастыру және тарату</w:t>
      </w:r>
    </w:p>
    <w:bookmarkEnd w:id="13982"/>
    <w:bookmarkStart w:name="z14137" w:id="13983"/>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39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151-қосымша</w:t>
            </w:r>
          </w:p>
        </w:tc>
      </w:tr>
    </w:tbl>
    <w:bookmarkStart w:name="z14139" w:id="13984"/>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Қызылорда облысының тауарлар мен көрсетілетін қызметтердің сапасы мен қауіпсіздігін бақылау департаментінің Қазалы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13984"/>
    <w:bookmarkStart w:name="z14140" w:id="13985"/>
    <w:p>
      <w:pPr>
        <w:spacing w:after="0"/>
        <w:ind w:left="0"/>
        <w:jc w:val="left"/>
      </w:pPr>
      <w:r>
        <w:rPr>
          <w:rFonts w:ascii="Times New Roman"/>
          <w:b/>
          <w:i w:val="false"/>
          <w:color w:val="000000"/>
        </w:rPr>
        <w:t xml:space="preserve"> 1-тарау. Жалпы ережелер</w:t>
      </w:r>
    </w:p>
    <w:bookmarkEnd w:id="13985"/>
    <w:bookmarkStart w:name="z14141" w:id="13986"/>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Қызылорда облысының тауарлар мен көрсетілетін қызметтердің сапасы мен қауіпсіздігін бақылау департаментінің Қазалы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13986"/>
    <w:bookmarkStart w:name="z14142" w:id="13987"/>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13987"/>
    <w:bookmarkStart w:name="z14143" w:id="13988"/>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13988"/>
    <w:bookmarkStart w:name="z14144" w:id="13989"/>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13989"/>
    <w:bookmarkStart w:name="z14145" w:id="13990"/>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13990"/>
    <w:bookmarkStart w:name="z14146" w:id="13991"/>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13991"/>
    <w:bookmarkStart w:name="z14147" w:id="13992"/>
    <w:p>
      <w:pPr>
        <w:spacing w:after="0"/>
        <w:ind w:left="0"/>
        <w:jc w:val="both"/>
      </w:pPr>
      <w:r>
        <w:rPr>
          <w:rFonts w:ascii="Times New Roman"/>
          <w:b w:val="false"/>
          <w:i w:val="false"/>
          <w:color w:val="000000"/>
          <w:sz w:val="28"/>
        </w:rPr>
        <w:t>
      7. Басқарманың орналасқан жері – 120400, Қазақстан Республикасы, Қазалы ауданы, Əйтеке Би кенті, Жалаңтөс Батыр көшесі, 42 ғимарат.</w:t>
      </w:r>
    </w:p>
    <w:bookmarkEnd w:id="13992"/>
    <w:bookmarkStart w:name="z14148" w:id="13993"/>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Қызылорда облысының тауарлар мен көрсетілетін қызметтердің сапасы мен қауіпсіздігін бақылау департаментінің Қазалы аудандық тауарлар мен көрсетілетін қызметтердің сапасы мен қауіпсіздігін бақылау басқармасы".</w:t>
      </w:r>
    </w:p>
    <w:bookmarkEnd w:id="13993"/>
    <w:bookmarkStart w:name="z14149" w:id="13994"/>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3994"/>
    <w:bookmarkStart w:name="z14150" w:id="13995"/>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13995"/>
    <w:bookmarkStart w:name="z14151" w:id="13996"/>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13996"/>
    <w:bookmarkStart w:name="z14152" w:id="13997"/>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13997"/>
    <w:bookmarkStart w:name="z14153" w:id="13998"/>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3998"/>
    <w:bookmarkStart w:name="z14154" w:id="13999"/>
    <w:p>
      <w:pPr>
        <w:spacing w:after="0"/>
        <w:ind w:left="0"/>
        <w:jc w:val="both"/>
      </w:pPr>
      <w:r>
        <w:rPr>
          <w:rFonts w:ascii="Times New Roman"/>
          <w:b w:val="false"/>
          <w:i w:val="false"/>
          <w:color w:val="000000"/>
          <w:sz w:val="28"/>
        </w:rPr>
        <w:t xml:space="preserve">
      12. Міндеттері: </w:t>
      </w:r>
    </w:p>
    <w:bookmarkEnd w:id="13999"/>
    <w:bookmarkStart w:name="z14155" w:id="14000"/>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4000"/>
    <w:bookmarkStart w:name="z14156" w:id="14001"/>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14001"/>
    <w:bookmarkStart w:name="z14157" w:id="14002"/>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14002"/>
    <w:bookmarkStart w:name="z14158" w:id="14003"/>
    <w:p>
      <w:pPr>
        <w:spacing w:after="0"/>
        <w:ind w:left="0"/>
        <w:jc w:val="both"/>
      </w:pPr>
      <w:r>
        <w:rPr>
          <w:rFonts w:ascii="Times New Roman"/>
          <w:b w:val="false"/>
          <w:i w:val="false"/>
          <w:color w:val="000000"/>
          <w:sz w:val="28"/>
        </w:rPr>
        <w:t xml:space="preserve">
      13. Функциялары: </w:t>
      </w:r>
    </w:p>
    <w:bookmarkEnd w:id="14003"/>
    <w:bookmarkStart w:name="z14159" w:id="14004"/>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14004"/>
    <w:bookmarkStart w:name="z14160" w:id="14005"/>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4005"/>
    <w:bookmarkStart w:name="z14161" w:id="14006"/>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14006"/>
    <w:bookmarkStart w:name="z14162" w:id="14007"/>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14007"/>
    <w:bookmarkStart w:name="z14163" w:id="14008"/>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14008"/>
    <w:bookmarkStart w:name="z14164" w:id="14009"/>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14009"/>
    <w:bookmarkStart w:name="z14165" w:id="14010"/>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14010"/>
    <w:bookmarkStart w:name="z14166" w:id="14011"/>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14011"/>
    <w:bookmarkStart w:name="z14167" w:id="14012"/>
    <w:p>
      <w:pPr>
        <w:spacing w:after="0"/>
        <w:ind w:left="0"/>
        <w:jc w:val="both"/>
      </w:pPr>
      <w:r>
        <w:rPr>
          <w:rFonts w:ascii="Times New Roman"/>
          <w:b w:val="false"/>
          <w:i w:val="false"/>
          <w:color w:val="000000"/>
          <w:sz w:val="28"/>
        </w:rPr>
        <w:t>
      9) құзыретінің шегінде мониторинг жүргізу;</w:t>
      </w:r>
    </w:p>
    <w:bookmarkEnd w:id="14012"/>
    <w:bookmarkStart w:name="z14168" w:id="14013"/>
    <w:p>
      <w:pPr>
        <w:spacing w:after="0"/>
        <w:ind w:left="0"/>
        <w:jc w:val="both"/>
      </w:pPr>
      <w:r>
        <w:rPr>
          <w:rFonts w:ascii="Times New Roman"/>
          <w:b w:val="false"/>
          <w:i w:val="false"/>
          <w:color w:val="000000"/>
          <w:sz w:val="28"/>
        </w:rPr>
        <w:t>
      10) тамақ өнімі қауіпсіздігін қамтамасыз ету;</w:t>
      </w:r>
    </w:p>
    <w:bookmarkEnd w:id="14013"/>
    <w:bookmarkStart w:name="z14169" w:id="14014"/>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14014"/>
    <w:bookmarkStart w:name="z14170" w:id="14015"/>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14015"/>
    <w:bookmarkStart w:name="z14171" w:id="14016"/>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14016"/>
    <w:bookmarkStart w:name="z14172" w:id="14017"/>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14017"/>
    <w:bookmarkStart w:name="z14173" w:id="14018"/>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14018"/>
    <w:bookmarkStart w:name="z14174" w:id="14019"/>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4019"/>
    <w:bookmarkStart w:name="z14175" w:id="14020"/>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14020"/>
    <w:bookmarkStart w:name="z14176" w:id="14021"/>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14021"/>
    <w:bookmarkStart w:name="z14177" w:id="14022"/>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14022"/>
    <w:bookmarkStart w:name="z14178" w:id="14023"/>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14023"/>
    <w:bookmarkStart w:name="z14179" w:id="14024"/>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14024"/>
    <w:bookmarkStart w:name="z14180" w:id="14025"/>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4025"/>
    <w:bookmarkStart w:name="z14181" w:id="14026"/>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14026"/>
    <w:bookmarkStart w:name="z14182" w:id="14027"/>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14027"/>
    <w:bookmarkStart w:name="z14183" w:id="14028"/>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4028"/>
    <w:bookmarkStart w:name="z14184" w:id="14029"/>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14029"/>
    <w:bookmarkStart w:name="z14185" w:id="14030"/>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14030"/>
    <w:bookmarkStart w:name="z14186" w:id="14031"/>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14031"/>
    <w:bookmarkStart w:name="z14187" w:id="14032"/>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4032"/>
    <w:bookmarkStart w:name="z14188" w:id="14033"/>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14033"/>
    <w:bookmarkStart w:name="z14189" w:id="14034"/>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4034"/>
    <w:bookmarkStart w:name="z14190" w:id="14035"/>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14035"/>
    <w:bookmarkStart w:name="z14191" w:id="14036"/>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14036"/>
    <w:bookmarkStart w:name="z14192" w:id="14037"/>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14037"/>
    <w:bookmarkStart w:name="z14193" w:id="14038"/>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14038"/>
    <w:bookmarkStart w:name="z14194" w:id="14039"/>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14039"/>
    <w:bookmarkStart w:name="z14195" w:id="14040"/>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14040"/>
    <w:bookmarkStart w:name="z14196" w:id="14041"/>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14041"/>
    <w:bookmarkStart w:name="z14197" w:id="14042"/>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4042"/>
    <w:bookmarkStart w:name="z14198" w:id="14043"/>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14043"/>
    <w:bookmarkStart w:name="z14199" w:id="14044"/>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14044"/>
    <w:bookmarkStart w:name="z14200" w:id="14045"/>
    <w:p>
      <w:pPr>
        <w:spacing w:after="0"/>
        <w:ind w:left="0"/>
        <w:jc w:val="both"/>
      </w:pPr>
      <w:r>
        <w:rPr>
          <w:rFonts w:ascii="Times New Roman"/>
          <w:b w:val="false"/>
          <w:i w:val="false"/>
          <w:color w:val="000000"/>
          <w:sz w:val="28"/>
        </w:rPr>
        <w:t>
      42) реттелетін салада түсіндіру жұмысын ұйымдастыру;</w:t>
      </w:r>
    </w:p>
    <w:bookmarkEnd w:id="14045"/>
    <w:bookmarkStart w:name="z14201" w:id="14046"/>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14046"/>
    <w:bookmarkStart w:name="z14202" w:id="14047"/>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14047"/>
    <w:bookmarkStart w:name="z14203" w:id="14048"/>
    <w:p>
      <w:pPr>
        <w:spacing w:after="0"/>
        <w:ind w:left="0"/>
        <w:jc w:val="both"/>
      </w:pPr>
      <w:r>
        <w:rPr>
          <w:rFonts w:ascii="Times New Roman"/>
          <w:b w:val="false"/>
          <w:i w:val="false"/>
          <w:color w:val="000000"/>
          <w:sz w:val="28"/>
        </w:rPr>
        <w:t>
      14. Құқықтары мен міндеттері:</w:t>
      </w:r>
    </w:p>
    <w:bookmarkEnd w:id="14048"/>
    <w:bookmarkStart w:name="z14204" w:id="14049"/>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4049"/>
    <w:bookmarkStart w:name="z14205" w:id="14050"/>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4050"/>
    <w:bookmarkStart w:name="z14206" w:id="14051"/>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14051"/>
    <w:bookmarkStart w:name="z14207" w:id="14052"/>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14052"/>
    <w:bookmarkStart w:name="z14208" w:id="14053"/>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4053"/>
    <w:bookmarkStart w:name="z14209" w:id="14054"/>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14054"/>
    <w:bookmarkStart w:name="z14210" w:id="14055"/>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14055"/>
    <w:bookmarkStart w:name="z14211" w:id="14056"/>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14056"/>
    <w:bookmarkStart w:name="z14212" w:id="14057"/>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14057"/>
    <w:bookmarkStart w:name="z14213" w:id="14058"/>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14058"/>
    <w:bookmarkStart w:name="z14214" w:id="14059"/>
    <w:p>
      <w:pPr>
        <w:spacing w:after="0"/>
        <w:ind w:left="0"/>
        <w:jc w:val="left"/>
      </w:pPr>
      <w:r>
        <w:rPr>
          <w:rFonts w:ascii="Times New Roman"/>
          <w:b/>
          <w:i w:val="false"/>
          <w:color w:val="000000"/>
        </w:rPr>
        <w:t xml:space="preserve"> 3-тарау. Басқарманың қызметін ұйымдастыру</w:t>
      </w:r>
    </w:p>
    <w:bookmarkEnd w:id="14059"/>
    <w:bookmarkStart w:name="z14215" w:id="14060"/>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14060"/>
    <w:bookmarkStart w:name="z14216" w:id="14061"/>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14061"/>
    <w:bookmarkStart w:name="z14217" w:id="14062"/>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14062"/>
    <w:bookmarkStart w:name="z14218" w:id="14063"/>
    <w:p>
      <w:pPr>
        <w:spacing w:after="0"/>
        <w:ind w:left="0"/>
        <w:jc w:val="both"/>
      </w:pPr>
      <w:r>
        <w:rPr>
          <w:rFonts w:ascii="Times New Roman"/>
          <w:b w:val="false"/>
          <w:i w:val="false"/>
          <w:color w:val="000000"/>
          <w:sz w:val="28"/>
        </w:rPr>
        <w:t xml:space="preserve">
      18. Басқарма басшысының өкілеттіктері: </w:t>
      </w:r>
    </w:p>
    <w:bookmarkEnd w:id="14063"/>
    <w:bookmarkStart w:name="z14219" w:id="14064"/>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14064"/>
    <w:bookmarkStart w:name="z14220" w:id="14065"/>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4065"/>
    <w:bookmarkStart w:name="z14221" w:id="14066"/>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14066"/>
    <w:bookmarkStart w:name="z14222" w:id="14067"/>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4067"/>
    <w:bookmarkStart w:name="z14223" w:id="14068"/>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14068"/>
    <w:bookmarkStart w:name="z14224" w:id="14069"/>
    <w:p>
      <w:pPr>
        <w:spacing w:after="0"/>
        <w:ind w:left="0"/>
        <w:jc w:val="left"/>
      </w:pPr>
      <w:r>
        <w:rPr>
          <w:rFonts w:ascii="Times New Roman"/>
          <w:b/>
          <w:i w:val="false"/>
          <w:color w:val="000000"/>
        </w:rPr>
        <w:t xml:space="preserve"> 4-тарау. Басқарманың мүлкі</w:t>
      </w:r>
    </w:p>
    <w:bookmarkEnd w:id="14069"/>
    <w:bookmarkStart w:name="z14225" w:id="14070"/>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14070"/>
    <w:bookmarkStart w:name="z14226" w:id="14071"/>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4071"/>
    <w:bookmarkStart w:name="z14227" w:id="14072"/>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14072"/>
    <w:bookmarkStart w:name="z14228" w:id="14073"/>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4073"/>
    <w:bookmarkStart w:name="z14229" w:id="14074"/>
    <w:p>
      <w:pPr>
        <w:spacing w:after="0"/>
        <w:ind w:left="0"/>
        <w:jc w:val="left"/>
      </w:pPr>
      <w:r>
        <w:rPr>
          <w:rFonts w:ascii="Times New Roman"/>
          <w:b/>
          <w:i w:val="false"/>
          <w:color w:val="000000"/>
        </w:rPr>
        <w:t xml:space="preserve"> 5-тарау. Басқарманы қайта ұйымдастыру және тарату</w:t>
      </w:r>
    </w:p>
    <w:bookmarkEnd w:id="14074"/>
    <w:bookmarkStart w:name="z14230" w:id="14075"/>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40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152-қосымша</w:t>
            </w:r>
          </w:p>
        </w:tc>
      </w:tr>
    </w:tbl>
    <w:bookmarkStart w:name="z14232" w:id="14076"/>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Қызылорда облысының тауарлар мен көрсетілетін қызметтердің сапасы мен қауіпсіздігін бақылау департаментінің Қармақшы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14076"/>
    <w:bookmarkStart w:name="z14233" w:id="14077"/>
    <w:p>
      <w:pPr>
        <w:spacing w:after="0"/>
        <w:ind w:left="0"/>
        <w:jc w:val="left"/>
      </w:pPr>
      <w:r>
        <w:rPr>
          <w:rFonts w:ascii="Times New Roman"/>
          <w:b/>
          <w:i w:val="false"/>
          <w:color w:val="000000"/>
        </w:rPr>
        <w:t xml:space="preserve"> 1-тарау. Жалпы ережелер</w:t>
      </w:r>
    </w:p>
    <w:bookmarkEnd w:id="14077"/>
    <w:bookmarkStart w:name="z14234" w:id="14078"/>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Қызылорда облысының тауарлар мен көрсетілетін қызметтердің сапасы мен қауіпсіздігін бақылау департаментінің Қармақшы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14078"/>
    <w:bookmarkStart w:name="z14235" w:id="14079"/>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14079"/>
    <w:bookmarkStart w:name="z14236" w:id="14080"/>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14080"/>
    <w:bookmarkStart w:name="z14237" w:id="14081"/>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14081"/>
    <w:bookmarkStart w:name="z14238" w:id="14082"/>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14082"/>
    <w:bookmarkStart w:name="z14239" w:id="14083"/>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14083"/>
    <w:bookmarkStart w:name="z14240" w:id="14084"/>
    <w:p>
      <w:pPr>
        <w:spacing w:after="0"/>
        <w:ind w:left="0"/>
        <w:jc w:val="both"/>
      </w:pPr>
      <w:r>
        <w:rPr>
          <w:rFonts w:ascii="Times New Roman"/>
          <w:b w:val="false"/>
          <w:i w:val="false"/>
          <w:color w:val="000000"/>
          <w:sz w:val="28"/>
        </w:rPr>
        <w:t>
      7. Басқарманың орналасқан жері – 120500, Қазақстан Республикасы, Қармақшы ауданы, Жосалы кенті, Қорқыт Ата көшесі, 64 ғимарат.</w:t>
      </w:r>
    </w:p>
    <w:bookmarkEnd w:id="14084"/>
    <w:bookmarkStart w:name="z14241" w:id="14085"/>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Қызылорда облысының тауарлар мен көрсетілетін қызметтердің сапасы мен қауіпсіздігін бақылау департаментінің Қармақшы аудандық тауарлар мен көрсетілетін қызметтердің сапасы мен қауіпсіздігін бақылау басқармасы".</w:t>
      </w:r>
    </w:p>
    <w:bookmarkEnd w:id="14085"/>
    <w:bookmarkStart w:name="z14242" w:id="14086"/>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4086"/>
    <w:bookmarkStart w:name="z14243" w:id="14087"/>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14087"/>
    <w:bookmarkStart w:name="z14244" w:id="14088"/>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14088"/>
    <w:bookmarkStart w:name="z14245" w:id="14089"/>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14089"/>
    <w:bookmarkStart w:name="z14246" w:id="14090"/>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4090"/>
    <w:bookmarkStart w:name="z14247" w:id="14091"/>
    <w:p>
      <w:pPr>
        <w:spacing w:after="0"/>
        <w:ind w:left="0"/>
        <w:jc w:val="both"/>
      </w:pPr>
      <w:r>
        <w:rPr>
          <w:rFonts w:ascii="Times New Roman"/>
          <w:b w:val="false"/>
          <w:i w:val="false"/>
          <w:color w:val="000000"/>
          <w:sz w:val="28"/>
        </w:rPr>
        <w:t xml:space="preserve">
      12. Міндеттері: </w:t>
      </w:r>
    </w:p>
    <w:bookmarkEnd w:id="14091"/>
    <w:bookmarkStart w:name="z14248" w:id="14092"/>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4092"/>
    <w:bookmarkStart w:name="z14249" w:id="14093"/>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14093"/>
    <w:bookmarkStart w:name="z14250" w:id="14094"/>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14094"/>
    <w:bookmarkStart w:name="z14251" w:id="14095"/>
    <w:p>
      <w:pPr>
        <w:spacing w:after="0"/>
        <w:ind w:left="0"/>
        <w:jc w:val="both"/>
      </w:pPr>
      <w:r>
        <w:rPr>
          <w:rFonts w:ascii="Times New Roman"/>
          <w:b w:val="false"/>
          <w:i w:val="false"/>
          <w:color w:val="000000"/>
          <w:sz w:val="28"/>
        </w:rPr>
        <w:t xml:space="preserve">
      13. Функциялары: </w:t>
      </w:r>
    </w:p>
    <w:bookmarkEnd w:id="14095"/>
    <w:bookmarkStart w:name="z14252" w:id="14096"/>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14096"/>
    <w:bookmarkStart w:name="z14253" w:id="14097"/>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4097"/>
    <w:bookmarkStart w:name="z14254" w:id="14098"/>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14098"/>
    <w:bookmarkStart w:name="z14255" w:id="14099"/>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14099"/>
    <w:bookmarkStart w:name="z14256" w:id="14100"/>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14100"/>
    <w:bookmarkStart w:name="z14257" w:id="14101"/>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14101"/>
    <w:bookmarkStart w:name="z14258" w:id="14102"/>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14102"/>
    <w:bookmarkStart w:name="z14259" w:id="14103"/>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14103"/>
    <w:bookmarkStart w:name="z14260" w:id="14104"/>
    <w:p>
      <w:pPr>
        <w:spacing w:after="0"/>
        <w:ind w:left="0"/>
        <w:jc w:val="both"/>
      </w:pPr>
      <w:r>
        <w:rPr>
          <w:rFonts w:ascii="Times New Roman"/>
          <w:b w:val="false"/>
          <w:i w:val="false"/>
          <w:color w:val="000000"/>
          <w:sz w:val="28"/>
        </w:rPr>
        <w:t>
      9) құзыретінің шегінде мониторинг жүргізу;</w:t>
      </w:r>
    </w:p>
    <w:bookmarkEnd w:id="14104"/>
    <w:bookmarkStart w:name="z14261" w:id="14105"/>
    <w:p>
      <w:pPr>
        <w:spacing w:after="0"/>
        <w:ind w:left="0"/>
        <w:jc w:val="both"/>
      </w:pPr>
      <w:r>
        <w:rPr>
          <w:rFonts w:ascii="Times New Roman"/>
          <w:b w:val="false"/>
          <w:i w:val="false"/>
          <w:color w:val="000000"/>
          <w:sz w:val="28"/>
        </w:rPr>
        <w:t>
      10) тамақ өнімі қауіпсіздігін қамтамасыз ету;</w:t>
      </w:r>
    </w:p>
    <w:bookmarkEnd w:id="14105"/>
    <w:bookmarkStart w:name="z14262" w:id="14106"/>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14106"/>
    <w:bookmarkStart w:name="z14263" w:id="14107"/>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14107"/>
    <w:bookmarkStart w:name="z14264" w:id="14108"/>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14108"/>
    <w:bookmarkStart w:name="z14265" w:id="14109"/>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14109"/>
    <w:bookmarkStart w:name="z14266" w:id="14110"/>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14110"/>
    <w:bookmarkStart w:name="z14267" w:id="14111"/>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4111"/>
    <w:bookmarkStart w:name="z14268" w:id="14112"/>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14112"/>
    <w:bookmarkStart w:name="z14269" w:id="14113"/>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14113"/>
    <w:bookmarkStart w:name="z14270" w:id="14114"/>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14114"/>
    <w:bookmarkStart w:name="z14271" w:id="14115"/>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14115"/>
    <w:bookmarkStart w:name="z14272" w:id="14116"/>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14116"/>
    <w:bookmarkStart w:name="z14273" w:id="14117"/>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4117"/>
    <w:bookmarkStart w:name="z14274" w:id="14118"/>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14118"/>
    <w:bookmarkStart w:name="z14275" w:id="14119"/>
    <w:p>
      <w:pPr>
        <w:spacing w:after="0"/>
        <w:ind w:left="0"/>
        <w:jc w:val="both"/>
      </w:pPr>
      <w:r>
        <w:rPr>
          <w:rFonts w:ascii="Times New Roman"/>
          <w:b w:val="false"/>
          <w:i w:val="false"/>
          <w:color w:val="000000"/>
          <w:sz w:val="28"/>
        </w:rPr>
        <w:t>
      24) "Әкімшілік құқық бұзушылық туралы" Қазақстан Республикасының Кодексінде белгіленген тәртіппен әкімшілік құқық бұзушылық туралы істерді қозғау, қарау және әкімшілік жазалар қолдану;</w:t>
      </w:r>
    </w:p>
    <w:bookmarkEnd w:id="14119"/>
    <w:bookmarkStart w:name="z14276" w:id="14120"/>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4120"/>
    <w:bookmarkStart w:name="z14277" w:id="14121"/>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14121"/>
    <w:bookmarkStart w:name="z14278" w:id="14122"/>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14122"/>
    <w:bookmarkStart w:name="z14279" w:id="14123"/>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14123"/>
    <w:bookmarkStart w:name="z14280" w:id="14124"/>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4124"/>
    <w:bookmarkStart w:name="z14281" w:id="14125"/>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14125"/>
    <w:bookmarkStart w:name="z14282" w:id="14126"/>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4126"/>
    <w:bookmarkStart w:name="z14283" w:id="14127"/>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14127"/>
    <w:bookmarkStart w:name="z14284" w:id="14128"/>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14128"/>
    <w:bookmarkStart w:name="z14285" w:id="14129"/>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14129"/>
    <w:bookmarkStart w:name="z14286" w:id="14130"/>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14130"/>
    <w:bookmarkStart w:name="z14287" w:id="14131"/>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14131"/>
    <w:bookmarkStart w:name="z14288" w:id="14132"/>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14132"/>
    <w:bookmarkStart w:name="z14289" w:id="14133"/>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14133"/>
    <w:bookmarkStart w:name="z14290" w:id="14134"/>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4134"/>
    <w:bookmarkStart w:name="z14291" w:id="14135"/>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14135"/>
    <w:bookmarkStart w:name="z14292" w:id="14136"/>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14136"/>
    <w:bookmarkStart w:name="z14293" w:id="14137"/>
    <w:p>
      <w:pPr>
        <w:spacing w:after="0"/>
        <w:ind w:left="0"/>
        <w:jc w:val="both"/>
      </w:pPr>
      <w:r>
        <w:rPr>
          <w:rFonts w:ascii="Times New Roman"/>
          <w:b w:val="false"/>
          <w:i w:val="false"/>
          <w:color w:val="000000"/>
          <w:sz w:val="28"/>
        </w:rPr>
        <w:t>
      42) реттелетін салада түсіндіру жұмысын ұйымдастыру;</w:t>
      </w:r>
    </w:p>
    <w:bookmarkEnd w:id="14137"/>
    <w:bookmarkStart w:name="z14294" w:id="14138"/>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14138"/>
    <w:bookmarkStart w:name="z14295" w:id="14139"/>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14139"/>
    <w:bookmarkStart w:name="z14296" w:id="14140"/>
    <w:p>
      <w:pPr>
        <w:spacing w:after="0"/>
        <w:ind w:left="0"/>
        <w:jc w:val="both"/>
      </w:pPr>
      <w:r>
        <w:rPr>
          <w:rFonts w:ascii="Times New Roman"/>
          <w:b w:val="false"/>
          <w:i w:val="false"/>
          <w:color w:val="000000"/>
          <w:sz w:val="28"/>
        </w:rPr>
        <w:t>
      14. Құқықтары мен міндеттері:</w:t>
      </w:r>
    </w:p>
    <w:bookmarkEnd w:id="14140"/>
    <w:bookmarkStart w:name="z14297" w:id="14141"/>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4141"/>
    <w:bookmarkStart w:name="z14298" w:id="14142"/>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4142"/>
    <w:bookmarkStart w:name="z14299" w:id="14143"/>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14143"/>
    <w:bookmarkStart w:name="z14300" w:id="14144"/>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14144"/>
    <w:bookmarkStart w:name="z14301" w:id="14145"/>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4145"/>
    <w:bookmarkStart w:name="z14302" w:id="14146"/>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14146"/>
    <w:bookmarkStart w:name="z14303" w:id="14147"/>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14147"/>
    <w:bookmarkStart w:name="z14304" w:id="14148"/>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14148"/>
    <w:bookmarkStart w:name="z14305" w:id="14149"/>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14149"/>
    <w:bookmarkStart w:name="z14306" w:id="14150"/>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14150"/>
    <w:bookmarkStart w:name="z14307" w:id="14151"/>
    <w:p>
      <w:pPr>
        <w:spacing w:after="0"/>
        <w:ind w:left="0"/>
        <w:jc w:val="left"/>
      </w:pPr>
      <w:r>
        <w:rPr>
          <w:rFonts w:ascii="Times New Roman"/>
          <w:b/>
          <w:i w:val="false"/>
          <w:color w:val="000000"/>
        </w:rPr>
        <w:t xml:space="preserve"> 3-тарау. Басқарманың қызметін ұйымдастыру</w:t>
      </w:r>
    </w:p>
    <w:bookmarkEnd w:id="14151"/>
    <w:bookmarkStart w:name="z14308" w:id="14152"/>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14152"/>
    <w:bookmarkStart w:name="z14309" w:id="14153"/>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14153"/>
    <w:bookmarkStart w:name="z14310" w:id="14154"/>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14154"/>
    <w:bookmarkStart w:name="z14311" w:id="14155"/>
    <w:p>
      <w:pPr>
        <w:spacing w:after="0"/>
        <w:ind w:left="0"/>
        <w:jc w:val="both"/>
      </w:pPr>
      <w:r>
        <w:rPr>
          <w:rFonts w:ascii="Times New Roman"/>
          <w:b w:val="false"/>
          <w:i w:val="false"/>
          <w:color w:val="000000"/>
          <w:sz w:val="28"/>
        </w:rPr>
        <w:t xml:space="preserve">
      18. Басқарма басшысының өкілеттіктері: </w:t>
      </w:r>
    </w:p>
    <w:bookmarkEnd w:id="14155"/>
    <w:bookmarkStart w:name="z14312" w:id="14156"/>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14156"/>
    <w:bookmarkStart w:name="z14313" w:id="14157"/>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4157"/>
    <w:bookmarkStart w:name="z14314" w:id="14158"/>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14158"/>
    <w:bookmarkStart w:name="z14315" w:id="14159"/>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4159"/>
    <w:bookmarkStart w:name="z14316" w:id="14160"/>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14160"/>
    <w:bookmarkStart w:name="z14317" w:id="14161"/>
    <w:p>
      <w:pPr>
        <w:spacing w:after="0"/>
        <w:ind w:left="0"/>
        <w:jc w:val="left"/>
      </w:pPr>
      <w:r>
        <w:rPr>
          <w:rFonts w:ascii="Times New Roman"/>
          <w:b/>
          <w:i w:val="false"/>
          <w:color w:val="000000"/>
        </w:rPr>
        <w:t xml:space="preserve"> 4-тарау. Басқарманың мүлкі</w:t>
      </w:r>
    </w:p>
    <w:bookmarkEnd w:id="14161"/>
    <w:bookmarkStart w:name="z14318" w:id="14162"/>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14162"/>
    <w:bookmarkStart w:name="z14319" w:id="14163"/>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4163"/>
    <w:bookmarkStart w:name="z14320" w:id="14164"/>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14164"/>
    <w:bookmarkStart w:name="z14321" w:id="14165"/>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4165"/>
    <w:bookmarkStart w:name="z14322" w:id="14166"/>
    <w:p>
      <w:pPr>
        <w:spacing w:after="0"/>
        <w:ind w:left="0"/>
        <w:jc w:val="left"/>
      </w:pPr>
      <w:r>
        <w:rPr>
          <w:rFonts w:ascii="Times New Roman"/>
          <w:b/>
          <w:i w:val="false"/>
          <w:color w:val="000000"/>
        </w:rPr>
        <w:t xml:space="preserve"> 5-тарау. Басқарманы қайта ұйымдастыру және тарату</w:t>
      </w:r>
    </w:p>
    <w:bookmarkEnd w:id="14166"/>
    <w:bookmarkStart w:name="z14323" w:id="14167"/>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41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153-қосымша</w:t>
            </w:r>
          </w:p>
        </w:tc>
      </w:tr>
    </w:tbl>
    <w:bookmarkStart w:name="z14325" w:id="14168"/>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Қызылорда облысының тауарлар мен көрсетілетін қызметтердің сапасы мен қауіпсіздігін бақылау департаментінің Қызылорда қалалық тауарлар мен көрсетілетін қызметтердің сапасы мен қауіпсіздігін бақылау басқармасы" республикалық мемлекеттік мекемесiнің ережесі</w:t>
      </w:r>
    </w:p>
    <w:bookmarkEnd w:id="14168"/>
    <w:bookmarkStart w:name="z14326" w:id="14169"/>
    <w:p>
      <w:pPr>
        <w:spacing w:after="0"/>
        <w:ind w:left="0"/>
        <w:jc w:val="left"/>
      </w:pPr>
      <w:r>
        <w:rPr>
          <w:rFonts w:ascii="Times New Roman"/>
          <w:b/>
          <w:i w:val="false"/>
          <w:color w:val="000000"/>
        </w:rPr>
        <w:t xml:space="preserve"> 1-тарау. Жалпы ережелер</w:t>
      </w:r>
    </w:p>
    <w:bookmarkEnd w:id="14169"/>
    <w:bookmarkStart w:name="z14327" w:id="14170"/>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Қызылорда облысының тауарлар мен көрсетілетін қызметтердің сапасы мен қауіпсіздігін бақылау департаментінің Қызылорда қалалық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14170"/>
    <w:bookmarkStart w:name="z14328" w:id="14171"/>
    <w:p>
      <w:pPr>
        <w:spacing w:after="0"/>
        <w:ind w:left="0"/>
        <w:jc w:val="both"/>
      </w:pPr>
      <w:r>
        <w:rPr>
          <w:rFonts w:ascii="Times New Roman"/>
          <w:b w:val="false"/>
          <w:i w:val="false"/>
          <w:color w:val="000000"/>
          <w:sz w:val="28"/>
        </w:rPr>
        <w:t xml:space="preserve">
      2. Басқарма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14171"/>
    <w:bookmarkStart w:name="z14329" w:id="14172"/>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14172"/>
    <w:bookmarkStart w:name="z14330" w:id="14173"/>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14173"/>
    <w:bookmarkStart w:name="z14331" w:id="14174"/>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14174"/>
    <w:bookmarkStart w:name="z14332" w:id="14175"/>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14175"/>
    <w:bookmarkStart w:name="z14333" w:id="14176"/>
    <w:p>
      <w:pPr>
        <w:spacing w:after="0"/>
        <w:ind w:left="0"/>
        <w:jc w:val="both"/>
      </w:pPr>
      <w:r>
        <w:rPr>
          <w:rFonts w:ascii="Times New Roman"/>
          <w:b w:val="false"/>
          <w:i w:val="false"/>
          <w:color w:val="000000"/>
          <w:sz w:val="28"/>
        </w:rPr>
        <w:t>
      7. Басқарманың орналасқан жері – 120008, Қазақстан Республикасы, Қызылорда облысы, Қызылорда қаласы, Желтоқсан көшесі, 128 ғимарат.</w:t>
      </w:r>
    </w:p>
    <w:bookmarkEnd w:id="14176"/>
    <w:bookmarkStart w:name="z14334" w:id="14177"/>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Қызылорда облысының тауарлар мен көрсетілетін қызметтердің сапасы мен қауіпсіздігін бақылау департаментінің Қызылорда қалалық тауарлар мен көрсетілетін қызметтердің сапасы мен қауіпсіздігін бақылау басқармасы".</w:t>
      </w:r>
    </w:p>
    <w:bookmarkEnd w:id="14177"/>
    <w:bookmarkStart w:name="z14335" w:id="14178"/>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4178"/>
    <w:bookmarkStart w:name="z14336" w:id="14179"/>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14179"/>
    <w:bookmarkStart w:name="z14337" w:id="14180"/>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14180"/>
    <w:bookmarkStart w:name="z14338" w:id="14181"/>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14181"/>
    <w:bookmarkStart w:name="z14339" w:id="14182"/>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4182"/>
    <w:bookmarkStart w:name="z14340" w:id="14183"/>
    <w:p>
      <w:pPr>
        <w:spacing w:after="0"/>
        <w:ind w:left="0"/>
        <w:jc w:val="both"/>
      </w:pPr>
      <w:r>
        <w:rPr>
          <w:rFonts w:ascii="Times New Roman"/>
          <w:b w:val="false"/>
          <w:i w:val="false"/>
          <w:color w:val="000000"/>
          <w:sz w:val="28"/>
        </w:rPr>
        <w:t xml:space="preserve">
      12. Міндеттері: </w:t>
      </w:r>
    </w:p>
    <w:bookmarkEnd w:id="14183"/>
    <w:bookmarkStart w:name="z14341" w:id="14184"/>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4184"/>
    <w:bookmarkStart w:name="z14342" w:id="14185"/>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14185"/>
    <w:bookmarkStart w:name="z14343" w:id="14186"/>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14186"/>
    <w:bookmarkStart w:name="z14344" w:id="14187"/>
    <w:p>
      <w:pPr>
        <w:spacing w:after="0"/>
        <w:ind w:left="0"/>
        <w:jc w:val="both"/>
      </w:pPr>
      <w:r>
        <w:rPr>
          <w:rFonts w:ascii="Times New Roman"/>
          <w:b w:val="false"/>
          <w:i w:val="false"/>
          <w:color w:val="000000"/>
          <w:sz w:val="28"/>
        </w:rPr>
        <w:t xml:space="preserve">
      13. Функциялары: </w:t>
      </w:r>
    </w:p>
    <w:bookmarkEnd w:id="14187"/>
    <w:bookmarkStart w:name="z14345" w:id="14188"/>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14188"/>
    <w:bookmarkStart w:name="z14346" w:id="14189"/>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4189"/>
    <w:bookmarkStart w:name="z14347" w:id="14190"/>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14190"/>
    <w:bookmarkStart w:name="z14348" w:id="14191"/>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14191"/>
    <w:bookmarkStart w:name="z14349" w:id="14192"/>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14192"/>
    <w:bookmarkStart w:name="z14350" w:id="14193"/>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14193"/>
    <w:bookmarkStart w:name="z14351" w:id="14194"/>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14194"/>
    <w:bookmarkStart w:name="z14352" w:id="14195"/>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14195"/>
    <w:bookmarkStart w:name="z14353" w:id="14196"/>
    <w:p>
      <w:pPr>
        <w:spacing w:after="0"/>
        <w:ind w:left="0"/>
        <w:jc w:val="both"/>
      </w:pPr>
      <w:r>
        <w:rPr>
          <w:rFonts w:ascii="Times New Roman"/>
          <w:b w:val="false"/>
          <w:i w:val="false"/>
          <w:color w:val="000000"/>
          <w:sz w:val="28"/>
        </w:rPr>
        <w:t>
      9) құзыретінің шегінде мониторинг жүргізу;</w:t>
      </w:r>
    </w:p>
    <w:bookmarkEnd w:id="14196"/>
    <w:bookmarkStart w:name="z14354" w:id="14197"/>
    <w:p>
      <w:pPr>
        <w:spacing w:after="0"/>
        <w:ind w:left="0"/>
        <w:jc w:val="both"/>
      </w:pPr>
      <w:r>
        <w:rPr>
          <w:rFonts w:ascii="Times New Roman"/>
          <w:b w:val="false"/>
          <w:i w:val="false"/>
          <w:color w:val="000000"/>
          <w:sz w:val="28"/>
        </w:rPr>
        <w:t>
      10) тамақ өнімі қауіпсіздігін қамтамасыз ету;</w:t>
      </w:r>
    </w:p>
    <w:bookmarkEnd w:id="14197"/>
    <w:bookmarkStart w:name="z14355" w:id="14198"/>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14198"/>
    <w:bookmarkStart w:name="z14356" w:id="14199"/>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14199"/>
    <w:bookmarkStart w:name="z14357" w:id="14200"/>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14200"/>
    <w:bookmarkStart w:name="z14358" w:id="14201"/>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14201"/>
    <w:bookmarkStart w:name="z14359" w:id="14202"/>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14202"/>
    <w:bookmarkStart w:name="z14360" w:id="14203"/>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4203"/>
    <w:bookmarkStart w:name="z14361" w:id="14204"/>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14204"/>
    <w:bookmarkStart w:name="z14362" w:id="14205"/>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14205"/>
    <w:bookmarkStart w:name="z14363" w:id="14206"/>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14206"/>
    <w:bookmarkStart w:name="z14364" w:id="14207"/>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14207"/>
    <w:bookmarkStart w:name="z14365" w:id="14208"/>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14208"/>
    <w:bookmarkStart w:name="z14366" w:id="14209"/>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4209"/>
    <w:bookmarkStart w:name="z14367" w:id="14210"/>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14210"/>
    <w:bookmarkStart w:name="z14368" w:id="14211"/>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14211"/>
    <w:bookmarkStart w:name="z14369" w:id="14212"/>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4212"/>
    <w:bookmarkStart w:name="z14370" w:id="14213"/>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14213"/>
    <w:bookmarkStart w:name="z14371" w:id="14214"/>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14214"/>
    <w:bookmarkStart w:name="z14372" w:id="14215"/>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14215"/>
    <w:bookmarkStart w:name="z14373" w:id="14216"/>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4216"/>
    <w:bookmarkStart w:name="z14374" w:id="14217"/>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14217"/>
    <w:bookmarkStart w:name="z14375" w:id="14218"/>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4218"/>
    <w:bookmarkStart w:name="z14376" w:id="14219"/>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14219"/>
    <w:bookmarkStart w:name="z14377" w:id="14220"/>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14220"/>
    <w:bookmarkStart w:name="z14378" w:id="14221"/>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14221"/>
    <w:bookmarkStart w:name="z14379" w:id="14222"/>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14222"/>
    <w:bookmarkStart w:name="z14380" w:id="14223"/>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14223"/>
    <w:bookmarkStart w:name="z14381" w:id="14224"/>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14224"/>
    <w:bookmarkStart w:name="z14382" w:id="14225"/>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14225"/>
    <w:bookmarkStart w:name="z14383" w:id="14226"/>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4226"/>
    <w:bookmarkStart w:name="z14384" w:id="14227"/>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14227"/>
    <w:bookmarkStart w:name="z14385" w:id="14228"/>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14228"/>
    <w:bookmarkStart w:name="z14386" w:id="14229"/>
    <w:p>
      <w:pPr>
        <w:spacing w:after="0"/>
        <w:ind w:left="0"/>
        <w:jc w:val="both"/>
      </w:pPr>
      <w:r>
        <w:rPr>
          <w:rFonts w:ascii="Times New Roman"/>
          <w:b w:val="false"/>
          <w:i w:val="false"/>
          <w:color w:val="000000"/>
          <w:sz w:val="28"/>
        </w:rPr>
        <w:t>
      42) реттелетін салада түсіндіру жұмысын ұйымдастыру;</w:t>
      </w:r>
    </w:p>
    <w:bookmarkEnd w:id="14229"/>
    <w:bookmarkStart w:name="z14387" w:id="14230"/>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14230"/>
    <w:bookmarkStart w:name="z14388" w:id="14231"/>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14231"/>
    <w:bookmarkStart w:name="z14389" w:id="14232"/>
    <w:p>
      <w:pPr>
        <w:spacing w:after="0"/>
        <w:ind w:left="0"/>
        <w:jc w:val="both"/>
      </w:pPr>
      <w:r>
        <w:rPr>
          <w:rFonts w:ascii="Times New Roman"/>
          <w:b w:val="false"/>
          <w:i w:val="false"/>
          <w:color w:val="000000"/>
          <w:sz w:val="28"/>
        </w:rPr>
        <w:t>
      14. Құқықтары мен міндеттері:</w:t>
      </w:r>
    </w:p>
    <w:bookmarkEnd w:id="14232"/>
    <w:bookmarkStart w:name="z14390" w:id="14233"/>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4233"/>
    <w:bookmarkStart w:name="z14391" w:id="14234"/>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4234"/>
    <w:bookmarkStart w:name="z14392" w:id="14235"/>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14235"/>
    <w:bookmarkStart w:name="z14393" w:id="14236"/>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14236"/>
    <w:bookmarkStart w:name="z14394" w:id="14237"/>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4237"/>
    <w:bookmarkStart w:name="z14395" w:id="14238"/>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14238"/>
    <w:bookmarkStart w:name="z14396" w:id="14239"/>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14239"/>
    <w:bookmarkStart w:name="z14397" w:id="14240"/>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14240"/>
    <w:bookmarkStart w:name="z14398" w:id="14241"/>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14241"/>
    <w:bookmarkStart w:name="z14399" w:id="14242"/>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14242"/>
    <w:bookmarkStart w:name="z14400" w:id="14243"/>
    <w:p>
      <w:pPr>
        <w:spacing w:after="0"/>
        <w:ind w:left="0"/>
        <w:jc w:val="left"/>
      </w:pPr>
      <w:r>
        <w:rPr>
          <w:rFonts w:ascii="Times New Roman"/>
          <w:b/>
          <w:i w:val="false"/>
          <w:color w:val="000000"/>
        </w:rPr>
        <w:t xml:space="preserve"> 3-тарау. Басқарманың қызметін ұйымдастыру</w:t>
      </w:r>
    </w:p>
    <w:bookmarkEnd w:id="14243"/>
    <w:bookmarkStart w:name="z14401" w:id="14244"/>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14244"/>
    <w:bookmarkStart w:name="z14402" w:id="14245"/>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14245"/>
    <w:bookmarkStart w:name="z14403" w:id="14246"/>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14246"/>
    <w:bookmarkStart w:name="z14404" w:id="14247"/>
    <w:p>
      <w:pPr>
        <w:spacing w:after="0"/>
        <w:ind w:left="0"/>
        <w:jc w:val="both"/>
      </w:pPr>
      <w:r>
        <w:rPr>
          <w:rFonts w:ascii="Times New Roman"/>
          <w:b w:val="false"/>
          <w:i w:val="false"/>
          <w:color w:val="000000"/>
          <w:sz w:val="28"/>
        </w:rPr>
        <w:t xml:space="preserve">
      18. Басқарма басшысының өкілеттіктері: </w:t>
      </w:r>
    </w:p>
    <w:bookmarkEnd w:id="14247"/>
    <w:bookmarkStart w:name="z14405" w:id="14248"/>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14248"/>
    <w:bookmarkStart w:name="z14406" w:id="14249"/>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4249"/>
    <w:bookmarkStart w:name="z14407" w:id="14250"/>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14250"/>
    <w:bookmarkStart w:name="z14408" w:id="14251"/>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4251"/>
    <w:bookmarkStart w:name="z14409" w:id="14252"/>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14252"/>
    <w:bookmarkStart w:name="z14410" w:id="14253"/>
    <w:p>
      <w:pPr>
        <w:spacing w:after="0"/>
        <w:ind w:left="0"/>
        <w:jc w:val="left"/>
      </w:pPr>
      <w:r>
        <w:rPr>
          <w:rFonts w:ascii="Times New Roman"/>
          <w:b/>
          <w:i w:val="false"/>
          <w:color w:val="000000"/>
        </w:rPr>
        <w:t xml:space="preserve"> 4-тарау. Басқарманың мүлкі</w:t>
      </w:r>
    </w:p>
    <w:bookmarkEnd w:id="14253"/>
    <w:bookmarkStart w:name="z14411" w:id="14254"/>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14254"/>
    <w:bookmarkStart w:name="z14412" w:id="14255"/>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4255"/>
    <w:bookmarkStart w:name="z14413" w:id="14256"/>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14256"/>
    <w:bookmarkStart w:name="z14414" w:id="14257"/>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4257"/>
    <w:bookmarkStart w:name="z14415" w:id="14258"/>
    <w:p>
      <w:pPr>
        <w:spacing w:after="0"/>
        <w:ind w:left="0"/>
        <w:jc w:val="left"/>
      </w:pPr>
      <w:r>
        <w:rPr>
          <w:rFonts w:ascii="Times New Roman"/>
          <w:b/>
          <w:i w:val="false"/>
          <w:color w:val="000000"/>
        </w:rPr>
        <w:t xml:space="preserve"> 5-тарау. Басқарманы қайта ұйымдастыру және тарату</w:t>
      </w:r>
    </w:p>
    <w:bookmarkEnd w:id="14258"/>
    <w:bookmarkStart w:name="z14416" w:id="14259"/>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42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154-қосымша</w:t>
            </w:r>
          </w:p>
        </w:tc>
      </w:tr>
    </w:tbl>
    <w:bookmarkStart w:name="z14418" w:id="14260"/>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Қызылорда облысының тауарлар мен көрсетілетін қызметтердің сапасы мен қауіпсіздігін бақылау департаментінің Сырдария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14260"/>
    <w:bookmarkStart w:name="z14419" w:id="14261"/>
    <w:p>
      <w:pPr>
        <w:spacing w:after="0"/>
        <w:ind w:left="0"/>
        <w:jc w:val="left"/>
      </w:pPr>
      <w:r>
        <w:rPr>
          <w:rFonts w:ascii="Times New Roman"/>
          <w:b/>
          <w:i w:val="false"/>
          <w:color w:val="000000"/>
        </w:rPr>
        <w:t xml:space="preserve"> 1-тарау. Жалпы ережелер</w:t>
      </w:r>
    </w:p>
    <w:bookmarkEnd w:id="14261"/>
    <w:bookmarkStart w:name="z14420" w:id="14262"/>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Қызылорда облысының тауарлар мен көрсетілетін қызметтердің сапасы мен қауіпсіздігін бақылау департаментінің Сырдария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14262"/>
    <w:bookmarkStart w:name="z14421" w:id="14263"/>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14263"/>
    <w:bookmarkStart w:name="z14422" w:id="14264"/>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14264"/>
    <w:bookmarkStart w:name="z14423" w:id="14265"/>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14265"/>
    <w:bookmarkStart w:name="z14424" w:id="14266"/>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14266"/>
    <w:bookmarkStart w:name="z14425" w:id="14267"/>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14267"/>
    <w:bookmarkStart w:name="z14426" w:id="14268"/>
    <w:p>
      <w:pPr>
        <w:spacing w:after="0"/>
        <w:ind w:left="0"/>
        <w:jc w:val="both"/>
      </w:pPr>
      <w:r>
        <w:rPr>
          <w:rFonts w:ascii="Times New Roman"/>
          <w:b w:val="false"/>
          <w:i w:val="false"/>
          <w:color w:val="000000"/>
          <w:sz w:val="28"/>
        </w:rPr>
        <w:t>
      7. Басқарманың орналасқан жері – 120600, Қазақстан Республикасы, Қызылорда облысы, Сырдария ауданы, Тереңөзек кенті, Ғани Мұратбаев көшесі, 103/2 үйі.</w:t>
      </w:r>
    </w:p>
    <w:bookmarkEnd w:id="14268"/>
    <w:bookmarkStart w:name="z14427" w:id="14269"/>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Қызылорда облысының тауарлар мен көрсетілетін қызметтердің сапасы мен қауіпсіздігін бақылау департаментінің Сырдария аудандық тауарлар мен көрсетілетін қызметтердің сапасы мен қауіпсіздігін бақылау басқармасы".</w:t>
      </w:r>
    </w:p>
    <w:bookmarkEnd w:id="14269"/>
    <w:bookmarkStart w:name="z14428" w:id="14270"/>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4270"/>
    <w:bookmarkStart w:name="z14429" w:id="14271"/>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14271"/>
    <w:bookmarkStart w:name="z14430" w:id="14272"/>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14272"/>
    <w:bookmarkStart w:name="z14431" w:id="14273"/>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14273"/>
    <w:bookmarkStart w:name="z14432" w:id="14274"/>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4274"/>
    <w:bookmarkStart w:name="z14433" w:id="14275"/>
    <w:p>
      <w:pPr>
        <w:spacing w:after="0"/>
        <w:ind w:left="0"/>
        <w:jc w:val="both"/>
      </w:pPr>
      <w:r>
        <w:rPr>
          <w:rFonts w:ascii="Times New Roman"/>
          <w:b w:val="false"/>
          <w:i w:val="false"/>
          <w:color w:val="000000"/>
          <w:sz w:val="28"/>
        </w:rPr>
        <w:t xml:space="preserve">
      12. Міндеттері: </w:t>
      </w:r>
    </w:p>
    <w:bookmarkEnd w:id="14275"/>
    <w:bookmarkStart w:name="z14434" w:id="14276"/>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4276"/>
    <w:bookmarkStart w:name="z14435" w:id="14277"/>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14277"/>
    <w:bookmarkStart w:name="z14436" w:id="14278"/>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14278"/>
    <w:bookmarkStart w:name="z14437" w:id="14279"/>
    <w:p>
      <w:pPr>
        <w:spacing w:after="0"/>
        <w:ind w:left="0"/>
        <w:jc w:val="both"/>
      </w:pPr>
      <w:r>
        <w:rPr>
          <w:rFonts w:ascii="Times New Roman"/>
          <w:b w:val="false"/>
          <w:i w:val="false"/>
          <w:color w:val="000000"/>
          <w:sz w:val="28"/>
        </w:rPr>
        <w:t xml:space="preserve">
      13. Функциялары: </w:t>
      </w:r>
    </w:p>
    <w:bookmarkEnd w:id="14279"/>
    <w:bookmarkStart w:name="z14438" w:id="14280"/>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14280"/>
    <w:bookmarkStart w:name="z14439" w:id="14281"/>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4281"/>
    <w:bookmarkStart w:name="z14440" w:id="14282"/>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14282"/>
    <w:bookmarkStart w:name="z14441" w:id="14283"/>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14283"/>
    <w:bookmarkStart w:name="z14442" w:id="14284"/>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14284"/>
    <w:bookmarkStart w:name="z14443" w:id="14285"/>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14285"/>
    <w:bookmarkStart w:name="z14444" w:id="14286"/>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14286"/>
    <w:bookmarkStart w:name="z14445" w:id="14287"/>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14287"/>
    <w:bookmarkStart w:name="z14446" w:id="14288"/>
    <w:p>
      <w:pPr>
        <w:spacing w:after="0"/>
        <w:ind w:left="0"/>
        <w:jc w:val="both"/>
      </w:pPr>
      <w:r>
        <w:rPr>
          <w:rFonts w:ascii="Times New Roman"/>
          <w:b w:val="false"/>
          <w:i w:val="false"/>
          <w:color w:val="000000"/>
          <w:sz w:val="28"/>
        </w:rPr>
        <w:t>
      9) құзыретінің шегінде мониторинг жүргізу;</w:t>
      </w:r>
    </w:p>
    <w:bookmarkEnd w:id="14288"/>
    <w:bookmarkStart w:name="z14447" w:id="14289"/>
    <w:p>
      <w:pPr>
        <w:spacing w:after="0"/>
        <w:ind w:left="0"/>
        <w:jc w:val="both"/>
      </w:pPr>
      <w:r>
        <w:rPr>
          <w:rFonts w:ascii="Times New Roman"/>
          <w:b w:val="false"/>
          <w:i w:val="false"/>
          <w:color w:val="000000"/>
          <w:sz w:val="28"/>
        </w:rPr>
        <w:t>
      10) тамақ өнімі қауіпсіздігін қамтамасыз ету;</w:t>
      </w:r>
    </w:p>
    <w:bookmarkEnd w:id="14289"/>
    <w:bookmarkStart w:name="z14448" w:id="14290"/>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14290"/>
    <w:bookmarkStart w:name="z14449" w:id="14291"/>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14291"/>
    <w:bookmarkStart w:name="z14450" w:id="14292"/>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14292"/>
    <w:bookmarkStart w:name="z14451" w:id="14293"/>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14293"/>
    <w:bookmarkStart w:name="z14452" w:id="14294"/>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14294"/>
    <w:bookmarkStart w:name="z14453" w:id="14295"/>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4295"/>
    <w:bookmarkStart w:name="z14454" w:id="14296"/>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14296"/>
    <w:bookmarkStart w:name="z14455" w:id="14297"/>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14297"/>
    <w:bookmarkStart w:name="z14456" w:id="14298"/>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14298"/>
    <w:bookmarkStart w:name="z14457" w:id="14299"/>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14299"/>
    <w:bookmarkStart w:name="z14458" w:id="14300"/>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14300"/>
    <w:bookmarkStart w:name="z14459" w:id="14301"/>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4301"/>
    <w:bookmarkStart w:name="z14460" w:id="14302"/>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14302"/>
    <w:bookmarkStart w:name="z14461" w:id="14303"/>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14303"/>
    <w:bookmarkStart w:name="z14462" w:id="14304"/>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4304"/>
    <w:bookmarkStart w:name="z14463" w:id="14305"/>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14305"/>
    <w:bookmarkStart w:name="z14464" w:id="14306"/>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14306"/>
    <w:bookmarkStart w:name="z14465" w:id="14307"/>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14307"/>
    <w:bookmarkStart w:name="z14466" w:id="14308"/>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4308"/>
    <w:bookmarkStart w:name="z14467" w:id="14309"/>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14309"/>
    <w:bookmarkStart w:name="z14468" w:id="14310"/>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4310"/>
    <w:bookmarkStart w:name="z14469" w:id="14311"/>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14311"/>
    <w:bookmarkStart w:name="z14470" w:id="14312"/>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14312"/>
    <w:bookmarkStart w:name="z14471" w:id="14313"/>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14313"/>
    <w:bookmarkStart w:name="z14472" w:id="14314"/>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14314"/>
    <w:bookmarkStart w:name="z14473" w:id="14315"/>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14315"/>
    <w:bookmarkStart w:name="z14474" w:id="14316"/>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14316"/>
    <w:bookmarkStart w:name="z14475" w:id="14317"/>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14317"/>
    <w:bookmarkStart w:name="z14476" w:id="14318"/>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4318"/>
    <w:bookmarkStart w:name="z14477" w:id="14319"/>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14319"/>
    <w:bookmarkStart w:name="z14478" w:id="14320"/>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14320"/>
    <w:bookmarkStart w:name="z14479" w:id="14321"/>
    <w:p>
      <w:pPr>
        <w:spacing w:after="0"/>
        <w:ind w:left="0"/>
        <w:jc w:val="both"/>
      </w:pPr>
      <w:r>
        <w:rPr>
          <w:rFonts w:ascii="Times New Roman"/>
          <w:b w:val="false"/>
          <w:i w:val="false"/>
          <w:color w:val="000000"/>
          <w:sz w:val="28"/>
        </w:rPr>
        <w:t>
      42) реттелетін салада түсіндіру жұмысын ұйымдастыру;</w:t>
      </w:r>
    </w:p>
    <w:bookmarkEnd w:id="14321"/>
    <w:bookmarkStart w:name="z14480" w:id="14322"/>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14322"/>
    <w:bookmarkStart w:name="z14481" w:id="14323"/>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14323"/>
    <w:bookmarkStart w:name="z14482" w:id="14324"/>
    <w:p>
      <w:pPr>
        <w:spacing w:after="0"/>
        <w:ind w:left="0"/>
        <w:jc w:val="both"/>
      </w:pPr>
      <w:r>
        <w:rPr>
          <w:rFonts w:ascii="Times New Roman"/>
          <w:b w:val="false"/>
          <w:i w:val="false"/>
          <w:color w:val="000000"/>
          <w:sz w:val="28"/>
        </w:rPr>
        <w:t>
      14. Құқықтары мен міндеттері:</w:t>
      </w:r>
    </w:p>
    <w:bookmarkEnd w:id="14324"/>
    <w:bookmarkStart w:name="z14483" w:id="14325"/>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4325"/>
    <w:bookmarkStart w:name="z14484" w:id="14326"/>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4326"/>
    <w:bookmarkStart w:name="z14485" w:id="14327"/>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14327"/>
    <w:bookmarkStart w:name="z14486" w:id="14328"/>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14328"/>
    <w:bookmarkStart w:name="z14487" w:id="14329"/>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4329"/>
    <w:bookmarkStart w:name="z14488" w:id="14330"/>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14330"/>
    <w:bookmarkStart w:name="z14489" w:id="14331"/>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14331"/>
    <w:bookmarkStart w:name="z14490" w:id="14332"/>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14332"/>
    <w:bookmarkStart w:name="z14491" w:id="14333"/>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14333"/>
    <w:bookmarkStart w:name="z14492" w:id="14334"/>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14334"/>
    <w:bookmarkStart w:name="z14493" w:id="14335"/>
    <w:p>
      <w:pPr>
        <w:spacing w:after="0"/>
        <w:ind w:left="0"/>
        <w:jc w:val="left"/>
      </w:pPr>
      <w:r>
        <w:rPr>
          <w:rFonts w:ascii="Times New Roman"/>
          <w:b/>
          <w:i w:val="false"/>
          <w:color w:val="000000"/>
        </w:rPr>
        <w:t xml:space="preserve"> 3-тарау. Басқарманың қызметін ұйымдастыру</w:t>
      </w:r>
    </w:p>
    <w:bookmarkEnd w:id="14335"/>
    <w:bookmarkStart w:name="z14494" w:id="14336"/>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14336"/>
    <w:bookmarkStart w:name="z14495" w:id="14337"/>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14337"/>
    <w:bookmarkStart w:name="z14496" w:id="14338"/>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14338"/>
    <w:bookmarkStart w:name="z14497" w:id="14339"/>
    <w:p>
      <w:pPr>
        <w:spacing w:after="0"/>
        <w:ind w:left="0"/>
        <w:jc w:val="both"/>
      </w:pPr>
      <w:r>
        <w:rPr>
          <w:rFonts w:ascii="Times New Roman"/>
          <w:b w:val="false"/>
          <w:i w:val="false"/>
          <w:color w:val="000000"/>
          <w:sz w:val="28"/>
        </w:rPr>
        <w:t xml:space="preserve">
      18. Басқарма басшысының өкілеттіктері: </w:t>
      </w:r>
    </w:p>
    <w:bookmarkEnd w:id="14339"/>
    <w:bookmarkStart w:name="z14498" w:id="14340"/>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14340"/>
    <w:bookmarkStart w:name="z14499" w:id="14341"/>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4341"/>
    <w:bookmarkStart w:name="z14500" w:id="14342"/>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14342"/>
    <w:bookmarkStart w:name="z14501" w:id="14343"/>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4343"/>
    <w:bookmarkStart w:name="z14502" w:id="14344"/>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14344"/>
    <w:bookmarkStart w:name="z14503" w:id="14345"/>
    <w:p>
      <w:pPr>
        <w:spacing w:after="0"/>
        <w:ind w:left="0"/>
        <w:jc w:val="left"/>
      </w:pPr>
      <w:r>
        <w:rPr>
          <w:rFonts w:ascii="Times New Roman"/>
          <w:b/>
          <w:i w:val="false"/>
          <w:color w:val="000000"/>
        </w:rPr>
        <w:t xml:space="preserve"> 4-тарау. Басқарманың мүлкі</w:t>
      </w:r>
    </w:p>
    <w:bookmarkEnd w:id="14345"/>
    <w:bookmarkStart w:name="z14504" w:id="14346"/>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14346"/>
    <w:bookmarkStart w:name="z14505" w:id="14347"/>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4347"/>
    <w:bookmarkStart w:name="z14506" w:id="14348"/>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14348"/>
    <w:bookmarkStart w:name="z14507" w:id="14349"/>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4349"/>
    <w:bookmarkStart w:name="z14508" w:id="14350"/>
    <w:p>
      <w:pPr>
        <w:spacing w:after="0"/>
        <w:ind w:left="0"/>
        <w:jc w:val="left"/>
      </w:pPr>
      <w:r>
        <w:rPr>
          <w:rFonts w:ascii="Times New Roman"/>
          <w:b/>
          <w:i w:val="false"/>
          <w:color w:val="000000"/>
        </w:rPr>
        <w:t xml:space="preserve"> 5-тарау. Басқарманы қайта ұйымдастыру және тарату</w:t>
      </w:r>
    </w:p>
    <w:bookmarkEnd w:id="14350"/>
    <w:bookmarkStart w:name="z14509" w:id="14351"/>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43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155-қосымша</w:t>
            </w:r>
          </w:p>
        </w:tc>
      </w:tr>
    </w:tbl>
    <w:bookmarkStart w:name="z14511" w:id="14352"/>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Қызылорда облысының тауарлар мен көрсетілетін қызметтердің сапасы мен қауіпсіздігін бақылау департаментінің Шиелі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14352"/>
    <w:bookmarkStart w:name="z14512" w:id="14353"/>
    <w:p>
      <w:pPr>
        <w:spacing w:after="0"/>
        <w:ind w:left="0"/>
        <w:jc w:val="left"/>
      </w:pPr>
      <w:r>
        <w:rPr>
          <w:rFonts w:ascii="Times New Roman"/>
          <w:b/>
          <w:i w:val="false"/>
          <w:color w:val="000000"/>
        </w:rPr>
        <w:t xml:space="preserve"> 1-тарау. Жалпы ережелер</w:t>
      </w:r>
    </w:p>
    <w:bookmarkEnd w:id="14353"/>
    <w:bookmarkStart w:name="z14513" w:id="14354"/>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Қызылорда облысының тауарлар мен көрсетілетін қызметтердің сапасы мен қауіпсіздігін бақылау департаментінің Шиелі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14354"/>
    <w:bookmarkStart w:name="z14514" w:id="14355"/>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14355"/>
    <w:bookmarkStart w:name="z14515" w:id="14356"/>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14356"/>
    <w:bookmarkStart w:name="z14516" w:id="14357"/>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14357"/>
    <w:bookmarkStart w:name="z14517" w:id="14358"/>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14358"/>
    <w:bookmarkStart w:name="z14518" w:id="14359"/>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14359"/>
    <w:bookmarkStart w:name="z14519" w:id="14360"/>
    <w:p>
      <w:pPr>
        <w:spacing w:after="0"/>
        <w:ind w:left="0"/>
        <w:jc w:val="both"/>
      </w:pPr>
      <w:r>
        <w:rPr>
          <w:rFonts w:ascii="Times New Roman"/>
          <w:b w:val="false"/>
          <w:i w:val="false"/>
          <w:color w:val="000000"/>
          <w:sz w:val="28"/>
        </w:rPr>
        <w:t>
      7. Басқарманың орналасқан жері – 120700, Қазақстан Республикасы, Қызылорда облысы, Шиелі ауданы, Шиелі кенті, Темірбек Жүргенов көшесі, 5 үй.</w:t>
      </w:r>
    </w:p>
    <w:bookmarkEnd w:id="14360"/>
    <w:bookmarkStart w:name="z14520" w:id="14361"/>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Қызылорда облысының тауарлар мен көрсетілетін қызметтердің сапасы мен қауіпсіздігін бақылау департаментінің Шиелі аудандық тауарлар мен көрсетілетін қызметтердің сапасы мен қауіпсіздігін бақылау басқармасы".</w:t>
      </w:r>
    </w:p>
    <w:bookmarkEnd w:id="14361"/>
    <w:bookmarkStart w:name="z14521" w:id="14362"/>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4362"/>
    <w:bookmarkStart w:name="z14522" w:id="14363"/>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14363"/>
    <w:bookmarkStart w:name="z14523" w:id="14364"/>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14364"/>
    <w:bookmarkStart w:name="z14524" w:id="14365"/>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14365"/>
    <w:bookmarkStart w:name="z14525" w:id="14366"/>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4366"/>
    <w:bookmarkStart w:name="z14526" w:id="14367"/>
    <w:p>
      <w:pPr>
        <w:spacing w:after="0"/>
        <w:ind w:left="0"/>
        <w:jc w:val="both"/>
      </w:pPr>
      <w:r>
        <w:rPr>
          <w:rFonts w:ascii="Times New Roman"/>
          <w:b w:val="false"/>
          <w:i w:val="false"/>
          <w:color w:val="000000"/>
          <w:sz w:val="28"/>
        </w:rPr>
        <w:t xml:space="preserve">
      12. Міндеттері: </w:t>
      </w:r>
    </w:p>
    <w:bookmarkEnd w:id="14367"/>
    <w:bookmarkStart w:name="z14527" w:id="14368"/>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4368"/>
    <w:bookmarkStart w:name="z14528" w:id="14369"/>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14369"/>
    <w:bookmarkStart w:name="z14529" w:id="14370"/>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14370"/>
    <w:bookmarkStart w:name="z14530" w:id="14371"/>
    <w:p>
      <w:pPr>
        <w:spacing w:after="0"/>
        <w:ind w:left="0"/>
        <w:jc w:val="both"/>
      </w:pPr>
      <w:r>
        <w:rPr>
          <w:rFonts w:ascii="Times New Roman"/>
          <w:b w:val="false"/>
          <w:i w:val="false"/>
          <w:color w:val="000000"/>
          <w:sz w:val="28"/>
        </w:rPr>
        <w:t xml:space="preserve">
      13. Функциялары: </w:t>
      </w:r>
    </w:p>
    <w:bookmarkEnd w:id="14371"/>
    <w:bookmarkStart w:name="z14531" w:id="14372"/>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14372"/>
    <w:bookmarkStart w:name="z14532" w:id="14373"/>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4373"/>
    <w:bookmarkStart w:name="z14533" w:id="14374"/>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14374"/>
    <w:bookmarkStart w:name="z14534" w:id="14375"/>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14375"/>
    <w:bookmarkStart w:name="z14535" w:id="14376"/>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14376"/>
    <w:bookmarkStart w:name="z14536" w:id="14377"/>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14377"/>
    <w:bookmarkStart w:name="z14537" w:id="14378"/>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14378"/>
    <w:bookmarkStart w:name="z14538" w:id="14379"/>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14379"/>
    <w:bookmarkStart w:name="z14539" w:id="14380"/>
    <w:p>
      <w:pPr>
        <w:spacing w:after="0"/>
        <w:ind w:left="0"/>
        <w:jc w:val="both"/>
      </w:pPr>
      <w:r>
        <w:rPr>
          <w:rFonts w:ascii="Times New Roman"/>
          <w:b w:val="false"/>
          <w:i w:val="false"/>
          <w:color w:val="000000"/>
          <w:sz w:val="28"/>
        </w:rPr>
        <w:t>
      9) құзыретінің шегінде мониторинг жүргізу;</w:t>
      </w:r>
    </w:p>
    <w:bookmarkEnd w:id="14380"/>
    <w:bookmarkStart w:name="z14540" w:id="14381"/>
    <w:p>
      <w:pPr>
        <w:spacing w:after="0"/>
        <w:ind w:left="0"/>
        <w:jc w:val="both"/>
      </w:pPr>
      <w:r>
        <w:rPr>
          <w:rFonts w:ascii="Times New Roman"/>
          <w:b w:val="false"/>
          <w:i w:val="false"/>
          <w:color w:val="000000"/>
          <w:sz w:val="28"/>
        </w:rPr>
        <w:t>
      10) тамақ өнімі қауіпсіздігін қамтамасыз ету;</w:t>
      </w:r>
    </w:p>
    <w:bookmarkEnd w:id="14381"/>
    <w:bookmarkStart w:name="z14541" w:id="14382"/>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14382"/>
    <w:bookmarkStart w:name="z14542" w:id="14383"/>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14383"/>
    <w:bookmarkStart w:name="z14543" w:id="14384"/>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14384"/>
    <w:bookmarkStart w:name="z14544" w:id="14385"/>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14385"/>
    <w:bookmarkStart w:name="z14545" w:id="14386"/>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14386"/>
    <w:bookmarkStart w:name="z14546" w:id="14387"/>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4387"/>
    <w:bookmarkStart w:name="z14547" w:id="14388"/>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14388"/>
    <w:bookmarkStart w:name="z14548" w:id="14389"/>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14389"/>
    <w:bookmarkStart w:name="z14549" w:id="14390"/>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14390"/>
    <w:bookmarkStart w:name="z14550" w:id="14391"/>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14391"/>
    <w:bookmarkStart w:name="z14551" w:id="14392"/>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14392"/>
    <w:bookmarkStart w:name="z14552" w:id="14393"/>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4393"/>
    <w:bookmarkStart w:name="z14553" w:id="14394"/>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14394"/>
    <w:bookmarkStart w:name="z14554" w:id="14395"/>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14395"/>
    <w:bookmarkStart w:name="z14555" w:id="14396"/>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4396"/>
    <w:bookmarkStart w:name="z14556" w:id="14397"/>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14397"/>
    <w:bookmarkStart w:name="z14557" w:id="14398"/>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14398"/>
    <w:bookmarkStart w:name="z14558" w:id="14399"/>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14399"/>
    <w:bookmarkStart w:name="z14559" w:id="14400"/>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4400"/>
    <w:bookmarkStart w:name="z14560" w:id="14401"/>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14401"/>
    <w:bookmarkStart w:name="z14561" w:id="14402"/>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4402"/>
    <w:bookmarkStart w:name="z14562" w:id="14403"/>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14403"/>
    <w:bookmarkStart w:name="z14563" w:id="14404"/>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14404"/>
    <w:bookmarkStart w:name="z14564" w:id="14405"/>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14405"/>
    <w:bookmarkStart w:name="z14565" w:id="14406"/>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14406"/>
    <w:bookmarkStart w:name="z14566" w:id="14407"/>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14407"/>
    <w:bookmarkStart w:name="z14567" w:id="14408"/>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14408"/>
    <w:bookmarkStart w:name="z14568" w:id="14409"/>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14409"/>
    <w:bookmarkStart w:name="z14569" w:id="14410"/>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4410"/>
    <w:bookmarkStart w:name="z14570" w:id="14411"/>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14411"/>
    <w:bookmarkStart w:name="z14571" w:id="14412"/>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14412"/>
    <w:bookmarkStart w:name="z14572" w:id="14413"/>
    <w:p>
      <w:pPr>
        <w:spacing w:after="0"/>
        <w:ind w:left="0"/>
        <w:jc w:val="both"/>
      </w:pPr>
      <w:r>
        <w:rPr>
          <w:rFonts w:ascii="Times New Roman"/>
          <w:b w:val="false"/>
          <w:i w:val="false"/>
          <w:color w:val="000000"/>
          <w:sz w:val="28"/>
        </w:rPr>
        <w:t>
      42) реттелетін салада түсіндіру жұмысын ұйымдастыру;</w:t>
      </w:r>
    </w:p>
    <w:bookmarkEnd w:id="14413"/>
    <w:bookmarkStart w:name="z14573" w:id="14414"/>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14414"/>
    <w:bookmarkStart w:name="z14574" w:id="14415"/>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14415"/>
    <w:bookmarkStart w:name="z14575" w:id="14416"/>
    <w:p>
      <w:pPr>
        <w:spacing w:after="0"/>
        <w:ind w:left="0"/>
        <w:jc w:val="both"/>
      </w:pPr>
      <w:r>
        <w:rPr>
          <w:rFonts w:ascii="Times New Roman"/>
          <w:b w:val="false"/>
          <w:i w:val="false"/>
          <w:color w:val="000000"/>
          <w:sz w:val="28"/>
        </w:rPr>
        <w:t>
      14. Құқықтары мен міндеттері:</w:t>
      </w:r>
    </w:p>
    <w:bookmarkEnd w:id="14416"/>
    <w:bookmarkStart w:name="z14576" w:id="14417"/>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4417"/>
    <w:bookmarkStart w:name="z14577" w:id="14418"/>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4418"/>
    <w:bookmarkStart w:name="z14578" w:id="14419"/>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14419"/>
    <w:bookmarkStart w:name="z14579" w:id="14420"/>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4420"/>
    <w:bookmarkStart w:name="z14580" w:id="14421"/>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14421"/>
    <w:bookmarkStart w:name="z14581" w:id="14422"/>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14422"/>
    <w:bookmarkStart w:name="z14582" w:id="14423"/>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14423"/>
    <w:bookmarkStart w:name="z14583" w:id="14424"/>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14424"/>
    <w:bookmarkStart w:name="z14584" w:id="14425"/>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14425"/>
    <w:bookmarkStart w:name="z14585" w:id="14426"/>
    <w:p>
      <w:pPr>
        <w:spacing w:after="0"/>
        <w:ind w:left="0"/>
        <w:jc w:val="left"/>
      </w:pPr>
      <w:r>
        <w:rPr>
          <w:rFonts w:ascii="Times New Roman"/>
          <w:b/>
          <w:i w:val="false"/>
          <w:color w:val="000000"/>
        </w:rPr>
        <w:t xml:space="preserve"> 3-тарау. Басқарманың қызметін ұйымдастыру</w:t>
      </w:r>
    </w:p>
    <w:bookmarkEnd w:id="14426"/>
    <w:bookmarkStart w:name="z14586" w:id="14427"/>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14427"/>
    <w:bookmarkStart w:name="z14587" w:id="14428"/>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14428"/>
    <w:bookmarkStart w:name="z14588" w:id="14429"/>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14429"/>
    <w:bookmarkStart w:name="z14589" w:id="14430"/>
    <w:p>
      <w:pPr>
        <w:spacing w:after="0"/>
        <w:ind w:left="0"/>
        <w:jc w:val="both"/>
      </w:pPr>
      <w:r>
        <w:rPr>
          <w:rFonts w:ascii="Times New Roman"/>
          <w:b w:val="false"/>
          <w:i w:val="false"/>
          <w:color w:val="000000"/>
          <w:sz w:val="28"/>
        </w:rPr>
        <w:t xml:space="preserve">
      18. Басқарма басшысының өкілеттіктері: </w:t>
      </w:r>
    </w:p>
    <w:bookmarkEnd w:id="14430"/>
    <w:bookmarkStart w:name="z14590" w:id="14431"/>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14431"/>
    <w:bookmarkStart w:name="z14591" w:id="14432"/>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4432"/>
    <w:bookmarkStart w:name="z14592" w:id="14433"/>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14433"/>
    <w:bookmarkStart w:name="z14593" w:id="14434"/>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4434"/>
    <w:bookmarkStart w:name="z14594" w:id="14435"/>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14435"/>
    <w:bookmarkStart w:name="z14595" w:id="14436"/>
    <w:p>
      <w:pPr>
        <w:spacing w:after="0"/>
        <w:ind w:left="0"/>
        <w:jc w:val="left"/>
      </w:pPr>
      <w:r>
        <w:rPr>
          <w:rFonts w:ascii="Times New Roman"/>
          <w:b/>
          <w:i w:val="false"/>
          <w:color w:val="000000"/>
        </w:rPr>
        <w:t xml:space="preserve"> 4-тарау. Басқарманың мүлкі</w:t>
      </w:r>
    </w:p>
    <w:bookmarkEnd w:id="14436"/>
    <w:bookmarkStart w:name="z14596" w:id="14437"/>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14437"/>
    <w:bookmarkStart w:name="z14597" w:id="14438"/>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4438"/>
    <w:bookmarkStart w:name="z14598" w:id="14439"/>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14439"/>
    <w:bookmarkStart w:name="z14599" w:id="14440"/>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4440"/>
    <w:bookmarkStart w:name="z14600" w:id="14441"/>
    <w:p>
      <w:pPr>
        <w:spacing w:after="0"/>
        <w:ind w:left="0"/>
        <w:jc w:val="left"/>
      </w:pPr>
      <w:r>
        <w:rPr>
          <w:rFonts w:ascii="Times New Roman"/>
          <w:b/>
          <w:i w:val="false"/>
          <w:color w:val="000000"/>
        </w:rPr>
        <w:t xml:space="preserve"> 5-тарау. Басқарманы қайта ұйымдастыру және тарату</w:t>
      </w:r>
    </w:p>
    <w:bookmarkEnd w:id="14441"/>
    <w:bookmarkStart w:name="z14601" w:id="14442"/>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44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156-қосымша</w:t>
            </w:r>
          </w:p>
        </w:tc>
      </w:tr>
    </w:tbl>
    <w:bookmarkStart w:name="z14603" w:id="14443"/>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Маңғыстау облысының тауарлар мен көрсетілетін қызметтердің сапасы мен қауіпсіздігін бақылау департаментінің Ақтау қалалық тауарлар мен көрсетілетін қызметтердің сапасы мен қауіпсіздігін бақылау басқармасы" республикалық мемлекеттік мекемесiнің ережесі</w:t>
      </w:r>
    </w:p>
    <w:bookmarkEnd w:id="14443"/>
    <w:bookmarkStart w:name="z14604" w:id="14444"/>
    <w:p>
      <w:pPr>
        <w:spacing w:after="0"/>
        <w:ind w:left="0"/>
        <w:jc w:val="left"/>
      </w:pPr>
      <w:r>
        <w:rPr>
          <w:rFonts w:ascii="Times New Roman"/>
          <w:b/>
          <w:i w:val="false"/>
          <w:color w:val="000000"/>
        </w:rPr>
        <w:t xml:space="preserve"> 1-тарау. Жалпы ережелер</w:t>
      </w:r>
    </w:p>
    <w:bookmarkEnd w:id="14444"/>
    <w:bookmarkStart w:name="z14605" w:id="14445"/>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Маңғыстау облысының тауарлар мен көрсетілетін қызметтердің сапасы мен қауіпсіздігін бақылау департаментінің Ақтау қалалық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14445"/>
    <w:bookmarkStart w:name="z14606" w:id="14446"/>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14446"/>
    <w:bookmarkStart w:name="z14607" w:id="14447"/>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14447"/>
    <w:bookmarkStart w:name="z14608" w:id="14448"/>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14448"/>
    <w:bookmarkStart w:name="z14609" w:id="14449"/>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14449"/>
    <w:bookmarkStart w:name="z14610" w:id="14450"/>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14450"/>
    <w:bookmarkStart w:name="z14611" w:id="14451"/>
    <w:p>
      <w:pPr>
        <w:spacing w:after="0"/>
        <w:ind w:left="0"/>
        <w:jc w:val="both"/>
      </w:pPr>
      <w:r>
        <w:rPr>
          <w:rFonts w:ascii="Times New Roman"/>
          <w:b w:val="false"/>
          <w:i w:val="false"/>
          <w:color w:val="000000"/>
          <w:sz w:val="28"/>
        </w:rPr>
        <w:t>
      7. Басқарманың орналасқан жері – 130000, Қазақстан Республикасы, Маңғыстау облысы, Ақтау қаласы, 3 Б шағын ауданы, 46 ғимарат.</w:t>
      </w:r>
    </w:p>
    <w:bookmarkEnd w:id="14451"/>
    <w:bookmarkStart w:name="z14612" w:id="14452"/>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Маңғыстау облысының тауарлар мен көрсетілетін қызметтердің сапасы мен қауіпсіздігін бақылау департаментінің Ақтау қалалық тауарлар мен көрсетілетін қызметтердің сапасы мен қауіпсіздігін бақылау басқармасы".</w:t>
      </w:r>
    </w:p>
    <w:bookmarkEnd w:id="14452"/>
    <w:bookmarkStart w:name="z14613" w:id="14453"/>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4453"/>
    <w:bookmarkStart w:name="z14614" w:id="14454"/>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14454"/>
    <w:bookmarkStart w:name="z14615" w:id="14455"/>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14455"/>
    <w:bookmarkStart w:name="z14616" w:id="14456"/>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14456"/>
    <w:bookmarkStart w:name="z14617" w:id="14457"/>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4457"/>
    <w:bookmarkStart w:name="z14618" w:id="14458"/>
    <w:p>
      <w:pPr>
        <w:spacing w:after="0"/>
        <w:ind w:left="0"/>
        <w:jc w:val="both"/>
      </w:pPr>
      <w:r>
        <w:rPr>
          <w:rFonts w:ascii="Times New Roman"/>
          <w:b w:val="false"/>
          <w:i w:val="false"/>
          <w:color w:val="000000"/>
          <w:sz w:val="28"/>
        </w:rPr>
        <w:t xml:space="preserve">
      12. Міндеттері: </w:t>
      </w:r>
    </w:p>
    <w:bookmarkEnd w:id="14458"/>
    <w:bookmarkStart w:name="z14619" w:id="14459"/>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4459"/>
    <w:bookmarkStart w:name="z14620" w:id="14460"/>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14460"/>
    <w:bookmarkStart w:name="z14621" w:id="14461"/>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14461"/>
    <w:bookmarkStart w:name="z14622" w:id="14462"/>
    <w:p>
      <w:pPr>
        <w:spacing w:after="0"/>
        <w:ind w:left="0"/>
        <w:jc w:val="both"/>
      </w:pPr>
      <w:r>
        <w:rPr>
          <w:rFonts w:ascii="Times New Roman"/>
          <w:b w:val="false"/>
          <w:i w:val="false"/>
          <w:color w:val="000000"/>
          <w:sz w:val="28"/>
        </w:rPr>
        <w:t xml:space="preserve">
      13. Функциялары: </w:t>
      </w:r>
    </w:p>
    <w:bookmarkEnd w:id="14462"/>
    <w:bookmarkStart w:name="z14623" w:id="14463"/>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14463"/>
    <w:bookmarkStart w:name="z14624" w:id="14464"/>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4464"/>
    <w:bookmarkStart w:name="z14625" w:id="14465"/>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14465"/>
    <w:bookmarkStart w:name="z14626" w:id="14466"/>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14466"/>
    <w:bookmarkStart w:name="z14627" w:id="14467"/>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14467"/>
    <w:bookmarkStart w:name="z14628" w:id="14468"/>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14468"/>
    <w:bookmarkStart w:name="z14629" w:id="14469"/>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14469"/>
    <w:bookmarkStart w:name="z14630" w:id="14470"/>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14470"/>
    <w:bookmarkStart w:name="z14631" w:id="14471"/>
    <w:p>
      <w:pPr>
        <w:spacing w:after="0"/>
        <w:ind w:left="0"/>
        <w:jc w:val="both"/>
      </w:pPr>
      <w:r>
        <w:rPr>
          <w:rFonts w:ascii="Times New Roman"/>
          <w:b w:val="false"/>
          <w:i w:val="false"/>
          <w:color w:val="000000"/>
          <w:sz w:val="28"/>
        </w:rPr>
        <w:t>
      9) құзыретінің шегінде мониторинг жүргізу;</w:t>
      </w:r>
    </w:p>
    <w:bookmarkEnd w:id="14471"/>
    <w:bookmarkStart w:name="z14632" w:id="14472"/>
    <w:p>
      <w:pPr>
        <w:spacing w:after="0"/>
        <w:ind w:left="0"/>
        <w:jc w:val="both"/>
      </w:pPr>
      <w:r>
        <w:rPr>
          <w:rFonts w:ascii="Times New Roman"/>
          <w:b w:val="false"/>
          <w:i w:val="false"/>
          <w:color w:val="000000"/>
          <w:sz w:val="28"/>
        </w:rPr>
        <w:t>
      10) тамақ өнімі қауіпсіздігін қамтамасыз ету;</w:t>
      </w:r>
    </w:p>
    <w:bookmarkEnd w:id="14472"/>
    <w:bookmarkStart w:name="z14633" w:id="14473"/>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14473"/>
    <w:bookmarkStart w:name="z14634" w:id="14474"/>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14474"/>
    <w:bookmarkStart w:name="z14635" w:id="14475"/>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14475"/>
    <w:bookmarkStart w:name="z14636" w:id="14476"/>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14476"/>
    <w:bookmarkStart w:name="z14637" w:id="14477"/>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14477"/>
    <w:bookmarkStart w:name="z14638" w:id="14478"/>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4478"/>
    <w:bookmarkStart w:name="z14639" w:id="14479"/>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14479"/>
    <w:bookmarkStart w:name="z14640" w:id="14480"/>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14480"/>
    <w:bookmarkStart w:name="z14641" w:id="14481"/>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14481"/>
    <w:bookmarkStart w:name="z14642" w:id="14482"/>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14482"/>
    <w:bookmarkStart w:name="z14643" w:id="14483"/>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14483"/>
    <w:bookmarkStart w:name="z14644" w:id="14484"/>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4484"/>
    <w:bookmarkStart w:name="z14645" w:id="14485"/>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14485"/>
    <w:bookmarkStart w:name="z14646" w:id="14486"/>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14486"/>
    <w:bookmarkStart w:name="z14647" w:id="14487"/>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4487"/>
    <w:bookmarkStart w:name="z14648" w:id="14488"/>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14488"/>
    <w:bookmarkStart w:name="z14649" w:id="14489"/>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14489"/>
    <w:bookmarkStart w:name="z14650" w:id="14490"/>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14490"/>
    <w:bookmarkStart w:name="z14651" w:id="14491"/>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4491"/>
    <w:bookmarkStart w:name="z14652" w:id="14492"/>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14492"/>
    <w:bookmarkStart w:name="z14653" w:id="14493"/>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4493"/>
    <w:bookmarkStart w:name="z14654" w:id="14494"/>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14494"/>
    <w:bookmarkStart w:name="z14655" w:id="14495"/>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14495"/>
    <w:bookmarkStart w:name="z14656" w:id="14496"/>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14496"/>
    <w:bookmarkStart w:name="z14657" w:id="14497"/>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14497"/>
    <w:bookmarkStart w:name="z14658" w:id="14498"/>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14498"/>
    <w:bookmarkStart w:name="z14659" w:id="14499"/>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14499"/>
    <w:bookmarkStart w:name="z14660" w:id="14500"/>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14500"/>
    <w:bookmarkStart w:name="z14661" w:id="14501"/>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4501"/>
    <w:bookmarkStart w:name="z14662" w:id="14502"/>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14502"/>
    <w:bookmarkStart w:name="z14663" w:id="14503"/>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14503"/>
    <w:bookmarkStart w:name="z14664" w:id="14504"/>
    <w:p>
      <w:pPr>
        <w:spacing w:after="0"/>
        <w:ind w:left="0"/>
        <w:jc w:val="both"/>
      </w:pPr>
      <w:r>
        <w:rPr>
          <w:rFonts w:ascii="Times New Roman"/>
          <w:b w:val="false"/>
          <w:i w:val="false"/>
          <w:color w:val="000000"/>
          <w:sz w:val="28"/>
        </w:rPr>
        <w:t>
      42) реттелетін салада түсіндіру жұмысын ұйымдастыру;</w:t>
      </w:r>
    </w:p>
    <w:bookmarkEnd w:id="14504"/>
    <w:bookmarkStart w:name="z14665" w:id="14505"/>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14505"/>
    <w:bookmarkStart w:name="z14666" w:id="14506"/>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14506"/>
    <w:bookmarkStart w:name="z14667" w:id="14507"/>
    <w:p>
      <w:pPr>
        <w:spacing w:after="0"/>
        <w:ind w:left="0"/>
        <w:jc w:val="both"/>
      </w:pPr>
      <w:r>
        <w:rPr>
          <w:rFonts w:ascii="Times New Roman"/>
          <w:b w:val="false"/>
          <w:i w:val="false"/>
          <w:color w:val="000000"/>
          <w:sz w:val="28"/>
        </w:rPr>
        <w:t>
      14. Құқықтары мен міндеттері:</w:t>
      </w:r>
    </w:p>
    <w:bookmarkEnd w:id="14507"/>
    <w:bookmarkStart w:name="z14668" w:id="14508"/>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4508"/>
    <w:bookmarkStart w:name="z14669" w:id="14509"/>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4509"/>
    <w:bookmarkStart w:name="z14670" w:id="14510"/>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14510"/>
    <w:bookmarkStart w:name="z14671" w:id="14511"/>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14511"/>
    <w:bookmarkStart w:name="z14672" w:id="14512"/>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4512"/>
    <w:bookmarkStart w:name="z14673" w:id="14513"/>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14513"/>
    <w:bookmarkStart w:name="z14674" w:id="14514"/>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14514"/>
    <w:bookmarkStart w:name="z14675" w:id="14515"/>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14515"/>
    <w:bookmarkStart w:name="z14676" w:id="14516"/>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14516"/>
    <w:bookmarkStart w:name="z14677" w:id="14517"/>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14517"/>
    <w:bookmarkStart w:name="z14678" w:id="14518"/>
    <w:p>
      <w:pPr>
        <w:spacing w:after="0"/>
        <w:ind w:left="0"/>
        <w:jc w:val="left"/>
      </w:pPr>
      <w:r>
        <w:rPr>
          <w:rFonts w:ascii="Times New Roman"/>
          <w:b/>
          <w:i w:val="false"/>
          <w:color w:val="000000"/>
        </w:rPr>
        <w:t xml:space="preserve"> 3-тарау. Басқарманың қызметін ұйымдастыру</w:t>
      </w:r>
    </w:p>
    <w:bookmarkEnd w:id="14518"/>
    <w:bookmarkStart w:name="z14679" w:id="14519"/>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14519"/>
    <w:bookmarkStart w:name="z14680" w:id="14520"/>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14520"/>
    <w:bookmarkStart w:name="z14681" w:id="14521"/>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14521"/>
    <w:bookmarkStart w:name="z14682" w:id="14522"/>
    <w:p>
      <w:pPr>
        <w:spacing w:after="0"/>
        <w:ind w:left="0"/>
        <w:jc w:val="both"/>
      </w:pPr>
      <w:r>
        <w:rPr>
          <w:rFonts w:ascii="Times New Roman"/>
          <w:b w:val="false"/>
          <w:i w:val="false"/>
          <w:color w:val="000000"/>
          <w:sz w:val="28"/>
        </w:rPr>
        <w:t xml:space="preserve">
      18. Басқарма басшысының өкілеттіктері: </w:t>
      </w:r>
    </w:p>
    <w:bookmarkEnd w:id="14522"/>
    <w:bookmarkStart w:name="z14683" w:id="14523"/>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14523"/>
    <w:bookmarkStart w:name="z14684" w:id="14524"/>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4524"/>
    <w:bookmarkStart w:name="z14685" w:id="14525"/>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14525"/>
    <w:bookmarkStart w:name="z14686" w:id="14526"/>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4526"/>
    <w:bookmarkStart w:name="z14687" w:id="14527"/>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14527"/>
    <w:bookmarkStart w:name="z14688" w:id="14528"/>
    <w:p>
      <w:pPr>
        <w:spacing w:after="0"/>
        <w:ind w:left="0"/>
        <w:jc w:val="left"/>
      </w:pPr>
      <w:r>
        <w:rPr>
          <w:rFonts w:ascii="Times New Roman"/>
          <w:b/>
          <w:i w:val="false"/>
          <w:color w:val="000000"/>
        </w:rPr>
        <w:t xml:space="preserve"> 4-тарау. Басқарманың мүлкі</w:t>
      </w:r>
    </w:p>
    <w:bookmarkEnd w:id="14528"/>
    <w:bookmarkStart w:name="z14689" w:id="14529"/>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14529"/>
    <w:bookmarkStart w:name="z14690" w:id="14530"/>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4530"/>
    <w:bookmarkStart w:name="z14691" w:id="14531"/>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14531"/>
    <w:bookmarkStart w:name="z14692" w:id="14532"/>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4532"/>
    <w:bookmarkStart w:name="z14693" w:id="14533"/>
    <w:p>
      <w:pPr>
        <w:spacing w:after="0"/>
        <w:ind w:left="0"/>
        <w:jc w:val="left"/>
      </w:pPr>
      <w:r>
        <w:rPr>
          <w:rFonts w:ascii="Times New Roman"/>
          <w:b/>
          <w:i w:val="false"/>
          <w:color w:val="000000"/>
        </w:rPr>
        <w:t xml:space="preserve"> 5-тарау. Басқарманы қайта ұйымдастыру және тарату</w:t>
      </w:r>
    </w:p>
    <w:bookmarkEnd w:id="14533"/>
    <w:bookmarkStart w:name="z14694" w:id="14534"/>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45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157-қосымша</w:t>
            </w:r>
          </w:p>
        </w:tc>
      </w:tr>
    </w:tbl>
    <w:bookmarkStart w:name="z14696" w:id="14535"/>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Маңғыстау облысының тауарлар мен көрсетілетін қызметтердің сапасы мен қауіпсіздігін бақылау департаментінің Бейнеу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14535"/>
    <w:bookmarkStart w:name="z14697" w:id="14536"/>
    <w:p>
      <w:pPr>
        <w:spacing w:after="0"/>
        <w:ind w:left="0"/>
        <w:jc w:val="left"/>
      </w:pPr>
      <w:r>
        <w:rPr>
          <w:rFonts w:ascii="Times New Roman"/>
          <w:b/>
          <w:i w:val="false"/>
          <w:color w:val="000000"/>
        </w:rPr>
        <w:t xml:space="preserve"> 1-тарау. Жалпы ережелер</w:t>
      </w:r>
    </w:p>
    <w:bookmarkEnd w:id="14536"/>
    <w:bookmarkStart w:name="z14698" w:id="14537"/>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Маңғыстау облысының тауарлар мен көрсетілетін қызметтердің сапасы мен қауіпсіздігін бақылау департаментінің Бейнеу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14537"/>
    <w:bookmarkStart w:name="z14699" w:id="14538"/>
    <w:p>
      <w:pPr>
        <w:spacing w:after="0"/>
        <w:ind w:left="0"/>
        <w:jc w:val="both"/>
      </w:pPr>
      <w:r>
        <w:rPr>
          <w:rFonts w:ascii="Times New Roman"/>
          <w:b w:val="false"/>
          <w:i w:val="false"/>
          <w:color w:val="000000"/>
          <w:sz w:val="28"/>
        </w:rPr>
        <w:t xml:space="preserve">
      2. Басқарма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14538"/>
    <w:bookmarkStart w:name="z14700" w:id="14539"/>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14539"/>
    <w:bookmarkStart w:name="z14701" w:id="14540"/>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14540"/>
    <w:bookmarkStart w:name="z14702" w:id="14541"/>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14541"/>
    <w:bookmarkStart w:name="z14703" w:id="14542"/>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14542"/>
    <w:bookmarkStart w:name="z14704" w:id="14543"/>
    <w:p>
      <w:pPr>
        <w:spacing w:after="0"/>
        <w:ind w:left="0"/>
        <w:jc w:val="both"/>
      </w:pPr>
      <w:r>
        <w:rPr>
          <w:rFonts w:ascii="Times New Roman"/>
          <w:b w:val="false"/>
          <w:i w:val="false"/>
          <w:color w:val="000000"/>
          <w:sz w:val="28"/>
        </w:rPr>
        <w:t>
      7. Басқарманың орналасқан жері – 130100, Қазақстан Республикасы, Маңғыстау облысы, Бейнеу ауданы, Бейнеу ауылы, Қ. Боқанұлы көшесі, 43/2 ғимарат.</w:t>
      </w:r>
    </w:p>
    <w:bookmarkEnd w:id="14543"/>
    <w:bookmarkStart w:name="z14705" w:id="14544"/>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Маңғыстау облысының тауарлар мен көрсетілетін қызметтердің сапасы мен қауіпсіздігін бақылау департаментінің Бейнеу аудандық тауарлар мен көрсетілетін қызметтердің сапасы мен қауіпсіздігін бақылау басқармасы".</w:t>
      </w:r>
    </w:p>
    <w:bookmarkEnd w:id="14544"/>
    <w:bookmarkStart w:name="z14706" w:id="14545"/>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4545"/>
    <w:bookmarkStart w:name="z14707" w:id="14546"/>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14546"/>
    <w:bookmarkStart w:name="z14708" w:id="14547"/>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14547"/>
    <w:bookmarkStart w:name="z14709" w:id="14548"/>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14548"/>
    <w:bookmarkStart w:name="z14710" w:id="14549"/>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4549"/>
    <w:bookmarkStart w:name="z14711" w:id="14550"/>
    <w:p>
      <w:pPr>
        <w:spacing w:after="0"/>
        <w:ind w:left="0"/>
        <w:jc w:val="both"/>
      </w:pPr>
      <w:r>
        <w:rPr>
          <w:rFonts w:ascii="Times New Roman"/>
          <w:b w:val="false"/>
          <w:i w:val="false"/>
          <w:color w:val="000000"/>
          <w:sz w:val="28"/>
        </w:rPr>
        <w:t xml:space="preserve">
      12. Міндеттері: </w:t>
      </w:r>
    </w:p>
    <w:bookmarkEnd w:id="14550"/>
    <w:bookmarkStart w:name="z14712" w:id="14551"/>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4551"/>
    <w:bookmarkStart w:name="z14713" w:id="14552"/>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14552"/>
    <w:bookmarkStart w:name="z14714" w:id="14553"/>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14553"/>
    <w:bookmarkStart w:name="z14715" w:id="14554"/>
    <w:p>
      <w:pPr>
        <w:spacing w:after="0"/>
        <w:ind w:left="0"/>
        <w:jc w:val="both"/>
      </w:pPr>
      <w:r>
        <w:rPr>
          <w:rFonts w:ascii="Times New Roman"/>
          <w:b w:val="false"/>
          <w:i w:val="false"/>
          <w:color w:val="000000"/>
          <w:sz w:val="28"/>
        </w:rPr>
        <w:t xml:space="preserve">
      13. Функциялары: </w:t>
      </w:r>
    </w:p>
    <w:bookmarkEnd w:id="14554"/>
    <w:bookmarkStart w:name="z14716" w:id="14555"/>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14555"/>
    <w:bookmarkStart w:name="z14717" w:id="14556"/>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4556"/>
    <w:bookmarkStart w:name="z14718" w:id="14557"/>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14557"/>
    <w:bookmarkStart w:name="z14719" w:id="14558"/>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14558"/>
    <w:bookmarkStart w:name="z14720" w:id="14559"/>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14559"/>
    <w:bookmarkStart w:name="z14721" w:id="14560"/>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14560"/>
    <w:bookmarkStart w:name="z14722" w:id="14561"/>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14561"/>
    <w:bookmarkStart w:name="z14723" w:id="14562"/>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14562"/>
    <w:bookmarkStart w:name="z14724" w:id="14563"/>
    <w:p>
      <w:pPr>
        <w:spacing w:after="0"/>
        <w:ind w:left="0"/>
        <w:jc w:val="both"/>
      </w:pPr>
      <w:r>
        <w:rPr>
          <w:rFonts w:ascii="Times New Roman"/>
          <w:b w:val="false"/>
          <w:i w:val="false"/>
          <w:color w:val="000000"/>
          <w:sz w:val="28"/>
        </w:rPr>
        <w:t>
      9) құзыретінің шегінде мониторинг жүргізу;</w:t>
      </w:r>
    </w:p>
    <w:bookmarkEnd w:id="14563"/>
    <w:bookmarkStart w:name="z14725" w:id="14564"/>
    <w:p>
      <w:pPr>
        <w:spacing w:after="0"/>
        <w:ind w:left="0"/>
        <w:jc w:val="both"/>
      </w:pPr>
      <w:r>
        <w:rPr>
          <w:rFonts w:ascii="Times New Roman"/>
          <w:b w:val="false"/>
          <w:i w:val="false"/>
          <w:color w:val="000000"/>
          <w:sz w:val="28"/>
        </w:rPr>
        <w:t>
      10) тамақ өнімі қауіпсіздігін қамтамасыз ету;</w:t>
      </w:r>
    </w:p>
    <w:bookmarkEnd w:id="14564"/>
    <w:bookmarkStart w:name="z14726" w:id="14565"/>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14565"/>
    <w:bookmarkStart w:name="z14727" w:id="14566"/>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14566"/>
    <w:bookmarkStart w:name="z14728" w:id="14567"/>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14567"/>
    <w:bookmarkStart w:name="z14729" w:id="14568"/>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14568"/>
    <w:bookmarkStart w:name="z14730" w:id="14569"/>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14569"/>
    <w:bookmarkStart w:name="z14731" w:id="14570"/>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4570"/>
    <w:bookmarkStart w:name="z14732" w:id="14571"/>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14571"/>
    <w:bookmarkStart w:name="z14733" w:id="14572"/>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14572"/>
    <w:bookmarkStart w:name="z14734" w:id="14573"/>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14573"/>
    <w:bookmarkStart w:name="z14735" w:id="14574"/>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14574"/>
    <w:bookmarkStart w:name="z14736" w:id="14575"/>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14575"/>
    <w:bookmarkStart w:name="z14737" w:id="14576"/>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4576"/>
    <w:bookmarkStart w:name="z14738" w:id="14577"/>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14577"/>
    <w:bookmarkStart w:name="z14739" w:id="14578"/>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14578"/>
    <w:bookmarkStart w:name="z14740" w:id="14579"/>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4579"/>
    <w:bookmarkStart w:name="z14741" w:id="14580"/>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14580"/>
    <w:bookmarkStart w:name="z14742" w:id="14581"/>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14581"/>
    <w:bookmarkStart w:name="z14743" w:id="14582"/>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14582"/>
    <w:bookmarkStart w:name="z14744" w:id="14583"/>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4583"/>
    <w:bookmarkStart w:name="z14745" w:id="14584"/>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14584"/>
    <w:bookmarkStart w:name="z14746" w:id="14585"/>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4585"/>
    <w:bookmarkStart w:name="z14747" w:id="14586"/>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14586"/>
    <w:bookmarkStart w:name="z14748" w:id="14587"/>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14587"/>
    <w:bookmarkStart w:name="z14749" w:id="14588"/>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14588"/>
    <w:bookmarkStart w:name="z14750" w:id="14589"/>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14589"/>
    <w:bookmarkStart w:name="z14751" w:id="14590"/>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14590"/>
    <w:bookmarkStart w:name="z14752" w:id="14591"/>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14591"/>
    <w:bookmarkStart w:name="z14753" w:id="14592"/>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14592"/>
    <w:bookmarkStart w:name="z14754" w:id="14593"/>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4593"/>
    <w:bookmarkStart w:name="z14755" w:id="14594"/>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14594"/>
    <w:bookmarkStart w:name="z14756" w:id="14595"/>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14595"/>
    <w:bookmarkStart w:name="z14757" w:id="14596"/>
    <w:p>
      <w:pPr>
        <w:spacing w:after="0"/>
        <w:ind w:left="0"/>
        <w:jc w:val="both"/>
      </w:pPr>
      <w:r>
        <w:rPr>
          <w:rFonts w:ascii="Times New Roman"/>
          <w:b w:val="false"/>
          <w:i w:val="false"/>
          <w:color w:val="000000"/>
          <w:sz w:val="28"/>
        </w:rPr>
        <w:t>
      42) реттелетін салада түсіндіру жұмысын ұйымдастыру;</w:t>
      </w:r>
    </w:p>
    <w:bookmarkEnd w:id="14596"/>
    <w:bookmarkStart w:name="z14758" w:id="14597"/>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14597"/>
    <w:bookmarkStart w:name="z14759" w:id="14598"/>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14598"/>
    <w:bookmarkStart w:name="z14760" w:id="14599"/>
    <w:p>
      <w:pPr>
        <w:spacing w:after="0"/>
        <w:ind w:left="0"/>
        <w:jc w:val="both"/>
      </w:pPr>
      <w:r>
        <w:rPr>
          <w:rFonts w:ascii="Times New Roman"/>
          <w:b w:val="false"/>
          <w:i w:val="false"/>
          <w:color w:val="000000"/>
          <w:sz w:val="28"/>
        </w:rPr>
        <w:t>
      14. Құқықтары мен міндеттері:</w:t>
      </w:r>
    </w:p>
    <w:bookmarkEnd w:id="14599"/>
    <w:bookmarkStart w:name="z14761" w:id="14600"/>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4600"/>
    <w:bookmarkStart w:name="z14762" w:id="14601"/>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4601"/>
    <w:bookmarkStart w:name="z14763" w:id="14602"/>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14602"/>
    <w:bookmarkStart w:name="z14764" w:id="14603"/>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14603"/>
    <w:bookmarkStart w:name="z14765" w:id="14604"/>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4604"/>
    <w:bookmarkStart w:name="z14766" w:id="14605"/>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14605"/>
    <w:bookmarkStart w:name="z14767" w:id="14606"/>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14606"/>
    <w:bookmarkStart w:name="z14768" w:id="14607"/>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14607"/>
    <w:bookmarkStart w:name="z14769" w:id="14608"/>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14608"/>
    <w:bookmarkStart w:name="z14770" w:id="14609"/>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14609"/>
    <w:bookmarkStart w:name="z14771" w:id="14610"/>
    <w:p>
      <w:pPr>
        <w:spacing w:after="0"/>
        <w:ind w:left="0"/>
        <w:jc w:val="left"/>
      </w:pPr>
      <w:r>
        <w:rPr>
          <w:rFonts w:ascii="Times New Roman"/>
          <w:b/>
          <w:i w:val="false"/>
          <w:color w:val="000000"/>
        </w:rPr>
        <w:t xml:space="preserve"> 3-тарау. Басқарманың қызметін ұйымдастыру</w:t>
      </w:r>
    </w:p>
    <w:bookmarkEnd w:id="14610"/>
    <w:bookmarkStart w:name="z14772" w:id="14611"/>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14611"/>
    <w:bookmarkStart w:name="z14773" w:id="14612"/>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14612"/>
    <w:bookmarkStart w:name="z14774" w:id="14613"/>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14613"/>
    <w:bookmarkStart w:name="z14775" w:id="14614"/>
    <w:p>
      <w:pPr>
        <w:spacing w:after="0"/>
        <w:ind w:left="0"/>
        <w:jc w:val="both"/>
      </w:pPr>
      <w:r>
        <w:rPr>
          <w:rFonts w:ascii="Times New Roman"/>
          <w:b w:val="false"/>
          <w:i w:val="false"/>
          <w:color w:val="000000"/>
          <w:sz w:val="28"/>
        </w:rPr>
        <w:t xml:space="preserve">
      18. Басқарма басшысының өкілеттіктері: </w:t>
      </w:r>
    </w:p>
    <w:bookmarkEnd w:id="14614"/>
    <w:bookmarkStart w:name="z14776" w:id="14615"/>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14615"/>
    <w:bookmarkStart w:name="z14777" w:id="14616"/>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4616"/>
    <w:bookmarkStart w:name="z14778" w:id="14617"/>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14617"/>
    <w:bookmarkStart w:name="z14779" w:id="14618"/>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4618"/>
    <w:bookmarkStart w:name="z14780" w:id="14619"/>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14619"/>
    <w:bookmarkStart w:name="z14781" w:id="14620"/>
    <w:p>
      <w:pPr>
        <w:spacing w:after="0"/>
        <w:ind w:left="0"/>
        <w:jc w:val="left"/>
      </w:pPr>
      <w:r>
        <w:rPr>
          <w:rFonts w:ascii="Times New Roman"/>
          <w:b/>
          <w:i w:val="false"/>
          <w:color w:val="000000"/>
        </w:rPr>
        <w:t xml:space="preserve"> 4-тарау. Басқарманың мүлкі</w:t>
      </w:r>
    </w:p>
    <w:bookmarkEnd w:id="14620"/>
    <w:bookmarkStart w:name="z14782" w:id="14621"/>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14621"/>
    <w:bookmarkStart w:name="z14783" w:id="14622"/>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4622"/>
    <w:bookmarkStart w:name="z14784" w:id="14623"/>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14623"/>
    <w:bookmarkStart w:name="z14785" w:id="14624"/>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4624"/>
    <w:bookmarkStart w:name="z14786" w:id="14625"/>
    <w:p>
      <w:pPr>
        <w:spacing w:after="0"/>
        <w:ind w:left="0"/>
        <w:jc w:val="left"/>
      </w:pPr>
      <w:r>
        <w:rPr>
          <w:rFonts w:ascii="Times New Roman"/>
          <w:b/>
          <w:i w:val="false"/>
          <w:color w:val="000000"/>
        </w:rPr>
        <w:t xml:space="preserve"> 5-тарау. Басқарманы қайта ұйымдастыру және тарату</w:t>
      </w:r>
    </w:p>
    <w:bookmarkEnd w:id="14625"/>
    <w:bookmarkStart w:name="z14787" w:id="14626"/>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46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158-қосымша</w:t>
            </w:r>
          </w:p>
        </w:tc>
      </w:tr>
    </w:tbl>
    <w:bookmarkStart w:name="z14789" w:id="14627"/>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Маңғыстау облысының тауарлар мен көрсетілетін қызметтердің сапасы мен қауіпсіздігін бақылау департаментінің Жаңаөзен қалалық тауарлар мен көрсетілетін қызметтердің сапасы мен қауіпсіздігін бақылау басқармасы" республикалық мемлекеттік мекемесiнің ережесі</w:t>
      </w:r>
    </w:p>
    <w:bookmarkEnd w:id="14627"/>
    <w:bookmarkStart w:name="z14790" w:id="14628"/>
    <w:p>
      <w:pPr>
        <w:spacing w:after="0"/>
        <w:ind w:left="0"/>
        <w:jc w:val="left"/>
      </w:pPr>
      <w:r>
        <w:rPr>
          <w:rFonts w:ascii="Times New Roman"/>
          <w:b/>
          <w:i w:val="false"/>
          <w:color w:val="000000"/>
        </w:rPr>
        <w:t xml:space="preserve"> 1-тарау. Жалпы ережелер</w:t>
      </w:r>
    </w:p>
    <w:bookmarkEnd w:id="14628"/>
    <w:bookmarkStart w:name="z14791" w:id="14629"/>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Маңғыстау облысының тауарлар мен көрсетілетін қызметтердің сапасы мен қауіпсіздігін бақылау департаментінің Жаңаөзен қалалық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14629"/>
    <w:bookmarkStart w:name="z14792" w:id="14630"/>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14630"/>
    <w:bookmarkStart w:name="z14793" w:id="14631"/>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14631"/>
    <w:bookmarkStart w:name="z14794" w:id="14632"/>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14632"/>
    <w:bookmarkStart w:name="z14795" w:id="14633"/>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14633"/>
    <w:bookmarkStart w:name="z14796" w:id="14634"/>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14634"/>
    <w:bookmarkStart w:name="z14797" w:id="14635"/>
    <w:p>
      <w:pPr>
        <w:spacing w:after="0"/>
        <w:ind w:left="0"/>
        <w:jc w:val="both"/>
      </w:pPr>
      <w:r>
        <w:rPr>
          <w:rFonts w:ascii="Times New Roman"/>
          <w:b w:val="false"/>
          <w:i w:val="false"/>
          <w:color w:val="000000"/>
          <w:sz w:val="28"/>
        </w:rPr>
        <w:t>
      7. Басқарманың орналасқан жері – 130200, Қазақстан Республикасы, Маңғыстау облысы, Жаңаөзен қаласы, Шаңырақ шағын ауданы, Мұнайшылар көшесі, 10 құрылыс.</w:t>
      </w:r>
    </w:p>
    <w:bookmarkEnd w:id="14635"/>
    <w:bookmarkStart w:name="z14798" w:id="14636"/>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Маңғыстау облысының тауарлар мен көрсетілетін қызметтердің сапасы мен қауіпсіздігін бақылау департаментінің Жаңаөзен қалалық тауарлар мен көрсетілетін қызметтердің сапасы мен қауіпсіздігін бақылау басқармасы".</w:t>
      </w:r>
    </w:p>
    <w:bookmarkEnd w:id="14636"/>
    <w:bookmarkStart w:name="z14799" w:id="14637"/>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4637"/>
    <w:bookmarkStart w:name="z14800" w:id="14638"/>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14638"/>
    <w:bookmarkStart w:name="z14801" w:id="14639"/>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14639"/>
    <w:bookmarkStart w:name="z14802" w:id="14640"/>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14640"/>
    <w:bookmarkStart w:name="z14803" w:id="14641"/>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4641"/>
    <w:bookmarkStart w:name="z14804" w:id="14642"/>
    <w:p>
      <w:pPr>
        <w:spacing w:after="0"/>
        <w:ind w:left="0"/>
        <w:jc w:val="both"/>
      </w:pPr>
      <w:r>
        <w:rPr>
          <w:rFonts w:ascii="Times New Roman"/>
          <w:b w:val="false"/>
          <w:i w:val="false"/>
          <w:color w:val="000000"/>
          <w:sz w:val="28"/>
        </w:rPr>
        <w:t xml:space="preserve">
      12. Міндеттері: </w:t>
      </w:r>
    </w:p>
    <w:bookmarkEnd w:id="14642"/>
    <w:bookmarkStart w:name="z14805" w:id="14643"/>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4643"/>
    <w:bookmarkStart w:name="z14806" w:id="14644"/>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14644"/>
    <w:bookmarkStart w:name="z14807" w:id="14645"/>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14645"/>
    <w:bookmarkStart w:name="z14808" w:id="14646"/>
    <w:p>
      <w:pPr>
        <w:spacing w:after="0"/>
        <w:ind w:left="0"/>
        <w:jc w:val="both"/>
      </w:pPr>
      <w:r>
        <w:rPr>
          <w:rFonts w:ascii="Times New Roman"/>
          <w:b w:val="false"/>
          <w:i w:val="false"/>
          <w:color w:val="000000"/>
          <w:sz w:val="28"/>
        </w:rPr>
        <w:t xml:space="preserve">
      13. Функциялары: </w:t>
      </w:r>
    </w:p>
    <w:bookmarkEnd w:id="14646"/>
    <w:bookmarkStart w:name="z14809" w:id="14647"/>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14647"/>
    <w:bookmarkStart w:name="z14810" w:id="14648"/>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4648"/>
    <w:bookmarkStart w:name="z14811" w:id="14649"/>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14649"/>
    <w:bookmarkStart w:name="z14812" w:id="14650"/>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14650"/>
    <w:bookmarkStart w:name="z14813" w:id="14651"/>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14651"/>
    <w:bookmarkStart w:name="z14814" w:id="14652"/>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14652"/>
    <w:bookmarkStart w:name="z14815" w:id="14653"/>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14653"/>
    <w:bookmarkStart w:name="z14816" w:id="14654"/>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14654"/>
    <w:bookmarkStart w:name="z14817" w:id="14655"/>
    <w:p>
      <w:pPr>
        <w:spacing w:after="0"/>
        <w:ind w:left="0"/>
        <w:jc w:val="both"/>
      </w:pPr>
      <w:r>
        <w:rPr>
          <w:rFonts w:ascii="Times New Roman"/>
          <w:b w:val="false"/>
          <w:i w:val="false"/>
          <w:color w:val="000000"/>
          <w:sz w:val="28"/>
        </w:rPr>
        <w:t>
      9) құзыретінің шегінде мониторинг жүргізу;</w:t>
      </w:r>
    </w:p>
    <w:bookmarkEnd w:id="14655"/>
    <w:bookmarkStart w:name="z14818" w:id="14656"/>
    <w:p>
      <w:pPr>
        <w:spacing w:after="0"/>
        <w:ind w:left="0"/>
        <w:jc w:val="both"/>
      </w:pPr>
      <w:r>
        <w:rPr>
          <w:rFonts w:ascii="Times New Roman"/>
          <w:b w:val="false"/>
          <w:i w:val="false"/>
          <w:color w:val="000000"/>
          <w:sz w:val="28"/>
        </w:rPr>
        <w:t>
      10) тамақ өнімі қауіпсіздігін қамтамасыз ету;</w:t>
      </w:r>
    </w:p>
    <w:bookmarkEnd w:id="14656"/>
    <w:bookmarkStart w:name="z14819" w:id="14657"/>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14657"/>
    <w:bookmarkStart w:name="z14820" w:id="14658"/>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14658"/>
    <w:bookmarkStart w:name="z14821" w:id="14659"/>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14659"/>
    <w:bookmarkStart w:name="z14822" w:id="14660"/>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14660"/>
    <w:bookmarkStart w:name="z14823" w:id="14661"/>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14661"/>
    <w:bookmarkStart w:name="z14824" w:id="14662"/>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4662"/>
    <w:bookmarkStart w:name="z14825" w:id="14663"/>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14663"/>
    <w:bookmarkStart w:name="z14826" w:id="14664"/>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14664"/>
    <w:bookmarkStart w:name="z14827" w:id="14665"/>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14665"/>
    <w:bookmarkStart w:name="z14828" w:id="14666"/>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14666"/>
    <w:bookmarkStart w:name="z14829" w:id="14667"/>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14667"/>
    <w:bookmarkStart w:name="z14830" w:id="14668"/>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4668"/>
    <w:bookmarkStart w:name="z14831" w:id="14669"/>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14669"/>
    <w:bookmarkStart w:name="z14832" w:id="14670"/>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14670"/>
    <w:bookmarkStart w:name="z14833" w:id="14671"/>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4671"/>
    <w:bookmarkStart w:name="z14834" w:id="14672"/>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14672"/>
    <w:bookmarkStart w:name="z14835" w:id="14673"/>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14673"/>
    <w:bookmarkStart w:name="z14836" w:id="14674"/>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14674"/>
    <w:bookmarkStart w:name="z14837" w:id="14675"/>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4675"/>
    <w:bookmarkStart w:name="z14838" w:id="14676"/>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14676"/>
    <w:bookmarkStart w:name="z14839" w:id="14677"/>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4677"/>
    <w:bookmarkStart w:name="z14840" w:id="14678"/>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14678"/>
    <w:bookmarkStart w:name="z14841" w:id="14679"/>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14679"/>
    <w:bookmarkStart w:name="z14842" w:id="14680"/>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14680"/>
    <w:bookmarkStart w:name="z14843" w:id="14681"/>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14681"/>
    <w:bookmarkStart w:name="z14844" w:id="14682"/>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14682"/>
    <w:bookmarkStart w:name="z14845" w:id="14683"/>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14683"/>
    <w:bookmarkStart w:name="z14846" w:id="14684"/>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14684"/>
    <w:bookmarkStart w:name="z14847" w:id="14685"/>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4685"/>
    <w:bookmarkStart w:name="z14848" w:id="14686"/>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14686"/>
    <w:bookmarkStart w:name="z14849" w:id="14687"/>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14687"/>
    <w:bookmarkStart w:name="z14850" w:id="14688"/>
    <w:p>
      <w:pPr>
        <w:spacing w:after="0"/>
        <w:ind w:left="0"/>
        <w:jc w:val="both"/>
      </w:pPr>
      <w:r>
        <w:rPr>
          <w:rFonts w:ascii="Times New Roman"/>
          <w:b w:val="false"/>
          <w:i w:val="false"/>
          <w:color w:val="000000"/>
          <w:sz w:val="28"/>
        </w:rPr>
        <w:t>
      42) реттелетін салада түсіндіру жұмысын ұйымдастыру;</w:t>
      </w:r>
    </w:p>
    <w:bookmarkEnd w:id="14688"/>
    <w:bookmarkStart w:name="z14851" w:id="14689"/>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14689"/>
    <w:bookmarkStart w:name="z14852" w:id="14690"/>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14690"/>
    <w:bookmarkStart w:name="z14853" w:id="14691"/>
    <w:p>
      <w:pPr>
        <w:spacing w:after="0"/>
        <w:ind w:left="0"/>
        <w:jc w:val="both"/>
      </w:pPr>
      <w:r>
        <w:rPr>
          <w:rFonts w:ascii="Times New Roman"/>
          <w:b w:val="false"/>
          <w:i w:val="false"/>
          <w:color w:val="000000"/>
          <w:sz w:val="28"/>
        </w:rPr>
        <w:t>
      14. Құқықтары мен міндеттері:</w:t>
      </w:r>
    </w:p>
    <w:bookmarkEnd w:id="14691"/>
    <w:bookmarkStart w:name="z14854" w:id="14692"/>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4692"/>
    <w:bookmarkStart w:name="z14855" w:id="14693"/>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4693"/>
    <w:bookmarkStart w:name="z14856" w:id="14694"/>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14694"/>
    <w:bookmarkStart w:name="z14857" w:id="14695"/>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14695"/>
    <w:bookmarkStart w:name="z14858" w:id="14696"/>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4696"/>
    <w:bookmarkStart w:name="z14859" w:id="14697"/>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14697"/>
    <w:bookmarkStart w:name="z14860" w:id="14698"/>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14698"/>
    <w:bookmarkStart w:name="z14861" w:id="14699"/>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14699"/>
    <w:bookmarkStart w:name="z14862" w:id="14700"/>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14700"/>
    <w:bookmarkStart w:name="z14863" w:id="14701"/>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14701"/>
    <w:bookmarkStart w:name="z14864" w:id="14702"/>
    <w:p>
      <w:pPr>
        <w:spacing w:after="0"/>
        <w:ind w:left="0"/>
        <w:jc w:val="left"/>
      </w:pPr>
      <w:r>
        <w:rPr>
          <w:rFonts w:ascii="Times New Roman"/>
          <w:b/>
          <w:i w:val="false"/>
          <w:color w:val="000000"/>
        </w:rPr>
        <w:t xml:space="preserve"> 3-тарау. Басқарманың қызметін ұйымдастыру</w:t>
      </w:r>
    </w:p>
    <w:bookmarkEnd w:id="14702"/>
    <w:bookmarkStart w:name="z14865" w:id="14703"/>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14703"/>
    <w:bookmarkStart w:name="z14866" w:id="14704"/>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14704"/>
    <w:bookmarkStart w:name="z14867" w:id="14705"/>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14705"/>
    <w:bookmarkStart w:name="z14868" w:id="14706"/>
    <w:p>
      <w:pPr>
        <w:spacing w:after="0"/>
        <w:ind w:left="0"/>
        <w:jc w:val="both"/>
      </w:pPr>
      <w:r>
        <w:rPr>
          <w:rFonts w:ascii="Times New Roman"/>
          <w:b w:val="false"/>
          <w:i w:val="false"/>
          <w:color w:val="000000"/>
          <w:sz w:val="28"/>
        </w:rPr>
        <w:t xml:space="preserve">
      18. Басқарма басшысының өкілеттіктері: </w:t>
      </w:r>
    </w:p>
    <w:bookmarkEnd w:id="14706"/>
    <w:bookmarkStart w:name="z14869" w:id="14707"/>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14707"/>
    <w:bookmarkStart w:name="z14870" w:id="14708"/>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4708"/>
    <w:bookmarkStart w:name="z14871" w:id="14709"/>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14709"/>
    <w:bookmarkStart w:name="z14872" w:id="14710"/>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4710"/>
    <w:bookmarkStart w:name="z14873" w:id="14711"/>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14711"/>
    <w:bookmarkStart w:name="z14874" w:id="14712"/>
    <w:p>
      <w:pPr>
        <w:spacing w:after="0"/>
        <w:ind w:left="0"/>
        <w:jc w:val="left"/>
      </w:pPr>
      <w:r>
        <w:rPr>
          <w:rFonts w:ascii="Times New Roman"/>
          <w:b/>
          <w:i w:val="false"/>
          <w:color w:val="000000"/>
        </w:rPr>
        <w:t xml:space="preserve"> 4-тарау. Басқарманың мүлкі</w:t>
      </w:r>
    </w:p>
    <w:bookmarkEnd w:id="14712"/>
    <w:bookmarkStart w:name="z14875" w:id="14713"/>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14713"/>
    <w:bookmarkStart w:name="z14876" w:id="14714"/>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4714"/>
    <w:bookmarkStart w:name="z14877" w:id="14715"/>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14715"/>
    <w:bookmarkStart w:name="z14878" w:id="14716"/>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4716"/>
    <w:bookmarkStart w:name="z14879" w:id="14717"/>
    <w:p>
      <w:pPr>
        <w:spacing w:after="0"/>
        <w:ind w:left="0"/>
        <w:jc w:val="left"/>
      </w:pPr>
      <w:r>
        <w:rPr>
          <w:rFonts w:ascii="Times New Roman"/>
          <w:b/>
          <w:i w:val="false"/>
          <w:color w:val="000000"/>
        </w:rPr>
        <w:t xml:space="preserve"> 5-тарау. Басқарманы қайта ұйымдастыру және тарату</w:t>
      </w:r>
    </w:p>
    <w:bookmarkEnd w:id="14717"/>
    <w:bookmarkStart w:name="z14880" w:id="14718"/>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47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159-қосымша</w:t>
            </w:r>
          </w:p>
        </w:tc>
      </w:tr>
    </w:tbl>
    <w:bookmarkStart w:name="z14882" w:id="14719"/>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Маңғыстау облысының тауарлар мен көрсетілетін қызметтердің сапасы мен қауіпсіздігін бақылау департаментінің Қарақия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14719"/>
    <w:bookmarkStart w:name="z14883" w:id="14720"/>
    <w:p>
      <w:pPr>
        <w:spacing w:after="0"/>
        <w:ind w:left="0"/>
        <w:jc w:val="left"/>
      </w:pPr>
      <w:r>
        <w:rPr>
          <w:rFonts w:ascii="Times New Roman"/>
          <w:b/>
          <w:i w:val="false"/>
          <w:color w:val="000000"/>
        </w:rPr>
        <w:t xml:space="preserve"> 1-тарау. Жалпы ережелер</w:t>
      </w:r>
    </w:p>
    <w:bookmarkEnd w:id="14720"/>
    <w:bookmarkStart w:name="z14884" w:id="14721"/>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Маңғыстау облысының тауарлар мен көрсетілетін қызметтердің сапасы мен қауіпсіздігін бақылау департаментінің Қарақия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14721"/>
    <w:bookmarkStart w:name="z14885" w:id="14722"/>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14722"/>
    <w:bookmarkStart w:name="z14886" w:id="14723"/>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14723"/>
    <w:bookmarkStart w:name="z14887" w:id="14724"/>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14724"/>
    <w:bookmarkStart w:name="z14888" w:id="14725"/>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14725"/>
    <w:bookmarkStart w:name="z14889" w:id="14726"/>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14726"/>
    <w:bookmarkStart w:name="z14890" w:id="14727"/>
    <w:p>
      <w:pPr>
        <w:spacing w:after="0"/>
        <w:ind w:left="0"/>
        <w:jc w:val="both"/>
      </w:pPr>
      <w:r>
        <w:rPr>
          <w:rFonts w:ascii="Times New Roman"/>
          <w:b w:val="false"/>
          <w:i w:val="false"/>
          <w:color w:val="000000"/>
          <w:sz w:val="28"/>
        </w:rPr>
        <w:t>
      7. Басқарманың орналасқан жері – 130300, Қазақстан Республикасы, Маңғыстау облысы, Құрық аулдық округі, Қарақия ауданы, Құрық ауылы, Досан батыр көшесі, 15 құрылыс.</w:t>
      </w:r>
    </w:p>
    <w:bookmarkEnd w:id="14727"/>
    <w:bookmarkStart w:name="z14891" w:id="14728"/>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Маңғыстау облысының тауарлар мен көрсетілетін қызметтердің сапасы мен қауіпсіздігін бақылау департаментінің Қарақия аудандық тауарлар мен көрсетілетін қызметтердің сапасы мен қауіпсіздігін бақылау басқармасы".</w:t>
      </w:r>
    </w:p>
    <w:bookmarkEnd w:id="14728"/>
    <w:bookmarkStart w:name="z14892" w:id="14729"/>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4729"/>
    <w:bookmarkStart w:name="z14893" w:id="14730"/>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14730"/>
    <w:bookmarkStart w:name="z14894" w:id="14731"/>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14731"/>
    <w:bookmarkStart w:name="z14895" w:id="14732"/>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14732"/>
    <w:bookmarkStart w:name="z14896" w:id="14733"/>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4733"/>
    <w:bookmarkStart w:name="z14897" w:id="14734"/>
    <w:p>
      <w:pPr>
        <w:spacing w:after="0"/>
        <w:ind w:left="0"/>
        <w:jc w:val="both"/>
      </w:pPr>
      <w:r>
        <w:rPr>
          <w:rFonts w:ascii="Times New Roman"/>
          <w:b w:val="false"/>
          <w:i w:val="false"/>
          <w:color w:val="000000"/>
          <w:sz w:val="28"/>
        </w:rPr>
        <w:t xml:space="preserve">
      12. Міндеттері: </w:t>
      </w:r>
    </w:p>
    <w:bookmarkEnd w:id="14734"/>
    <w:bookmarkStart w:name="z14898" w:id="14735"/>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4735"/>
    <w:bookmarkStart w:name="z14899" w:id="14736"/>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14736"/>
    <w:bookmarkStart w:name="z14900" w:id="14737"/>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14737"/>
    <w:bookmarkStart w:name="z14901" w:id="14738"/>
    <w:p>
      <w:pPr>
        <w:spacing w:after="0"/>
        <w:ind w:left="0"/>
        <w:jc w:val="both"/>
      </w:pPr>
      <w:r>
        <w:rPr>
          <w:rFonts w:ascii="Times New Roman"/>
          <w:b w:val="false"/>
          <w:i w:val="false"/>
          <w:color w:val="000000"/>
          <w:sz w:val="28"/>
        </w:rPr>
        <w:t xml:space="preserve">
      13. Функциялары: </w:t>
      </w:r>
    </w:p>
    <w:bookmarkEnd w:id="14738"/>
    <w:bookmarkStart w:name="z14902" w:id="14739"/>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14739"/>
    <w:bookmarkStart w:name="z14903" w:id="14740"/>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4740"/>
    <w:bookmarkStart w:name="z14904" w:id="14741"/>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14741"/>
    <w:bookmarkStart w:name="z14905" w:id="14742"/>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14742"/>
    <w:bookmarkStart w:name="z14906" w:id="14743"/>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14743"/>
    <w:bookmarkStart w:name="z14907" w:id="14744"/>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14744"/>
    <w:bookmarkStart w:name="z14908" w:id="14745"/>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14745"/>
    <w:bookmarkStart w:name="z14909" w:id="14746"/>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14746"/>
    <w:bookmarkStart w:name="z14910" w:id="14747"/>
    <w:p>
      <w:pPr>
        <w:spacing w:after="0"/>
        <w:ind w:left="0"/>
        <w:jc w:val="both"/>
      </w:pPr>
      <w:r>
        <w:rPr>
          <w:rFonts w:ascii="Times New Roman"/>
          <w:b w:val="false"/>
          <w:i w:val="false"/>
          <w:color w:val="000000"/>
          <w:sz w:val="28"/>
        </w:rPr>
        <w:t>
      9) құзыретінің шегінде мониторинг жүргізу;</w:t>
      </w:r>
    </w:p>
    <w:bookmarkEnd w:id="14747"/>
    <w:bookmarkStart w:name="z14911" w:id="14748"/>
    <w:p>
      <w:pPr>
        <w:spacing w:after="0"/>
        <w:ind w:left="0"/>
        <w:jc w:val="both"/>
      </w:pPr>
      <w:r>
        <w:rPr>
          <w:rFonts w:ascii="Times New Roman"/>
          <w:b w:val="false"/>
          <w:i w:val="false"/>
          <w:color w:val="000000"/>
          <w:sz w:val="28"/>
        </w:rPr>
        <w:t>
      10) тамақ өнімі қауіпсіздігін қамтамасыз ету;</w:t>
      </w:r>
    </w:p>
    <w:bookmarkEnd w:id="14748"/>
    <w:bookmarkStart w:name="z14912" w:id="14749"/>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14749"/>
    <w:bookmarkStart w:name="z14913" w:id="14750"/>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14750"/>
    <w:bookmarkStart w:name="z14914" w:id="14751"/>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14751"/>
    <w:bookmarkStart w:name="z14915" w:id="14752"/>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14752"/>
    <w:bookmarkStart w:name="z14916" w:id="14753"/>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14753"/>
    <w:bookmarkStart w:name="z14917" w:id="14754"/>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4754"/>
    <w:bookmarkStart w:name="z14918" w:id="14755"/>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14755"/>
    <w:bookmarkStart w:name="z14919" w:id="14756"/>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14756"/>
    <w:bookmarkStart w:name="z14920" w:id="14757"/>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14757"/>
    <w:bookmarkStart w:name="z14921" w:id="14758"/>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14758"/>
    <w:bookmarkStart w:name="z14922" w:id="14759"/>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14759"/>
    <w:bookmarkStart w:name="z14923" w:id="14760"/>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4760"/>
    <w:bookmarkStart w:name="z14924" w:id="14761"/>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14761"/>
    <w:bookmarkStart w:name="z14925" w:id="14762"/>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14762"/>
    <w:bookmarkStart w:name="z14926" w:id="14763"/>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4763"/>
    <w:bookmarkStart w:name="z14927" w:id="14764"/>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14764"/>
    <w:bookmarkStart w:name="z14928" w:id="14765"/>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14765"/>
    <w:bookmarkStart w:name="z14929" w:id="14766"/>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14766"/>
    <w:bookmarkStart w:name="z14930" w:id="14767"/>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4767"/>
    <w:bookmarkStart w:name="z14931" w:id="14768"/>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14768"/>
    <w:bookmarkStart w:name="z14932" w:id="14769"/>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4769"/>
    <w:bookmarkStart w:name="z14933" w:id="14770"/>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14770"/>
    <w:bookmarkStart w:name="z14934" w:id="14771"/>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14771"/>
    <w:bookmarkStart w:name="z14935" w:id="14772"/>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14772"/>
    <w:bookmarkStart w:name="z14936" w:id="14773"/>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14773"/>
    <w:bookmarkStart w:name="z14937" w:id="14774"/>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14774"/>
    <w:bookmarkStart w:name="z14938" w:id="14775"/>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14775"/>
    <w:bookmarkStart w:name="z14939" w:id="14776"/>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14776"/>
    <w:bookmarkStart w:name="z14940" w:id="14777"/>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4777"/>
    <w:bookmarkStart w:name="z14941" w:id="14778"/>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14778"/>
    <w:bookmarkStart w:name="z14942" w:id="14779"/>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14779"/>
    <w:bookmarkStart w:name="z14943" w:id="14780"/>
    <w:p>
      <w:pPr>
        <w:spacing w:after="0"/>
        <w:ind w:left="0"/>
        <w:jc w:val="both"/>
      </w:pPr>
      <w:r>
        <w:rPr>
          <w:rFonts w:ascii="Times New Roman"/>
          <w:b w:val="false"/>
          <w:i w:val="false"/>
          <w:color w:val="000000"/>
          <w:sz w:val="28"/>
        </w:rPr>
        <w:t>
      42) реттелетін салада түсіндіру жұмысын ұйымдастыру;</w:t>
      </w:r>
    </w:p>
    <w:bookmarkEnd w:id="14780"/>
    <w:bookmarkStart w:name="z14944" w:id="14781"/>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14781"/>
    <w:bookmarkStart w:name="z14945" w:id="14782"/>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14782"/>
    <w:bookmarkStart w:name="z14946" w:id="14783"/>
    <w:p>
      <w:pPr>
        <w:spacing w:after="0"/>
        <w:ind w:left="0"/>
        <w:jc w:val="both"/>
      </w:pPr>
      <w:r>
        <w:rPr>
          <w:rFonts w:ascii="Times New Roman"/>
          <w:b w:val="false"/>
          <w:i w:val="false"/>
          <w:color w:val="000000"/>
          <w:sz w:val="28"/>
        </w:rPr>
        <w:t>
      14. Құқықтары мен міндеттері:</w:t>
      </w:r>
    </w:p>
    <w:bookmarkEnd w:id="14783"/>
    <w:bookmarkStart w:name="z14947" w:id="14784"/>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4784"/>
    <w:bookmarkStart w:name="z14948" w:id="14785"/>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4785"/>
    <w:bookmarkStart w:name="z14949" w:id="14786"/>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14786"/>
    <w:bookmarkStart w:name="z14950" w:id="14787"/>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14787"/>
    <w:bookmarkStart w:name="z14951" w:id="14788"/>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4788"/>
    <w:bookmarkStart w:name="z14952" w:id="14789"/>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14789"/>
    <w:bookmarkStart w:name="z14953" w:id="14790"/>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14790"/>
    <w:bookmarkStart w:name="z14954" w:id="14791"/>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14791"/>
    <w:bookmarkStart w:name="z14955" w:id="14792"/>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14792"/>
    <w:bookmarkStart w:name="z14956" w:id="14793"/>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14793"/>
    <w:bookmarkStart w:name="z14957" w:id="14794"/>
    <w:p>
      <w:pPr>
        <w:spacing w:after="0"/>
        <w:ind w:left="0"/>
        <w:jc w:val="left"/>
      </w:pPr>
      <w:r>
        <w:rPr>
          <w:rFonts w:ascii="Times New Roman"/>
          <w:b/>
          <w:i w:val="false"/>
          <w:color w:val="000000"/>
        </w:rPr>
        <w:t xml:space="preserve"> 3-тарау. Басқарманың қызметін ұйымдастыру</w:t>
      </w:r>
    </w:p>
    <w:bookmarkEnd w:id="14794"/>
    <w:bookmarkStart w:name="z14958" w:id="14795"/>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14795"/>
    <w:bookmarkStart w:name="z14959" w:id="14796"/>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14796"/>
    <w:bookmarkStart w:name="z14960" w:id="14797"/>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14797"/>
    <w:bookmarkStart w:name="z14961" w:id="14798"/>
    <w:p>
      <w:pPr>
        <w:spacing w:after="0"/>
        <w:ind w:left="0"/>
        <w:jc w:val="both"/>
      </w:pPr>
      <w:r>
        <w:rPr>
          <w:rFonts w:ascii="Times New Roman"/>
          <w:b w:val="false"/>
          <w:i w:val="false"/>
          <w:color w:val="000000"/>
          <w:sz w:val="28"/>
        </w:rPr>
        <w:t xml:space="preserve">
      18. Басқарма басшысының өкілеттіктері: </w:t>
      </w:r>
    </w:p>
    <w:bookmarkEnd w:id="14798"/>
    <w:bookmarkStart w:name="z14962" w:id="14799"/>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14799"/>
    <w:bookmarkStart w:name="z14963" w:id="14800"/>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4800"/>
    <w:bookmarkStart w:name="z14964" w:id="14801"/>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14801"/>
    <w:bookmarkStart w:name="z14965" w:id="14802"/>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4802"/>
    <w:bookmarkStart w:name="z14966" w:id="14803"/>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14803"/>
    <w:bookmarkStart w:name="z14967" w:id="14804"/>
    <w:p>
      <w:pPr>
        <w:spacing w:after="0"/>
        <w:ind w:left="0"/>
        <w:jc w:val="left"/>
      </w:pPr>
      <w:r>
        <w:rPr>
          <w:rFonts w:ascii="Times New Roman"/>
          <w:b/>
          <w:i w:val="false"/>
          <w:color w:val="000000"/>
        </w:rPr>
        <w:t xml:space="preserve"> 4-тарау. Басқарманың мүлкі</w:t>
      </w:r>
    </w:p>
    <w:bookmarkEnd w:id="14804"/>
    <w:bookmarkStart w:name="z14968" w:id="14805"/>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14805"/>
    <w:bookmarkStart w:name="z14969" w:id="14806"/>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4806"/>
    <w:bookmarkStart w:name="z14970" w:id="14807"/>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14807"/>
    <w:bookmarkStart w:name="z14971" w:id="14808"/>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4808"/>
    <w:bookmarkStart w:name="z14972" w:id="14809"/>
    <w:p>
      <w:pPr>
        <w:spacing w:after="0"/>
        <w:ind w:left="0"/>
        <w:jc w:val="left"/>
      </w:pPr>
      <w:r>
        <w:rPr>
          <w:rFonts w:ascii="Times New Roman"/>
          <w:b/>
          <w:i w:val="false"/>
          <w:color w:val="000000"/>
        </w:rPr>
        <w:t xml:space="preserve"> 5-тарау. Басқарманы қайта ұйымдастыру және тарату</w:t>
      </w:r>
    </w:p>
    <w:bookmarkEnd w:id="14809"/>
    <w:bookmarkStart w:name="z14973" w:id="14810"/>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48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160-қосымша</w:t>
            </w:r>
          </w:p>
        </w:tc>
      </w:tr>
    </w:tbl>
    <w:bookmarkStart w:name="z14975" w:id="14811"/>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Маңғыстау облысының тауарлар мен көрсетілетін қызметтердің сапасы мен қауіпсіздігін бақылау департаментінің Маңғыстау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14811"/>
    <w:bookmarkStart w:name="z14976" w:id="14812"/>
    <w:p>
      <w:pPr>
        <w:spacing w:after="0"/>
        <w:ind w:left="0"/>
        <w:jc w:val="left"/>
      </w:pPr>
      <w:r>
        <w:rPr>
          <w:rFonts w:ascii="Times New Roman"/>
          <w:b/>
          <w:i w:val="false"/>
          <w:color w:val="000000"/>
        </w:rPr>
        <w:t xml:space="preserve"> 1-тарау. Жалпы ережелер</w:t>
      </w:r>
    </w:p>
    <w:bookmarkEnd w:id="14812"/>
    <w:bookmarkStart w:name="z14977" w:id="14813"/>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Маңғыстау облысының тауарлар мен көрсетілетін қызметтердің сапасы мен қауіпсіздігін бақылау департаментінің Маңғыстау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14813"/>
    <w:bookmarkStart w:name="z14978" w:id="14814"/>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14814"/>
    <w:bookmarkStart w:name="z14979" w:id="14815"/>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14815"/>
    <w:bookmarkStart w:name="z14980" w:id="14816"/>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14816"/>
    <w:bookmarkStart w:name="z14981" w:id="14817"/>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14817"/>
    <w:bookmarkStart w:name="z14982" w:id="14818"/>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14818"/>
    <w:bookmarkStart w:name="z14983" w:id="14819"/>
    <w:p>
      <w:pPr>
        <w:spacing w:after="0"/>
        <w:ind w:left="0"/>
        <w:jc w:val="both"/>
      </w:pPr>
      <w:r>
        <w:rPr>
          <w:rFonts w:ascii="Times New Roman"/>
          <w:b w:val="false"/>
          <w:i w:val="false"/>
          <w:color w:val="000000"/>
          <w:sz w:val="28"/>
        </w:rPr>
        <w:t>
      7. Басқарманың орналасқан жері – 130400, Қазақстан Республикасы, Маңғыстау облысы, Маңғыстау ауданы, Шетпе селолық округі, Шетпе ауылы, Иса Тиленбайулы көшесі, 1 ғимарат.</w:t>
      </w:r>
    </w:p>
    <w:bookmarkEnd w:id="14819"/>
    <w:bookmarkStart w:name="z14984" w:id="14820"/>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Маңғыстау облысының тауарлар мен көрсетілетін қызметтердің сапасы мен қауіпсіздігін бақылау департаментінің Маңғыстау аудандық тауарлар мен көрсетілетін қызметтердің сапасы мен қауіпсіздігін бақылау басқармасы".</w:t>
      </w:r>
    </w:p>
    <w:bookmarkEnd w:id="14820"/>
    <w:bookmarkStart w:name="z14985" w:id="14821"/>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4821"/>
    <w:bookmarkStart w:name="z14986" w:id="14822"/>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14822"/>
    <w:bookmarkStart w:name="z14987" w:id="14823"/>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14823"/>
    <w:bookmarkStart w:name="z14988" w:id="14824"/>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14824"/>
    <w:bookmarkStart w:name="z14989" w:id="14825"/>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4825"/>
    <w:bookmarkStart w:name="z14990" w:id="14826"/>
    <w:p>
      <w:pPr>
        <w:spacing w:after="0"/>
        <w:ind w:left="0"/>
        <w:jc w:val="both"/>
      </w:pPr>
      <w:r>
        <w:rPr>
          <w:rFonts w:ascii="Times New Roman"/>
          <w:b w:val="false"/>
          <w:i w:val="false"/>
          <w:color w:val="000000"/>
          <w:sz w:val="28"/>
        </w:rPr>
        <w:t xml:space="preserve">
      12. Міндеттері: </w:t>
      </w:r>
    </w:p>
    <w:bookmarkEnd w:id="14826"/>
    <w:bookmarkStart w:name="z14991" w:id="14827"/>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4827"/>
    <w:bookmarkStart w:name="z14992" w:id="14828"/>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14828"/>
    <w:bookmarkStart w:name="z14993" w:id="14829"/>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14829"/>
    <w:bookmarkStart w:name="z14994" w:id="14830"/>
    <w:p>
      <w:pPr>
        <w:spacing w:after="0"/>
        <w:ind w:left="0"/>
        <w:jc w:val="both"/>
      </w:pPr>
      <w:r>
        <w:rPr>
          <w:rFonts w:ascii="Times New Roman"/>
          <w:b w:val="false"/>
          <w:i w:val="false"/>
          <w:color w:val="000000"/>
          <w:sz w:val="28"/>
        </w:rPr>
        <w:t xml:space="preserve">
      13. Функциялары: </w:t>
      </w:r>
    </w:p>
    <w:bookmarkEnd w:id="14830"/>
    <w:bookmarkStart w:name="z14995" w:id="14831"/>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14831"/>
    <w:bookmarkStart w:name="z14996" w:id="14832"/>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4832"/>
    <w:bookmarkStart w:name="z14997" w:id="14833"/>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14833"/>
    <w:bookmarkStart w:name="z14998" w:id="14834"/>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14834"/>
    <w:bookmarkStart w:name="z14999" w:id="14835"/>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14835"/>
    <w:bookmarkStart w:name="z15000" w:id="14836"/>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14836"/>
    <w:bookmarkStart w:name="z15001" w:id="14837"/>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14837"/>
    <w:bookmarkStart w:name="z15002" w:id="14838"/>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14838"/>
    <w:bookmarkStart w:name="z15003" w:id="14839"/>
    <w:p>
      <w:pPr>
        <w:spacing w:after="0"/>
        <w:ind w:left="0"/>
        <w:jc w:val="both"/>
      </w:pPr>
      <w:r>
        <w:rPr>
          <w:rFonts w:ascii="Times New Roman"/>
          <w:b w:val="false"/>
          <w:i w:val="false"/>
          <w:color w:val="000000"/>
          <w:sz w:val="28"/>
        </w:rPr>
        <w:t>
      9) құзыретінің шегінде мониторинг жүргізу;</w:t>
      </w:r>
    </w:p>
    <w:bookmarkEnd w:id="14839"/>
    <w:bookmarkStart w:name="z15004" w:id="14840"/>
    <w:p>
      <w:pPr>
        <w:spacing w:after="0"/>
        <w:ind w:left="0"/>
        <w:jc w:val="both"/>
      </w:pPr>
      <w:r>
        <w:rPr>
          <w:rFonts w:ascii="Times New Roman"/>
          <w:b w:val="false"/>
          <w:i w:val="false"/>
          <w:color w:val="000000"/>
          <w:sz w:val="28"/>
        </w:rPr>
        <w:t>
      10) тамақ өнімі қауіпсіздігін қамтамасыз ету;</w:t>
      </w:r>
    </w:p>
    <w:bookmarkEnd w:id="14840"/>
    <w:bookmarkStart w:name="z15005" w:id="14841"/>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14841"/>
    <w:bookmarkStart w:name="z15006" w:id="14842"/>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14842"/>
    <w:bookmarkStart w:name="z15007" w:id="14843"/>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14843"/>
    <w:bookmarkStart w:name="z15008" w:id="14844"/>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14844"/>
    <w:bookmarkStart w:name="z15009" w:id="14845"/>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14845"/>
    <w:bookmarkStart w:name="z15010" w:id="14846"/>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4846"/>
    <w:bookmarkStart w:name="z15011" w:id="14847"/>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14847"/>
    <w:bookmarkStart w:name="z15012" w:id="14848"/>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14848"/>
    <w:bookmarkStart w:name="z15013" w:id="14849"/>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14849"/>
    <w:bookmarkStart w:name="z15014" w:id="14850"/>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14850"/>
    <w:bookmarkStart w:name="z15015" w:id="14851"/>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14851"/>
    <w:bookmarkStart w:name="z15016" w:id="14852"/>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4852"/>
    <w:bookmarkStart w:name="z15017" w:id="14853"/>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14853"/>
    <w:bookmarkStart w:name="z15018" w:id="14854"/>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14854"/>
    <w:bookmarkStart w:name="z15019" w:id="14855"/>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4855"/>
    <w:bookmarkStart w:name="z15020" w:id="14856"/>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14856"/>
    <w:bookmarkStart w:name="z15021" w:id="14857"/>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14857"/>
    <w:bookmarkStart w:name="z15022" w:id="14858"/>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14858"/>
    <w:bookmarkStart w:name="z15023" w:id="14859"/>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4859"/>
    <w:bookmarkStart w:name="z15024" w:id="14860"/>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14860"/>
    <w:bookmarkStart w:name="z15025" w:id="14861"/>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4861"/>
    <w:bookmarkStart w:name="z15026" w:id="14862"/>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14862"/>
    <w:bookmarkStart w:name="z15027" w:id="14863"/>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14863"/>
    <w:bookmarkStart w:name="z15028" w:id="14864"/>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14864"/>
    <w:bookmarkStart w:name="z15029" w:id="14865"/>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14865"/>
    <w:bookmarkStart w:name="z15030" w:id="14866"/>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14866"/>
    <w:bookmarkStart w:name="z15031" w:id="14867"/>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14867"/>
    <w:bookmarkStart w:name="z15032" w:id="14868"/>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14868"/>
    <w:bookmarkStart w:name="z15033" w:id="14869"/>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4869"/>
    <w:bookmarkStart w:name="z15034" w:id="14870"/>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14870"/>
    <w:bookmarkStart w:name="z15035" w:id="14871"/>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14871"/>
    <w:bookmarkStart w:name="z15036" w:id="14872"/>
    <w:p>
      <w:pPr>
        <w:spacing w:after="0"/>
        <w:ind w:left="0"/>
        <w:jc w:val="both"/>
      </w:pPr>
      <w:r>
        <w:rPr>
          <w:rFonts w:ascii="Times New Roman"/>
          <w:b w:val="false"/>
          <w:i w:val="false"/>
          <w:color w:val="000000"/>
          <w:sz w:val="28"/>
        </w:rPr>
        <w:t>
      42) реттелетін салада түсіндіру жұмысын ұйымдастыру;</w:t>
      </w:r>
    </w:p>
    <w:bookmarkEnd w:id="14872"/>
    <w:bookmarkStart w:name="z15037" w:id="14873"/>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14873"/>
    <w:bookmarkStart w:name="z15038" w:id="14874"/>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14874"/>
    <w:bookmarkStart w:name="z15039" w:id="14875"/>
    <w:p>
      <w:pPr>
        <w:spacing w:after="0"/>
        <w:ind w:left="0"/>
        <w:jc w:val="both"/>
      </w:pPr>
      <w:r>
        <w:rPr>
          <w:rFonts w:ascii="Times New Roman"/>
          <w:b w:val="false"/>
          <w:i w:val="false"/>
          <w:color w:val="000000"/>
          <w:sz w:val="28"/>
        </w:rPr>
        <w:t>
      14. Құқықтары мен міндеттері:</w:t>
      </w:r>
    </w:p>
    <w:bookmarkEnd w:id="14875"/>
    <w:bookmarkStart w:name="z15040" w:id="14876"/>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4876"/>
    <w:bookmarkStart w:name="z15041" w:id="14877"/>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4877"/>
    <w:bookmarkStart w:name="z15042" w:id="14878"/>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14878"/>
    <w:bookmarkStart w:name="z15043" w:id="14879"/>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14879"/>
    <w:bookmarkStart w:name="z15044" w:id="14880"/>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4880"/>
    <w:bookmarkStart w:name="z15045" w:id="14881"/>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14881"/>
    <w:bookmarkStart w:name="z15046" w:id="14882"/>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14882"/>
    <w:bookmarkStart w:name="z15047" w:id="14883"/>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14883"/>
    <w:bookmarkStart w:name="z15048" w:id="14884"/>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14884"/>
    <w:bookmarkStart w:name="z15049" w:id="14885"/>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14885"/>
    <w:bookmarkStart w:name="z15050" w:id="14886"/>
    <w:p>
      <w:pPr>
        <w:spacing w:after="0"/>
        <w:ind w:left="0"/>
        <w:jc w:val="left"/>
      </w:pPr>
      <w:r>
        <w:rPr>
          <w:rFonts w:ascii="Times New Roman"/>
          <w:b/>
          <w:i w:val="false"/>
          <w:color w:val="000000"/>
        </w:rPr>
        <w:t xml:space="preserve"> 3-тарау. Басқарманың қызметін ұйымдастыру</w:t>
      </w:r>
    </w:p>
    <w:bookmarkEnd w:id="14886"/>
    <w:bookmarkStart w:name="z15051" w:id="14887"/>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14887"/>
    <w:bookmarkStart w:name="z15052" w:id="14888"/>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14888"/>
    <w:bookmarkStart w:name="z15053" w:id="14889"/>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14889"/>
    <w:bookmarkStart w:name="z15054" w:id="14890"/>
    <w:p>
      <w:pPr>
        <w:spacing w:after="0"/>
        <w:ind w:left="0"/>
        <w:jc w:val="both"/>
      </w:pPr>
      <w:r>
        <w:rPr>
          <w:rFonts w:ascii="Times New Roman"/>
          <w:b w:val="false"/>
          <w:i w:val="false"/>
          <w:color w:val="000000"/>
          <w:sz w:val="28"/>
        </w:rPr>
        <w:t xml:space="preserve">
      18. Басқарма басшысының өкілеттіктері: </w:t>
      </w:r>
    </w:p>
    <w:bookmarkEnd w:id="14890"/>
    <w:bookmarkStart w:name="z15055" w:id="14891"/>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14891"/>
    <w:bookmarkStart w:name="z15056" w:id="14892"/>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4892"/>
    <w:bookmarkStart w:name="z15057" w:id="14893"/>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14893"/>
    <w:bookmarkStart w:name="z15058" w:id="14894"/>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4894"/>
    <w:bookmarkStart w:name="z15059" w:id="14895"/>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14895"/>
    <w:bookmarkStart w:name="z15060" w:id="14896"/>
    <w:p>
      <w:pPr>
        <w:spacing w:after="0"/>
        <w:ind w:left="0"/>
        <w:jc w:val="left"/>
      </w:pPr>
      <w:r>
        <w:rPr>
          <w:rFonts w:ascii="Times New Roman"/>
          <w:b/>
          <w:i w:val="false"/>
          <w:color w:val="000000"/>
        </w:rPr>
        <w:t xml:space="preserve"> 4-тарау. Басқарманың мүлкі</w:t>
      </w:r>
    </w:p>
    <w:bookmarkEnd w:id="14896"/>
    <w:bookmarkStart w:name="z15061" w:id="14897"/>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14897"/>
    <w:bookmarkStart w:name="z15062" w:id="14898"/>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4898"/>
    <w:bookmarkStart w:name="z15063" w:id="14899"/>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14899"/>
    <w:bookmarkStart w:name="z15064" w:id="14900"/>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4900"/>
    <w:bookmarkStart w:name="z15065" w:id="14901"/>
    <w:p>
      <w:pPr>
        <w:spacing w:after="0"/>
        <w:ind w:left="0"/>
        <w:jc w:val="left"/>
      </w:pPr>
      <w:r>
        <w:rPr>
          <w:rFonts w:ascii="Times New Roman"/>
          <w:b/>
          <w:i w:val="false"/>
          <w:color w:val="000000"/>
        </w:rPr>
        <w:t xml:space="preserve"> 5-тарау. Басқарманы қайта ұйымдастыру және тарату</w:t>
      </w:r>
    </w:p>
    <w:bookmarkEnd w:id="14901"/>
    <w:bookmarkStart w:name="z15066" w:id="14902"/>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49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161-қосымша</w:t>
            </w:r>
          </w:p>
        </w:tc>
      </w:tr>
    </w:tbl>
    <w:bookmarkStart w:name="z15068" w:id="14903"/>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Маңғыстау облысының тауарлар мен көрсетілетін қызметтердің сапасы мен қауіпсіздігін бақылау департаментінің Мұнайлы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14903"/>
    <w:bookmarkStart w:name="z15069" w:id="14904"/>
    <w:p>
      <w:pPr>
        <w:spacing w:after="0"/>
        <w:ind w:left="0"/>
        <w:jc w:val="left"/>
      </w:pPr>
      <w:r>
        <w:rPr>
          <w:rFonts w:ascii="Times New Roman"/>
          <w:b/>
          <w:i w:val="false"/>
          <w:color w:val="000000"/>
        </w:rPr>
        <w:t xml:space="preserve"> 1-тарау. Жалпы ережелер</w:t>
      </w:r>
    </w:p>
    <w:bookmarkEnd w:id="14904"/>
    <w:bookmarkStart w:name="z15070" w:id="14905"/>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Маңғыстау облысының тауарлар мен көрсетілетін қызметтердің сапасы мен қауіпсіздігін бақылау департаментінің Мұнайлы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14905"/>
    <w:bookmarkStart w:name="z15071" w:id="14906"/>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14906"/>
    <w:bookmarkStart w:name="z15072" w:id="14907"/>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14907"/>
    <w:bookmarkStart w:name="z15073" w:id="14908"/>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14908"/>
    <w:bookmarkStart w:name="z15074" w:id="14909"/>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14909"/>
    <w:bookmarkStart w:name="z15075" w:id="14910"/>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14910"/>
    <w:bookmarkStart w:name="z15076" w:id="14911"/>
    <w:p>
      <w:pPr>
        <w:spacing w:after="0"/>
        <w:ind w:left="0"/>
        <w:jc w:val="both"/>
      </w:pPr>
      <w:r>
        <w:rPr>
          <w:rFonts w:ascii="Times New Roman"/>
          <w:b w:val="false"/>
          <w:i w:val="false"/>
          <w:color w:val="000000"/>
          <w:sz w:val="28"/>
        </w:rPr>
        <w:t>
      7. Басқарманың орналасқан жері – 130006, Қазақстан Республикасы, Маңғыстау облысы, Мұнайлы ауданы, Маңғыстау ауылы, 14 квартал, 5/2 учаске.</w:t>
      </w:r>
    </w:p>
    <w:bookmarkEnd w:id="14911"/>
    <w:bookmarkStart w:name="z15077" w:id="14912"/>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Маңғыстау облысының тауарлар мен көрсетілетін қызметтердің сапасы мен қауіпсіздігін бақылау департаментінің Мұнайлы аудандық тауарлар мен көрсетілетін қызметтердің сапасы мен қауіпсіздігін бақылау басқармасы".</w:t>
      </w:r>
    </w:p>
    <w:bookmarkEnd w:id="14912"/>
    <w:bookmarkStart w:name="z15078" w:id="14913"/>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4913"/>
    <w:bookmarkStart w:name="z15079" w:id="14914"/>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14914"/>
    <w:bookmarkStart w:name="z15080" w:id="14915"/>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14915"/>
    <w:bookmarkStart w:name="z15081" w:id="14916"/>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14916"/>
    <w:bookmarkStart w:name="z15082" w:id="14917"/>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4917"/>
    <w:bookmarkStart w:name="z15083" w:id="14918"/>
    <w:p>
      <w:pPr>
        <w:spacing w:after="0"/>
        <w:ind w:left="0"/>
        <w:jc w:val="both"/>
      </w:pPr>
      <w:r>
        <w:rPr>
          <w:rFonts w:ascii="Times New Roman"/>
          <w:b w:val="false"/>
          <w:i w:val="false"/>
          <w:color w:val="000000"/>
          <w:sz w:val="28"/>
        </w:rPr>
        <w:t xml:space="preserve">
      12. Міндеттері: </w:t>
      </w:r>
    </w:p>
    <w:bookmarkEnd w:id="14918"/>
    <w:bookmarkStart w:name="z15084" w:id="14919"/>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4919"/>
    <w:bookmarkStart w:name="z15085" w:id="14920"/>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14920"/>
    <w:bookmarkStart w:name="z15086" w:id="14921"/>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14921"/>
    <w:bookmarkStart w:name="z15087" w:id="14922"/>
    <w:p>
      <w:pPr>
        <w:spacing w:after="0"/>
        <w:ind w:left="0"/>
        <w:jc w:val="both"/>
      </w:pPr>
      <w:r>
        <w:rPr>
          <w:rFonts w:ascii="Times New Roman"/>
          <w:b w:val="false"/>
          <w:i w:val="false"/>
          <w:color w:val="000000"/>
          <w:sz w:val="28"/>
        </w:rPr>
        <w:t xml:space="preserve">
      13. Функциялары: </w:t>
      </w:r>
    </w:p>
    <w:bookmarkEnd w:id="14922"/>
    <w:bookmarkStart w:name="z15088" w:id="14923"/>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14923"/>
    <w:bookmarkStart w:name="z15089" w:id="14924"/>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4924"/>
    <w:bookmarkStart w:name="z15090" w:id="14925"/>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14925"/>
    <w:bookmarkStart w:name="z15091" w:id="14926"/>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14926"/>
    <w:bookmarkStart w:name="z15092" w:id="14927"/>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14927"/>
    <w:bookmarkStart w:name="z15093" w:id="14928"/>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14928"/>
    <w:bookmarkStart w:name="z15094" w:id="14929"/>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14929"/>
    <w:bookmarkStart w:name="z15095" w:id="14930"/>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14930"/>
    <w:bookmarkStart w:name="z15096" w:id="14931"/>
    <w:p>
      <w:pPr>
        <w:spacing w:after="0"/>
        <w:ind w:left="0"/>
        <w:jc w:val="both"/>
      </w:pPr>
      <w:r>
        <w:rPr>
          <w:rFonts w:ascii="Times New Roman"/>
          <w:b w:val="false"/>
          <w:i w:val="false"/>
          <w:color w:val="000000"/>
          <w:sz w:val="28"/>
        </w:rPr>
        <w:t>
      9) құзыретінің шегінде мониторинг жүргізу;</w:t>
      </w:r>
    </w:p>
    <w:bookmarkEnd w:id="14931"/>
    <w:bookmarkStart w:name="z15097" w:id="14932"/>
    <w:p>
      <w:pPr>
        <w:spacing w:after="0"/>
        <w:ind w:left="0"/>
        <w:jc w:val="both"/>
      </w:pPr>
      <w:r>
        <w:rPr>
          <w:rFonts w:ascii="Times New Roman"/>
          <w:b w:val="false"/>
          <w:i w:val="false"/>
          <w:color w:val="000000"/>
          <w:sz w:val="28"/>
        </w:rPr>
        <w:t>
      10) тамақ өнімі қауіпсіздігін қамтамасыз ету;</w:t>
      </w:r>
    </w:p>
    <w:bookmarkEnd w:id="14932"/>
    <w:bookmarkStart w:name="z15098" w:id="14933"/>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14933"/>
    <w:bookmarkStart w:name="z15099" w:id="14934"/>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14934"/>
    <w:bookmarkStart w:name="z15100" w:id="14935"/>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14935"/>
    <w:bookmarkStart w:name="z15101" w:id="14936"/>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14936"/>
    <w:bookmarkStart w:name="z15102" w:id="14937"/>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14937"/>
    <w:bookmarkStart w:name="z15103" w:id="14938"/>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4938"/>
    <w:bookmarkStart w:name="z15104" w:id="14939"/>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14939"/>
    <w:bookmarkStart w:name="z15105" w:id="14940"/>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14940"/>
    <w:bookmarkStart w:name="z15106" w:id="14941"/>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14941"/>
    <w:bookmarkStart w:name="z15107" w:id="14942"/>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14942"/>
    <w:bookmarkStart w:name="z15108" w:id="14943"/>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14943"/>
    <w:bookmarkStart w:name="z15109" w:id="14944"/>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4944"/>
    <w:bookmarkStart w:name="z15110" w:id="14945"/>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14945"/>
    <w:bookmarkStart w:name="z15111" w:id="14946"/>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14946"/>
    <w:bookmarkStart w:name="z15112" w:id="14947"/>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4947"/>
    <w:bookmarkStart w:name="z15113" w:id="14948"/>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14948"/>
    <w:bookmarkStart w:name="z15114" w:id="14949"/>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14949"/>
    <w:bookmarkStart w:name="z15115" w:id="14950"/>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14950"/>
    <w:bookmarkStart w:name="z15116" w:id="14951"/>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4951"/>
    <w:bookmarkStart w:name="z15117" w:id="14952"/>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14952"/>
    <w:bookmarkStart w:name="z15118" w:id="14953"/>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4953"/>
    <w:bookmarkStart w:name="z15119" w:id="14954"/>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14954"/>
    <w:bookmarkStart w:name="z15120" w:id="14955"/>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14955"/>
    <w:bookmarkStart w:name="z15121" w:id="14956"/>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14956"/>
    <w:bookmarkStart w:name="z15122" w:id="14957"/>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14957"/>
    <w:bookmarkStart w:name="z15123" w:id="14958"/>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14958"/>
    <w:bookmarkStart w:name="z15124" w:id="14959"/>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14959"/>
    <w:bookmarkStart w:name="z15125" w:id="14960"/>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14960"/>
    <w:bookmarkStart w:name="z15126" w:id="14961"/>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4961"/>
    <w:bookmarkStart w:name="z15127" w:id="14962"/>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14962"/>
    <w:bookmarkStart w:name="z15128" w:id="14963"/>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14963"/>
    <w:bookmarkStart w:name="z15129" w:id="14964"/>
    <w:p>
      <w:pPr>
        <w:spacing w:after="0"/>
        <w:ind w:left="0"/>
        <w:jc w:val="both"/>
      </w:pPr>
      <w:r>
        <w:rPr>
          <w:rFonts w:ascii="Times New Roman"/>
          <w:b w:val="false"/>
          <w:i w:val="false"/>
          <w:color w:val="000000"/>
          <w:sz w:val="28"/>
        </w:rPr>
        <w:t>
      42) реттелетін салада түсіндіру жұмысын ұйымдастыру;</w:t>
      </w:r>
    </w:p>
    <w:bookmarkEnd w:id="14964"/>
    <w:bookmarkStart w:name="z15130" w:id="14965"/>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14965"/>
    <w:bookmarkStart w:name="z15131" w:id="14966"/>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14966"/>
    <w:bookmarkStart w:name="z15132" w:id="14967"/>
    <w:p>
      <w:pPr>
        <w:spacing w:after="0"/>
        <w:ind w:left="0"/>
        <w:jc w:val="both"/>
      </w:pPr>
      <w:r>
        <w:rPr>
          <w:rFonts w:ascii="Times New Roman"/>
          <w:b w:val="false"/>
          <w:i w:val="false"/>
          <w:color w:val="000000"/>
          <w:sz w:val="28"/>
        </w:rPr>
        <w:t>
      14. Құқықтары мен міндеттері:</w:t>
      </w:r>
    </w:p>
    <w:bookmarkEnd w:id="14967"/>
    <w:bookmarkStart w:name="z15133" w:id="14968"/>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4968"/>
    <w:bookmarkStart w:name="z15134" w:id="14969"/>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4969"/>
    <w:bookmarkStart w:name="z15135" w:id="14970"/>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14970"/>
    <w:bookmarkStart w:name="z15136" w:id="14971"/>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14971"/>
    <w:bookmarkStart w:name="z15137" w:id="14972"/>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4972"/>
    <w:bookmarkStart w:name="z15138" w:id="14973"/>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14973"/>
    <w:bookmarkStart w:name="z15139" w:id="14974"/>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14974"/>
    <w:bookmarkStart w:name="z15140" w:id="14975"/>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14975"/>
    <w:bookmarkStart w:name="z15141" w:id="14976"/>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14976"/>
    <w:bookmarkStart w:name="z15142" w:id="14977"/>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14977"/>
    <w:bookmarkStart w:name="z15143" w:id="14978"/>
    <w:p>
      <w:pPr>
        <w:spacing w:after="0"/>
        <w:ind w:left="0"/>
        <w:jc w:val="left"/>
      </w:pPr>
      <w:r>
        <w:rPr>
          <w:rFonts w:ascii="Times New Roman"/>
          <w:b/>
          <w:i w:val="false"/>
          <w:color w:val="000000"/>
        </w:rPr>
        <w:t xml:space="preserve"> 3-тарау. Басқарманың қызметін ұйымдастыру</w:t>
      </w:r>
    </w:p>
    <w:bookmarkEnd w:id="14978"/>
    <w:bookmarkStart w:name="z15144" w:id="14979"/>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14979"/>
    <w:bookmarkStart w:name="z15145" w:id="14980"/>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14980"/>
    <w:bookmarkStart w:name="z15146" w:id="14981"/>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14981"/>
    <w:bookmarkStart w:name="z15147" w:id="14982"/>
    <w:p>
      <w:pPr>
        <w:spacing w:after="0"/>
        <w:ind w:left="0"/>
        <w:jc w:val="both"/>
      </w:pPr>
      <w:r>
        <w:rPr>
          <w:rFonts w:ascii="Times New Roman"/>
          <w:b w:val="false"/>
          <w:i w:val="false"/>
          <w:color w:val="000000"/>
          <w:sz w:val="28"/>
        </w:rPr>
        <w:t xml:space="preserve">
      18. Басқарма басшысының өкілеттіктері: </w:t>
      </w:r>
    </w:p>
    <w:bookmarkEnd w:id="14982"/>
    <w:bookmarkStart w:name="z15148" w:id="14983"/>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14983"/>
    <w:bookmarkStart w:name="z15149" w:id="14984"/>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4984"/>
    <w:bookmarkStart w:name="z15150" w:id="14985"/>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14985"/>
    <w:bookmarkStart w:name="z15151" w:id="14986"/>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4986"/>
    <w:bookmarkStart w:name="z15152" w:id="14987"/>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14987"/>
    <w:bookmarkStart w:name="z15153" w:id="14988"/>
    <w:p>
      <w:pPr>
        <w:spacing w:after="0"/>
        <w:ind w:left="0"/>
        <w:jc w:val="left"/>
      </w:pPr>
      <w:r>
        <w:rPr>
          <w:rFonts w:ascii="Times New Roman"/>
          <w:b/>
          <w:i w:val="false"/>
          <w:color w:val="000000"/>
        </w:rPr>
        <w:t xml:space="preserve"> 4-тарау. Басқарманың мүлкі</w:t>
      </w:r>
    </w:p>
    <w:bookmarkEnd w:id="14988"/>
    <w:bookmarkStart w:name="z15154" w:id="14989"/>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14989"/>
    <w:bookmarkStart w:name="z15155" w:id="14990"/>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4990"/>
    <w:bookmarkStart w:name="z15156" w:id="14991"/>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14991"/>
    <w:bookmarkStart w:name="z15157" w:id="14992"/>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4992"/>
    <w:bookmarkStart w:name="z15158" w:id="14993"/>
    <w:p>
      <w:pPr>
        <w:spacing w:after="0"/>
        <w:ind w:left="0"/>
        <w:jc w:val="left"/>
      </w:pPr>
      <w:r>
        <w:rPr>
          <w:rFonts w:ascii="Times New Roman"/>
          <w:b/>
          <w:i w:val="false"/>
          <w:color w:val="000000"/>
        </w:rPr>
        <w:t xml:space="preserve"> 5-тарау. Басқарманы қайта ұйымдастыру және тарату</w:t>
      </w:r>
    </w:p>
    <w:bookmarkEnd w:id="14993"/>
    <w:bookmarkStart w:name="z15159" w:id="14994"/>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49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162-қосымша</w:t>
            </w:r>
          </w:p>
        </w:tc>
      </w:tr>
    </w:tbl>
    <w:bookmarkStart w:name="z15161" w:id="14995"/>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Маңғыстау облысы тауарлар мен көрсетілетін қызметтердің сапасы мен қауіпсіздігін бақылау департаментінің Түпқараған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14995"/>
    <w:bookmarkStart w:name="z15162" w:id="14996"/>
    <w:p>
      <w:pPr>
        <w:spacing w:after="0"/>
        <w:ind w:left="0"/>
        <w:jc w:val="left"/>
      </w:pPr>
      <w:r>
        <w:rPr>
          <w:rFonts w:ascii="Times New Roman"/>
          <w:b/>
          <w:i w:val="false"/>
          <w:color w:val="000000"/>
        </w:rPr>
        <w:t xml:space="preserve"> 1-тарау. Жалпы ережелер</w:t>
      </w:r>
    </w:p>
    <w:bookmarkEnd w:id="14996"/>
    <w:bookmarkStart w:name="z15163" w:id="14997"/>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Маңғыстау облысы тауарлар мен көрсетілетін қызметтердің сапасы мен қауіпсіздігін бақылау департаментінің Түпқараған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14997"/>
    <w:bookmarkStart w:name="z15164" w:id="14998"/>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14998"/>
    <w:bookmarkStart w:name="z15165" w:id="14999"/>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14999"/>
    <w:bookmarkStart w:name="z15166" w:id="15000"/>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15000"/>
    <w:bookmarkStart w:name="z15167" w:id="15001"/>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15001"/>
    <w:bookmarkStart w:name="z15168" w:id="15002"/>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15002"/>
    <w:bookmarkStart w:name="z15169" w:id="15003"/>
    <w:p>
      <w:pPr>
        <w:spacing w:after="0"/>
        <w:ind w:left="0"/>
        <w:jc w:val="both"/>
      </w:pPr>
      <w:r>
        <w:rPr>
          <w:rFonts w:ascii="Times New Roman"/>
          <w:b w:val="false"/>
          <w:i w:val="false"/>
          <w:color w:val="000000"/>
          <w:sz w:val="28"/>
        </w:rPr>
        <w:t>
      7. Басқарманың орналасқан жері – 130500, Қазақстан Республикасы, Маңғыстау облысы, Түпқараған ауданы, Форт-Шевченко қаласы, Нұрсұлтан Онғалбайұлы көшесі, 7 ғимарат.</w:t>
      </w:r>
    </w:p>
    <w:bookmarkEnd w:id="15003"/>
    <w:bookmarkStart w:name="z15170" w:id="15004"/>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Маңғыстау облысы тауарлар мен көрсетілетін қызметтердің сапасы мен қауіпсіздігін бақылау департаментінің Түпқараған аудандық тауарлар мен көрсетілетін қызметтердің сапасы мен қауіпсіздігін бақылау басқармасы".</w:t>
      </w:r>
    </w:p>
    <w:bookmarkEnd w:id="15004"/>
    <w:bookmarkStart w:name="z15171" w:id="15005"/>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5005"/>
    <w:bookmarkStart w:name="z15172" w:id="15006"/>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15006"/>
    <w:bookmarkStart w:name="z15173" w:id="15007"/>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15007"/>
    <w:bookmarkStart w:name="z15174" w:id="15008"/>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15008"/>
    <w:bookmarkStart w:name="z15175" w:id="15009"/>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5009"/>
    <w:bookmarkStart w:name="z15176" w:id="15010"/>
    <w:p>
      <w:pPr>
        <w:spacing w:after="0"/>
        <w:ind w:left="0"/>
        <w:jc w:val="both"/>
      </w:pPr>
      <w:r>
        <w:rPr>
          <w:rFonts w:ascii="Times New Roman"/>
          <w:b w:val="false"/>
          <w:i w:val="false"/>
          <w:color w:val="000000"/>
          <w:sz w:val="28"/>
        </w:rPr>
        <w:t xml:space="preserve">
      12. Міндеттері: </w:t>
      </w:r>
    </w:p>
    <w:bookmarkEnd w:id="15010"/>
    <w:bookmarkStart w:name="z15177" w:id="15011"/>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5011"/>
    <w:bookmarkStart w:name="z15178" w:id="15012"/>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15012"/>
    <w:bookmarkStart w:name="z15179" w:id="15013"/>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15013"/>
    <w:bookmarkStart w:name="z15180" w:id="15014"/>
    <w:p>
      <w:pPr>
        <w:spacing w:after="0"/>
        <w:ind w:left="0"/>
        <w:jc w:val="both"/>
      </w:pPr>
      <w:r>
        <w:rPr>
          <w:rFonts w:ascii="Times New Roman"/>
          <w:b w:val="false"/>
          <w:i w:val="false"/>
          <w:color w:val="000000"/>
          <w:sz w:val="28"/>
        </w:rPr>
        <w:t xml:space="preserve">
      13. Функциялары: </w:t>
      </w:r>
    </w:p>
    <w:bookmarkEnd w:id="15014"/>
    <w:bookmarkStart w:name="z15181" w:id="15015"/>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15015"/>
    <w:bookmarkStart w:name="z15182" w:id="15016"/>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5016"/>
    <w:bookmarkStart w:name="z15183" w:id="15017"/>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15017"/>
    <w:bookmarkStart w:name="z15184" w:id="15018"/>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15018"/>
    <w:bookmarkStart w:name="z15185" w:id="15019"/>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15019"/>
    <w:bookmarkStart w:name="z15186" w:id="15020"/>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15020"/>
    <w:bookmarkStart w:name="z15187" w:id="15021"/>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15021"/>
    <w:bookmarkStart w:name="z15188" w:id="15022"/>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15022"/>
    <w:bookmarkStart w:name="z15189" w:id="15023"/>
    <w:p>
      <w:pPr>
        <w:spacing w:after="0"/>
        <w:ind w:left="0"/>
        <w:jc w:val="both"/>
      </w:pPr>
      <w:r>
        <w:rPr>
          <w:rFonts w:ascii="Times New Roman"/>
          <w:b w:val="false"/>
          <w:i w:val="false"/>
          <w:color w:val="000000"/>
          <w:sz w:val="28"/>
        </w:rPr>
        <w:t>
      9) құзыретінің шегінде мониторинг жүргізу;</w:t>
      </w:r>
    </w:p>
    <w:bookmarkEnd w:id="15023"/>
    <w:bookmarkStart w:name="z15190" w:id="15024"/>
    <w:p>
      <w:pPr>
        <w:spacing w:after="0"/>
        <w:ind w:left="0"/>
        <w:jc w:val="both"/>
      </w:pPr>
      <w:r>
        <w:rPr>
          <w:rFonts w:ascii="Times New Roman"/>
          <w:b w:val="false"/>
          <w:i w:val="false"/>
          <w:color w:val="000000"/>
          <w:sz w:val="28"/>
        </w:rPr>
        <w:t>
      10) тамақ өнімі қауіпсіздігін қамтамасыз ету;</w:t>
      </w:r>
    </w:p>
    <w:bookmarkEnd w:id="15024"/>
    <w:bookmarkStart w:name="z15191" w:id="15025"/>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15025"/>
    <w:bookmarkStart w:name="z15192" w:id="15026"/>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15026"/>
    <w:bookmarkStart w:name="z15193" w:id="15027"/>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15027"/>
    <w:bookmarkStart w:name="z15194" w:id="15028"/>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15028"/>
    <w:bookmarkStart w:name="z15195" w:id="15029"/>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15029"/>
    <w:bookmarkStart w:name="z15196" w:id="15030"/>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5030"/>
    <w:bookmarkStart w:name="z15197" w:id="15031"/>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15031"/>
    <w:bookmarkStart w:name="z15198" w:id="15032"/>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15032"/>
    <w:bookmarkStart w:name="z15199" w:id="15033"/>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15033"/>
    <w:bookmarkStart w:name="z15200" w:id="15034"/>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15034"/>
    <w:bookmarkStart w:name="z15201" w:id="15035"/>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15035"/>
    <w:bookmarkStart w:name="z15202" w:id="15036"/>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5036"/>
    <w:bookmarkStart w:name="z15203" w:id="15037"/>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15037"/>
    <w:bookmarkStart w:name="z15204" w:id="15038"/>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15038"/>
    <w:bookmarkStart w:name="z15205" w:id="15039"/>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5039"/>
    <w:bookmarkStart w:name="z15206" w:id="15040"/>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15040"/>
    <w:bookmarkStart w:name="z15207" w:id="15041"/>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15041"/>
    <w:bookmarkStart w:name="z15208" w:id="15042"/>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15042"/>
    <w:bookmarkStart w:name="z15209" w:id="15043"/>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5043"/>
    <w:bookmarkStart w:name="z15210" w:id="15044"/>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15044"/>
    <w:bookmarkStart w:name="z15211" w:id="15045"/>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5045"/>
    <w:bookmarkStart w:name="z15212" w:id="15046"/>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15046"/>
    <w:bookmarkStart w:name="z15213" w:id="15047"/>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15047"/>
    <w:bookmarkStart w:name="z15214" w:id="15048"/>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15048"/>
    <w:bookmarkStart w:name="z15215" w:id="15049"/>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15049"/>
    <w:bookmarkStart w:name="z15216" w:id="15050"/>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15050"/>
    <w:bookmarkStart w:name="z15217" w:id="15051"/>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15051"/>
    <w:bookmarkStart w:name="z15218" w:id="15052"/>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15052"/>
    <w:bookmarkStart w:name="z15219" w:id="15053"/>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5053"/>
    <w:bookmarkStart w:name="z15220" w:id="15054"/>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15054"/>
    <w:bookmarkStart w:name="z15221" w:id="15055"/>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15055"/>
    <w:bookmarkStart w:name="z15222" w:id="15056"/>
    <w:p>
      <w:pPr>
        <w:spacing w:after="0"/>
        <w:ind w:left="0"/>
        <w:jc w:val="both"/>
      </w:pPr>
      <w:r>
        <w:rPr>
          <w:rFonts w:ascii="Times New Roman"/>
          <w:b w:val="false"/>
          <w:i w:val="false"/>
          <w:color w:val="000000"/>
          <w:sz w:val="28"/>
        </w:rPr>
        <w:t>
      42) реттелетін салада түсіндіру жұмысын ұйымдастыру;</w:t>
      </w:r>
    </w:p>
    <w:bookmarkEnd w:id="15056"/>
    <w:bookmarkStart w:name="z15223" w:id="15057"/>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15057"/>
    <w:bookmarkStart w:name="z15224" w:id="15058"/>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15058"/>
    <w:bookmarkStart w:name="z15225" w:id="15059"/>
    <w:p>
      <w:pPr>
        <w:spacing w:after="0"/>
        <w:ind w:left="0"/>
        <w:jc w:val="both"/>
      </w:pPr>
      <w:r>
        <w:rPr>
          <w:rFonts w:ascii="Times New Roman"/>
          <w:b w:val="false"/>
          <w:i w:val="false"/>
          <w:color w:val="000000"/>
          <w:sz w:val="28"/>
        </w:rPr>
        <w:t>
      14. Құқықтары мен міндеттері:</w:t>
      </w:r>
    </w:p>
    <w:bookmarkEnd w:id="15059"/>
    <w:bookmarkStart w:name="z15226" w:id="15060"/>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5060"/>
    <w:bookmarkStart w:name="z15227" w:id="15061"/>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5061"/>
    <w:bookmarkStart w:name="z15228" w:id="15062"/>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15062"/>
    <w:bookmarkStart w:name="z15229" w:id="15063"/>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15063"/>
    <w:bookmarkStart w:name="z15230" w:id="15064"/>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5064"/>
    <w:bookmarkStart w:name="z15231" w:id="15065"/>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15065"/>
    <w:bookmarkStart w:name="z15232" w:id="15066"/>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15066"/>
    <w:bookmarkStart w:name="z15233" w:id="15067"/>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15067"/>
    <w:bookmarkStart w:name="z15234" w:id="15068"/>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15068"/>
    <w:bookmarkStart w:name="z15235" w:id="15069"/>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15069"/>
    <w:bookmarkStart w:name="z15236" w:id="15070"/>
    <w:p>
      <w:pPr>
        <w:spacing w:after="0"/>
        <w:ind w:left="0"/>
        <w:jc w:val="left"/>
      </w:pPr>
      <w:r>
        <w:rPr>
          <w:rFonts w:ascii="Times New Roman"/>
          <w:b/>
          <w:i w:val="false"/>
          <w:color w:val="000000"/>
        </w:rPr>
        <w:t xml:space="preserve"> 3-тарау. Басқарманың қызметін ұйымдастыру</w:t>
      </w:r>
    </w:p>
    <w:bookmarkEnd w:id="15070"/>
    <w:bookmarkStart w:name="z15237" w:id="15071"/>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15071"/>
    <w:bookmarkStart w:name="z15238" w:id="15072"/>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15072"/>
    <w:bookmarkStart w:name="z15239" w:id="15073"/>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15073"/>
    <w:bookmarkStart w:name="z15240" w:id="15074"/>
    <w:p>
      <w:pPr>
        <w:spacing w:after="0"/>
        <w:ind w:left="0"/>
        <w:jc w:val="both"/>
      </w:pPr>
      <w:r>
        <w:rPr>
          <w:rFonts w:ascii="Times New Roman"/>
          <w:b w:val="false"/>
          <w:i w:val="false"/>
          <w:color w:val="000000"/>
          <w:sz w:val="28"/>
        </w:rPr>
        <w:t xml:space="preserve">
      18. Басқарма басшысының өкілеттіктері: </w:t>
      </w:r>
    </w:p>
    <w:bookmarkEnd w:id="15074"/>
    <w:bookmarkStart w:name="z15241" w:id="15075"/>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15075"/>
    <w:bookmarkStart w:name="z15242" w:id="15076"/>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5076"/>
    <w:bookmarkStart w:name="z15243" w:id="15077"/>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15077"/>
    <w:bookmarkStart w:name="z15244" w:id="15078"/>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5078"/>
    <w:bookmarkStart w:name="z15245" w:id="15079"/>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15079"/>
    <w:bookmarkStart w:name="z15246" w:id="15080"/>
    <w:p>
      <w:pPr>
        <w:spacing w:after="0"/>
        <w:ind w:left="0"/>
        <w:jc w:val="left"/>
      </w:pPr>
      <w:r>
        <w:rPr>
          <w:rFonts w:ascii="Times New Roman"/>
          <w:b/>
          <w:i w:val="false"/>
          <w:color w:val="000000"/>
        </w:rPr>
        <w:t xml:space="preserve"> 4-тарау. Басқарманың мүлкі</w:t>
      </w:r>
    </w:p>
    <w:bookmarkEnd w:id="15080"/>
    <w:bookmarkStart w:name="z15247" w:id="15081"/>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15081"/>
    <w:bookmarkStart w:name="z15248" w:id="15082"/>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5082"/>
    <w:bookmarkStart w:name="z15249" w:id="15083"/>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15083"/>
    <w:bookmarkStart w:name="z15250" w:id="15084"/>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5084"/>
    <w:bookmarkStart w:name="z15251" w:id="15085"/>
    <w:p>
      <w:pPr>
        <w:spacing w:after="0"/>
        <w:ind w:left="0"/>
        <w:jc w:val="left"/>
      </w:pPr>
      <w:r>
        <w:rPr>
          <w:rFonts w:ascii="Times New Roman"/>
          <w:b/>
          <w:i w:val="false"/>
          <w:color w:val="000000"/>
        </w:rPr>
        <w:t xml:space="preserve"> 5-тарау. Басқарманы қайта ұйымдастыру және тарату</w:t>
      </w:r>
    </w:p>
    <w:bookmarkEnd w:id="15085"/>
    <w:bookmarkStart w:name="z15252" w:id="15086"/>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50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163-қосымша</w:t>
            </w:r>
          </w:p>
        </w:tc>
      </w:tr>
    </w:tbl>
    <w:bookmarkStart w:name="z15254" w:id="15087"/>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Нұр-Сұлтан қаласының тауарлар мен көрсетілетін қызметтердің сапасы мен қауіпсіздігін бақылау департаментінің Нұр-Сұлтан қаласы Алматы ауданы тауарлар мен көрсетілетін қызметтердің сапасы мен қауіпсіздігін бақылау басқармасы" республикалық мемлекеттік мекемесiнің ережесі</w:t>
      </w:r>
    </w:p>
    <w:bookmarkEnd w:id="15087"/>
    <w:bookmarkStart w:name="z15255" w:id="15088"/>
    <w:p>
      <w:pPr>
        <w:spacing w:after="0"/>
        <w:ind w:left="0"/>
        <w:jc w:val="left"/>
      </w:pPr>
      <w:r>
        <w:rPr>
          <w:rFonts w:ascii="Times New Roman"/>
          <w:b/>
          <w:i w:val="false"/>
          <w:color w:val="000000"/>
        </w:rPr>
        <w:t xml:space="preserve"> 1-тарау. Жалпы ережелер</w:t>
      </w:r>
    </w:p>
    <w:bookmarkEnd w:id="15088"/>
    <w:bookmarkStart w:name="z15256" w:id="15089"/>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Нұр-Сұлтан қаласының тауарлар мен көрсетілетін қызметтердің сапасы мен қауіпсіздігін бақылау департаментінің Нұр-Сұлтан қаласы Алматы ауданы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15089"/>
    <w:bookmarkStart w:name="z15257" w:id="15090"/>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15090"/>
    <w:bookmarkStart w:name="z15258" w:id="15091"/>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15091"/>
    <w:bookmarkStart w:name="z15259" w:id="15092"/>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15092"/>
    <w:bookmarkStart w:name="z15260" w:id="15093"/>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15093"/>
    <w:bookmarkStart w:name="z15261" w:id="15094"/>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15094"/>
    <w:bookmarkStart w:name="z15262" w:id="15095"/>
    <w:p>
      <w:pPr>
        <w:spacing w:after="0"/>
        <w:ind w:left="0"/>
        <w:jc w:val="both"/>
      </w:pPr>
      <w:r>
        <w:rPr>
          <w:rFonts w:ascii="Times New Roman"/>
          <w:b w:val="false"/>
          <w:i w:val="false"/>
          <w:color w:val="000000"/>
          <w:sz w:val="28"/>
        </w:rPr>
        <w:t>
      7. Басқарманың орналасқан жері – 010000, Қазақстан Республикасы, Нұр-Сұлтан, Сарыарқа ауданы, Желтоқсан көшесі, 46 үй.</w:t>
      </w:r>
    </w:p>
    <w:bookmarkEnd w:id="15095"/>
    <w:bookmarkStart w:name="z15263" w:id="15096"/>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Нұр-Сұлтан қаласының тауарлар мен көрсетілетін қызметтердің сапасы мен қауіпсіздігін бақылау департаментінің Нұр-Сұлтан қаласы Алматы ауданы тауарлар мен көрсетілетін қызметтердің сапасы мен қауіпсіздігін бақылау басқармасы".</w:t>
      </w:r>
    </w:p>
    <w:bookmarkEnd w:id="15096"/>
    <w:bookmarkStart w:name="z15264" w:id="15097"/>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5097"/>
    <w:bookmarkStart w:name="z15265" w:id="15098"/>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15098"/>
    <w:bookmarkStart w:name="z15266" w:id="15099"/>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15099"/>
    <w:bookmarkStart w:name="z15267" w:id="15100"/>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15100"/>
    <w:bookmarkStart w:name="z15268" w:id="15101"/>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5101"/>
    <w:bookmarkStart w:name="z15269" w:id="15102"/>
    <w:p>
      <w:pPr>
        <w:spacing w:after="0"/>
        <w:ind w:left="0"/>
        <w:jc w:val="both"/>
      </w:pPr>
      <w:r>
        <w:rPr>
          <w:rFonts w:ascii="Times New Roman"/>
          <w:b w:val="false"/>
          <w:i w:val="false"/>
          <w:color w:val="000000"/>
          <w:sz w:val="28"/>
        </w:rPr>
        <w:t xml:space="preserve">
      12. Міндеттері: </w:t>
      </w:r>
    </w:p>
    <w:bookmarkEnd w:id="15102"/>
    <w:bookmarkStart w:name="z15270" w:id="15103"/>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5103"/>
    <w:bookmarkStart w:name="z15271" w:id="15104"/>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15104"/>
    <w:bookmarkStart w:name="z15272" w:id="15105"/>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15105"/>
    <w:bookmarkStart w:name="z15273" w:id="15106"/>
    <w:p>
      <w:pPr>
        <w:spacing w:after="0"/>
        <w:ind w:left="0"/>
        <w:jc w:val="both"/>
      </w:pPr>
      <w:r>
        <w:rPr>
          <w:rFonts w:ascii="Times New Roman"/>
          <w:b w:val="false"/>
          <w:i w:val="false"/>
          <w:color w:val="000000"/>
          <w:sz w:val="28"/>
        </w:rPr>
        <w:t xml:space="preserve">
      13. Функциялары: </w:t>
      </w:r>
    </w:p>
    <w:bookmarkEnd w:id="15106"/>
    <w:bookmarkStart w:name="z15274" w:id="15107"/>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15107"/>
    <w:bookmarkStart w:name="z15275" w:id="15108"/>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5108"/>
    <w:bookmarkStart w:name="z15276" w:id="15109"/>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15109"/>
    <w:bookmarkStart w:name="z15277" w:id="15110"/>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15110"/>
    <w:bookmarkStart w:name="z15278" w:id="15111"/>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15111"/>
    <w:bookmarkStart w:name="z15279" w:id="15112"/>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15112"/>
    <w:bookmarkStart w:name="z15280" w:id="15113"/>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15113"/>
    <w:bookmarkStart w:name="z15281" w:id="15114"/>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15114"/>
    <w:bookmarkStart w:name="z15282" w:id="15115"/>
    <w:p>
      <w:pPr>
        <w:spacing w:after="0"/>
        <w:ind w:left="0"/>
        <w:jc w:val="both"/>
      </w:pPr>
      <w:r>
        <w:rPr>
          <w:rFonts w:ascii="Times New Roman"/>
          <w:b w:val="false"/>
          <w:i w:val="false"/>
          <w:color w:val="000000"/>
          <w:sz w:val="28"/>
        </w:rPr>
        <w:t>
      9) құзыретінің шегінде мониторинг жүргізу;</w:t>
      </w:r>
    </w:p>
    <w:bookmarkEnd w:id="15115"/>
    <w:bookmarkStart w:name="z15283" w:id="15116"/>
    <w:p>
      <w:pPr>
        <w:spacing w:after="0"/>
        <w:ind w:left="0"/>
        <w:jc w:val="both"/>
      </w:pPr>
      <w:r>
        <w:rPr>
          <w:rFonts w:ascii="Times New Roman"/>
          <w:b w:val="false"/>
          <w:i w:val="false"/>
          <w:color w:val="000000"/>
          <w:sz w:val="28"/>
        </w:rPr>
        <w:t>
      10) тамақ өнімі қауіпсіздігін қамтамасыз ету;</w:t>
      </w:r>
    </w:p>
    <w:bookmarkEnd w:id="15116"/>
    <w:bookmarkStart w:name="z15284" w:id="15117"/>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15117"/>
    <w:bookmarkStart w:name="z15285" w:id="15118"/>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15118"/>
    <w:bookmarkStart w:name="z15286" w:id="15119"/>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15119"/>
    <w:bookmarkStart w:name="z15287" w:id="15120"/>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15120"/>
    <w:bookmarkStart w:name="z15288" w:id="15121"/>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15121"/>
    <w:bookmarkStart w:name="z15289" w:id="15122"/>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5122"/>
    <w:bookmarkStart w:name="z15290" w:id="15123"/>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15123"/>
    <w:bookmarkStart w:name="z15291" w:id="15124"/>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15124"/>
    <w:bookmarkStart w:name="z15292" w:id="15125"/>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15125"/>
    <w:bookmarkStart w:name="z15293" w:id="15126"/>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15126"/>
    <w:bookmarkStart w:name="z15294" w:id="15127"/>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15127"/>
    <w:bookmarkStart w:name="z15295" w:id="15128"/>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5128"/>
    <w:bookmarkStart w:name="z15296" w:id="15129"/>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15129"/>
    <w:bookmarkStart w:name="z15297" w:id="15130"/>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15130"/>
    <w:bookmarkStart w:name="z15298" w:id="15131"/>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5131"/>
    <w:bookmarkStart w:name="z15299" w:id="15132"/>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15132"/>
    <w:bookmarkStart w:name="z15300" w:id="15133"/>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15133"/>
    <w:bookmarkStart w:name="z15301" w:id="15134"/>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15134"/>
    <w:bookmarkStart w:name="z15302" w:id="15135"/>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5135"/>
    <w:bookmarkStart w:name="z15303" w:id="15136"/>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15136"/>
    <w:bookmarkStart w:name="z15304" w:id="15137"/>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5137"/>
    <w:bookmarkStart w:name="z15305" w:id="15138"/>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15138"/>
    <w:bookmarkStart w:name="z15306" w:id="15139"/>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15139"/>
    <w:bookmarkStart w:name="z15307" w:id="15140"/>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15140"/>
    <w:bookmarkStart w:name="z15308" w:id="15141"/>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15141"/>
    <w:bookmarkStart w:name="z15309" w:id="15142"/>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15142"/>
    <w:bookmarkStart w:name="z15310" w:id="15143"/>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15143"/>
    <w:bookmarkStart w:name="z15311" w:id="15144"/>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15144"/>
    <w:bookmarkStart w:name="z15312" w:id="15145"/>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5145"/>
    <w:bookmarkStart w:name="z15313" w:id="15146"/>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15146"/>
    <w:bookmarkStart w:name="z15314" w:id="15147"/>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15147"/>
    <w:bookmarkStart w:name="z15315" w:id="15148"/>
    <w:p>
      <w:pPr>
        <w:spacing w:after="0"/>
        <w:ind w:left="0"/>
        <w:jc w:val="both"/>
      </w:pPr>
      <w:r>
        <w:rPr>
          <w:rFonts w:ascii="Times New Roman"/>
          <w:b w:val="false"/>
          <w:i w:val="false"/>
          <w:color w:val="000000"/>
          <w:sz w:val="28"/>
        </w:rPr>
        <w:t>
      42) реттелетін салада түсіндіру жұмысын ұйымдастыру;</w:t>
      </w:r>
    </w:p>
    <w:bookmarkEnd w:id="15148"/>
    <w:bookmarkStart w:name="z15316" w:id="15149"/>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15149"/>
    <w:bookmarkStart w:name="z15317" w:id="15150"/>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15150"/>
    <w:bookmarkStart w:name="z15318" w:id="15151"/>
    <w:p>
      <w:pPr>
        <w:spacing w:after="0"/>
        <w:ind w:left="0"/>
        <w:jc w:val="both"/>
      </w:pPr>
      <w:r>
        <w:rPr>
          <w:rFonts w:ascii="Times New Roman"/>
          <w:b w:val="false"/>
          <w:i w:val="false"/>
          <w:color w:val="000000"/>
          <w:sz w:val="28"/>
        </w:rPr>
        <w:t>
      14. Құқықтары мен міндеттері:</w:t>
      </w:r>
    </w:p>
    <w:bookmarkEnd w:id="15151"/>
    <w:bookmarkStart w:name="z15319" w:id="15152"/>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5152"/>
    <w:bookmarkStart w:name="z15320" w:id="15153"/>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5153"/>
    <w:bookmarkStart w:name="z15321" w:id="15154"/>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15154"/>
    <w:bookmarkStart w:name="z15322" w:id="15155"/>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15155"/>
    <w:bookmarkStart w:name="z15323" w:id="15156"/>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5156"/>
    <w:bookmarkStart w:name="z15324" w:id="15157"/>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15157"/>
    <w:bookmarkStart w:name="z15325" w:id="15158"/>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15158"/>
    <w:bookmarkStart w:name="z15326" w:id="15159"/>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15159"/>
    <w:bookmarkStart w:name="z15327" w:id="15160"/>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15160"/>
    <w:bookmarkStart w:name="z15328" w:id="15161"/>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15161"/>
    <w:bookmarkStart w:name="z15329" w:id="15162"/>
    <w:p>
      <w:pPr>
        <w:spacing w:after="0"/>
        <w:ind w:left="0"/>
        <w:jc w:val="left"/>
      </w:pPr>
      <w:r>
        <w:rPr>
          <w:rFonts w:ascii="Times New Roman"/>
          <w:b/>
          <w:i w:val="false"/>
          <w:color w:val="000000"/>
        </w:rPr>
        <w:t xml:space="preserve"> 3-тарау. Басқарманың қызметін ұйымдастыру</w:t>
      </w:r>
    </w:p>
    <w:bookmarkEnd w:id="15162"/>
    <w:bookmarkStart w:name="z15330" w:id="15163"/>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15163"/>
    <w:bookmarkStart w:name="z15331" w:id="15164"/>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15164"/>
    <w:bookmarkStart w:name="z15332" w:id="15165"/>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15165"/>
    <w:bookmarkStart w:name="z15333" w:id="15166"/>
    <w:p>
      <w:pPr>
        <w:spacing w:after="0"/>
        <w:ind w:left="0"/>
        <w:jc w:val="both"/>
      </w:pPr>
      <w:r>
        <w:rPr>
          <w:rFonts w:ascii="Times New Roman"/>
          <w:b w:val="false"/>
          <w:i w:val="false"/>
          <w:color w:val="000000"/>
          <w:sz w:val="28"/>
        </w:rPr>
        <w:t xml:space="preserve">
      18. Басқарма басшысының өкілеттіктері: </w:t>
      </w:r>
    </w:p>
    <w:bookmarkEnd w:id="15166"/>
    <w:bookmarkStart w:name="z15334" w:id="15167"/>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15167"/>
    <w:bookmarkStart w:name="z15335" w:id="15168"/>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5168"/>
    <w:bookmarkStart w:name="z15336" w:id="15169"/>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15169"/>
    <w:bookmarkStart w:name="z15337" w:id="15170"/>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5170"/>
    <w:bookmarkStart w:name="z15338" w:id="15171"/>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15171"/>
    <w:bookmarkStart w:name="z15339" w:id="15172"/>
    <w:p>
      <w:pPr>
        <w:spacing w:after="0"/>
        <w:ind w:left="0"/>
        <w:jc w:val="left"/>
      </w:pPr>
      <w:r>
        <w:rPr>
          <w:rFonts w:ascii="Times New Roman"/>
          <w:b/>
          <w:i w:val="false"/>
          <w:color w:val="000000"/>
        </w:rPr>
        <w:t xml:space="preserve"> 4-тарау. Басқарманың мүлкі</w:t>
      </w:r>
    </w:p>
    <w:bookmarkEnd w:id="15172"/>
    <w:bookmarkStart w:name="z15340" w:id="15173"/>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15173"/>
    <w:bookmarkStart w:name="z15341" w:id="15174"/>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5174"/>
    <w:bookmarkStart w:name="z15342" w:id="15175"/>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15175"/>
    <w:bookmarkStart w:name="z15343" w:id="15176"/>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5176"/>
    <w:bookmarkStart w:name="z15344" w:id="15177"/>
    <w:p>
      <w:pPr>
        <w:spacing w:after="0"/>
        <w:ind w:left="0"/>
        <w:jc w:val="left"/>
      </w:pPr>
      <w:r>
        <w:rPr>
          <w:rFonts w:ascii="Times New Roman"/>
          <w:b/>
          <w:i w:val="false"/>
          <w:color w:val="000000"/>
        </w:rPr>
        <w:t xml:space="preserve"> 5-тарау. Басқарманы қайта ұйымдастыру және тарату</w:t>
      </w:r>
    </w:p>
    <w:bookmarkEnd w:id="15177"/>
    <w:bookmarkStart w:name="z15345" w:id="15178"/>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5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164-қосымша</w:t>
            </w:r>
          </w:p>
        </w:tc>
      </w:tr>
    </w:tbl>
    <w:bookmarkStart w:name="z15347" w:id="15179"/>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Нұр-Сұлтан қаласының тауарлар мен көрсетілетін қызметтердің сапасы мен қауіпсіздігін бақылау департаментінің Нұр-Сұлтан қаласы Байқоңыр ауданы тауарлар мен көрсетілетін қызметтердің сапасы мен қауіпсіздігін бақылау басқармасы" республикалық мемлекеттік мекемесiнің ережесі</w:t>
      </w:r>
    </w:p>
    <w:bookmarkEnd w:id="15179"/>
    <w:bookmarkStart w:name="z15348" w:id="15180"/>
    <w:p>
      <w:pPr>
        <w:spacing w:after="0"/>
        <w:ind w:left="0"/>
        <w:jc w:val="left"/>
      </w:pPr>
      <w:r>
        <w:rPr>
          <w:rFonts w:ascii="Times New Roman"/>
          <w:b/>
          <w:i w:val="false"/>
          <w:color w:val="000000"/>
        </w:rPr>
        <w:t xml:space="preserve"> 1-тарау. Жалпы ережелер</w:t>
      </w:r>
    </w:p>
    <w:bookmarkEnd w:id="15180"/>
    <w:bookmarkStart w:name="z15349" w:id="15181"/>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Нұр-Сұлтан қаласының тауарлар мен көрсетілетін қызметтердің сапасы мен қауіпсіздігін бақылау департаментінің Нұр-Сұлтан қаласы Байқоңыр ауданы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15181"/>
    <w:bookmarkStart w:name="z15350" w:id="15182"/>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15182"/>
    <w:bookmarkStart w:name="z15351" w:id="15183"/>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15183"/>
    <w:bookmarkStart w:name="z15352" w:id="15184"/>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15184"/>
    <w:bookmarkStart w:name="z15353" w:id="15185"/>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15185"/>
    <w:bookmarkStart w:name="z15354" w:id="15186"/>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15186"/>
    <w:bookmarkStart w:name="z15355" w:id="15187"/>
    <w:p>
      <w:pPr>
        <w:spacing w:after="0"/>
        <w:ind w:left="0"/>
        <w:jc w:val="both"/>
      </w:pPr>
      <w:r>
        <w:rPr>
          <w:rFonts w:ascii="Times New Roman"/>
          <w:b w:val="false"/>
          <w:i w:val="false"/>
          <w:color w:val="000000"/>
          <w:sz w:val="28"/>
        </w:rPr>
        <w:t>
      7. Басқарманың орналасқан жері – 010000, Қазақстан Республикасы, Нұр-Сұлтан, Сарыарқа ауданы, Желтоқсан көшесі, 46 үй.</w:t>
      </w:r>
    </w:p>
    <w:bookmarkEnd w:id="15187"/>
    <w:bookmarkStart w:name="z15356" w:id="15188"/>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Нұр-Сұлтан қаласының тауарлар мен көрсетілетін қызметтердің сапасы мен қауіпсіздігін бақылау департаментінің Нұр-Сұлтан қаласы Байқоңыр ауданы тауарлар мен көрсетілетін қызметтердің сапасы мен қауіпсіздігін бақылау басқармасы".</w:t>
      </w:r>
    </w:p>
    <w:bookmarkEnd w:id="15188"/>
    <w:bookmarkStart w:name="z15357" w:id="15189"/>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5189"/>
    <w:bookmarkStart w:name="z15358" w:id="15190"/>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15190"/>
    <w:bookmarkStart w:name="z15359" w:id="15191"/>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15191"/>
    <w:bookmarkStart w:name="z15360" w:id="15192"/>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15192"/>
    <w:bookmarkStart w:name="z15361" w:id="15193"/>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5193"/>
    <w:bookmarkStart w:name="z15362" w:id="15194"/>
    <w:p>
      <w:pPr>
        <w:spacing w:after="0"/>
        <w:ind w:left="0"/>
        <w:jc w:val="both"/>
      </w:pPr>
      <w:r>
        <w:rPr>
          <w:rFonts w:ascii="Times New Roman"/>
          <w:b w:val="false"/>
          <w:i w:val="false"/>
          <w:color w:val="000000"/>
          <w:sz w:val="28"/>
        </w:rPr>
        <w:t xml:space="preserve">
      12. Міндеттері: </w:t>
      </w:r>
    </w:p>
    <w:bookmarkEnd w:id="15194"/>
    <w:bookmarkStart w:name="z15363" w:id="15195"/>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5195"/>
    <w:bookmarkStart w:name="z15364" w:id="15196"/>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15196"/>
    <w:bookmarkStart w:name="z15365" w:id="15197"/>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15197"/>
    <w:bookmarkStart w:name="z15366" w:id="15198"/>
    <w:p>
      <w:pPr>
        <w:spacing w:after="0"/>
        <w:ind w:left="0"/>
        <w:jc w:val="both"/>
      </w:pPr>
      <w:r>
        <w:rPr>
          <w:rFonts w:ascii="Times New Roman"/>
          <w:b w:val="false"/>
          <w:i w:val="false"/>
          <w:color w:val="000000"/>
          <w:sz w:val="28"/>
        </w:rPr>
        <w:t xml:space="preserve">
      13. Функциялары: </w:t>
      </w:r>
    </w:p>
    <w:bookmarkEnd w:id="15198"/>
    <w:bookmarkStart w:name="z15367" w:id="15199"/>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15199"/>
    <w:bookmarkStart w:name="z15368" w:id="15200"/>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5200"/>
    <w:bookmarkStart w:name="z15369" w:id="15201"/>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15201"/>
    <w:bookmarkStart w:name="z15370" w:id="15202"/>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15202"/>
    <w:bookmarkStart w:name="z15371" w:id="15203"/>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15203"/>
    <w:bookmarkStart w:name="z15372" w:id="15204"/>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15204"/>
    <w:bookmarkStart w:name="z15373" w:id="15205"/>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15205"/>
    <w:bookmarkStart w:name="z15374" w:id="15206"/>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15206"/>
    <w:bookmarkStart w:name="z15375" w:id="15207"/>
    <w:p>
      <w:pPr>
        <w:spacing w:after="0"/>
        <w:ind w:left="0"/>
        <w:jc w:val="both"/>
      </w:pPr>
      <w:r>
        <w:rPr>
          <w:rFonts w:ascii="Times New Roman"/>
          <w:b w:val="false"/>
          <w:i w:val="false"/>
          <w:color w:val="000000"/>
          <w:sz w:val="28"/>
        </w:rPr>
        <w:t>
      9) құзыретінің шегінде мониторинг жүргізу;</w:t>
      </w:r>
    </w:p>
    <w:bookmarkEnd w:id="15207"/>
    <w:bookmarkStart w:name="z15376" w:id="15208"/>
    <w:p>
      <w:pPr>
        <w:spacing w:after="0"/>
        <w:ind w:left="0"/>
        <w:jc w:val="both"/>
      </w:pPr>
      <w:r>
        <w:rPr>
          <w:rFonts w:ascii="Times New Roman"/>
          <w:b w:val="false"/>
          <w:i w:val="false"/>
          <w:color w:val="000000"/>
          <w:sz w:val="28"/>
        </w:rPr>
        <w:t>
      10) тамақ өнімі қауіпсіздігін қамтамасыз ету;</w:t>
      </w:r>
    </w:p>
    <w:bookmarkEnd w:id="15208"/>
    <w:bookmarkStart w:name="z15377" w:id="15209"/>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15209"/>
    <w:bookmarkStart w:name="z15378" w:id="15210"/>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15210"/>
    <w:bookmarkStart w:name="z15379" w:id="15211"/>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15211"/>
    <w:bookmarkStart w:name="z15380" w:id="15212"/>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15212"/>
    <w:bookmarkStart w:name="z15381" w:id="15213"/>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15213"/>
    <w:bookmarkStart w:name="z15382" w:id="15214"/>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5214"/>
    <w:bookmarkStart w:name="z15383" w:id="15215"/>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15215"/>
    <w:bookmarkStart w:name="z15384" w:id="15216"/>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15216"/>
    <w:bookmarkStart w:name="z15385" w:id="15217"/>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15217"/>
    <w:bookmarkStart w:name="z15386" w:id="15218"/>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15218"/>
    <w:bookmarkStart w:name="z15387" w:id="15219"/>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15219"/>
    <w:bookmarkStart w:name="z15388" w:id="15220"/>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5220"/>
    <w:bookmarkStart w:name="z15389" w:id="15221"/>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15221"/>
    <w:bookmarkStart w:name="z15390" w:id="15222"/>
    <w:p>
      <w:pPr>
        <w:spacing w:after="0"/>
        <w:ind w:left="0"/>
        <w:jc w:val="both"/>
      </w:pPr>
      <w:r>
        <w:rPr>
          <w:rFonts w:ascii="Times New Roman"/>
          <w:b w:val="false"/>
          <w:i w:val="false"/>
          <w:color w:val="000000"/>
          <w:sz w:val="28"/>
        </w:rPr>
        <w:t>
      24) "Әкімшілік құқық бұзушылық туралы" Қазақстан Республикасының v белгіленген тәртіппен әкімшілік құқық бұзушылық туралы істерді қозғау, қарау және әкімшілік жазалар қолдану;</w:t>
      </w:r>
    </w:p>
    <w:bookmarkEnd w:id="15222"/>
    <w:bookmarkStart w:name="z15391" w:id="15223"/>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5223"/>
    <w:bookmarkStart w:name="z15392" w:id="15224"/>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15224"/>
    <w:bookmarkStart w:name="z15393" w:id="15225"/>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15225"/>
    <w:bookmarkStart w:name="z15394" w:id="15226"/>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15226"/>
    <w:bookmarkStart w:name="z15395" w:id="15227"/>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5227"/>
    <w:bookmarkStart w:name="z15396" w:id="15228"/>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15228"/>
    <w:bookmarkStart w:name="z15397" w:id="15229"/>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5229"/>
    <w:bookmarkStart w:name="z15398" w:id="15230"/>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15230"/>
    <w:bookmarkStart w:name="z15399" w:id="15231"/>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15231"/>
    <w:bookmarkStart w:name="z15400" w:id="15232"/>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15232"/>
    <w:bookmarkStart w:name="z15401" w:id="15233"/>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15233"/>
    <w:bookmarkStart w:name="z15402" w:id="15234"/>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15234"/>
    <w:bookmarkStart w:name="z15403" w:id="15235"/>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15235"/>
    <w:bookmarkStart w:name="z15404" w:id="15236"/>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15236"/>
    <w:bookmarkStart w:name="z15405" w:id="15237"/>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5237"/>
    <w:bookmarkStart w:name="z15406" w:id="15238"/>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15238"/>
    <w:bookmarkStart w:name="z15407" w:id="15239"/>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15239"/>
    <w:bookmarkStart w:name="z15408" w:id="15240"/>
    <w:p>
      <w:pPr>
        <w:spacing w:after="0"/>
        <w:ind w:left="0"/>
        <w:jc w:val="both"/>
      </w:pPr>
      <w:r>
        <w:rPr>
          <w:rFonts w:ascii="Times New Roman"/>
          <w:b w:val="false"/>
          <w:i w:val="false"/>
          <w:color w:val="000000"/>
          <w:sz w:val="28"/>
        </w:rPr>
        <w:t>
      42) реттелетін салада түсіндіру жұмысын ұйымдастыру;</w:t>
      </w:r>
    </w:p>
    <w:bookmarkEnd w:id="15240"/>
    <w:bookmarkStart w:name="z15409" w:id="15241"/>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15241"/>
    <w:bookmarkStart w:name="z15410" w:id="15242"/>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15242"/>
    <w:bookmarkStart w:name="z15411" w:id="15243"/>
    <w:p>
      <w:pPr>
        <w:spacing w:after="0"/>
        <w:ind w:left="0"/>
        <w:jc w:val="both"/>
      </w:pPr>
      <w:r>
        <w:rPr>
          <w:rFonts w:ascii="Times New Roman"/>
          <w:b w:val="false"/>
          <w:i w:val="false"/>
          <w:color w:val="000000"/>
          <w:sz w:val="28"/>
        </w:rPr>
        <w:t>
      14. Құқықтары мен міндеттері:</w:t>
      </w:r>
    </w:p>
    <w:bookmarkEnd w:id="15243"/>
    <w:bookmarkStart w:name="z15412" w:id="15244"/>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5244"/>
    <w:bookmarkStart w:name="z15413" w:id="15245"/>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5245"/>
    <w:bookmarkStart w:name="z15414" w:id="15246"/>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15246"/>
    <w:bookmarkStart w:name="z15415" w:id="15247"/>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15247"/>
    <w:bookmarkStart w:name="z15416" w:id="15248"/>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5248"/>
    <w:bookmarkStart w:name="z15417" w:id="15249"/>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15249"/>
    <w:bookmarkStart w:name="z15418" w:id="15250"/>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15250"/>
    <w:bookmarkStart w:name="z15419" w:id="15251"/>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15251"/>
    <w:bookmarkStart w:name="z15420" w:id="15252"/>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15252"/>
    <w:bookmarkStart w:name="z15421" w:id="15253"/>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15253"/>
    <w:bookmarkStart w:name="z15422" w:id="15254"/>
    <w:p>
      <w:pPr>
        <w:spacing w:after="0"/>
        <w:ind w:left="0"/>
        <w:jc w:val="left"/>
      </w:pPr>
      <w:r>
        <w:rPr>
          <w:rFonts w:ascii="Times New Roman"/>
          <w:b/>
          <w:i w:val="false"/>
          <w:color w:val="000000"/>
        </w:rPr>
        <w:t xml:space="preserve"> 3-тарау. Басқарманың қызметін ұйымдастыру</w:t>
      </w:r>
    </w:p>
    <w:bookmarkEnd w:id="15254"/>
    <w:bookmarkStart w:name="z15423" w:id="15255"/>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15255"/>
    <w:bookmarkStart w:name="z15424" w:id="15256"/>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15256"/>
    <w:bookmarkStart w:name="z15425" w:id="15257"/>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15257"/>
    <w:bookmarkStart w:name="z15426" w:id="15258"/>
    <w:p>
      <w:pPr>
        <w:spacing w:after="0"/>
        <w:ind w:left="0"/>
        <w:jc w:val="both"/>
      </w:pPr>
      <w:r>
        <w:rPr>
          <w:rFonts w:ascii="Times New Roman"/>
          <w:b w:val="false"/>
          <w:i w:val="false"/>
          <w:color w:val="000000"/>
          <w:sz w:val="28"/>
        </w:rPr>
        <w:t xml:space="preserve">
      18. Басқарма басшысының өкілеттіктері: </w:t>
      </w:r>
    </w:p>
    <w:bookmarkEnd w:id="15258"/>
    <w:bookmarkStart w:name="z15427" w:id="15259"/>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15259"/>
    <w:bookmarkStart w:name="z15428" w:id="15260"/>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5260"/>
    <w:bookmarkStart w:name="z15429" w:id="15261"/>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15261"/>
    <w:bookmarkStart w:name="z15430" w:id="15262"/>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5262"/>
    <w:bookmarkStart w:name="z15431" w:id="15263"/>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15263"/>
    <w:bookmarkStart w:name="z15432" w:id="15264"/>
    <w:p>
      <w:pPr>
        <w:spacing w:after="0"/>
        <w:ind w:left="0"/>
        <w:jc w:val="left"/>
      </w:pPr>
      <w:r>
        <w:rPr>
          <w:rFonts w:ascii="Times New Roman"/>
          <w:b/>
          <w:i w:val="false"/>
          <w:color w:val="000000"/>
        </w:rPr>
        <w:t xml:space="preserve"> 4-тарау. Басқарманың мүлкі</w:t>
      </w:r>
    </w:p>
    <w:bookmarkEnd w:id="15264"/>
    <w:bookmarkStart w:name="z15433" w:id="15265"/>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15265"/>
    <w:bookmarkStart w:name="z15434" w:id="15266"/>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5266"/>
    <w:bookmarkStart w:name="z15435" w:id="15267"/>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15267"/>
    <w:bookmarkStart w:name="z15436" w:id="15268"/>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5268"/>
    <w:bookmarkStart w:name="z15437" w:id="15269"/>
    <w:p>
      <w:pPr>
        <w:spacing w:after="0"/>
        <w:ind w:left="0"/>
        <w:jc w:val="left"/>
      </w:pPr>
      <w:r>
        <w:rPr>
          <w:rFonts w:ascii="Times New Roman"/>
          <w:b/>
          <w:i w:val="false"/>
          <w:color w:val="000000"/>
        </w:rPr>
        <w:t xml:space="preserve"> 5-тарау. Басқарманы қайта ұйымдастыру және тарату</w:t>
      </w:r>
    </w:p>
    <w:bookmarkEnd w:id="15269"/>
    <w:bookmarkStart w:name="z15438" w:id="15270"/>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52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165-қосымша</w:t>
            </w:r>
          </w:p>
        </w:tc>
      </w:tr>
    </w:tbl>
    <w:bookmarkStart w:name="z15440" w:id="15271"/>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Нұр-Сұлтан қаласының тауарлар мен көрсетілетін қызметтердің сапасы мен қауіпсіздігін бақылау департаментінің Нұр-Сұлтан қаласы Есіл ауданы тауарлар мен көрсетілетін қызметтердің сапасы мен қауіпсіздігін бақылау басқармасы" республикалық мемлекеттік мекемесiнің ережесі</w:t>
      </w:r>
    </w:p>
    <w:bookmarkEnd w:id="15271"/>
    <w:bookmarkStart w:name="z15441" w:id="15272"/>
    <w:p>
      <w:pPr>
        <w:spacing w:after="0"/>
        <w:ind w:left="0"/>
        <w:jc w:val="left"/>
      </w:pPr>
      <w:r>
        <w:rPr>
          <w:rFonts w:ascii="Times New Roman"/>
          <w:b/>
          <w:i w:val="false"/>
          <w:color w:val="000000"/>
        </w:rPr>
        <w:t xml:space="preserve"> 1-тарау. Жалпы ережелер</w:t>
      </w:r>
    </w:p>
    <w:bookmarkEnd w:id="15272"/>
    <w:bookmarkStart w:name="z15442" w:id="15273"/>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Нұр-Сұлтан қаласының тауарлар мен көрсетілетін қызметтердің сапасы мен қауіпсіздігін бақылау департаментінің Нұр-Сұлтан қаласы Есіл ауданы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15273"/>
    <w:bookmarkStart w:name="z15443" w:id="15274"/>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15274"/>
    <w:bookmarkStart w:name="z15444" w:id="15275"/>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15275"/>
    <w:bookmarkStart w:name="z15445" w:id="15276"/>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15276"/>
    <w:bookmarkStart w:name="z15446" w:id="15277"/>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15277"/>
    <w:bookmarkStart w:name="z15447" w:id="15278"/>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15278"/>
    <w:bookmarkStart w:name="z15448" w:id="15279"/>
    <w:p>
      <w:pPr>
        <w:spacing w:after="0"/>
        <w:ind w:left="0"/>
        <w:jc w:val="both"/>
      </w:pPr>
      <w:r>
        <w:rPr>
          <w:rFonts w:ascii="Times New Roman"/>
          <w:b w:val="false"/>
          <w:i w:val="false"/>
          <w:color w:val="000000"/>
          <w:sz w:val="28"/>
        </w:rPr>
        <w:t>
      7. Басқарманың орналасқан жері – 010000, Қазақстан Республикасы, Нұр-Сұлтан, Есіл ауданы, Сығанақ көшесі, 29 үй.</w:t>
      </w:r>
    </w:p>
    <w:bookmarkEnd w:id="15279"/>
    <w:bookmarkStart w:name="z15449" w:id="15280"/>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Нұр-Сұлтан қаласының тауарлар мен көрсетілетін қызметтердің сапасы мен қауіпсіздігін бақылау департаментінің Нұр-Сұлтан қаласы Есіл ауданы тауарлар мен көрсетілетін қызметтердің сапасы мен қауіпсіздігін бақылау басқармасы".</w:t>
      </w:r>
    </w:p>
    <w:bookmarkEnd w:id="15280"/>
    <w:bookmarkStart w:name="z15450" w:id="15281"/>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5281"/>
    <w:bookmarkStart w:name="z15451" w:id="15282"/>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15282"/>
    <w:bookmarkStart w:name="z15452" w:id="15283"/>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15283"/>
    <w:bookmarkStart w:name="z15453" w:id="15284"/>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15284"/>
    <w:bookmarkStart w:name="z15454" w:id="15285"/>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5285"/>
    <w:bookmarkStart w:name="z15455" w:id="15286"/>
    <w:p>
      <w:pPr>
        <w:spacing w:after="0"/>
        <w:ind w:left="0"/>
        <w:jc w:val="both"/>
      </w:pPr>
      <w:r>
        <w:rPr>
          <w:rFonts w:ascii="Times New Roman"/>
          <w:b w:val="false"/>
          <w:i w:val="false"/>
          <w:color w:val="000000"/>
          <w:sz w:val="28"/>
        </w:rPr>
        <w:t xml:space="preserve">
      12. Міндеттері: </w:t>
      </w:r>
    </w:p>
    <w:bookmarkEnd w:id="15286"/>
    <w:bookmarkStart w:name="z15456" w:id="15287"/>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5287"/>
    <w:bookmarkStart w:name="z15457" w:id="15288"/>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15288"/>
    <w:bookmarkStart w:name="z15458" w:id="15289"/>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15289"/>
    <w:bookmarkStart w:name="z15459" w:id="15290"/>
    <w:p>
      <w:pPr>
        <w:spacing w:after="0"/>
        <w:ind w:left="0"/>
        <w:jc w:val="both"/>
      </w:pPr>
      <w:r>
        <w:rPr>
          <w:rFonts w:ascii="Times New Roman"/>
          <w:b w:val="false"/>
          <w:i w:val="false"/>
          <w:color w:val="000000"/>
          <w:sz w:val="28"/>
        </w:rPr>
        <w:t xml:space="preserve">
      13. Функциялары: </w:t>
      </w:r>
    </w:p>
    <w:bookmarkEnd w:id="15290"/>
    <w:bookmarkStart w:name="z15460" w:id="15291"/>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15291"/>
    <w:bookmarkStart w:name="z15461" w:id="15292"/>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5292"/>
    <w:bookmarkStart w:name="z15462" w:id="15293"/>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15293"/>
    <w:bookmarkStart w:name="z15463" w:id="15294"/>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15294"/>
    <w:bookmarkStart w:name="z15464" w:id="15295"/>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15295"/>
    <w:bookmarkStart w:name="z15465" w:id="15296"/>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15296"/>
    <w:bookmarkStart w:name="z15466" w:id="15297"/>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15297"/>
    <w:bookmarkStart w:name="z15467" w:id="15298"/>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15298"/>
    <w:bookmarkStart w:name="z15468" w:id="15299"/>
    <w:p>
      <w:pPr>
        <w:spacing w:after="0"/>
        <w:ind w:left="0"/>
        <w:jc w:val="both"/>
      </w:pPr>
      <w:r>
        <w:rPr>
          <w:rFonts w:ascii="Times New Roman"/>
          <w:b w:val="false"/>
          <w:i w:val="false"/>
          <w:color w:val="000000"/>
          <w:sz w:val="28"/>
        </w:rPr>
        <w:t>
      9) құзыретінің шегінде мониторинг жүргізу;</w:t>
      </w:r>
    </w:p>
    <w:bookmarkEnd w:id="15299"/>
    <w:bookmarkStart w:name="z15469" w:id="15300"/>
    <w:p>
      <w:pPr>
        <w:spacing w:after="0"/>
        <w:ind w:left="0"/>
        <w:jc w:val="both"/>
      </w:pPr>
      <w:r>
        <w:rPr>
          <w:rFonts w:ascii="Times New Roman"/>
          <w:b w:val="false"/>
          <w:i w:val="false"/>
          <w:color w:val="000000"/>
          <w:sz w:val="28"/>
        </w:rPr>
        <w:t>
      10) тамақ өнімі қауіпсіздігін қамтамасыз ету;</w:t>
      </w:r>
    </w:p>
    <w:bookmarkEnd w:id="15300"/>
    <w:bookmarkStart w:name="z15470" w:id="15301"/>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15301"/>
    <w:bookmarkStart w:name="z15471" w:id="15302"/>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15302"/>
    <w:bookmarkStart w:name="z15472" w:id="15303"/>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15303"/>
    <w:bookmarkStart w:name="z15473" w:id="15304"/>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15304"/>
    <w:bookmarkStart w:name="z15474" w:id="15305"/>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15305"/>
    <w:bookmarkStart w:name="z15475" w:id="15306"/>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5306"/>
    <w:bookmarkStart w:name="z15476" w:id="15307"/>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15307"/>
    <w:bookmarkStart w:name="z15477" w:id="15308"/>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15308"/>
    <w:bookmarkStart w:name="z15478" w:id="15309"/>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15309"/>
    <w:bookmarkStart w:name="z15479" w:id="15310"/>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15310"/>
    <w:bookmarkStart w:name="z15480" w:id="15311"/>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15311"/>
    <w:bookmarkStart w:name="z15481" w:id="15312"/>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5312"/>
    <w:bookmarkStart w:name="z15482" w:id="15313"/>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15313"/>
    <w:bookmarkStart w:name="z15483" w:id="15314"/>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15314"/>
    <w:bookmarkStart w:name="z15484" w:id="15315"/>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5315"/>
    <w:bookmarkStart w:name="z15485" w:id="15316"/>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15316"/>
    <w:bookmarkStart w:name="z15486" w:id="15317"/>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15317"/>
    <w:bookmarkStart w:name="z15487" w:id="15318"/>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15318"/>
    <w:bookmarkStart w:name="z15488" w:id="15319"/>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5319"/>
    <w:bookmarkStart w:name="z15489" w:id="15320"/>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15320"/>
    <w:bookmarkStart w:name="z15490" w:id="15321"/>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5321"/>
    <w:bookmarkStart w:name="z15491" w:id="15322"/>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15322"/>
    <w:bookmarkStart w:name="z15492" w:id="15323"/>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15323"/>
    <w:bookmarkStart w:name="z15493" w:id="15324"/>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15324"/>
    <w:bookmarkStart w:name="z15494" w:id="15325"/>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15325"/>
    <w:bookmarkStart w:name="z15495" w:id="15326"/>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15326"/>
    <w:bookmarkStart w:name="z15496" w:id="15327"/>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15327"/>
    <w:bookmarkStart w:name="z15497" w:id="15328"/>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15328"/>
    <w:bookmarkStart w:name="z15498" w:id="15329"/>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5329"/>
    <w:bookmarkStart w:name="z15499" w:id="15330"/>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15330"/>
    <w:bookmarkStart w:name="z15500" w:id="15331"/>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15331"/>
    <w:bookmarkStart w:name="z15501" w:id="15332"/>
    <w:p>
      <w:pPr>
        <w:spacing w:after="0"/>
        <w:ind w:left="0"/>
        <w:jc w:val="both"/>
      </w:pPr>
      <w:r>
        <w:rPr>
          <w:rFonts w:ascii="Times New Roman"/>
          <w:b w:val="false"/>
          <w:i w:val="false"/>
          <w:color w:val="000000"/>
          <w:sz w:val="28"/>
        </w:rPr>
        <w:t>
      42) реттелетін салада түсіндіру жұмысын ұйымдастыру;</w:t>
      </w:r>
    </w:p>
    <w:bookmarkEnd w:id="15332"/>
    <w:bookmarkStart w:name="z15502" w:id="15333"/>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15333"/>
    <w:bookmarkStart w:name="z15503" w:id="15334"/>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15334"/>
    <w:bookmarkStart w:name="z15504" w:id="15335"/>
    <w:p>
      <w:pPr>
        <w:spacing w:after="0"/>
        <w:ind w:left="0"/>
        <w:jc w:val="both"/>
      </w:pPr>
      <w:r>
        <w:rPr>
          <w:rFonts w:ascii="Times New Roman"/>
          <w:b w:val="false"/>
          <w:i w:val="false"/>
          <w:color w:val="000000"/>
          <w:sz w:val="28"/>
        </w:rPr>
        <w:t>
      14. Құқықтары мен міндеттері:</w:t>
      </w:r>
    </w:p>
    <w:bookmarkEnd w:id="15335"/>
    <w:bookmarkStart w:name="z15505" w:id="15336"/>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5336"/>
    <w:bookmarkStart w:name="z15506" w:id="15337"/>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5337"/>
    <w:bookmarkStart w:name="z15507" w:id="15338"/>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15338"/>
    <w:bookmarkStart w:name="z15508" w:id="15339"/>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15339"/>
    <w:bookmarkStart w:name="z15509" w:id="15340"/>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5340"/>
    <w:bookmarkStart w:name="z15510" w:id="15341"/>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15341"/>
    <w:bookmarkStart w:name="z15511" w:id="15342"/>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15342"/>
    <w:bookmarkStart w:name="z15512" w:id="15343"/>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15343"/>
    <w:bookmarkStart w:name="z15513" w:id="15344"/>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15344"/>
    <w:bookmarkStart w:name="z15514" w:id="15345"/>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15345"/>
    <w:bookmarkStart w:name="z15515" w:id="15346"/>
    <w:p>
      <w:pPr>
        <w:spacing w:after="0"/>
        <w:ind w:left="0"/>
        <w:jc w:val="left"/>
      </w:pPr>
      <w:r>
        <w:rPr>
          <w:rFonts w:ascii="Times New Roman"/>
          <w:b/>
          <w:i w:val="false"/>
          <w:color w:val="000000"/>
        </w:rPr>
        <w:t xml:space="preserve"> 3-тарау. Басқарманың қызметін ұйымдастыру</w:t>
      </w:r>
    </w:p>
    <w:bookmarkEnd w:id="15346"/>
    <w:bookmarkStart w:name="z15516" w:id="15347"/>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15347"/>
    <w:bookmarkStart w:name="z15517" w:id="15348"/>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15348"/>
    <w:bookmarkStart w:name="z15518" w:id="15349"/>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15349"/>
    <w:bookmarkStart w:name="z15519" w:id="15350"/>
    <w:p>
      <w:pPr>
        <w:spacing w:after="0"/>
        <w:ind w:left="0"/>
        <w:jc w:val="both"/>
      </w:pPr>
      <w:r>
        <w:rPr>
          <w:rFonts w:ascii="Times New Roman"/>
          <w:b w:val="false"/>
          <w:i w:val="false"/>
          <w:color w:val="000000"/>
          <w:sz w:val="28"/>
        </w:rPr>
        <w:t xml:space="preserve">
      18. Басқарма басшысының өкілеттіктері: </w:t>
      </w:r>
    </w:p>
    <w:bookmarkEnd w:id="15350"/>
    <w:bookmarkStart w:name="z15520" w:id="15351"/>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15351"/>
    <w:bookmarkStart w:name="z15521" w:id="15352"/>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5352"/>
    <w:bookmarkStart w:name="z15522" w:id="15353"/>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15353"/>
    <w:bookmarkStart w:name="z15523" w:id="15354"/>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5354"/>
    <w:bookmarkStart w:name="z15524" w:id="15355"/>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15355"/>
    <w:bookmarkStart w:name="z15525" w:id="15356"/>
    <w:p>
      <w:pPr>
        <w:spacing w:after="0"/>
        <w:ind w:left="0"/>
        <w:jc w:val="left"/>
      </w:pPr>
      <w:r>
        <w:rPr>
          <w:rFonts w:ascii="Times New Roman"/>
          <w:b/>
          <w:i w:val="false"/>
          <w:color w:val="000000"/>
        </w:rPr>
        <w:t xml:space="preserve"> 4-тарау. Басқарманың мүлкі</w:t>
      </w:r>
    </w:p>
    <w:bookmarkEnd w:id="15356"/>
    <w:bookmarkStart w:name="z15526" w:id="15357"/>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15357"/>
    <w:bookmarkStart w:name="z15527" w:id="15358"/>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5358"/>
    <w:bookmarkStart w:name="z15528" w:id="15359"/>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15359"/>
    <w:bookmarkStart w:name="z15529" w:id="15360"/>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5360"/>
    <w:bookmarkStart w:name="z15530" w:id="15361"/>
    <w:p>
      <w:pPr>
        <w:spacing w:after="0"/>
        <w:ind w:left="0"/>
        <w:jc w:val="left"/>
      </w:pPr>
      <w:r>
        <w:rPr>
          <w:rFonts w:ascii="Times New Roman"/>
          <w:b/>
          <w:i w:val="false"/>
          <w:color w:val="000000"/>
        </w:rPr>
        <w:t xml:space="preserve"> 5-тарау. Басқарманы қайта ұйымдастыру және тарату</w:t>
      </w:r>
    </w:p>
    <w:bookmarkEnd w:id="15361"/>
    <w:bookmarkStart w:name="z15531" w:id="15362"/>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53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166-қосымша</w:t>
            </w:r>
          </w:p>
        </w:tc>
      </w:tr>
    </w:tbl>
    <w:bookmarkStart w:name="z15533" w:id="15363"/>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Нұр-Сұлтан қаласының тауарлар мен көрсетілетін қызметтердің сапасы мен қауіпсіздігін бақылау департаментінің Нұр-Сұлтан қаласы Сарыарқа ауданы тауарлар мен көрсетілетін қызметтердің сапасы мен қауіпсіздігін бақылау басқармасы" республикалық мемлекеттік мекемесiнің ережесі</w:t>
      </w:r>
    </w:p>
    <w:bookmarkEnd w:id="15363"/>
    <w:bookmarkStart w:name="z15534" w:id="15364"/>
    <w:p>
      <w:pPr>
        <w:spacing w:after="0"/>
        <w:ind w:left="0"/>
        <w:jc w:val="left"/>
      </w:pPr>
      <w:r>
        <w:rPr>
          <w:rFonts w:ascii="Times New Roman"/>
          <w:b/>
          <w:i w:val="false"/>
          <w:color w:val="000000"/>
        </w:rPr>
        <w:t xml:space="preserve"> 1-тарау. Жалпы ережелер</w:t>
      </w:r>
    </w:p>
    <w:bookmarkEnd w:id="15364"/>
    <w:bookmarkStart w:name="z15535" w:id="15365"/>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Нұр-Сұлтан қаласының тауарлар мен көрсетілетін қызметтердің сапасы мен қауіпсіздігін бақылау департаментінің Нұр-Сұлтан қаласы Сарыарқа ауданы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15365"/>
    <w:bookmarkStart w:name="z15536" w:id="15366"/>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15366"/>
    <w:bookmarkStart w:name="z15537" w:id="15367"/>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15367"/>
    <w:bookmarkStart w:name="z15538" w:id="15368"/>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15368"/>
    <w:bookmarkStart w:name="z15539" w:id="15369"/>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15369"/>
    <w:bookmarkStart w:name="z15540" w:id="15370"/>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15370"/>
    <w:bookmarkStart w:name="z15541" w:id="15371"/>
    <w:p>
      <w:pPr>
        <w:spacing w:after="0"/>
        <w:ind w:left="0"/>
        <w:jc w:val="both"/>
      </w:pPr>
      <w:r>
        <w:rPr>
          <w:rFonts w:ascii="Times New Roman"/>
          <w:b w:val="false"/>
          <w:i w:val="false"/>
          <w:color w:val="000000"/>
          <w:sz w:val="28"/>
        </w:rPr>
        <w:t>
      7. Басқарманың орналасқан жері – 010000, Қазақстан Республикасы, Нұр-Сұлтан, Сарыарқа ауданы, Желтоқсан көшесі, 46 үй.</w:t>
      </w:r>
    </w:p>
    <w:bookmarkEnd w:id="15371"/>
    <w:bookmarkStart w:name="z15542" w:id="15372"/>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Нұр-Сұлтан қаласының тауарлар мен көрсетілетін қызметтердің сапасы мен қауіпсіздігін бақылау департаментінің Нұр-Сұлтан қаласы Сарыарқа ауданы тауарлар мен көрсетілетін қызметтердің сапасы мен қауіпсіздігін бақылау басқармасы".</w:t>
      </w:r>
    </w:p>
    <w:bookmarkEnd w:id="15372"/>
    <w:bookmarkStart w:name="z15543" w:id="15373"/>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5373"/>
    <w:bookmarkStart w:name="z15544" w:id="15374"/>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15374"/>
    <w:bookmarkStart w:name="z15545" w:id="15375"/>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15375"/>
    <w:bookmarkStart w:name="z15546" w:id="15376"/>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15376"/>
    <w:bookmarkStart w:name="z15547" w:id="15377"/>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5377"/>
    <w:bookmarkStart w:name="z15548" w:id="15378"/>
    <w:p>
      <w:pPr>
        <w:spacing w:after="0"/>
        <w:ind w:left="0"/>
        <w:jc w:val="both"/>
      </w:pPr>
      <w:r>
        <w:rPr>
          <w:rFonts w:ascii="Times New Roman"/>
          <w:b w:val="false"/>
          <w:i w:val="false"/>
          <w:color w:val="000000"/>
          <w:sz w:val="28"/>
        </w:rPr>
        <w:t xml:space="preserve">
      12. Міндеттері: </w:t>
      </w:r>
    </w:p>
    <w:bookmarkEnd w:id="15378"/>
    <w:bookmarkStart w:name="z15549" w:id="15379"/>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5379"/>
    <w:bookmarkStart w:name="z15550" w:id="15380"/>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15380"/>
    <w:bookmarkStart w:name="z15551" w:id="15381"/>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15381"/>
    <w:bookmarkStart w:name="z15552" w:id="15382"/>
    <w:p>
      <w:pPr>
        <w:spacing w:after="0"/>
        <w:ind w:left="0"/>
        <w:jc w:val="both"/>
      </w:pPr>
      <w:r>
        <w:rPr>
          <w:rFonts w:ascii="Times New Roman"/>
          <w:b w:val="false"/>
          <w:i w:val="false"/>
          <w:color w:val="000000"/>
          <w:sz w:val="28"/>
        </w:rPr>
        <w:t xml:space="preserve">
      13. Функциялары: </w:t>
      </w:r>
    </w:p>
    <w:bookmarkEnd w:id="15382"/>
    <w:bookmarkStart w:name="z15553" w:id="15383"/>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15383"/>
    <w:bookmarkStart w:name="z15554" w:id="15384"/>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5384"/>
    <w:bookmarkStart w:name="z15555" w:id="15385"/>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15385"/>
    <w:bookmarkStart w:name="z15556" w:id="15386"/>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15386"/>
    <w:bookmarkStart w:name="z15557" w:id="15387"/>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15387"/>
    <w:bookmarkStart w:name="z15558" w:id="15388"/>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15388"/>
    <w:bookmarkStart w:name="z15559" w:id="15389"/>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15389"/>
    <w:bookmarkStart w:name="z15560" w:id="15390"/>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15390"/>
    <w:bookmarkStart w:name="z15561" w:id="15391"/>
    <w:p>
      <w:pPr>
        <w:spacing w:after="0"/>
        <w:ind w:left="0"/>
        <w:jc w:val="both"/>
      </w:pPr>
      <w:r>
        <w:rPr>
          <w:rFonts w:ascii="Times New Roman"/>
          <w:b w:val="false"/>
          <w:i w:val="false"/>
          <w:color w:val="000000"/>
          <w:sz w:val="28"/>
        </w:rPr>
        <w:t>
      9) құзыретінің шегінде мониторинг жүргізу;</w:t>
      </w:r>
    </w:p>
    <w:bookmarkEnd w:id="15391"/>
    <w:bookmarkStart w:name="z15562" w:id="15392"/>
    <w:p>
      <w:pPr>
        <w:spacing w:after="0"/>
        <w:ind w:left="0"/>
        <w:jc w:val="both"/>
      </w:pPr>
      <w:r>
        <w:rPr>
          <w:rFonts w:ascii="Times New Roman"/>
          <w:b w:val="false"/>
          <w:i w:val="false"/>
          <w:color w:val="000000"/>
          <w:sz w:val="28"/>
        </w:rPr>
        <w:t>
      10) тамақ өнімі қауіпсіздігін қамтамасыз ету;</w:t>
      </w:r>
    </w:p>
    <w:bookmarkEnd w:id="15392"/>
    <w:bookmarkStart w:name="z15563" w:id="15393"/>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15393"/>
    <w:bookmarkStart w:name="z15564" w:id="15394"/>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15394"/>
    <w:bookmarkStart w:name="z15565" w:id="15395"/>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15395"/>
    <w:bookmarkStart w:name="z15566" w:id="15396"/>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15396"/>
    <w:bookmarkStart w:name="z15567" w:id="15397"/>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15397"/>
    <w:bookmarkStart w:name="z15568" w:id="15398"/>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5398"/>
    <w:bookmarkStart w:name="z15569" w:id="15399"/>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15399"/>
    <w:bookmarkStart w:name="z15570" w:id="15400"/>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15400"/>
    <w:bookmarkStart w:name="z15571" w:id="15401"/>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15401"/>
    <w:bookmarkStart w:name="z15572" w:id="15402"/>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15402"/>
    <w:bookmarkStart w:name="z15573" w:id="15403"/>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15403"/>
    <w:bookmarkStart w:name="z15574" w:id="15404"/>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5404"/>
    <w:bookmarkStart w:name="z15575" w:id="15405"/>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15405"/>
    <w:bookmarkStart w:name="z15576" w:id="15406"/>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15406"/>
    <w:bookmarkStart w:name="z15577" w:id="15407"/>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5407"/>
    <w:bookmarkStart w:name="z15578" w:id="15408"/>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15408"/>
    <w:bookmarkStart w:name="z15579" w:id="15409"/>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15409"/>
    <w:bookmarkStart w:name="z15580" w:id="15410"/>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15410"/>
    <w:bookmarkStart w:name="z15581" w:id="15411"/>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5411"/>
    <w:bookmarkStart w:name="z15582" w:id="15412"/>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15412"/>
    <w:bookmarkStart w:name="z15583" w:id="15413"/>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5413"/>
    <w:bookmarkStart w:name="z15584" w:id="15414"/>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15414"/>
    <w:bookmarkStart w:name="z15585" w:id="15415"/>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15415"/>
    <w:bookmarkStart w:name="z15586" w:id="15416"/>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15416"/>
    <w:bookmarkStart w:name="z15587" w:id="15417"/>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15417"/>
    <w:bookmarkStart w:name="z15588" w:id="15418"/>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15418"/>
    <w:bookmarkStart w:name="z15589" w:id="15419"/>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15419"/>
    <w:bookmarkStart w:name="z15590" w:id="15420"/>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15420"/>
    <w:bookmarkStart w:name="z15591" w:id="15421"/>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5421"/>
    <w:bookmarkStart w:name="z15592" w:id="15422"/>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15422"/>
    <w:bookmarkStart w:name="z15593" w:id="15423"/>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15423"/>
    <w:bookmarkStart w:name="z15594" w:id="15424"/>
    <w:p>
      <w:pPr>
        <w:spacing w:after="0"/>
        <w:ind w:left="0"/>
        <w:jc w:val="both"/>
      </w:pPr>
      <w:r>
        <w:rPr>
          <w:rFonts w:ascii="Times New Roman"/>
          <w:b w:val="false"/>
          <w:i w:val="false"/>
          <w:color w:val="000000"/>
          <w:sz w:val="28"/>
        </w:rPr>
        <w:t>
      42) реттелетін салада түсіндіру жұмысын ұйымдастыру;</w:t>
      </w:r>
    </w:p>
    <w:bookmarkEnd w:id="15424"/>
    <w:bookmarkStart w:name="z15595" w:id="15425"/>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15425"/>
    <w:bookmarkStart w:name="z15596" w:id="15426"/>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15426"/>
    <w:bookmarkStart w:name="z15597" w:id="15427"/>
    <w:p>
      <w:pPr>
        <w:spacing w:after="0"/>
        <w:ind w:left="0"/>
        <w:jc w:val="both"/>
      </w:pPr>
      <w:r>
        <w:rPr>
          <w:rFonts w:ascii="Times New Roman"/>
          <w:b w:val="false"/>
          <w:i w:val="false"/>
          <w:color w:val="000000"/>
          <w:sz w:val="28"/>
        </w:rPr>
        <w:t>
      14. Құқықтары мен міндеттері:</w:t>
      </w:r>
    </w:p>
    <w:bookmarkEnd w:id="15427"/>
    <w:bookmarkStart w:name="z15598" w:id="15428"/>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5428"/>
    <w:bookmarkStart w:name="z15599" w:id="15429"/>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5429"/>
    <w:bookmarkStart w:name="z15600" w:id="15430"/>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15430"/>
    <w:bookmarkStart w:name="z15601" w:id="15431"/>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15431"/>
    <w:bookmarkStart w:name="z15602" w:id="15432"/>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5432"/>
    <w:bookmarkStart w:name="z15603" w:id="15433"/>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15433"/>
    <w:bookmarkStart w:name="z15604" w:id="15434"/>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15434"/>
    <w:bookmarkStart w:name="z15605" w:id="15435"/>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15435"/>
    <w:bookmarkStart w:name="z15606" w:id="15436"/>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15436"/>
    <w:bookmarkStart w:name="z15607" w:id="15437"/>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15437"/>
    <w:bookmarkStart w:name="z15608" w:id="15438"/>
    <w:p>
      <w:pPr>
        <w:spacing w:after="0"/>
        <w:ind w:left="0"/>
        <w:jc w:val="left"/>
      </w:pPr>
      <w:r>
        <w:rPr>
          <w:rFonts w:ascii="Times New Roman"/>
          <w:b/>
          <w:i w:val="false"/>
          <w:color w:val="000000"/>
        </w:rPr>
        <w:t xml:space="preserve"> 3-тарау. Басқарманың қызметін ұйымдастыру</w:t>
      </w:r>
    </w:p>
    <w:bookmarkEnd w:id="15438"/>
    <w:bookmarkStart w:name="z15609" w:id="15439"/>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15439"/>
    <w:bookmarkStart w:name="z15610" w:id="15440"/>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15440"/>
    <w:bookmarkStart w:name="z15611" w:id="15441"/>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15441"/>
    <w:bookmarkStart w:name="z15612" w:id="15442"/>
    <w:p>
      <w:pPr>
        <w:spacing w:after="0"/>
        <w:ind w:left="0"/>
        <w:jc w:val="both"/>
      </w:pPr>
      <w:r>
        <w:rPr>
          <w:rFonts w:ascii="Times New Roman"/>
          <w:b w:val="false"/>
          <w:i w:val="false"/>
          <w:color w:val="000000"/>
          <w:sz w:val="28"/>
        </w:rPr>
        <w:t xml:space="preserve">
      18. Басқарма басшысының өкілеттіктері: </w:t>
      </w:r>
    </w:p>
    <w:bookmarkEnd w:id="15442"/>
    <w:bookmarkStart w:name="z15613" w:id="15443"/>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15443"/>
    <w:bookmarkStart w:name="z15614" w:id="15444"/>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5444"/>
    <w:bookmarkStart w:name="z15615" w:id="15445"/>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15445"/>
    <w:bookmarkStart w:name="z15616" w:id="15446"/>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5446"/>
    <w:bookmarkStart w:name="z15617" w:id="15447"/>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15447"/>
    <w:bookmarkStart w:name="z15618" w:id="15448"/>
    <w:p>
      <w:pPr>
        <w:spacing w:after="0"/>
        <w:ind w:left="0"/>
        <w:jc w:val="left"/>
      </w:pPr>
      <w:r>
        <w:rPr>
          <w:rFonts w:ascii="Times New Roman"/>
          <w:b/>
          <w:i w:val="false"/>
          <w:color w:val="000000"/>
        </w:rPr>
        <w:t xml:space="preserve"> 4-тарау. Басқарманың мүлкі</w:t>
      </w:r>
    </w:p>
    <w:bookmarkEnd w:id="15448"/>
    <w:bookmarkStart w:name="z15619" w:id="15449"/>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15449"/>
    <w:bookmarkStart w:name="z15620" w:id="15450"/>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5450"/>
    <w:bookmarkStart w:name="z15621" w:id="15451"/>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15451"/>
    <w:bookmarkStart w:name="z15622" w:id="15452"/>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5452"/>
    <w:bookmarkStart w:name="z15623" w:id="15453"/>
    <w:p>
      <w:pPr>
        <w:spacing w:after="0"/>
        <w:ind w:left="0"/>
        <w:jc w:val="left"/>
      </w:pPr>
      <w:r>
        <w:rPr>
          <w:rFonts w:ascii="Times New Roman"/>
          <w:b/>
          <w:i w:val="false"/>
          <w:color w:val="000000"/>
        </w:rPr>
        <w:t xml:space="preserve"> 5-тарау. Басқарманы қайта ұйымдастыру және тарату</w:t>
      </w:r>
    </w:p>
    <w:bookmarkEnd w:id="15453"/>
    <w:bookmarkStart w:name="z15624" w:id="15454"/>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54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167-қосымша</w:t>
            </w:r>
          </w:p>
        </w:tc>
      </w:tr>
    </w:tbl>
    <w:bookmarkStart w:name="z15626" w:id="15455"/>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облысының тауарлар мен көрсетілетін қызметтердің сапасы мен қауіпсіздігін бақылау департаментінің Аққулы ауданы тауарлар мен көрсетілетін қызметтердің сапасы мен қауіпсіздігін бақылау басқармасы"республикалық мемлекеттік мекемесiнің ережесі</w:t>
      </w:r>
    </w:p>
    <w:bookmarkEnd w:id="15455"/>
    <w:bookmarkStart w:name="z15627" w:id="15456"/>
    <w:p>
      <w:pPr>
        <w:spacing w:after="0"/>
        <w:ind w:left="0"/>
        <w:jc w:val="left"/>
      </w:pPr>
      <w:r>
        <w:rPr>
          <w:rFonts w:ascii="Times New Roman"/>
          <w:b/>
          <w:i w:val="false"/>
          <w:color w:val="000000"/>
        </w:rPr>
        <w:t xml:space="preserve"> 1-тарау. Жалпы ережелер</w:t>
      </w:r>
    </w:p>
    <w:bookmarkEnd w:id="15456"/>
    <w:bookmarkStart w:name="z15628" w:id="15457"/>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облысының тауарлар мен көрсетілетін қызметтердің сапасы мен қауіпсіздігін бақылау департаментінің Аққулы ауданы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15457"/>
    <w:bookmarkStart w:name="z15629" w:id="15458"/>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15458"/>
    <w:bookmarkStart w:name="z15630" w:id="15459"/>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15459"/>
    <w:bookmarkStart w:name="z15631" w:id="15460"/>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15460"/>
    <w:bookmarkStart w:name="z15632" w:id="15461"/>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15461"/>
    <w:bookmarkStart w:name="z15633" w:id="15462"/>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15462"/>
    <w:bookmarkStart w:name="z15634" w:id="15463"/>
    <w:p>
      <w:pPr>
        <w:spacing w:after="0"/>
        <w:ind w:left="0"/>
        <w:jc w:val="both"/>
      </w:pPr>
      <w:r>
        <w:rPr>
          <w:rFonts w:ascii="Times New Roman"/>
          <w:b w:val="false"/>
          <w:i w:val="false"/>
          <w:color w:val="000000"/>
          <w:sz w:val="28"/>
        </w:rPr>
        <w:t>
      7. Басқарманың орналасқан жері – 140700, Қазақстан Республикасы, Павлодар облысы, Аққулы ауданы, Аққулы ауылы, Амангелді көшесі, 43 ғимарат.</w:t>
      </w:r>
    </w:p>
    <w:bookmarkEnd w:id="15463"/>
    <w:bookmarkStart w:name="z15635" w:id="15464"/>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облысының тауарлар мен көрсетілетін қызметтердің сапасы мен қауіпсіздігін бақылау департаментінің Аққулы ауданы тауарлар мен көрсетілетін қызметтердің сапасы мен қауіпсіздігін бақылау басқармасы".</w:t>
      </w:r>
    </w:p>
    <w:bookmarkEnd w:id="15464"/>
    <w:bookmarkStart w:name="z15636" w:id="15465"/>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5465"/>
    <w:bookmarkStart w:name="z15637" w:id="15466"/>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15466"/>
    <w:bookmarkStart w:name="z15638" w:id="15467"/>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15467"/>
    <w:bookmarkStart w:name="z15639" w:id="15468"/>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15468"/>
    <w:bookmarkStart w:name="z15640" w:id="15469"/>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5469"/>
    <w:bookmarkStart w:name="z15641" w:id="15470"/>
    <w:p>
      <w:pPr>
        <w:spacing w:after="0"/>
        <w:ind w:left="0"/>
        <w:jc w:val="both"/>
      </w:pPr>
      <w:r>
        <w:rPr>
          <w:rFonts w:ascii="Times New Roman"/>
          <w:b w:val="false"/>
          <w:i w:val="false"/>
          <w:color w:val="000000"/>
          <w:sz w:val="28"/>
        </w:rPr>
        <w:t xml:space="preserve">
      12. Міндеттері: </w:t>
      </w:r>
    </w:p>
    <w:bookmarkEnd w:id="15470"/>
    <w:bookmarkStart w:name="z15642" w:id="15471"/>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5471"/>
    <w:bookmarkStart w:name="z15643" w:id="15472"/>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15472"/>
    <w:bookmarkStart w:name="z15644" w:id="15473"/>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15473"/>
    <w:bookmarkStart w:name="z15645" w:id="15474"/>
    <w:p>
      <w:pPr>
        <w:spacing w:after="0"/>
        <w:ind w:left="0"/>
        <w:jc w:val="both"/>
      </w:pPr>
      <w:r>
        <w:rPr>
          <w:rFonts w:ascii="Times New Roman"/>
          <w:b w:val="false"/>
          <w:i w:val="false"/>
          <w:color w:val="000000"/>
          <w:sz w:val="28"/>
        </w:rPr>
        <w:t xml:space="preserve">
      13. Функциялары: </w:t>
      </w:r>
    </w:p>
    <w:bookmarkEnd w:id="15474"/>
    <w:bookmarkStart w:name="z15646" w:id="15475"/>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15475"/>
    <w:bookmarkStart w:name="z15647" w:id="15476"/>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5476"/>
    <w:bookmarkStart w:name="z15648" w:id="15477"/>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15477"/>
    <w:bookmarkStart w:name="z15649" w:id="15478"/>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15478"/>
    <w:bookmarkStart w:name="z15650" w:id="15479"/>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15479"/>
    <w:bookmarkStart w:name="z15651" w:id="15480"/>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15480"/>
    <w:bookmarkStart w:name="z15652" w:id="15481"/>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15481"/>
    <w:bookmarkStart w:name="z15653" w:id="15482"/>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15482"/>
    <w:bookmarkStart w:name="z15654" w:id="15483"/>
    <w:p>
      <w:pPr>
        <w:spacing w:after="0"/>
        <w:ind w:left="0"/>
        <w:jc w:val="both"/>
      </w:pPr>
      <w:r>
        <w:rPr>
          <w:rFonts w:ascii="Times New Roman"/>
          <w:b w:val="false"/>
          <w:i w:val="false"/>
          <w:color w:val="000000"/>
          <w:sz w:val="28"/>
        </w:rPr>
        <w:t>
      9) құзыретінің шегінде мониторинг жүргізу;</w:t>
      </w:r>
    </w:p>
    <w:bookmarkEnd w:id="15483"/>
    <w:bookmarkStart w:name="z15655" w:id="15484"/>
    <w:p>
      <w:pPr>
        <w:spacing w:after="0"/>
        <w:ind w:left="0"/>
        <w:jc w:val="both"/>
      </w:pPr>
      <w:r>
        <w:rPr>
          <w:rFonts w:ascii="Times New Roman"/>
          <w:b w:val="false"/>
          <w:i w:val="false"/>
          <w:color w:val="000000"/>
          <w:sz w:val="28"/>
        </w:rPr>
        <w:t>
      10) тамақ өнімі қауіпсіздігін қамтамасыз ету;</w:t>
      </w:r>
    </w:p>
    <w:bookmarkEnd w:id="15484"/>
    <w:bookmarkStart w:name="z15656" w:id="15485"/>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15485"/>
    <w:bookmarkStart w:name="z15657" w:id="15486"/>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15486"/>
    <w:bookmarkStart w:name="z15658" w:id="15487"/>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15487"/>
    <w:bookmarkStart w:name="z15659" w:id="15488"/>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15488"/>
    <w:bookmarkStart w:name="z15660" w:id="15489"/>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15489"/>
    <w:bookmarkStart w:name="z15661" w:id="15490"/>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5490"/>
    <w:bookmarkStart w:name="z15662" w:id="15491"/>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15491"/>
    <w:bookmarkStart w:name="z15663" w:id="15492"/>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15492"/>
    <w:bookmarkStart w:name="z15664" w:id="15493"/>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15493"/>
    <w:bookmarkStart w:name="z15665" w:id="15494"/>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15494"/>
    <w:bookmarkStart w:name="z15666" w:id="15495"/>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15495"/>
    <w:bookmarkStart w:name="z15667" w:id="15496"/>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5496"/>
    <w:bookmarkStart w:name="z15668" w:id="15497"/>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15497"/>
    <w:bookmarkStart w:name="z15669" w:id="15498"/>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15498"/>
    <w:bookmarkStart w:name="z15670" w:id="15499"/>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5499"/>
    <w:bookmarkStart w:name="z15671" w:id="15500"/>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15500"/>
    <w:bookmarkStart w:name="z15672" w:id="15501"/>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15501"/>
    <w:bookmarkStart w:name="z15673" w:id="15502"/>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15502"/>
    <w:bookmarkStart w:name="z15674" w:id="15503"/>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5503"/>
    <w:bookmarkStart w:name="z15675" w:id="15504"/>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15504"/>
    <w:bookmarkStart w:name="z15676" w:id="15505"/>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5505"/>
    <w:bookmarkStart w:name="z15677" w:id="15506"/>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15506"/>
    <w:bookmarkStart w:name="z15678" w:id="15507"/>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15507"/>
    <w:bookmarkStart w:name="z15679" w:id="15508"/>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15508"/>
    <w:bookmarkStart w:name="z15680" w:id="15509"/>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15509"/>
    <w:bookmarkStart w:name="z15681" w:id="15510"/>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15510"/>
    <w:bookmarkStart w:name="z15682" w:id="15511"/>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15511"/>
    <w:bookmarkStart w:name="z15683" w:id="15512"/>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15512"/>
    <w:bookmarkStart w:name="z15684" w:id="15513"/>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5513"/>
    <w:bookmarkStart w:name="z15685" w:id="15514"/>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15514"/>
    <w:bookmarkStart w:name="z15686" w:id="15515"/>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15515"/>
    <w:bookmarkStart w:name="z15687" w:id="15516"/>
    <w:p>
      <w:pPr>
        <w:spacing w:after="0"/>
        <w:ind w:left="0"/>
        <w:jc w:val="both"/>
      </w:pPr>
      <w:r>
        <w:rPr>
          <w:rFonts w:ascii="Times New Roman"/>
          <w:b w:val="false"/>
          <w:i w:val="false"/>
          <w:color w:val="000000"/>
          <w:sz w:val="28"/>
        </w:rPr>
        <w:t>
      42) реттелетін салада түсіндіру жұмысын ұйымдастыру;</w:t>
      </w:r>
    </w:p>
    <w:bookmarkEnd w:id="15516"/>
    <w:bookmarkStart w:name="z15688" w:id="15517"/>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15517"/>
    <w:bookmarkStart w:name="z15689" w:id="15518"/>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15518"/>
    <w:bookmarkStart w:name="z15690" w:id="15519"/>
    <w:p>
      <w:pPr>
        <w:spacing w:after="0"/>
        <w:ind w:left="0"/>
        <w:jc w:val="both"/>
      </w:pPr>
      <w:r>
        <w:rPr>
          <w:rFonts w:ascii="Times New Roman"/>
          <w:b w:val="false"/>
          <w:i w:val="false"/>
          <w:color w:val="000000"/>
          <w:sz w:val="28"/>
        </w:rPr>
        <w:t>
      14. Құқықтары мен міндеттері:</w:t>
      </w:r>
    </w:p>
    <w:bookmarkEnd w:id="15519"/>
    <w:bookmarkStart w:name="z15691" w:id="15520"/>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5520"/>
    <w:bookmarkStart w:name="z15692" w:id="15521"/>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5521"/>
    <w:bookmarkStart w:name="z15693" w:id="15522"/>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15522"/>
    <w:bookmarkStart w:name="z15694" w:id="15523"/>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15523"/>
    <w:bookmarkStart w:name="z15695" w:id="15524"/>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5524"/>
    <w:bookmarkStart w:name="z15696" w:id="15525"/>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15525"/>
    <w:bookmarkStart w:name="z15697" w:id="15526"/>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15526"/>
    <w:bookmarkStart w:name="z15698" w:id="15527"/>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15527"/>
    <w:bookmarkStart w:name="z15699" w:id="15528"/>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15528"/>
    <w:bookmarkStart w:name="z15700" w:id="15529"/>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15529"/>
    <w:bookmarkStart w:name="z15701" w:id="15530"/>
    <w:p>
      <w:pPr>
        <w:spacing w:after="0"/>
        <w:ind w:left="0"/>
        <w:jc w:val="left"/>
      </w:pPr>
      <w:r>
        <w:rPr>
          <w:rFonts w:ascii="Times New Roman"/>
          <w:b/>
          <w:i w:val="false"/>
          <w:color w:val="000000"/>
        </w:rPr>
        <w:t xml:space="preserve"> 3-тарау. Басқарманың қызметін ұйымдастыру</w:t>
      </w:r>
    </w:p>
    <w:bookmarkEnd w:id="15530"/>
    <w:bookmarkStart w:name="z15702" w:id="15531"/>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15531"/>
    <w:bookmarkStart w:name="z15703" w:id="15532"/>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15532"/>
    <w:bookmarkStart w:name="z15704" w:id="15533"/>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15533"/>
    <w:bookmarkStart w:name="z15705" w:id="15534"/>
    <w:p>
      <w:pPr>
        <w:spacing w:after="0"/>
        <w:ind w:left="0"/>
        <w:jc w:val="both"/>
      </w:pPr>
      <w:r>
        <w:rPr>
          <w:rFonts w:ascii="Times New Roman"/>
          <w:b w:val="false"/>
          <w:i w:val="false"/>
          <w:color w:val="000000"/>
          <w:sz w:val="28"/>
        </w:rPr>
        <w:t xml:space="preserve">
      18. Басқарма басшысының өкілеттіктері: </w:t>
      </w:r>
    </w:p>
    <w:bookmarkEnd w:id="15534"/>
    <w:bookmarkStart w:name="z15706" w:id="15535"/>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15535"/>
    <w:bookmarkStart w:name="z15707" w:id="15536"/>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5536"/>
    <w:bookmarkStart w:name="z15708" w:id="15537"/>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15537"/>
    <w:bookmarkStart w:name="z15709" w:id="15538"/>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5538"/>
    <w:bookmarkStart w:name="z15710" w:id="15539"/>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15539"/>
    <w:bookmarkStart w:name="z15711" w:id="15540"/>
    <w:p>
      <w:pPr>
        <w:spacing w:after="0"/>
        <w:ind w:left="0"/>
        <w:jc w:val="left"/>
      </w:pPr>
      <w:r>
        <w:rPr>
          <w:rFonts w:ascii="Times New Roman"/>
          <w:b/>
          <w:i w:val="false"/>
          <w:color w:val="000000"/>
        </w:rPr>
        <w:t xml:space="preserve"> 4-тарау. Басқарманың мүлкі</w:t>
      </w:r>
    </w:p>
    <w:bookmarkEnd w:id="15540"/>
    <w:bookmarkStart w:name="z15712" w:id="15541"/>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15541"/>
    <w:bookmarkStart w:name="z15713" w:id="15542"/>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5542"/>
    <w:bookmarkStart w:name="z15714" w:id="15543"/>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15543"/>
    <w:bookmarkStart w:name="z15715" w:id="15544"/>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5544"/>
    <w:bookmarkStart w:name="z15716" w:id="15545"/>
    <w:p>
      <w:pPr>
        <w:spacing w:after="0"/>
        <w:ind w:left="0"/>
        <w:jc w:val="left"/>
      </w:pPr>
      <w:r>
        <w:rPr>
          <w:rFonts w:ascii="Times New Roman"/>
          <w:b/>
          <w:i w:val="false"/>
          <w:color w:val="000000"/>
        </w:rPr>
        <w:t xml:space="preserve"> 5-тарау. Басқарманы қайта ұйымдастыру және тарату</w:t>
      </w:r>
    </w:p>
    <w:bookmarkEnd w:id="15545"/>
    <w:bookmarkStart w:name="z15717" w:id="15546"/>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55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168-қосымша</w:t>
            </w:r>
          </w:p>
        </w:tc>
      </w:tr>
    </w:tbl>
    <w:bookmarkStart w:name="z15719" w:id="15547"/>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облысының тауарлар мен көрсетілетін қызметтердің сапасы мен қауіпсіздігін бақылау департаментінің Ақсу қалалық тауарлар мен көрсетілетін қызметтердің сапасы мен қауіпсіздігін бақылау басқармасы" республикалық мемлекеттік мекемесiнің ережесі</w:t>
      </w:r>
    </w:p>
    <w:bookmarkEnd w:id="15547"/>
    <w:bookmarkStart w:name="z15720" w:id="15548"/>
    <w:p>
      <w:pPr>
        <w:spacing w:after="0"/>
        <w:ind w:left="0"/>
        <w:jc w:val="left"/>
      </w:pPr>
      <w:r>
        <w:rPr>
          <w:rFonts w:ascii="Times New Roman"/>
          <w:b/>
          <w:i w:val="false"/>
          <w:color w:val="000000"/>
        </w:rPr>
        <w:t xml:space="preserve"> 1-тарау. Жалпы ережелер</w:t>
      </w:r>
    </w:p>
    <w:bookmarkEnd w:id="15548"/>
    <w:bookmarkStart w:name="z15721" w:id="15549"/>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облысының тауарлар мен көрсетілетін қызметтердің сапасы мен қауіпсіздігін бақылау департаментінің Ақсу қалалық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15549"/>
    <w:bookmarkStart w:name="z15722" w:id="15550"/>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15550"/>
    <w:bookmarkStart w:name="z15723" w:id="15551"/>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15551"/>
    <w:bookmarkStart w:name="z15724" w:id="15552"/>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15552"/>
    <w:bookmarkStart w:name="z15725" w:id="15553"/>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15553"/>
    <w:bookmarkStart w:name="z15726" w:id="15554"/>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15554"/>
    <w:bookmarkStart w:name="z15727" w:id="15555"/>
    <w:p>
      <w:pPr>
        <w:spacing w:after="0"/>
        <w:ind w:left="0"/>
        <w:jc w:val="both"/>
      </w:pPr>
      <w:r>
        <w:rPr>
          <w:rFonts w:ascii="Times New Roman"/>
          <w:b w:val="false"/>
          <w:i w:val="false"/>
          <w:color w:val="000000"/>
          <w:sz w:val="28"/>
        </w:rPr>
        <w:t>
      7. Басқарманың орналасқан жері – 140100, Қазақстан Республикасы, Павлодар облысы, Ақсу каласы, Астана көшесі, 9 ғимарат.</w:t>
      </w:r>
    </w:p>
    <w:bookmarkEnd w:id="15555"/>
    <w:bookmarkStart w:name="z15728" w:id="15556"/>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облысының тауарлар мен көрсетілетін қызметтердің сапасы мен қауіпсіздігін бақылау департаментінің Ақсу қалалық тауарлар мен көрсетілетін қызметтердің сапасы мен қауіпсіздігін бақылау басқармасы".</w:t>
      </w:r>
    </w:p>
    <w:bookmarkEnd w:id="15556"/>
    <w:bookmarkStart w:name="z15729" w:id="15557"/>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5557"/>
    <w:bookmarkStart w:name="z15730" w:id="15558"/>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15558"/>
    <w:bookmarkStart w:name="z15731" w:id="15559"/>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15559"/>
    <w:bookmarkStart w:name="z15732" w:id="15560"/>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15560"/>
    <w:bookmarkStart w:name="z15733" w:id="15561"/>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5561"/>
    <w:bookmarkStart w:name="z15734" w:id="15562"/>
    <w:p>
      <w:pPr>
        <w:spacing w:after="0"/>
        <w:ind w:left="0"/>
        <w:jc w:val="both"/>
      </w:pPr>
      <w:r>
        <w:rPr>
          <w:rFonts w:ascii="Times New Roman"/>
          <w:b w:val="false"/>
          <w:i w:val="false"/>
          <w:color w:val="000000"/>
          <w:sz w:val="28"/>
        </w:rPr>
        <w:t xml:space="preserve">
      12. Міндеттері: </w:t>
      </w:r>
    </w:p>
    <w:bookmarkEnd w:id="15562"/>
    <w:bookmarkStart w:name="z15735" w:id="15563"/>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5563"/>
    <w:bookmarkStart w:name="z15736" w:id="15564"/>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15564"/>
    <w:bookmarkStart w:name="z15737" w:id="15565"/>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15565"/>
    <w:bookmarkStart w:name="z15738" w:id="15566"/>
    <w:p>
      <w:pPr>
        <w:spacing w:after="0"/>
        <w:ind w:left="0"/>
        <w:jc w:val="both"/>
      </w:pPr>
      <w:r>
        <w:rPr>
          <w:rFonts w:ascii="Times New Roman"/>
          <w:b w:val="false"/>
          <w:i w:val="false"/>
          <w:color w:val="000000"/>
          <w:sz w:val="28"/>
        </w:rPr>
        <w:t xml:space="preserve">
      13. Функциялары: </w:t>
      </w:r>
    </w:p>
    <w:bookmarkEnd w:id="15566"/>
    <w:bookmarkStart w:name="z15739" w:id="15567"/>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15567"/>
    <w:bookmarkStart w:name="z15740" w:id="15568"/>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5568"/>
    <w:bookmarkStart w:name="z15741" w:id="15569"/>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15569"/>
    <w:bookmarkStart w:name="z15742" w:id="15570"/>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15570"/>
    <w:bookmarkStart w:name="z15743" w:id="15571"/>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15571"/>
    <w:bookmarkStart w:name="z15744" w:id="15572"/>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 7) дәстүрлі медицина, халықтық медицина (емшілік) қызметтерін көрсететін субъектілердің қызметін бақылау;</w:t>
      </w:r>
    </w:p>
    <w:bookmarkEnd w:id="15572"/>
    <w:bookmarkStart w:name="z15745" w:id="15573"/>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15573"/>
    <w:bookmarkStart w:name="z15746" w:id="15574"/>
    <w:p>
      <w:pPr>
        <w:spacing w:after="0"/>
        <w:ind w:left="0"/>
        <w:jc w:val="both"/>
      </w:pPr>
      <w:r>
        <w:rPr>
          <w:rFonts w:ascii="Times New Roman"/>
          <w:b w:val="false"/>
          <w:i w:val="false"/>
          <w:color w:val="000000"/>
          <w:sz w:val="28"/>
        </w:rPr>
        <w:t>
      9) құзыретінің шегінде мониторинг жүргізу;</w:t>
      </w:r>
    </w:p>
    <w:bookmarkEnd w:id="15574"/>
    <w:bookmarkStart w:name="z15747" w:id="15575"/>
    <w:p>
      <w:pPr>
        <w:spacing w:after="0"/>
        <w:ind w:left="0"/>
        <w:jc w:val="both"/>
      </w:pPr>
      <w:r>
        <w:rPr>
          <w:rFonts w:ascii="Times New Roman"/>
          <w:b w:val="false"/>
          <w:i w:val="false"/>
          <w:color w:val="000000"/>
          <w:sz w:val="28"/>
        </w:rPr>
        <w:t>
      10) тамақ өнімі қауіпсіздігін қамтамасыз ету;</w:t>
      </w:r>
    </w:p>
    <w:bookmarkEnd w:id="15575"/>
    <w:bookmarkStart w:name="z15748" w:id="15576"/>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15576"/>
    <w:bookmarkStart w:name="z15749" w:id="15577"/>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15577"/>
    <w:bookmarkStart w:name="z15750" w:id="15578"/>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15578"/>
    <w:bookmarkStart w:name="z15751" w:id="15579"/>
    <w:p>
      <w:pPr>
        <w:spacing w:after="0"/>
        <w:ind w:left="0"/>
        <w:jc w:val="both"/>
      </w:pPr>
      <w:r>
        <w:rPr>
          <w:rFonts w:ascii="Times New Roman"/>
          <w:b w:val="false"/>
          <w:i w:val="false"/>
          <w:color w:val="000000"/>
          <w:sz w:val="28"/>
        </w:rPr>
        <w:t xml:space="preserve">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 </w:t>
      </w:r>
    </w:p>
    <w:bookmarkEnd w:id="15579"/>
    <w:bookmarkStart w:name="z21707" w:id="15580"/>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15580"/>
    <w:bookmarkStart w:name="z15752" w:id="15581"/>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5581"/>
    <w:bookmarkStart w:name="z15753" w:id="15582"/>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15582"/>
    <w:bookmarkStart w:name="z15754" w:id="15583"/>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15583"/>
    <w:bookmarkStart w:name="z15755" w:id="15584"/>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15584"/>
    <w:bookmarkStart w:name="z15756" w:id="15585"/>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15585"/>
    <w:bookmarkStart w:name="z15757" w:id="15586"/>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5586"/>
    <w:bookmarkStart w:name="z15758" w:id="15587"/>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15587"/>
    <w:bookmarkStart w:name="z15759" w:id="15588"/>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15588"/>
    <w:bookmarkStart w:name="z15760" w:id="15589"/>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5589"/>
    <w:bookmarkStart w:name="z15761" w:id="15590"/>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15590"/>
    <w:bookmarkStart w:name="z15762" w:id="15591"/>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15591"/>
    <w:bookmarkStart w:name="z15763" w:id="15592"/>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15592"/>
    <w:bookmarkStart w:name="z15764" w:id="15593"/>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5593"/>
    <w:bookmarkStart w:name="z15765" w:id="15594"/>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15594"/>
    <w:bookmarkStart w:name="z15766" w:id="15595"/>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5595"/>
    <w:bookmarkStart w:name="z15767" w:id="15596"/>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15596"/>
    <w:bookmarkStart w:name="z15768" w:id="15597"/>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15597"/>
    <w:bookmarkStart w:name="z15769" w:id="15598"/>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15598"/>
    <w:bookmarkStart w:name="z15770" w:id="15599"/>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15599"/>
    <w:bookmarkStart w:name="z15771" w:id="15600"/>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15600"/>
    <w:bookmarkStart w:name="z15772" w:id="15601"/>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15601"/>
    <w:bookmarkStart w:name="z15773" w:id="15602"/>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15602"/>
    <w:bookmarkStart w:name="z15774" w:id="15603"/>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5603"/>
    <w:bookmarkStart w:name="z15775" w:id="15604"/>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15604"/>
    <w:bookmarkStart w:name="z15776" w:id="15605"/>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15605"/>
    <w:bookmarkStart w:name="z15777" w:id="15606"/>
    <w:p>
      <w:pPr>
        <w:spacing w:after="0"/>
        <w:ind w:left="0"/>
        <w:jc w:val="both"/>
      </w:pPr>
      <w:r>
        <w:rPr>
          <w:rFonts w:ascii="Times New Roman"/>
          <w:b w:val="false"/>
          <w:i w:val="false"/>
          <w:color w:val="000000"/>
          <w:sz w:val="28"/>
        </w:rPr>
        <w:t>
      42) реттелетін салада түсіндіру жұмысын ұйымдастыру;</w:t>
      </w:r>
    </w:p>
    <w:bookmarkEnd w:id="15606"/>
    <w:bookmarkStart w:name="z15778" w:id="15607"/>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15607"/>
    <w:bookmarkStart w:name="z15779" w:id="15608"/>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15608"/>
    <w:bookmarkStart w:name="z15780" w:id="15609"/>
    <w:p>
      <w:pPr>
        <w:spacing w:after="0"/>
        <w:ind w:left="0"/>
        <w:jc w:val="both"/>
      </w:pPr>
      <w:r>
        <w:rPr>
          <w:rFonts w:ascii="Times New Roman"/>
          <w:b w:val="false"/>
          <w:i w:val="false"/>
          <w:color w:val="000000"/>
          <w:sz w:val="28"/>
        </w:rPr>
        <w:t>
      14. Құқықтары мен міндеттері:</w:t>
      </w:r>
    </w:p>
    <w:bookmarkEnd w:id="15609"/>
    <w:bookmarkStart w:name="z15781" w:id="15610"/>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5610"/>
    <w:bookmarkStart w:name="z15782" w:id="15611"/>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5611"/>
    <w:bookmarkStart w:name="z15783" w:id="15612"/>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15612"/>
    <w:bookmarkStart w:name="z15784" w:id="15613"/>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15613"/>
    <w:bookmarkStart w:name="z15785" w:id="15614"/>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5614"/>
    <w:bookmarkStart w:name="z15786" w:id="15615"/>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15615"/>
    <w:bookmarkStart w:name="z15787" w:id="15616"/>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15616"/>
    <w:bookmarkStart w:name="z15788" w:id="15617"/>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15617"/>
    <w:bookmarkStart w:name="z15789" w:id="15618"/>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15618"/>
    <w:bookmarkStart w:name="z15790" w:id="15619"/>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15619"/>
    <w:bookmarkStart w:name="z15791" w:id="15620"/>
    <w:p>
      <w:pPr>
        <w:spacing w:after="0"/>
        <w:ind w:left="0"/>
        <w:jc w:val="left"/>
      </w:pPr>
      <w:r>
        <w:rPr>
          <w:rFonts w:ascii="Times New Roman"/>
          <w:b/>
          <w:i w:val="false"/>
          <w:color w:val="000000"/>
        </w:rPr>
        <w:t xml:space="preserve"> 3-тарау. Басқарманың қызметін ұйымдастыру</w:t>
      </w:r>
    </w:p>
    <w:bookmarkEnd w:id="15620"/>
    <w:bookmarkStart w:name="z15792" w:id="15621"/>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15621"/>
    <w:bookmarkStart w:name="z15793" w:id="15622"/>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15622"/>
    <w:bookmarkStart w:name="z15794" w:id="15623"/>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15623"/>
    <w:bookmarkStart w:name="z15795" w:id="15624"/>
    <w:p>
      <w:pPr>
        <w:spacing w:after="0"/>
        <w:ind w:left="0"/>
        <w:jc w:val="both"/>
      </w:pPr>
      <w:r>
        <w:rPr>
          <w:rFonts w:ascii="Times New Roman"/>
          <w:b w:val="false"/>
          <w:i w:val="false"/>
          <w:color w:val="000000"/>
          <w:sz w:val="28"/>
        </w:rPr>
        <w:t xml:space="preserve">
      18. Басқарма басшысының өкілеттіктері: </w:t>
      </w:r>
    </w:p>
    <w:bookmarkEnd w:id="15624"/>
    <w:bookmarkStart w:name="z15796" w:id="15625"/>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15625"/>
    <w:bookmarkStart w:name="z15797" w:id="15626"/>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5626"/>
    <w:bookmarkStart w:name="z15798" w:id="15627"/>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15627"/>
    <w:bookmarkStart w:name="z15799" w:id="15628"/>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5628"/>
    <w:bookmarkStart w:name="z15800" w:id="15629"/>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15629"/>
    <w:bookmarkStart w:name="z15801" w:id="15630"/>
    <w:p>
      <w:pPr>
        <w:spacing w:after="0"/>
        <w:ind w:left="0"/>
        <w:jc w:val="left"/>
      </w:pPr>
      <w:r>
        <w:rPr>
          <w:rFonts w:ascii="Times New Roman"/>
          <w:b/>
          <w:i w:val="false"/>
          <w:color w:val="000000"/>
        </w:rPr>
        <w:t xml:space="preserve"> 4-тарау. Басқарманың мүлкі</w:t>
      </w:r>
    </w:p>
    <w:bookmarkEnd w:id="15630"/>
    <w:bookmarkStart w:name="z15802" w:id="15631"/>
    <w:p>
      <w:pPr>
        <w:spacing w:after="0"/>
        <w:ind w:left="0"/>
        <w:jc w:val="both"/>
      </w:pPr>
      <w:r>
        <w:rPr>
          <w:rFonts w:ascii="Times New Roman"/>
          <w:b w:val="false"/>
          <w:i w:val="false"/>
          <w:color w:val="000000"/>
          <w:sz w:val="28"/>
        </w:rPr>
        <w:t xml:space="preserve">
      19. Басқармада заңнамада көзделген жағдайларда жедел басқару құқығындағы оқшауланған мүлкi болуы мүмкін. </w:t>
      </w:r>
    </w:p>
    <w:bookmarkEnd w:id="15631"/>
    <w:bookmarkStart w:name="z15803" w:id="15632"/>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5632"/>
    <w:bookmarkStart w:name="z15804" w:id="15633"/>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15633"/>
    <w:bookmarkStart w:name="z15805" w:id="15634"/>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5634"/>
    <w:bookmarkStart w:name="z15806" w:id="15635"/>
    <w:p>
      <w:pPr>
        <w:spacing w:after="0"/>
        <w:ind w:left="0"/>
        <w:jc w:val="left"/>
      </w:pPr>
      <w:r>
        <w:rPr>
          <w:rFonts w:ascii="Times New Roman"/>
          <w:b/>
          <w:i w:val="false"/>
          <w:color w:val="000000"/>
        </w:rPr>
        <w:t xml:space="preserve"> 5-тарау. Басқарманы қайта ұйымдастыру және тарату</w:t>
      </w:r>
    </w:p>
    <w:bookmarkEnd w:id="15635"/>
    <w:bookmarkStart w:name="z15807" w:id="15636"/>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56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169-қосымша</w:t>
            </w:r>
          </w:p>
        </w:tc>
      </w:tr>
    </w:tbl>
    <w:bookmarkStart w:name="z15809" w:id="15637"/>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облысының тауарлар мен көрсетілетін қызметтердің сапасы мен қауіпсіздігін бақылау департаментінің Ақтоғай ауданы тауарлар мен көрсетілетін қызметтердің сапасы мен қауіпсіздігін бақылау басқармасы"республикалық мемлекеттік мекемесiнің ережесі</w:t>
      </w:r>
    </w:p>
    <w:bookmarkEnd w:id="15637"/>
    <w:bookmarkStart w:name="z15810" w:id="15638"/>
    <w:p>
      <w:pPr>
        <w:spacing w:after="0"/>
        <w:ind w:left="0"/>
        <w:jc w:val="left"/>
      </w:pPr>
      <w:r>
        <w:rPr>
          <w:rFonts w:ascii="Times New Roman"/>
          <w:b/>
          <w:i w:val="false"/>
          <w:color w:val="000000"/>
        </w:rPr>
        <w:t xml:space="preserve"> 1-тарау. Жалпы ережелер</w:t>
      </w:r>
    </w:p>
    <w:bookmarkEnd w:id="15638"/>
    <w:bookmarkStart w:name="z15811" w:id="15639"/>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облысының тауарлар мен көрсетілетін қызметтердің сапасы мен қауіпсіздігін бақылау департаментінің Аққулы ауданы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15639"/>
    <w:bookmarkStart w:name="z15812" w:id="15640"/>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5640"/>
    <w:bookmarkStart w:name="z15813" w:id="15641"/>
    <w:p>
      <w:pPr>
        <w:spacing w:after="0"/>
        <w:ind w:left="0"/>
        <w:jc w:val="both"/>
      </w:pPr>
      <w:r>
        <w:rPr>
          <w:rFonts w:ascii="Times New Roman"/>
          <w:b w:val="false"/>
          <w:i w:val="false"/>
          <w:color w:val="000000"/>
          <w:sz w:val="28"/>
        </w:rPr>
        <w:t>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w:t>
      </w:r>
    </w:p>
    <w:bookmarkEnd w:id="15641"/>
    <w:bookmarkStart w:name="z15814" w:id="15642"/>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5642"/>
    <w:bookmarkStart w:name="z15815" w:id="15643"/>
    <w:p>
      <w:pPr>
        <w:spacing w:after="0"/>
        <w:ind w:left="0"/>
        <w:jc w:val="both"/>
      </w:pPr>
      <w:r>
        <w:rPr>
          <w:rFonts w:ascii="Times New Roman"/>
          <w:b w:val="false"/>
          <w:i w:val="false"/>
          <w:color w:val="000000"/>
          <w:sz w:val="28"/>
        </w:rPr>
        <w:t>
      5. Егер Басқармаға заңнамаға сәйкес уәкілеттік берілген болса, ол мемлекет атынан азаматтық-құқықтық қатынастардың тарапы болуға құқығы бар.</w:t>
      </w:r>
    </w:p>
    <w:bookmarkEnd w:id="15643"/>
    <w:bookmarkStart w:name="z15816" w:id="15644"/>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15644"/>
    <w:bookmarkStart w:name="z15817" w:id="15645"/>
    <w:p>
      <w:pPr>
        <w:spacing w:after="0"/>
        <w:ind w:left="0"/>
        <w:jc w:val="both"/>
      </w:pPr>
      <w:r>
        <w:rPr>
          <w:rFonts w:ascii="Times New Roman"/>
          <w:b w:val="false"/>
          <w:i w:val="false"/>
          <w:color w:val="000000"/>
          <w:sz w:val="28"/>
        </w:rPr>
        <w:t>
      7. Басқарманың орналасқан жері – 140200, Қазақстан Республикасы, Павлодар облысы, Ақтоғай ауданы, Ақтоғай ауылы, М Кайырбаев көшесі, 103 үй.</w:t>
      </w:r>
    </w:p>
    <w:bookmarkEnd w:id="15645"/>
    <w:bookmarkStart w:name="z15818" w:id="15646"/>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облысының тауарлар мен көрсетілетін қызметтердің сапасы мен қауіпсіздігін бақылау департаментінің Аққулы ауданы тауарлар мен көрсетілетін қызметтердің сапасы мен қауіпсіздігін бақылау басқармасы".</w:t>
      </w:r>
    </w:p>
    <w:bookmarkEnd w:id="15646"/>
    <w:bookmarkStart w:name="z15819" w:id="15647"/>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5647"/>
    <w:bookmarkStart w:name="z15820" w:id="15648"/>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15648"/>
    <w:bookmarkStart w:name="z15821" w:id="15649"/>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15649"/>
    <w:bookmarkStart w:name="z15822" w:id="15650"/>
    <w:p>
      <w:pPr>
        <w:spacing w:after="0"/>
        <w:ind w:left="0"/>
        <w:jc w:val="both"/>
      </w:pPr>
      <w:r>
        <w:rPr>
          <w:rFonts w:ascii="Times New Roman"/>
          <w:b w:val="false"/>
          <w:i w:val="false"/>
          <w:color w:val="000000"/>
          <w:sz w:val="28"/>
        </w:rPr>
        <w:t>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5650"/>
    <w:bookmarkStart w:name="z15823" w:id="15651"/>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5651"/>
    <w:bookmarkStart w:name="z15824" w:id="15652"/>
    <w:p>
      <w:pPr>
        <w:spacing w:after="0"/>
        <w:ind w:left="0"/>
        <w:jc w:val="both"/>
      </w:pPr>
      <w:r>
        <w:rPr>
          <w:rFonts w:ascii="Times New Roman"/>
          <w:b w:val="false"/>
          <w:i w:val="false"/>
          <w:color w:val="000000"/>
          <w:sz w:val="28"/>
        </w:rPr>
        <w:t>
      12. Міндеттері:</w:t>
      </w:r>
    </w:p>
    <w:bookmarkEnd w:id="15652"/>
    <w:bookmarkStart w:name="z15825" w:id="15653"/>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5653"/>
    <w:bookmarkStart w:name="z15826" w:id="15654"/>
    <w:p>
      <w:pPr>
        <w:spacing w:after="0"/>
        <w:ind w:left="0"/>
        <w:jc w:val="both"/>
      </w:pPr>
      <w:r>
        <w:rPr>
          <w:rFonts w:ascii="Times New Roman"/>
          <w:b w:val="false"/>
          <w:i w:val="false"/>
          <w:color w:val="000000"/>
          <w:sz w:val="28"/>
        </w:rPr>
        <w:t>
      2) тиісті аумақта реттелетін саладағы мемлекеттік көрсетілетін қызметтердің сапасы мен қолжетімділігін қамтамасыз ету;</w:t>
      </w:r>
    </w:p>
    <w:bookmarkEnd w:id="15654"/>
    <w:bookmarkStart w:name="z15827" w:id="15655"/>
    <w:p>
      <w:pPr>
        <w:spacing w:after="0"/>
        <w:ind w:left="0"/>
        <w:jc w:val="both"/>
      </w:pPr>
      <w:r>
        <w:rPr>
          <w:rFonts w:ascii="Times New Roman"/>
          <w:b w:val="false"/>
          <w:i w:val="false"/>
          <w:color w:val="000000"/>
          <w:sz w:val="28"/>
        </w:rPr>
        <w:t>
      3) өз құзыретінің шегінде Басқармаға жүктелген өзге де міндеттерді жүзеге асыру.</w:t>
      </w:r>
    </w:p>
    <w:bookmarkEnd w:id="15655"/>
    <w:bookmarkStart w:name="z15828" w:id="15656"/>
    <w:p>
      <w:pPr>
        <w:spacing w:after="0"/>
        <w:ind w:left="0"/>
        <w:jc w:val="both"/>
      </w:pPr>
      <w:r>
        <w:rPr>
          <w:rFonts w:ascii="Times New Roman"/>
          <w:b w:val="false"/>
          <w:i w:val="false"/>
          <w:color w:val="000000"/>
          <w:sz w:val="28"/>
        </w:rPr>
        <w:t>
      13. Функциялары:</w:t>
      </w:r>
    </w:p>
    <w:bookmarkEnd w:id="15656"/>
    <w:bookmarkStart w:name="z15829" w:id="15657"/>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15657"/>
    <w:bookmarkStart w:name="z15830" w:id="15658"/>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5658"/>
    <w:bookmarkStart w:name="z15831" w:id="15659"/>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15659"/>
    <w:bookmarkStart w:name="z15832" w:id="15660"/>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15660"/>
    <w:bookmarkStart w:name="z15833" w:id="15661"/>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15661"/>
    <w:bookmarkStart w:name="z15834" w:id="15662"/>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15662"/>
    <w:bookmarkStart w:name="z15835" w:id="15663"/>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15663"/>
    <w:bookmarkStart w:name="z15836" w:id="15664"/>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15664"/>
    <w:bookmarkStart w:name="z15837" w:id="15665"/>
    <w:p>
      <w:pPr>
        <w:spacing w:after="0"/>
        <w:ind w:left="0"/>
        <w:jc w:val="both"/>
      </w:pPr>
      <w:r>
        <w:rPr>
          <w:rFonts w:ascii="Times New Roman"/>
          <w:b w:val="false"/>
          <w:i w:val="false"/>
          <w:color w:val="000000"/>
          <w:sz w:val="28"/>
        </w:rPr>
        <w:t>
      9) құзыретінің шегінде мониторинг жүргізу;</w:t>
      </w:r>
    </w:p>
    <w:bookmarkEnd w:id="15665"/>
    <w:bookmarkStart w:name="z15838" w:id="15666"/>
    <w:p>
      <w:pPr>
        <w:spacing w:after="0"/>
        <w:ind w:left="0"/>
        <w:jc w:val="both"/>
      </w:pPr>
      <w:r>
        <w:rPr>
          <w:rFonts w:ascii="Times New Roman"/>
          <w:b w:val="false"/>
          <w:i w:val="false"/>
          <w:color w:val="000000"/>
          <w:sz w:val="28"/>
        </w:rPr>
        <w:t>
      10) тамақ өнімі қауіпсіздігін қамтамасыз ету;</w:t>
      </w:r>
    </w:p>
    <w:bookmarkEnd w:id="15666"/>
    <w:bookmarkStart w:name="z15839" w:id="15667"/>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15667"/>
    <w:bookmarkStart w:name="z15840" w:id="15668"/>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15668"/>
    <w:bookmarkStart w:name="z15841" w:id="15669"/>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15669"/>
    <w:bookmarkStart w:name="z15842" w:id="15670"/>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15670"/>
    <w:bookmarkStart w:name="z15843" w:id="15671"/>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15671"/>
    <w:bookmarkStart w:name="z15844" w:id="15672"/>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5672"/>
    <w:bookmarkStart w:name="z15845" w:id="15673"/>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15673"/>
    <w:bookmarkStart w:name="z15846" w:id="15674"/>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15674"/>
    <w:bookmarkStart w:name="z15847" w:id="15675"/>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15675"/>
    <w:bookmarkStart w:name="z15848" w:id="15676"/>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15676"/>
    <w:bookmarkStart w:name="z15849" w:id="15677"/>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15677"/>
    <w:bookmarkStart w:name="z15850" w:id="15678"/>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5678"/>
    <w:bookmarkStart w:name="z15851" w:id="15679"/>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15679"/>
    <w:bookmarkStart w:name="z15852" w:id="15680"/>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15680"/>
    <w:bookmarkStart w:name="z15853" w:id="15681"/>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5681"/>
    <w:bookmarkStart w:name="z15854" w:id="15682"/>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15682"/>
    <w:bookmarkStart w:name="z15855" w:id="15683"/>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15683"/>
    <w:bookmarkStart w:name="z15856" w:id="15684"/>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15684"/>
    <w:bookmarkStart w:name="z15857" w:id="15685"/>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5685"/>
    <w:bookmarkStart w:name="z15858" w:id="15686"/>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15686"/>
    <w:bookmarkStart w:name="z15859" w:id="15687"/>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5687"/>
    <w:bookmarkStart w:name="z15860" w:id="15688"/>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15688"/>
    <w:bookmarkStart w:name="z15861" w:id="15689"/>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15689"/>
    <w:bookmarkStart w:name="z15862" w:id="15690"/>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15690"/>
    <w:bookmarkStart w:name="z15863" w:id="15691"/>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15691"/>
    <w:bookmarkStart w:name="z15864" w:id="15692"/>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15692"/>
    <w:bookmarkStart w:name="z15865" w:id="15693"/>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15693"/>
    <w:bookmarkStart w:name="z15866" w:id="15694"/>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15694"/>
    <w:bookmarkStart w:name="z15867" w:id="15695"/>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5695"/>
    <w:bookmarkStart w:name="z15868" w:id="15696"/>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15696"/>
    <w:bookmarkStart w:name="z15869" w:id="15697"/>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15697"/>
    <w:bookmarkStart w:name="z15870" w:id="15698"/>
    <w:p>
      <w:pPr>
        <w:spacing w:after="0"/>
        <w:ind w:left="0"/>
        <w:jc w:val="both"/>
      </w:pPr>
      <w:r>
        <w:rPr>
          <w:rFonts w:ascii="Times New Roman"/>
          <w:b w:val="false"/>
          <w:i w:val="false"/>
          <w:color w:val="000000"/>
          <w:sz w:val="28"/>
        </w:rPr>
        <w:t>
      42) реттелетін салада түсіндіру жұмысын ұйымдастыру;</w:t>
      </w:r>
    </w:p>
    <w:bookmarkEnd w:id="15698"/>
    <w:bookmarkStart w:name="z15871" w:id="15699"/>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15699"/>
    <w:bookmarkStart w:name="z15872" w:id="15700"/>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15700"/>
    <w:bookmarkStart w:name="z15873" w:id="15701"/>
    <w:p>
      <w:pPr>
        <w:spacing w:after="0"/>
        <w:ind w:left="0"/>
        <w:jc w:val="both"/>
      </w:pPr>
      <w:r>
        <w:rPr>
          <w:rFonts w:ascii="Times New Roman"/>
          <w:b w:val="false"/>
          <w:i w:val="false"/>
          <w:color w:val="000000"/>
          <w:sz w:val="28"/>
        </w:rPr>
        <w:t>
      14. Құқықтары мен міндеттері:</w:t>
      </w:r>
    </w:p>
    <w:bookmarkEnd w:id="15701"/>
    <w:bookmarkStart w:name="z15874" w:id="15702"/>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5702"/>
    <w:bookmarkStart w:name="z15875" w:id="15703"/>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5703"/>
    <w:bookmarkStart w:name="z15876" w:id="15704"/>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15704"/>
    <w:bookmarkStart w:name="z15877" w:id="15705"/>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15705"/>
    <w:bookmarkStart w:name="z15878" w:id="15706"/>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5706"/>
    <w:bookmarkStart w:name="z15879" w:id="15707"/>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15707"/>
    <w:bookmarkStart w:name="z15880" w:id="15708"/>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15708"/>
    <w:bookmarkStart w:name="z15881" w:id="15709"/>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15709"/>
    <w:bookmarkStart w:name="z15882" w:id="15710"/>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15710"/>
    <w:bookmarkStart w:name="z15883" w:id="15711"/>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15711"/>
    <w:bookmarkStart w:name="z15884" w:id="15712"/>
    <w:p>
      <w:pPr>
        <w:spacing w:after="0"/>
        <w:ind w:left="0"/>
        <w:jc w:val="left"/>
      </w:pPr>
      <w:r>
        <w:rPr>
          <w:rFonts w:ascii="Times New Roman"/>
          <w:b/>
          <w:i w:val="false"/>
          <w:color w:val="000000"/>
        </w:rPr>
        <w:t xml:space="preserve"> 3-тарау. Басқарманың қызметін ұйымдастыру</w:t>
      </w:r>
    </w:p>
    <w:bookmarkEnd w:id="15712"/>
    <w:bookmarkStart w:name="z15885" w:id="15713"/>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15713"/>
    <w:bookmarkStart w:name="z15886" w:id="15714"/>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15714"/>
    <w:bookmarkStart w:name="z15887" w:id="15715"/>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15715"/>
    <w:bookmarkStart w:name="z15888" w:id="15716"/>
    <w:p>
      <w:pPr>
        <w:spacing w:after="0"/>
        <w:ind w:left="0"/>
        <w:jc w:val="both"/>
      </w:pPr>
      <w:r>
        <w:rPr>
          <w:rFonts w:ascii="Times New Roman"/>
          <w:b w:val="false"/>
          <w:i w:val="false"/>
          <w:color w:val="000000"/>
          <w:sz w:val="28"/>
        </w:rPr>
        <w:t>
      18. Басқарма басшысының өкілеттіктері:</w:t>
      </w:r>
    </w:p>
    <w:bookmarkEnd w:id="15716"/>
    <w:bookmarkStart w:name="z15889" w:id="15717"/>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15717"/>
    <w:bookmarkStart w:name="z15890" w:id="15718"/>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5718"/>
    <w:bookmarkStart w:name="z15891" w:id="15719"/>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15719"/>
    <w:bookmarkStart w:name="z15892" w:id="15720"/>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5720"/>
    <w:bookmarkStart w:name="z15893" w:id="15721"/>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15721"/>
    <w:bookmarkStart w:name="z15894" w:id="15722"/>
    <w:p>
      <w:pPr>
        <w:spacing w:after="0"/>
        <w:ind w:left="0"/>
        <w:jc w:val="left"/>
      </w:pPr>
      <w:r>
        <w:rPr>
          <w:rFonts w:ascii="Times New Roman"/>
          <w:b/>
          <w:i w:val="false"/>
          <w:color w:val="000000"/>
        </w:rPr>
        <w:t xml:space="preserve"> 4-тарау. Басқарманың мүлкі</w:t>
      </w:r>
    </w:p>
    <w:bookmarkEnd w:id="15722"/>
    <w:bookmarkStart w:name="z15895" w:id="15723"/>
    <w:p>
      <w:pPr>
        <w:spacing w:after="0"/>
        <w:ind w:left="0"/>
        <w:jc w:val="both"/>
      </w:pPr>
      <w:r>
        <w:rPr>
          <w:rFonts w:ascii="Times New Roman"/>
          <w:b w:val="false"/>
          <w:i w:val="false"/>
          <w:color w:val="000000"/>
          <w:sz w:val="28"/>
        </w:rPr>
        <w:t>
      19. Басқармада заңнамада көзделген жағдайларда жедел басқару құқығындағы оқшауланған мүлкi болуы мүмкін.</w:t>
      </w:r>
    </w:p>
    <w:bookmarkEnd w:id="15723"/>
    <w:bookmarkStart w:name="z15896" w:id="15724"/>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5724"/>
    <w:bookmarkStart w:name="z15897" w:id="15725"/>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15725"/>
    <w:bookmarkStart w:name="z15898" w:id="15726"/>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5726"/>
    <w:bookmarkStart w:name="z15899" w:id="15727"/>
    <w:p>
      <w:pPr>
        <w:spacing w:after="0"/>
        <w:ind w:left="0"/>
        <w:jc w:val="left"/>
      </w:pPr>
      <w:r>
        <w:rPr>
          <w:rFonts w:ascii="Times New Roman"/>
          <w:b/>
          <w:i w:val="false"/>
          <w:color w:val="000000"/>
        </w:rPr>
        <w:t xml:space="preserve"> 5-тарау. Басқарманы қайта ұйымдастыру және тарату</w:t>
      </w:r>
    </w:p>
    <w:bookmarkEnd w:id="15727"/>
    <w:bookmarkStart w:name="z15900" w:id="15728"/>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57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170-қосымша</w:t>
            </w:r>
          </w:p>
        </w:tc>
      </w:tr>
    </w:tbl>
    <w:bookmarkStart w:name="z15902" w:id="15729"/>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облысының тауарлар мен көрсетілетін қызметтердің сапасы мен қауіпсіздігін бақылау департаментінің Баянауыл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15729"/>
    <w:bookmarkStart w:name="z15903" w:id="15730"/>
    <w:p>
      <w:pPr>
        <w:spacing w:after="0"/>
        <w:ind w:left="0"/>
        <w:jc w:val="left"/>
      </w:pPr>
      <w:r>
        <w:rPr>
          <w:rFonts w:ascii="Times New Roman"/>
          <w:b/>
          <w:i w:val="false"/>
          <w:color w:val="000000"/>
        </w:rPr>
        <w:t xml:space="preserve"> 1-тарау. Жалпы ережелер</w:t>
      </w:r>
    </w:p>
    <w:bookmarkEnd w:id="15730"/>
    <w:bookmarkStart w:name="z15904" w:id="15731"/>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облысының тауарлар мен көрсетілетін қызметтердің сапасы мен қауіпсіздігін бақылау департаментінің Баянауыл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15731"/>
    <w:bookmarkStart w:name="z15905" w:id="15732"/>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15732"/>
    <w:bookmarkStart w:name="z15906" w:id="15733"/>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15733"/>
    <w:bookmarkStart w:name="z15907" w:id="15734"/>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15734"/>
    <w:bookmarkStart w:name="z15908" w:id="15735"/>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15735"/>
    <w:bookmarkStart w:name="z15909" w:id="15736"/>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15736"/>
    <w:bookmarkStart w:name="z15910" w:id="15737"/>
    <w:p>
      <w:pPr>
        <w:spacing w:after="0"/>
        <w:ind w:left="0"/>
        <w:jc w:val="both"/>
      </w:pPr>
      <w:r>
        <w:rPr>
          <w:rFonts w:ascii="Times New Roman"/>
          <w:b w:val="false"/>
          <w:i w:val="false"/>
          <w:color w:val="000000"/>
          <w:sz w:val="28"/>
        </w:rPr>
        <w:t>
      7. Басқарманың орналасқан жері – 140300, Қазақстан Республикасы, Павлодар облысы, Баянауыл ауданы, Баянауыл ауылдық округі, Баянауыл ауылы, Қ. Сәтбаев көшесі, 2 ғимарат.</w:t>
      </w:r>
    </w:p>
    <w:bookmarkEnd w:id="15737"/>
    <w:bookmarkStart w:name="z15911" w:id="15738"/>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облысының тауарлар мен көрсетілетін қызметтердің сапасы мен қауіпсіздігін бақылау департаментінің Баянауыл аудандық тауарлар мен көрсетілетін қызметтердің сапасы мен қауіпсіздігін бақылау басқармасы".</w:t>
      </w:r>
    </w:p>
    <w:bookmarkEnd w:id="15738"/>
    <w:bookmarkStart w:name="z15912" w:id="15739"/>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5739"/>
    <w:bookmarkStart w:name="z15913" w:id="15740"/>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15740"/>
    <w:bookmarkStart w:name="z15914" w:id="15741"/>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15741"/>
    <w:bookmarkStart w:name="z15915" w:id="15742"/>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15742"/>
    <w:bookmarkStart w:name="z15916" w:id="15743"/>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5743"/>
    <w:bookmarkStart w:name="z15917" w:id="15744"/>
    <w:p>
      <w:pPr>
        <w:spacing w:after="0"/>
        <w:ind w:left="0"/>
        <w:jc w:val="both"/>
      </w:pPr>
      <w:r>
        <w:rPr>
          <w:rFonts w:ascii="Times New Roman"/>
          <w:b w:val="false"/>
          <w:i w:val="false"/>
          <w:color w:val="000000"/>
          <w:sz w:val="28"/>
        </w:rPr>
        <w:t xml:space="preserve">
      12. Міндеттері: </w:t>
      </w:r>
    </w:p>
    <w:bookmarkEnd w:id="15744"/>
    <w:bookmarkStart w:name="z15918" w:id="15745"/>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5745"/>
    <w:bookmarkStart w:name="z15919" w:id="15746"/>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15746"/>
    <w:bookmarkStart w:name="z15920" w:id="15747"/>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15747"/>
    <w:bookmarkStart w:name="z15921" w:id="15748"/>
    <w:p>
      <w:pPr>
        <w:spacing w:after="0"/>
        <w:ind w:left="0"/>
        <w:jc w:val="both"/>
      </w:pPr>
      <w:r>
        <w:rPr>
          <w:rFonts w:ascii="Times New Roman"/>
          <w:b w:val="false"/>
          <w:i w:val="false"/>
          <w:color w:val="000000"/>
          <w:sz w:val="28"/>
        </w:rPr>
        <w:t xml:space="preserve">
      13. Функциялары: </w:t>
      </w:r>
    </w:p>
    <w:bookmarkEnd w:id="15748"/>
    <w:bookmarkStart w:name="z15922" w:id="15749"/>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15749"/>
    <w:bookmarkStart w:name="z15923" w:id="15750"/>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5750"/>
    <w:bookmarkStart w:name="z15924" w:id="15751"/>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15751"/>
    <w:bookmarkStart w:name="z15925" w:id="15752"/>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15752"/>
    <w:bookmarkStart w:name="z15926" w:id="15753"/>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15753"/>
    <w:bookmarkStart w:name="z15927" w:id="15754"/>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15754"/>
    <w:bookmarkStart w:name="z15928" w:id="15755"/>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15755"/>
    <w:bookmarkStart w:name="z15929" w:id="15756"/>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15756"/>
    <w:bookmarkStart w:name="z15930" w:id="15757"/>
    <w:p>
      <w:pPr>
        <w:spacing w:after="0"/>
        <w:ind w:left="0"/>
        <w:jc w:val="both"/>
      </w:pPr>
      <w:r>
        <w:rPr>
          <w:rFonts w:ascii="Times New Roman"/>
          <w:b w:val="false"/>
          <w:i w:val="false"/>
          <w:color w:val="000000"/>
          <w:sz w:val="28"/>
        </w:rPr>
        <w:t>
      9) құзыретінің шегінде мониторинг жүргізу;</w:t>
      </w:r>
    </w:p>
    <w:bookmarkEnd w:id="15757"/>
    <w:bookmarkStart w:name="z15931" w:id="15758"/>
    <w:p>
      <w:pPr>
        <w:spacing w:after="0"/>
        <w:ind w:left="0"/>
        <w:jc w:val="both"/>
      </w:pPr>
      <w:r>
        <w:rPr>
          <w:rFonts w:ascii="Times New Roman"/>
          <w:b w:val="false"/>
          <w:i w:val="false"/>
          <w:color w:val="000000"/>
          <w:sz w:val="28"/>
        </w:rPr>
        <w:t>
      10) тамақ өнімі қауіпсіздігін қамтамасыз ету;</w:t>
      </w:r>
    </w:p>
    <w:bookmarkEnd w:id="15758"/>
    <w:bookmarkStart w:name="z15932" w:id="15759"/>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15759"/>
    <w:bookmarkStart w:name="z15933" w:id="15760"/>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15760"/>
    <w:bookmarkStart w:name="z15934" w:id="15761"/>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15761"/>
    <w:bookmarkStart w:name="z15935" w:id="15762"/>
    <w:p>
      <w:pPr>
        <w:spacing w:after="0"/>
        <w:ind w:left="0"/>
        <w:jc w:val="both"/>
      </w:pPr>
      <w:r>
        <w:rPr>
          <w:rFonts w:ascii="Times New Roman"/>
          <w:b w:val="false"/>
          <w:i w:val="false"/>
          <w:color w:val="000000"/>
          <w:sz w:val="28"/>
        </w:rPr>
        <w:t xml:space="preserve">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 </w:t>
      </w:r>
    </w:p>
    <w:bookmarkEnd w:id="15762"/>
    <w:bookmarkStart w:name="z21708" w:id="15763"/>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15763"/>
    <w:bookmarkStart w:name="z15936" w:id="15764"/>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5764"/>
    <w:bookmarkStart w:name="z15937" w:id="15765"/>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15765"/>
    <w:bookmarkStart w:name="z15938" w:id="15766"/>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15766"/>
    <w:bookmarkStart w:name="z15939" w:id="15767"/>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15767"/>
    <w:bookmarkStart w:name="z15940" w:id="15768"/>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15768"/>
    <w:bookmarkStart w:name="z15941" w:id="15769"/>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15769"/>
    <w:bookmarkStart w:name="z15942" w:id="15770"/>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5770"/>
    <w:bookmarkStart w:name="z15943" w:id="15771"/>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15771"/>
    <w:bookmarkStart w:name="z15944" w:id="15772"/>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15772"/>
    <w:bookmarkStart w:name="z15945" w:id="15773"/>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5773"/>
    <w:bookmarkStart w:name="z15946" w:id="15774"/>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15774"/>
    <w:bookmarkStart w:name="z15947" w:id="15775"/>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15775"/>
    <w:bookmarkStart w:name="z15948" w:id="15776"/>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15776"/>
    <w:bookmarkStart w:name="z15949" w:id="15777"/>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5777"/>
    <w:bookmarkStart w:name="z15950" w:id="15778"/>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15778"/>
    <w:bookmarkStart w:name="z15951" w:id="15779"/>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5779"/>
    <w:bookmarkStart w:name="z15952" w:id="15780"/>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15780"/>
    <w:bookmarkStart w:name="z15953" w:id="15781"/>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15781"/>
    <w:bookmarkStart w:name="z15954" w:id="15782"/>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 35) инфекциялық және паразиттік аурулардың көздері болып табылатын адамдарды көрсетімдері бойынша емдеуге жатқызуға жіберу;</w:t>
      </w:r>
    </w:p>
    <w:bookmarkEnd w:id="15782"/>
    <w:bookmarkStart w:name="z15955" w:id="15783"/>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15783"/>
    <w:bookmarkStart w:name="z15956" w:id="15784"/>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15784"/>
    <w:bookmarkStart w:name="z15957" w:id="15785"/>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15785"/>
    <w:bookmarkStart w:name="z15958" w:id="15786"/>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5786"/>
    <w:bookmarkStart w:name="z15959" w:id="15787"/>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15787"/>
    <w:bookmarkStart w:name="z15960" w:id="15788"/>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15788"/>
    <w:bookmarkStart w:name="z15961" w:id="15789"/>
    <w:p>
      <w:pPr>
        <w:spacing w:after="0"/>
        <w:ind w:left="0"/>
        <w:jc w:val="both"/>
      </w:pPr>
      <w:r>
        <w:rPr>
          <w:rFonts w:ascii="Times New Roman"/>
          <w:b w:val="false"/>
          <w:i w:val="false"/>
          <w:color w:val="000000"/>
          <w:sz w:val="28"/>
        </w:rPr>
        <w:t>
      42) реттелетін салада түсіндіру жұмысын ұйымдастыру;</w:t>
      </w:r>
    </w:p>
    <w:bookmarkEnd w:id="15789"/>
    <w:bookmarkStart w:name="z15962" w:id="15790"/>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15790"/>
    <w:bookmarkStart w:name="z15963" w:id="15791"/>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15791"/>
    <w:bookmarkStart w:name="z15964" w:id="15792"/>
    <w:p>
      <w:pPr>
        <w:spacing w:after="0"/>
        <w:ind w:left="0"/>
        <w:jc w:val="both"/>
      </w:pPr>
      <w:r>
        <w:rPr>
          <w:rFonts w:ascii="Times New Roman"/>
          <w:b w:val="false"/>
          <w:i w:val="false"/>
          <w:color w:val="000000"/>
          <w:sz w:val="28"/>
        </w:rPr>
        <w:t>
      14. Құқықтары мен міндеттері:</w:t>
      </w:r>
    </w:p>
    <w:bookmarkEnd w:id="15792"/>
    <w:bookmarkStart w:name="z15965" w:id="15793"/>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5793"/>
    <w:bookmarkStart w:name="z15966" w:id="15794"/>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5794"/>
    <w:bookmarkStart w:name="z15967" w:id="15795"/>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15795"/>
    <w:bookmarkStart w:name="z15968" w:id="15796"/>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15796"/>
    <w:bookmarkStart w:name="z15969" w:id="15797"/>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5797"/>
    <w:bookmarkStart w:name="z15970" w:id="15798"/>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15798"/>
    <w:bookmarkStart w:name="z15971" w:id="15799"/>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15799"/>
    <w:bookmarkStart w:name="z15972" w:id="15800"/>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15800"/>
    <w:bookmarkStart w:name="z15973" w:id="15801"/>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15801"/>
    <w:bookmarkStart w:name="z15974" w:id="15802"/>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15802"/>
    <w:bookmarkStart w:name="z15975" w:id="15803"/>
    <w:p>
      <w:pPr>
        <w:spacing w:after="0"/>
        <w:ind w:left="0"/>
        <w:jc w:val="left"/>
      </w:pPr>
      <w:r>
        <w:rPr>
          <w:rFonts w:ascii="Times New Roman"/>
          <w:b/>
          <w:i w:val="false"/>
          <w:color w:val="000000"/>
        </w:rPr>
        <w:t xml:space="preserve"> 3-тарау. Басқарманың қызметін ұйымдастыру</w:t>
      </w:r>
    </w:p>
    <w:bookmarkEnd w:id="15803"/>
    <w:bookmarkStart w:name="z15976" w:id="15804"/>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15804"/>
    <w:bookmarkStart w:name="z15977" w:id="15805"/>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15805"/>
    <w:bookmarkStart w:name="z15978" w:id="15806"/>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15806"/>
    <w:bookmarkStart w:name="z15979" w:id="15807"/>
    <w:p>
      <w:pPr>
        <w:spacing w:after="0"/>
        <w:ind w:left="0"/>
        <w:jc w:val="both"/>
      </w:pPr>
      <w:r>
        <w:rPr>
          <w:rFonts w:ascii="Times New Roman"/>
          <w:b w:val="false"/>
          <w:i w:val="false"/>
          <w:color w:val="000000"/>
          <w:sz w:val="28"/>
        </w:rPr>
        <w:t>
      18. Басқарма басшысының өкілеттіктері:</w:t>
      </w:r>
    </w:p>
    <w:bookmarkEnd w:id="15807"/>
    <w:bookmarkStart w:name="z15980" w:id="15808"/>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15808"/>
    <w:bookmarkStart w:name="z15981" w:id="15809"/>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5809"/>
    <w:bookmarkStart w:name="z15982" w:id="15810"/>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15810"/>
    <w:bookmarkStart w:name="z15983" w:id="15811"/>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5811"/>
    <w:bookmarkStart w:name="z15984" w:id="15812"/>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15812"/>
    <w:bookmarkStart w:name="z15985" w:id="15813"/>
    <w:p>
      <w:pPr>
        <w:spacing w:after="0"/>
        <w:ind w:left="0"/>
        <w:jc w:val="left"/>
      </w:pPr>
      <w:r>
        <w:rPr>
          <w:rFonts w:ascii="Times New Roman"/>
          <w:b/>
          <w:i w:val="false"/>
          <w:color w:val="000000"/>
        </w:rPr>
        <w:t xml:space="preserve"> 4-тарау. Басқарманың мүлкі</w:t>
      </w:r>
    </w:p>
    <w:bookmarkEnd w:id="15813"/>
    <w:bookmarkStart w:name="z15986" w:id="15814"/>
    <w:p>
      <w:pPr>
        <w:spacing w:after="0"/>
        <w:ind w:left="0"/>
        <w:jc w:val="both"/>
      </w:pPr>
      <w:r>
        <w:rPr>
          <w:rFonts w:ascii="Times New Roman"/>
          <w:b w:val="false"/>
          <w:i w:val="false"/>
          <w:color w:val="000000"/>
          <w:sz w:val="28"/>
        </w:rPr>
        <w:t>
      19. Басқармада заңнамада көзделген жағдайларда жедел басқару құқығындағы оқшауланған мүлкi болуы мүмкін.</w:t>
      </w:r>
    </w:p>
    <w:bookmarkEnd w:id="15814"/>
    <w:bookmarkStart w:name="z15987" w:id="15815"/>
    <w:p>
      <w:pPr>
        <w:spacing w:after="0"/>
        <w:ind w:left="0"/>
        <w:jc w:val="both"/>
      </w:pPr>
      <w:r>
        <w:rPr>
          <w:rFonts w:ascii="Times New Roman"/>
          <w:b w:val="false"/>
          <w:i w:val="false"/>
          <w:color w:val="000000"/>
          <w:sz w:val="28"/>
        </w:rPr>
        <w:t xml:space="preserve">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p>
    <w:bookmarkEnd w:id="15815"/>
    <w:bookmarkStart w:name="z15988" w:id="15816"/>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15816"/>
    <w:bookmarkStart w:name="z15989" w:id="15817"/>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5817"/>
    <w:bookmarkStart w:name="z15990" w:id="15818"/>
    <w:p>
      <w:pPr>
        <w:spacing w:after="0"/>
        <w:ind w:left="0"/>
        <w:jc w:val="left"/>
      </w:pPr>
      <w:r>
        <w:rPr>
          <w:rFonts w:ascii="Times New Roman"/>
          <w:b/>
          <w:i w:val="false"/>
          <w:color w:val="000000"/>
        </w:rPr>
        <w:t xml:space="preserve"> 5-тарау. Басқарманы қайта ұйымдастыру және тарату</w:t>
      </w:r>
    </w:p>
    <w:bookmarkEnd w:id="15818"/>
    <w:bookmarkStart w:name="z15991" w:id="15819"/>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58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171-қосымша</w:t>
            </w:r>
          </w:p>
        </w:tc>
      </w:tr>
    </w:tbl>
    <w:bookmarkStart w:name="z15993" w:id="15820"/>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облысының тауарлар мен көрсетілетін қызметтердің сапасы мен қауіпсіздігін бақылау департаментінің Екібастұз қалалық тауарлар мен көрсетілетін қызметтердің сапасы мен қауіпсіздігін бақылау басқармасы" республикалық мемлекеттік мекемесiнің ережесі</w:t>
      </w:r>
    </w:p>
    <w:bookmarkEnd w:id="15820"/>
    <w:bookmarkStart w:name="z15994" w:id="15821"/>
    <w:p>
      <w:pPr>
        <w:spacing w:after="0"/>
        <w:ind w:left="0"/>
        <w:jc w:val="left"/>
      </w:pPr>
      <w:r>
        <w:rPr>
          <w:rFonts w:ascii="Times New Roman"/>
          <w:b/>
          <w:i w:val="false"/>
          <w:color w:val="000000"/>
        </w:rPr>
        <w:t xml:space="preserve"> 1-тарау. Жалпы ережелер</w:t>
      </w:r>
    </w:p>
    <w:bookmarkEnd w:id="15821"/>
    <w:bookmarkStart w:name="z15995" w:id="15822"/>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облысының тауарлар мен көрсетілетін қызметтердің сапасы мен қауіпсіздігін бақылау департаментінің Екібастұз қалалық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15822"/>
    <w:bookmarkStart w:name="z15996" w:id="15823"/>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5823"/>
    <w:bookmarkStart w:name="z15997" w:id="15824"/>
    <w:p>
      <w:pPr>
        <w:spacing w:after="0"/>
        <w:ind w:left="0"/>
        <w:jc w:val="both"/>
      </w:pPr>
      <w:r>
        <w:rPr>
          <w:rFonts w:ascii="Times New Roman"/>
          <w:b w:val="false"/>
          <w:i w:val="false"/>
          <w:color w:val="000000"/>
          <w:sz w:val="28"/>
        </w:rPr>
        <w:t>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w:t>
      </w:r>
    </w:p>
    <w:bookmarkEnd w:id="15824"/>
    <w:bookmarkStart w:name="z15998" w:id="15825"/>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5825"/>
    <w:bookmarkStart w:name="z15999" w:id="15826"/>
    <w:p>
      <w:pPr>
        <w:spacing w:after="0"/>
        <w:ind w:left="0"/>
        <w:jc w:val="both"/>
      </w:pPr>
      <w:r>
        <w:rPr>
          <w:rFonts w:ascii="Times New Roman"/>
          <w:b w:val="false"/>
          <w:i w:val="false"/>
          <w:color w:val="000000"/>
          <w:sz w:val="28"/>
        </w:rPr>
        <w:t>
      5. Егер Басқармаға заңнамаға сәйкес уәкілеттік берілген болса, ол мемлекет атынан азаматтық-құқықтық қатынастардың тарапы болуға құқығы бар.</w:t>
      </w:r>
    </w:p>
    <w:bookmarkEnd w:id="15826"/>
    <w:bookmarkStart w:name="z16000" w:id="15827"/>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15827"/>
    <w:bookmarkStart w:name="z16001" w:id="15828"/>
    <w:p>
      <w:pPr>
        <w:spacing w:after="0"/>
        <w:ind w:left="0"/>
        <w:jc w:val="both"/>
      </w:pPr>
      <w:r>
        <w:rPr>
          <w:rFonts w:ascii="Times New Roman"/>
          <w:b w:val="false"/>
          <w:i w:val="false"/>
          <w:color w:val="000000"/>
          <w:sz w:val="28"/>
        </w:rPr>
        <w:t>
      7. Басқарманың орналасқан жері – 141200, Қазақстан Республикасы, Павлодар облысы, Екібастұз қаласы, Ә. Молдағулова көшесі, 81 ғимарат.</w:t>
      </w:r>
    </w:p>
    <w:bookmarkEnd w:id="15828"/>
    <w:bookmarkStart w:name="z16002" w:id="15829"/>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облысының тауарлар мен көрсетілетін қызметтердің сапасы мен қауіпсіздігін бақылау департаментінің Екібастұз қалалық тауарлар мен көрсетілетін қызметтердің сапасы мен қауіпсіздігін бақылау басқармасы".</w:t>
      </w:r>
    </w:p>
    <w:bookmarkEnd w:id="15829"/>
    <w:bookmarkStart w:name="z16003" w:id="15830"/>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5830"/>
    <w:bookmarkStart w:name="z16004" w:id="15831"/>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15831"/>
    <w:bookmarkStart w:name="z16005" w:id="15832"/>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15832"/>
    <w:bookmarkStart w:name="z16006" w:id="15833"/>
    <w:p>
      <w:pPr>
        <w:spacing w:after="0"/>
        <w:ind w:left="0"/>
        <w:jc w:val="both"/>
      </w:pPr>
      <w:r>
        <w:rPr>
          <w:rFonts w:ascii="Times New Roman"/>
          <w:b w:val="false"/>
          <w:i w:val="false"/>
          <w:color w:val="000000"/>
          <w:sz w:val="28"/>
        </w:rPr>
        <w:t>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5833"/>
    <w:bookmarkStart w:name="z16007" w:id="15834"/>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5834"/>
    <w:bookmarkStart w:name="z16008" w:id="15835"/>
    <w:p>
      <w:pPr>
        <w:spacing w:after="0"/>
        <w:ind w:left="0"/>
        <w:jc w:val="both"/>
      </w:pPr>
      <w:r>
        <w:rPr>
          <w:rFonts w:ascii="Times New Roman"/>
          <w:b w:val="false"/>
          <w:i w:val="false"/>
          <w:color w:val="000000"/>
          <w:sz w:val="28"/>
        </w:rPr>
        <w:t>
      12. Міндеттері:</w:t>
      </w:r>
    </w:p>
    <w:bookmarkEnd w:id="15835"/>
    <w:bookmarkStart w:name="z16009" w:id="15836"/>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5836"/>
    <w:bookmarkStart w:name="z16010" w:id="15837"/>
    <w:p>
      <w:pPr>
        <w:spacing w:after="0"/>
        <w:ind w:left="0"/>
        <w:jc w:val="both"/>
      </w:pPr>
      <w:r>
        <w:rPr>
          <w:rFonts w:ascii="Times New Roman"/>
          <w:b w:val="false"/>
          <w:i w:val="false"/>
          <w:color w:val="000000"/>
          <w:sz w:val="28"/>
        </w:rPr>
        <w:t>
      2) тиісті аумақта реттелетін саладағы мемлекеттік көрсетілетін қызметтердің сапасы мен қолжетімділігін қамтамасыз ету;</w:t>
      </w:r>
    </w:p>
    <w:bookmarkEnd w:id="15837"/>
    <w:bookmarkStart w:name="z16011" w:id="15838"/>
    <w:p>
      <w:pPr>
        <w:spacing w:after="0"/>
        <w:ind w:left="0"/>
        <w:jc w:val="both"/>
      </w:pPr>
      <w:r>
        <w:rPr>
          <w:rFonts w:ascii="Times New Roman"/>
          <w:b w:val="false"/>
          <w:i w:val="false"/>
          <w:color w:val="000000"/>
          <w:sz w:val="28"/>
        </w:rPr>
        <w:t>
      3) өз құзыретінің шегінде Басқармаға жүктелген өзге де міндеттерді жүзеге асыру.</w:t>
      </w:r>
    </w:p>
    <w:bookmarkEnd w:id="15838"/>
    <w:bookmarkStart w:name="z16012" w:id="15839"/>
    <w:p>
      <w:pPr>
        <w:spacing w:after="0"/>
        <w:ind w:left="0"/>
        <w:jc w:val="both"/>
      </w:pPr>
      <w:r>
        <w:rPr>
          <w:rFonts w:ascii="Times New Roman"/>
          <w:b w:val="false"/>
          <w:i w:val="false"/>
          <w:color w:val="000000"/>
          <w:sz w:val="28"/>
        </w:rPr>
        <w:t>
      13. Функциялары:</w:t>
      </w:r>
    </w:p>
    <w:bookmarkEnd w:id="15839"/>
    <w:bookmarkStart w:name="z16013" w:id="15840"/>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15840"/>
    <w:bookmarkStart w:name="z16014" w:id="15841"/>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5841"/>
    <w:bookmarkStart w:name="z16015" w:id="15842"/>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15842"/>
    <w:bookmarkStart w:name="z16016" w:id="15843"/>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15843"/>
    <w:bookmarkStart w:name="z16017" w:id="15844"/>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15844"/>
    <w:bookmarkStart w:name="z16018" w:id="15845"/>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15845"/>
    <w:bookmarkStart w:name="z16019" w:id="15846"/>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15846"/>
    <w:bookmarkStart w:name="z16020" w:id="15847"/>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15847"/>
    <w:bookmarkStart w:name="z16021" w:id="15848"/>
    <w:p>
      <w:pPr>
        <w:spacing w:after="0"/>
        <w:ind w:left="0"/>
        <w:jc w:val="both"/>
      </w:pPr>
      <w:r>
        <w:rPr>
          <w:rFonts w:ascii="Times New Roman"/>
          <w:b w:val="false"/>
          <w:i w:val="false"/>
          <w:color w:val="000000"/>
          <w:sz w:val="28"/>
        </w:rPr>
        <w:t>
      9) құзыретінің шегінде мониторинг жүргізу;</w:t>
      </w:r>
    </w:p>
    <w:bookmarkEnd w:id="15848"/>
    <w:bookmarkStart w:name="z16022" w:id="15849"/>
    <w:p>
      <w:pPr>
        <w:spacing w:after="0"/>
        <w:ind w:left="0"/>
        <w:jc w:val="both"/>
      </w:pPr>
      <w:r>
        <w:rPr>
          <w:rFonts w:ascii="Times New Roman"/>
          <w:b w:val="false"/>
          <w:i w:val="false"/>
          <w:color w:val="000000"/>
          <w:sz w:val="28"/>
        </w:rPr>
        <w:t>
      10) тамақ өнімі қауіпсіздігін қамтамасыз ету;</w:t>
      </w:r>
    </w:p>
    <w:bookmarkEnd w:id="15849"/>
    <w:bookmarkStart w:name="z16023" w:id="15850"/>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15850"/>
    <w:bookmarkStart w:name="z16024" w:id="15851"/>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15851"/>
    <w:bookmarkStart w:name="z16025" w:id="15852"/>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15852"/>
    <w:bookmarkStart w:name="z16026" w:id="15853"/>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15853"/>
    <w:bookmarkStart w:name="z16027" w:id="15854"/>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15854"/>
    <w:bookmarkStart w:name="z16028" w:id="15855"/>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5855"/>
    <w:bookmarkStart w:name="z16029" w:id="15856"/>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15856"/>
    <w:bookmarkStart w:name="z16030" w:id="15857"/>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15857"/>
    <w:bookmarkStart w:name="z16031" w:id="15858"/>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15858"/>
    <w:bookmarkStart w:name="z16032" w:id="15859"/>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15859"/>
    <w:bookmarkStart w:name="z16033" w:id="15860"/>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15860"/>
    <w:bookmarkStart w:name="z16034" w:id="15861"/>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5861"/>
    <w:bookmarkStart w:name="z16035" w:id="15862"/>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15862"/>
    <w:bookmarkStart w:name="z16036" w:id="15863"/>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15863"/>
    <w:bookmarkStart w:name="z16037" w:id="15864"/>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5864"/>
    <w:bookmarkStart w:name="z16038" w:id="15865"/>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15865"/>
    <w:bookmarkStart w:name="z16039" w:id="15866"/>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15866"/>
    <w:bookmarkStart w:name="z16040" w:id="15867"/>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15867"/>
    <w:bookmarkStart w:name="z16041" w:id="15868"/>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5868"/>
    <w:bookmarkStart w:name="z16042" w:id="15869"/>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15869"/>
    <w:bookmarkStart w:name="z16043" w:id="15870"/>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5870"/>
    <w:bookmarkStart w:name="z16044" w:id="15871"/>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15871"/>
    <w:bookmarkStart w:name="z16045" w:id="15872"/>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15872"/>
    <w:bookmarkStart w:name="z16046" w:id="15873"/>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15873"/>
    <w:bookmarkStart w:name="z16047" w:id="15874"/>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15874"/>
    <w:bookmarkStart w:name="z16048" w:id="15875"/>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15875"/>
    <w:bookmarkStart w:name="z16049" w:id="15876"/>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15876"/>
    <w:bookmarkStart w:name="z16050" w:id="15877"/>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15877"/>
    <w:bookmarkStart w:name="z16051" w:id="15878"/>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5878"/>
    <w:bookmarkStart w:name="z16052" w:id="15879"/>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15879"/>
    <w:bookmarkStart w:name="z16053" w:id="15880"/>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15880"/>
    <w:bookmarkStart w:name="z16054" w:id="15881"/>
    <w:p>
      <w:pPr>
        <w:spacing w:after="0"/>
        <w:ind w:left="0"/>
        <w:jc w:val="both"/>
      </w:pPr>
      <w:r>
        <w:rPr>
          <w:rFonts w:ascii="Times New Roman"/>
          <w:b w:val="false"/>
          <w:i w:val="false"/>
          <w:color w:val="000000"/>
          <w:sz w:val="28"/>
        </w:rPr>
        <w:t>
      42) реттелетін салада түсіндіру жұмысын ұйымдастыру;</w:t>
      </w:r>
    </w:p>
    <w:bookmarkEnd w:id="15881"/>
    <w:bookmarkStart w:name="z16055" w:id="15882"/>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15882"/>
    <w:bookmarkStart w:name="z16056" w:id="15883"/>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15883"/>
    <w:bookmarkStart w:name="z16057" w:id="15884"/>
    <w:p>
      <w:pPr>
        <w:spacing w:after="0"/>
        <w:ind w:left="0"/>
        <w:jc w:val="both"/>
      </w:pPr>
      <w:r>
        <w:rPr>
          <w:rFonts w:ascii="Times New Roman"/>
          <w:b w:val="false"/>
          <w:i w:val="false"/>
          <w:color w:val="000000"/>
          <w:sz w:val="28"/>
        </w:rPr>
        <w:t>
      14. Құқықтары мен міндеттері:</w:t>
      </w:r>
    </w:p>
    <w:bookmarkEnd w:id="15884"/>
    <w:bookmarkStart w:name="z16058" w:id="15885"/>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5885"/>
    <w:bookmarkStart w:name="z16059" w:id="15886"/>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5886"/>
    <w:bookmarkStart w:name="z16060" w:id="15887"/>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15887"/>
    <w:bookmarkStart w:name="z16061" w:id="15888"/>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15888"/>
    <w:bookmarkStart w:name="z16062" w:id="15889"/>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5889"/>
    <w:bookmarkStart w:name="z16063" w:id="15890"/>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15890"/>
    <w:bookmarkStart w:name="z16064" w:id="15891"/>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15891"/>
    <w:bookmarkStart w:name="z16065" w:id="15892"/>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15892"/>
    <w:bookmarkStart w:name="z16066" w:id="15893"/>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15893"/>
    <w:bookmarkStart w:name="z16067" w:id="15894"/>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15894"/>
    <w:bookmarkStart w:name="z16068" w:id="15895"/>
    <w:p>
      <w:pPr>
        <w:spacing w:after="0"/>
        <w:ind w:left="0"/>
        <w:jc w:val="left"/>
      </w:pPr>
      <w:r>
        <w:rPr>
          <w:rFonts w:ascii="Times New Roman"/>
          <w:b/>
          <w:i w:val="false"/>
          <w:color w:val="000000"/>
        </w:rPr>
        <w:t xml:space="preserve"> 3-тарау. Басқарманың қызметін ұйымдастыру</w:t>
      </w:r>
    </w:p>
    <w:bookmarkEnd w:id="15895"/>
    <w:bookmarkStart w:name="z16069" w:id="15896"/>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15896"/>
    <w:bookmarkStart w:name="z16070" w:id="15897"/>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15897"/>
    <w:bookmarkStart w:name="z16071" w:id="15898"/>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15898"/>
    <w:bookmarkStart w:name="z16072" w:id="15899"/>
    <w:p>
      <w:pPr>
        <w:spacing w:after="0"/>
        <w:ind w:left="0"/>
        <w:jc w:val="both"/>
      </w:pPr>
      <w:r>
        <w:rPr>
          <w:rFonts w:ascii="Times New Roman"/>
          <w:b w:val="false"/>
          <w:i w:val="false"/>
          <w:color w:val="000000"/>
          <w:sz w:val="28"/>
        </w:rPr>
        <w:t>
      18. Басқарма басшысының өкілеттіктері:</w:t>
      </w:r>
    </w:p>
    <w:bookmarkEnd w:id="15899"/>
    <w:bookmarkStart w:name="z16073" w:id="15900"/>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15900"/>
    <w:bookmarkStart w:name="z16074" w:id="15901"/>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5901"/>
    <w:bookmarkStart w:name="z16075" w:id="15902"/>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15902"/>
    <w:bookmarkStart w:name="z16076" w:id="15903"/>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5903"/>
    <w:bookmarkStart w:name="z16077" w:id="15904"/>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15904"/>
    <w:bookmarkStart w:name="z16078" w:id="15905"/>
    <w:p>
      <w:pPr>
        <w:spacing w:after="0"/>
        <w:ind w:left="0"/>
        <w:jc w:val="left"/>
      </w:pPr>
      <w:r>
        <w:rPr>
          <w:rFonts w:ascii="Times New Roman"/>
          <w:b/>
          <w:i w:val="false"/>
          <w:color w:val="000000"/>
        </w:rPr>
        <w:t xml:space="preserve"> 4-тарау. Басқарманың мүлкі</w:t>
      </w:r>
    </w:p>
    <w:bookmarkEnd w:id="15905"/>
    <w:bookmarkStart w:name="z16079" w:id="15906"/>
    <w:p>
      <w:pPr>
        <w:spacing w:after="0"/>
        <w:ind w:left="0"/>
        <w:jc w:val="both"/>
      </w:pPr>
      <w:r>
        <w:rPr>
          <w:rFonts w:ascii="Times New Roman"/>
          <w:b w:val="false"/>
          <w:i w:val="false"/>
          <w:color w:val="000000"/>
          <w:sz w:val="28"/>
        </w:rPr>
        <w:t>
      19. Басқармада заңнамада көзделген жағдайларда жедел басқару құқығындағы оқшауланған мүлкi болуы мүмкін.</w:t>
      </w:r>
    </w:p>
    <w:bookmarkEnd w:id="15906"/>
    <w:bookmarkStart w:name="z16080" w:id="15907"/>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5907"/>
    <w:bookmarkStart w:name="z16081" w:id="15908"/>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15908"/>
    <w:bookmarkStart w:name="z16082" w:id="15909"/>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5909"/>
    <w:bookmarkStart w:name="z16083" w:id="15910"/>
    <w:p>
      <w:pPr>
        <w:spacing w:after="0"/>
        <w:ind w:left="0"/>
        <w:jc w:val="left"/>
      </w:pPr>
      <w:r>
        <w:rPr>
          <w:rFonts w:ascii="Times New Roman"/>
          <w:b/>
          <w:i w:val="false"/>
          <w:color w:val="000000"/>
        </w:rPr>
        <w:t xml:space="preserve"> 5-тарау. Басқарманы қайта ұйымдастыру және тарату</w:t>
      </w:r>
    </w:p>
    <w:bookmarkEnd w:id="15910"/>
    <w:bookmarkStart w:name="z16084" w:id="15911"/>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59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172-қосымша</w:t>
            </w:r>
          </w:p>
        </w:tc>
      </w:tr>
    </w:tbl>
    <w:bookmarkStart w:name="z16086" w:id="15912"/>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 тауарлар мен көрсетілетін қызметтердің сапасы мен қауіпсіздігін бақылау департаментінің Ертіс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15912"/>
    <w:bookmarkStart w:name="z16087" w:id="15913"/>
    <w:p>
      <w:pPr>
        <w:spacing w:after="0"/>
        <w:ind w:left="0"/>
        <w:jc w:val="left"/>
      </w:pPr>
      <w:r>
        <w:rPr>
          <w:rFonts w:ascii="Times New Roman"/>
          <w:b/>
          <w:i w:val="false"/>
          <w:color w:val="000000"/>
        </w:rPr>
        <w:t xml:space="preserve"> 1-тарау. Жалпы ережелер</w:t>
      </w:r>
    </w:p>
    <w:bookmarkEnd w:id="15913"/>
    <w:bookmarkStart w:name="z16088" w:id="15914"/>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 тауарлар мен көрсетілетін қызметтердің сапасы мен қауіпсіздігін бақылау департаментінің Ертіс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15914"/>
    <w:bookmarkStart w:name="z16089" w:id="15915"/>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15915"/>
    <w:bookmarkStart w:name="z16090" w:id="15916"/>
    <w:p>
      <w:pPr>
        <w:spacing w:after="0"/>
        <w:ind w:left="0"/>
        <w:jc w:val="both"/>
      </w:pPr>
      <w:r>
        <w:rPr>
          <w:rFonts w:ascii="Times New Roman"/>
          <w:b w:val="false"/>
          <w:i w:val="false"/>
          <w:color w:val="000000"/>
          <w:sz w:val="28"/>
        </w:rPr>
        <w:t xml:space="preserve">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 </w:t>
      </w:r>
    </w:p>
    <w:bookmarkEnd w:id="15916"/>
    <w:bookmarkStart w:name="z16091" w:id="15917"/>
    <w:p>
      <w:pPr>
        <w:spacing w:after="0"/>
        <w:ind w:left="0"/>
        <w:jc w:val="both"/>
      </w:pPr>
      <w:r>
        <w:rPr>
          <w:rFonts w:ascii="Times New Roman"/>
          <w:b w:val="false"/>
          <w:i w:val="false"/>
          <w:color w:val="000000"/>
          <w:sz w:val="28"/>
        </w:rPr>
        <w:t xml:space="preserve">
      4. Басқарма азаматтық-құқықтық қатынастарға өз атынан түседі. </w:t>
      </w:r>
    </w:p>
    <w:bookmarkEnd w:id="15917"/>
    <w:bookmarkStart w:name="z16092" w:id="15918"/>
    <w:p>
      <w:pPr>
        <w:spacing w:after="0"/>
        <w:ind w:left="0"/>
        <w:jc w:val="both"/>
      </w:pPr>
      <w:r>
        <w:rPr>
          <w:rFonts w:ascii="Times New Roman"/>
          <w:b w:val="false"/>
          <w:i w:val="false"/>
          <w:color w:val="000000"/>
          <w:sz w:val="28"/>
        </w:rPr>
        <w:t xml:space="preserve">
      5. Егер Басқармаға заңнамаға сәйкес уәкілеттік берілген болса, ол мемлекет атынан азаматтық-құқықтық қатынастардың тарапы болуға құқығы бар. </w:t>
      </w:r>
    </w:p>
    <w:bookmarkEnd w:id="15918"/>
    <w:bookmarkStart w:name="z16093" w:id="15919"/>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15919"/>
    <w:bookmarkStart w:name="z16094" w:id="15920"/>
    <w:p>
      <w:pPr>
        <w:spacing w:after="0"/>
        <w:ind w:left="0"/>
        <w:jc w:val="both"/>
      </w:pPr>
      <w:r>
        <w:rPr>
          <w:rFonts w:ascii="Times New Roman"/>
          <w:b w:val="false"/>
          <w:i w:val="false"/>
          <w:color w:val="000000"/>
          <w:sz w:val="28"/>
        </w:rPr>
        <w:t>
      7. Басқарманың орналасқан жері – 140500, Қазақстан Республикасы, Павлодар облысы, Ертіс ауданы, Ертіс ауылы, Кожаберген батыр көшесі, 15 үй.</w:t>
      </w:r>
    </w:p>
    <w:bookmarkEnd w:id="15920"/>
    <w:bookmarkStart w:name="z16095" w:id="15921"/>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 тауарлар мен көрсетілетін қызметтердің сапасы мен қауіпсіздігін бақылау департаментінің Ертіс аудандық тауарлар мен көрсетілетін қызметтердің сапасы мен қауіпсіздігін бақылау басқармасы".</w:t>
      </w:r>
    </w:p>
    <w:bookmarkEnd w:id="15921"/>
    <w:bookmarkStart w:name="z16096" w:id="15922"/>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5922"/>
    <w:bookmarkStart w:name="z16097" w:id="15923"/>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15923"/>
    <w:bookmarkStart w:name="z16098" w:id="15924"/>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15924"/>
    <w:bookmarkStart w:name="z16099" w:id="15925"/>
    <w:p>
      <w:pPr>
        <w:spacing w:after="0"/>
        <w:ind w:left="0"/>
        <w:jc w:val="both"/>
      </w:pPr>
      <w:r>
        <w:rPr>
          <w:rFonts w:ascii="Times New Roman"/>
          <w:b w:val="false"/>
          <w:i w:val="false"/>
          <w:color w:val="000000"/>
          <w:sz w:val="28"/>
        </w:rPr>
        <w:t xml:space="preserve">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 </w:t>
      </w:r>
    </w:p>
    <w:bookmarkEnd w:id="15925"/>
    <w:bookmarkStart w:name="z16100" w:id="15926"/>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5926"/>
    <w:bookmarkStart w:name="z16101" w:id="15927"/>
    <w:p>
      <w:pPr>
        <w:spacing w:after="0"/>
        <w:ind w:left="0"/>
        <w:jc w:val="both"/>
      </w:pPr>
      <w:r>
        <w:rPr>
          <w:rFonts w:ascii="Times New Roman"/>
          <w:b w:val="false"/>
          <w:i w:val="false"/>
          <w:color w:val="000000"/>
          <w:sz w:val="28"/>
        </w:rPr>
        <w:t xml:space="preserve">
      12. Міндеттері: </w:t>
      </w:r>
    </w:p>
    <w:bookmarkEnd w:id="15927"/>
    <w:bookmarkStart w:name="z16102" w:id="15928"/>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5928"/>
    <w:bookmarkStart w:name="z16103" w:id="15929"/>
    <w:p>
      <w:pPr>
        <w:spacing w:after="0"/>
        <w:ind w:left="0"/>
        <w:jc w:val="both"/>
      </w:pPr>
      <w:r>
        <w:rPr>
          <w:rFonts w:ascii="Times New Roman"/>
          <w:b w:val="false"/>
          <w:i w:val="false"/>
          <w:color w:val="000000"/>
          <w:sz w:val="28"/>
        </w:rPr>
        <w:t xml:space="preserve">
      2) тиісті аумақта реттелетін саладағы мемлекеттік көрсетілетін қызметтердің сапасы мен қолжетімділігін қамтамасыз ету; </w:t>
      </w:r>
    </w:p>
    <w:bookmarkEnd w:id="15929"/>
    <w:bookmarkStart w:name="z16104" w:id="15930"/>
    <w:p>
      <w:pPr>
        <w:spacing w:after="0"/>
        <w:ind w:left="0"/>
        <w:jc w:val="both"/>
      </w:pPr>
      <w:r>
        <w:rPr>
          <w:rFonts w:ascii="Times New Roman"/>
          <w:b w:val="false"/>
          <w:i w:val="false"/>
          <w:color w:val="000000"/>
          <w:sz w:val="28"/>
        </w:rPr>
        <w:t xml:space="preserve">
      3) өз құзыретінің шегінде Басқармаға жүктелген өзге де міндеттерді жүзеге асыру. </w:t>
      </w:r>
    </w:p>
    <w:bookmarkEnd w:id="15930"/>
    <w:bookmarkStart w:name="z16105" w:id="15931"/>
    <w:p>
      <w:pPr>
        <w:spacing w:after="0"/>
        <w:ind w:left="0"/>
        <w:jc w:val="both"/>
      </w:pPr>
      <w:r>
        <w:rPr>
          <w:rFonts w:ascii="Times New Roman"/>
          <w:b w:val="false"/>
          <w:i w:val="false"/>
          <w:color w:val="000000"/>
          <w:sz w:val="28"/>
        </w:rPr>
        <w:t xml:space="preserve">
      13. Функциялары: </w:t>
      </w:r>
    </w:p>
    <w:bookmarkEnd w:id="15931"/>
    <w:bookmarkStart w:name="z16106" w:id="15932"/>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15932"/>
    <w:bookmarkStart w:name="z16107" w:id="15933"/>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5933"/>
    <w:bookmarkStart w:name="z16108" w:id="15934"/>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15934"/>
    <w:bookmarkStart w:name="z16109" w:id="15935"/>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15935"/>
    <w:bookmarkStart w:name="z16110" w:id="15936"/>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15936"/>
    <w:bookmarkStart w:name="z16111" w:id="15937"/>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15937"/>
    <w:bookmarkStart w:name="z16112" w:id="15938"/>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15938"/>
    <w:bookmarkStart w:name="z16113" w:id="15939"/>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15939"/>
    <w:bookmarkStart w:name="z16114" w:id="15940"/>
    <w:p>
      <w:pPr>
        <w:spacing w:after="0"/>
        <w:ind w:left="0"/>
        <w:jc w:val="both"/>
      </w:pPr>
      <w:r>
        <w:rPr>
          <w:rFonts w:ascii="Times New Roman"/>
          <w:b w:val="false"/>
          <w:i w:val="false"/>
          <w:color w:val="000000"/>
          <w:sz w:val="28"/>
        </w:rPr>
        <w:t>
      9) құзыретінің шегінде мониторинг жүргізу;</w:t>
      </w:r>
    </w:p>
    <w:bookmarkEnd w:id="15940"/>
    <w:bookmarkStart w:name="z16115" w:id="15941"/>
    <w:p>
      <w:pPr>
        <w:spacing w:after="0"/>
        <w:ind w:left="0"/>
        <w:jc w:val="both"/>
      </w:pPr>
      <w:r>
        <w:rPr>
          <w:rFonts w:ascii="Times New Roman"/>
          <w:b w:val="false"/>
          <w:i w:val="false"/>
          <w:color w:val="000000"/>
          <w:sz w:val="28"/>
        </w:rPr>
        <w:t>
      10) тамақ өнімі қауіпсіздігін қамтамасыз ету;</w:t>
      </w:r>
    </w:p>
    <w:bookmarkEnd w:id="15941"/>
    <w:bookmarkStart w:name="z16116" w:id="15942"/>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15942"/>
    <w:bookmarkStart w:name="z16117" w:id="15943"/>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15943"/>
    <w:bookmarkStart w:name="z16118" w:id="15944"/>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15944"/>
    <w:bookmarkStart w:name="z16119" w:id="15945"/>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15945"/>
    <w:bookmarkStart w:name="z16120" w:id="15946"/>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15946"/>
    <w:bookmarkStart w:name="z16121" w:id="15947"/>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5947"/>
    <w:bookmarkStart w:name="z16122" w:id="15948"/>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15948"/>
    <w:bookmarkStart w:name="z16123" w:id="15949"/>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15949"/>
    <w:bookmarkStart w:name="z16124" w:id="15950"/>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15950"/>
    <w:bookmarkStart w:name="z16125" w:id="15951"/>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15951"/>
    <w:bookmarkStart w:name="z16126" w:id="15952"/>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15952"/>
    <w:bookmarkStart w:name="z16127" w:id="15953"/>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5953"/>
    <w:bookmarkStart w:name="z16128" w:id="15954"/>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15954"/>
    <w:bookmarkStart w:name="z16129" w:id="15955"/>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15955"/>
    <w:bookmarkStart w:name="z16130" w:id="15956"/>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5956"/>
    <w:bookmarkStart w:name="z16131" w:id="15957"/>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15957"/>
    <w:bookmarkStart w:name="z16132" w:id="15958"/>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15958"/>
    <w:bookmarkStart w:name="z16133" w:id="15959"/>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15959"/>
    <w:bookmarkStart w:name="z16134" w:id="15960"/>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5960"/>
    <w:bookmarkStart w:name="z16135" w:id="15961"/>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15961"/>
    <w:bookmarkStart w:name="z16136" w:id="15962"/>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5962"/>
    <w:bookmarkStart w:name="z16137" w:id="15963"/>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15963"/>
    <w:bookmarkStart w:name="z16138" w:id="15964"/>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15964"/>
    <w:bookmarkStart w:name="z16139" w:id="15965"/>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15965"/>
    <w:bookmarkStart w:name="z16140" w:id="15966"/>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15966"/>
    <w:bookmarkStart w:name="z16141" w:id="15967"/>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15967"/>
    <w:bookmarkStart w:name="z16142" w:id="15968"/>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15968"/>
    <w:bookmarkStart w:name="z16143" w:id="15969"/>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15969"/>
    <w:bookmarkStart w:name="z16144" w:id="15970"/>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5970"/>
    <w:bookmarkStart w:name="z16145" w:id="15971"/>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15971"/>
    <w:bookmarkStart w:name="z16146" w:id="15972"/>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15972"/>
    <w:bookmarkStart w:name="z16147" w:id="15973"/>
    <w:p>
      <w:pPr>
        <w:spacing w:after="0"/>
        <w:ind w:left="0"/>
        <w:jc w:val="both"/>
      </w:pPr>
      <w:r>
        <w:rPr>
          <w:rFonts w:ascii="Times New Roman"/>
          <w:b w:val="false"/>
          <w:i w:val="false"/>
          <w:color w:val="000000"/>
          <w:sz w:val="28"/>
        </w:rPr>
        <w:t>
      42) реттелетін салада түсіндіру жұмысын ұйымдастыру;</w:t>
      </w:r>
    </w:p>
    <w:bookmarkEnd w:id="15973"/>
    <w:bookmarkStart w:name="z16148" w:id="15974"/>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15974"/>
    <w:bookmarkStart w:name="z16149" w:id="15975"/>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15975"/>
    <w:bookmarkStart w:name="z16150" w:id="15976"/>
    <w:p>
      <w:pPr>
        <w:spacing w:after="0"/>
        <w:ind w:left="0"/>
        <w:jc w:val="both"/>
      </w:pPr>
      <w:r>
        <w:rPr>
          <w:rFonts w:ascii="Times New Roman"/>
          <w:b w:val="false"/>
          <w:i w:val="false"/>
          <w:color w:val="000000"/>
          <w:sz w:val="28"/>
        </w:rPr>
        <w:t>
      14. Құқықтары мен міндеттері:</w:t>
      </w:r>
    </w:p>
    <w:bookmarkEnd w:id="15976"/>
    <w:bookmarkStart w:name="z16151" w:id="15977"/>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5977"/>
    <w:bookmarkStart w:name="z16152" w:id="15978"/>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5978"/>
    <w:bookmarkStart w:name="z16153" w:id="15979"/>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 4) өз құзыретінің шегінде консультативтік-кеңесші және сараптау комиссияларын (жұмыс топтарын) құру;</w:t>
      </w:r>
    </w:p>
    <w:bookmarkEnd w:id="15979"/>
    <w:bookmarkStart w:name="z16154" w:id="15980"/>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5980"/>
    <w:bookmarkStart w:name="z16155" w:id="15981"/>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15981"/>
    <w:bookmarkStart w:name="z16156" w:id="15982"/>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15982"/>
    <w:bookmarkStart w:name="z16157" w:id="15983"/>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15983"/>
    <w:bookmarkStart w:name="z16158" w:id="15984"/>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15984"/>
    <w:bookmarkStart w:name="z16159" w:id="15985"/>
    <w:p>
      <w:pPr>
        <w:spacing w:after="0"/>
        <w:ind w:left="0"/>
        <w:jc w:val="left"/>
      </w:pPr>
      <w:r>
        <w:rPr>
          <w:rFonts w:ascii="Times New Roman"/>
          <w:b/>
          <w:i w:val="false"/>
          <w:color w:val="000000"/>
        </w:rPr>
        <w:t xml:space="preserve"> 3-тарау. Басқарманың қызметін ұйымдастыру</w:t>
      </w:r>
    </w:p>
    <w:bookmarkEnd w:id="15985"/>
    <w:bookmarkStart w:name="z16160" w:id="15986"/>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15986"/>
    <w:bookmarkStart w:name="z16161" w:id="15987"/>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15987"/>
    <w:bookmarkStart w:name="z16162" w:id="15988"/>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15988"/>
    <w:bookmarkStart w:name="z16163" w:id="15989"/>
    <w:p>
      <w:pPr>
        <w:spacing w:after="0"/>
        <w:ind w:left="0"/>
        <w:jc w:val="both"/>
      </w:pPr>
      <w:r>
        <w:rPr>
          <w:rFonts w:ascii="Times New Roman"/>
          <w:b w:val="false"/>
          <w:i w:val="false"/>
          <w:color w:val="000000"/>
          <w:sz w:val="28"/>
        </w:rPr>
        <w:t>
      18. Басқарма басшысының өкілеттіктері:</w:t>
      </w:r>
    </w:p>
    <w:bookmarkEnd w:id="15989"/>
    <w:bookmarkStart w:name="z16164" w:id="15990"/>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15990"/>
    <w:bookmarkStart w:name="z16165" w:id="15991"/>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5991"/>
    <w:bookmarkStart w:name="z16166" w:id="15992"/>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15992"/>
    <w:bookmarkStart w:name="z16167" w:id="15993"/>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5993"/>
    <w:bookmarkStart w:name="z16168" w:id="15994"/>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15994"/>
    <w:bookmarkStart w:name="z16169" w:id="15995"/>
    <w:p>
      <w:pPr>
        <w:spacing w:after="0"/>
        <w:ind w:left="0"/>
        <w:jc w:val="left"/>
      </w:pPr>
      <w:r>
        <w:rPr>
          <w:rFonts w:ascii="Times New Roman"/>
          <w:b/>
          <w:i w:val="false"/>
          <w:color w:val="000000"/>
        </w:rPr>
        <w:t xml:space="preserve"> 4-тарау. Басқарманың мүлкі</w:t>
      </w:r>
    </w:p>
    <w:bookmarkEnd w:id="15995"/>
    <w:bookmarkStart w:name="z16170" w:id="15996"/>
    <w:p>
      <w:pPr>
        <w:spacing w:after="0"/>
        <w:ind w:left="0"/>
        <w:jc w:val="both"/>
      </w:pPr>
      <w:r>
        <w:rPr>
          <w:rFonts w:ascii="Times New Roman"/>
          <w:b w:val="false"/>
          <w:i w:val="false"/>
          <w:color w:val="000000"/>
          <w:sz w:val="28"/>
        </w:rPr>
        <w:t>
      19. Басқармада заңнамада көзделген жағдайларда жедел басқару құқығындағы оқшауланған мүлкi болуы мүмкін.</w:t>
      </w:r>
    </w:p>
    <w:bookmarkEnd w:id="15996"/>
    <w:bookmarkStart w:name="z16171" w:id="15997"/>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5997"/>
    <w:bookmarkStart w:name="z16172" w:id="15998"/>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15998"/>
    <w:bookmarkStart w:name="z16173" w:id="15999"/>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5999"/>
    <w:bookmarkStart w:name="z16174" w:id="16000"/>
    <w:p>
      <w:pPr>
        <w:spacing w:after="0"/>
        <w:ind w:left="0"/>
        <w:jc w:val="left"/>
      </w:pPr>
      <w:r>
        <w:rPr>
          <w:rFonts w:ascii="Times New Roman"/>
          <w:b/>
          <w:i w:val="false"/>
          <w:color w:val="000000"/>
        </w:rPr>
        <w:t xml:space="preserve"> 5-тарау. Басқарманы қайта ұйымдастыру және тарату</w:t>
      </w:r>
    </w:p>
    <w:bookmarkEnd w:id="16000"/>
    <w:bookmarkStart w:name="z16175" w:id="16001"/>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60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173-қосымша</w:t>
            </w:r>
          </w:p>
        </w:tc>
      </w:tr>
    </w:tbl>
    <w:bookmarkStart w:name="z16177" w:id="16002"/>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облысының тауарлар мен көрсетілетін қызметтердің сапасы мен қауіпсіздігін бақылау департаментінің Железин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16002"/>
    <w:bookmarkStart w:name="z16178" w:id="16003"/>
    <w:p>
      <w:pPr>
        <w:spacing w:after="0"/>
        <w:ind w:left="0"/>
        <w:jc w:val="left"/>
      </w:pPr>
      <w:r>
        <w:rPr>
          <w:rFonts w:ascii="Times New Roman"/>
          <w:b/>
          <w:i w:val="false"/>
          <w:color w:val="000000"/>
        </w:rPr>
        <w:t xml:space="preserve"> 1-тарау. Жалпы ережелер</w:t>
      </w:r>
    </w:p>
    <w:bookmarkEnd w:id="16003"/>
    <w:bookmarkStart w:name="z16179" w:id="16004"/>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облысының тауарлар мен көрсетілетін қызметтердің сапасы мен қауіпсіздігін бақылау департаментінің Железин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16004"/>
    <w:bookmarkStart w:name="z16180" w:id="16005"/>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6005"/>
    <w:bookmarkStart w:name="z16181" w:id="16006"/>
    <w:p>
      <w:pPr>
        <w:spacing w:after="0"/>
        <w:ind w:left="0"/>
        <w:jc w:val="both"/>
      </w:pPr>
      <w:r>
        <w:rPr>
          <w:rFonts w:ascii="Times New Roman"/>
          <w:b w:val="false"/>
          <w:i w:val="false"/>
          <w:color w:val="000000"/>
          <w:sz w:val="28"/>
        </w:rPr>
        <w:t>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w:t>
      </w:r>
    </w:p>
    <w:bookmarkEnd w:id="16006"/>
    <w:bookmarkStart w:name="z16182" w:id="16007"/>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6007"/>
    <w:bookmarkStart w:name="z16183" w:id="16008"/>
    <w:p>
      <w:pPr>
        <w:spacing w:after="0"/>
        <w:ind w:left="0"/>
        <w:jc w:val="both"/>
      </w:pPr>
      <w:r>
        <w:rPr>
          <w:rFonts w:ascii="Times New Roman"/>
          <w:b w:val="false"/>
          <w:i w:val="false"/>
          <w:color w:val="000000"/>
          <w:sz w:val="28"/>
        </w:rPr>
        <w:t>
      5. Егер Басқармаға заңнамаға сәйкес уәкілеттік берілген болса, ол мемлекет атынан азаматтық-құқықтық қатынастардың тарапы болуға құқығы бар.</w:t>
      </w:r>
    </w:p>
    <w:bookmarkEnd w:id="16008"/>
    <w:bookmarkStart w:name="z16184" w:id="16009"/>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16009"/>
    <w:bookmarkStart w:name="z16185" w:id="16010"/>
    <w:p>
      <w:pPr>
        <w:spacing w:after="0"/>
        <w:ind w:left="0"/>
        <w:jc w:val="both"/>
      </w:pPr>
      <w:r>
        <w:rPr>
          <w:rFonts w:ascii="Times New Roman"/>
          <w:b w:val="false"/>
          <w:i w:val="false"/>
          <w:color w:val="000000"/>
          <w:sz w:val="28"/>
        </w:rPr>
        <w:t>
      7. Басқарманың орналасқан жері – 140400, Қазақстан Республикасы, Павлодар облысы, Железин ауданы, Железинка ауылы, Квиткова көшесі, 19 үй.</w:t>
      </w:r>
    </w:p>
    <w:bookmarkEnd w:id="16010"/>
    <w:bookmarkStart w:name="z16186" w:id="16011"/>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облысының тауарлар мен көрсетілетін қызметтердің сапасы мен қауіпсіздігін бақылау департаментінің Железин аудандық тауарлар мен көрсетілетін қызметтердің сапасы мен қауіпсіздігін бақылау басқармасы".</w:t>
      </w:r>
    </w:p>
    <w:bookmarkEnd w:id="16011"/>
    <w:bookmarkStart w:name="z16187" w:id="16012"/>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6012"/>
    <w:bookmarkStart w:name="z16188" w:id="16013"/>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16013"/>
    <w:bookmarkStart w:name="z16189" w:id="16014"/>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16014"/>
    <w:bookmarkStart w:name="z16190" w:id="16015"/>
    <w:p>
      <w:pPr>
        <w:spacing w:after="0"/>
        <w:ind w:left="0"/>
        <w:jc w:val="both"/>
      </w:pPr>
      <w:r>
        <w:rPr>
          <w:rFonts w:ascii="Times New Roman"/>
          <w:b w:val="false"/>
          <w:i w:val="false"/>
          <w:color w:val="000000"/>
          <w:sz w:val="28"/>
        </w:rPr>
        <w:t>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6015"/>
    <w:bookmarkStart w:name="z16191" w:id="16016"/>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6016"/>
    <w:bookmarkStart w:name="z16192" w:id="16017"/>
    <w:p>
      <w:pPr>
        <w:spacing w:after="0"/>
        <w:ind w:left="0"/>
        <w:jc w:val="both"/>
      </w:pPr>
      <w:r>
        <w:rPr>
          <w:rFonts w:ascii="Times New Roman"/>
          <w:b w:val="false"/>
          <w:i w:val="false"/>
          <w:color w:val="000000"/>
          <w:sz w:val="28"/>
        </w:rPr>
        <w:t>
      12. Міндеттері:</w:t>
      </w:r>
    </w:p>
    <w:bookmarkEnd w:id="16017"/>
    <w:bookmarkStart w:name="z16193" w:id="16018"/>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6018"/>
    <w:bookmarkStart w:name="z16194" w:id="16019"/>
    <w:p>
      <w:pPr>
        <w:spacing w:after="0"/>
        <w:ind w:left="0"/>
        <w:jc w:val="both"/>
      </w:pPr>
      <w:r>
        <w:rPr>
          <w:rFonts w:ascii="Times New Roman"/>
          <w:b w:val="false"/>
          <w:i w:val="false"/>
          <w:color w:val="000000"/>
          <w:sz w:val="28"/>
        </w:rPr>
        <w:t>
      2) тиісті аумақта реттелетін саладағы мемлекеттік көрсетілетін қызметтердің сапасы мен қолжетімділігін қамтамасыз ету;</w:t>
      </w:r>
    </w:p>
    <w:bookmarkEnd w:id="16019"/>
    <w:bookmarkStart w:name="z16195" w:id="16020"/>
    <w:p>
      <w:pPr>
        <w:spacing w:after="0"/>
        <w:ind w:left="0"/>
        <w:jc w:val="both"/>
      </w:pPr>
      <w:r>
        <w:rPr>
          <w:rFonts w:ascii="Times New Roman"/>
          <w:b w:val="false"/>
          <w:i w:val="false"/>
          <w:color w:val="000000"/>
          <w:sz w:val="28"/>
        </w:rPr>
        <w:t>
      3) өз құзыретінің шегінде Басқармаға жүктелген өзге де міндеттерді жүзеге асыру.</w:t>
      </w:r>
    </w:p>
    <w:bookmarkEnd w:id="16020"/>
    <w:bookmarkStart w:name="z16196" w:id="16021"/>
    <w:p>
      <w:pPr>
        <w:spacing w:after="0"/>
        <w:ind w:left="0"/>
        <w:jc w:val="both"/>
      </w:pPr>
      <w:r>
        <w:rPr>
          <w:rFonts w:ascii="Times New Roman"/>
          <w:b w:val="false"/>
          <w:i w:val="false"/>
          <w:color w:val="000000"/>
          <w:sz w:val="28"/>
        </w:rPr>
        <w:t>
      13. Функциялары:</w:t>
      </w:r>
    </w:p>
    <w:bookmarkEnd w:id="16021"/>
    <w:bookmarkStart w:name="z16197" w:id="16022"/>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16022"/>
    <w:bookmarkStart w:name="z16198" w:id="16023"/>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6023"/>
    <w:bookmarkStart w:name="z16199" w:id="16024"/>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16024"/>
    <w:bookmarkStart w:name="z16200" w:id="16025"/>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16025"/>
    <w:bookmarkStart w:name="z16201" w:id="16026"/>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16026"/>
    <w:bookmarkStart w:name="z16202" w:id="16027"/>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16027"/>
    <w:bookmarkStart w:name="z16203" w:id="16028"/>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16028"/>
    <w:bookmarkStart w:name="z16204" w:id="16029"/>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16029"/>
    <w:bookmarkStart w:name="z16205" w:id="16030"/>
    <w:p>
      <w:pPr>
        <w:spacing w:after="0"/>
        <w:ind w:left="0"/>
        <w:jc w:val="both"/>
      </w:pPr>
      <w:r>
        <w:rPr>
          <w:rFonts w:ascii="Times New Roman"/>
          <w:b w:val="false"/>
          <w:i w:val="false"/>
          <w:color w:val="000000"/>
          <w:sz w:val="28"/>
        </w:rPr>
        <w:t>
      9) құзыретінің шегінде мониторинг жүргізу;</w:t>
      </w:r>
    </w:p>
    <w:bookmarkEnd w:id="16030"/>
    <w:bookmarkStart w:name="z16206" w:id="16031"/>
    <w:p>
      <w:pPr>
        <w:spacing w:after="0"/>
        <w:ind w:left="0"/>
        <w:jc w:val="both"/>
      </w:pPr>
      <w:r>
        <w:rPr>
          <w:rFonts w:ascii="Times New Roman"/>
          <w:b w:val="false"/>
          <w:i w:val="false"/>
          <w:color w:val="000000"/>
          <w:sz w:val="28"/>
        </w:rPr>
        <w:t>
      10) тамақ өнімі қауіпсіздігін қамтамасыз ету;</w:t>
      </w:r>
    </w:p>
    <w:bookmarkEnd w:id="16031"/>
    <w:bookmarkStart w:name="z16207" w:id="16032"/>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16032"/>
    <w:bookmarkStart w:name="z16208" w:id="16033"/>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16033"/>
    <w:bookmarkStart w:name="z16209" w:id="16034"/>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16034"/>
    <w:bookmarkStart w:name="z16210" w:id="16035"/>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16035"/>
    <w:bookmarkStart w:name="z16211" w:id="16036"/>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16036"/>
    <w:bookmarkStart w:name="z16212" w:id="16037"/>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6037"/>
    <w:bookmarkStart w:name="z16213" w:id="16038"/>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16038"/>
    <w:bookmarkStart w:name="z16214" w:id="16039"/>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16039"/>
    <w:bookmarkStart w:name="z16215" w:id="16040"/>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16040"/>
    <w:bookmarkStart w:name="z16216" w:id="16041"/>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16041"/>
    <w:bookmarkStart w:name="z16217" w:id="16042"/>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16042"/>
    <w:bookmarkStart w:name="z16218" w:id="16043"/>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6043"/>
    <w:bookmarkStart w:name="z16219" w:id="16044"/>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16044"/>
    <w:bookmarkStart w:name="z16220" w:id="16045"/>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16045"/>
    <w:bookmarkStart w:name="z16221" w:id="16046"/>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6046"/>
    <w:bookmarkStart w:name="z16222" w:id="16047"/>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16047"/>
    <w:bookmarkStart w:name="z16223" w:id="16048"/>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16048"/>
    <w:bookmarkStart w:name="z16224" w:id="16049"/>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16049"/>
    <w:bookmarkStart w:name="z16225" w:id="16050"/>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6050"/>
    <w:bookmarkStart w:name="z16226" w:id="16051"/>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16051"/>
    <w:bookmarkStart w:name="z16227" w:id="16052"/>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6052"/>
    <w:bookmarkStart w:name="z16228" w:id="16053"/>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16053"/>
    <w:bookmarkStart w:name="z16229" w:id="16054"/>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16054"/>
    <w:bookmarkStart w:name="z16230" w:id="16055"/>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16055"/>
    <w:bookmarkStart w:name="z16231" w:id="16056"/>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16056"/>
    <w:bookmarkStart w:name="z16232" w:id="16057"/>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16057"/>
    <w:bookmarkStart w:name="z16233" w:id="16058"/>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16058"/>
    <w:bookmarkStart w:name="z16234" w:id="16059"/>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16059"/>
    <w:bookmarkStart w:name="z16235" w:id="16060"/>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6060"/>
    <w:bookmarkStart w:name="z16236" w:id="16061"/>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16061"/>
    <w:bookmarkStart w:name="z16237" w:id="16062"/>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16062"/>
    <w:bookmarkStart w:name="z16238" w:id="16063"/>
    <w:p>
      <w:pPr>
        <w:spacing w:after="0"/>
        <w:ind w:left="0"/>
        <w:jc w:val="both"/>
      </w:pPr>
      <w:r>
        <w:rPr>
          <w:rFonts w:ascii="Times New Roman"/>
          <w:b w:val="false"/>
          <w:i w:val="false"/>
          <w:color w:val="000000"/>
          <w:sz w:val="28"/>
        </w:rPr>
        <w:t>
      42) реттелетін салада түсіндіру жұмысын ұйымдастыру;</w:t>
      </w:r>
    </w:p>
    <w:bookmarkEnd w:id="16063"/>
    <w:bookmarkStart w:name="z16239" w:id="16064"/>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16064"/>
    <w:bookmarkStart w:name="z16240" w:id="16065"/>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16065"/>
    <w:bookmarkStart w:name="z16241" w:id="16066"/>
    <w:p>
      <w:pPr>
        <w:spacing w:after="0"/>
        <w:ind w:left="0"/>
        <w:jc w:val="both"/>
      </w:pPr>
      <w:r>
        <w:rPr>
          <w:rFonts w:ascii="Times New Roman"/>
          <w:b w:val="false"/>
          <w:i w:val="false"/>
          <w:color w:val="000000"/>
          <w:sz w:val="28"/>
        </w:rPr>
        <w:t>
      14. Құқықтары мен міндеттері:</w:t>
      </w:r>
    </w:p>
    <w:bookmarkEnd w:id="16066"/>
    <w:bookmarkStart w:name="z16242" w:id="16067"/>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6067"/>
    <w:bookmarkStart w:name="z16243" w:id="16068"/>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6068"/>
    <w:bookmarkStart w:name="z16244" w:id="16069"/>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16069"/>
    <w:bookmarkStart w:name="z16245" w:id="16070"/>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16070"/>
    <w:bookmarkStart w:name="z16246" w:id="16071"/>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6071"/>
    <w:bookmarkStart w:name="z16247" w:id="16072"/>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16072"/>
    <w:bookmarkStart w:name="z16248" w:id="16073"/>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16073"/>
    <w:bookmarkStart w:name="z16249" w:id="16074"/>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16074"/>
    <w:bookmarkStart w:name="z16250" w:id="16075"/>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16075"/>
    <w:bookmarkStart w:name="z16251" w:id="16076"/>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16076"/>
    <w:bookmarkStart w:name="z16252" w:id="16077"/>
    <w:p>
      <w:pPr>
        <w:spacing w:after="0"/>
        <w:ind w:left="0"/>
        <w:jc w:val="left"/>
      </w:pPr>
      <w:r>
        <w:rPr>
          <w:rFonts w:ascii="Times New Roman"/>
          <w:b/>
          <w:i w:val="false"/>
          <w:color w:val="000000"/>
        </w:rPr>
        <w:t xml:space="preserve"> 3-тарау. Басқарманың қызметін ұйымдастыру</w:t>
      </w:r>
    </w:p>
    <w:bookmarkEnd w:id="16077"/>
    <w:bookmarkStart w:name="z16253" w:id="16078"/>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16078"/>
    <w:bookmarkStart w:name="z16254" w:id="16079"/>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16079"/>
    <w:bookmarkStart w:name="z16255" w:id="16080"/>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16080"/>
    <w:bookmarkStart w:name="z16256" w:id="16081"/>
    <w:p>
      <w:pPr>
        <w:spacing w:after="0"/>
        <w:ind w:left="0"/>
        <w:jc w:val="both"/>
      </w:pPr>
      <w:r>
        <w:rPr>
          <w:rFonts w:ascii="Times New Roman"/>
          <w:b w:val="false"/>
          <w:i w:val="false"/>
          <w:color w:val="000000"/>
          <w:sz w:val="28"/>
        </w:rPr>
        <w:t>
      18. Басқарма басшысының өкілеттіктері:</w:t>
      </w:r>
    </w:p>
    <w:bookmarkEnd w:id="16081"/>
    <w:bookmarkStart w:name="z16257" w:id="16082"/>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16082"/>
    <w:bookmarkStart w:name="z16258" w:id="16083"/>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6083"/>
    <w:bookmarkStart w:name="z16259" w:id="16084"/>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16084"/>
    <w:bookmarkStart w:name="z16260" w:id="16085"/>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6085"/>
    <w:bookmarkStart w:name="z16261" w:id="16086"/>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16086"/>
    <w:bookmarkStart w:name="z16262" w:id="16087"/>
    <w:p>
      <w:pPr>
        <w:spacing w:after="0"/>
        <w:ind w:left="0"/>
        <w:jc w:val="left"/>
      </w:pPr>
      <w:r>
        <w:rPr>
          <w:rFonts w:ascii="Times New Roman"/>
          <w:b/>
          <w:i w:val="false"/>
          <w:color w:val="000000"/>
        </w:rPr>
        <w:t xml:space="preserve"> 4-тарау. Басқарманың мүлкі</w:t>
      </w:r>
    </w:p>
    <w:bookmarkEnd w:id="16087"/>
    <w:bookmarkStart w:name="z16263" w:id="16088"/>
    <w:p>
      <w:pPr>
        <w:spacing w:after="0"/>
        <w:ind w:left="0"/>
        <w:jc w:val="both"/>
      </w:pPr>
      <w:r>
        <w:rPr>
          <w:rFonts w:ascii="Times New Roman"/>
          <w:b w:val="false"/>
          <w:i w:val="false"/>
          <w:color w:val="000000"/>
          <w:sz w:val="28"/>
        </w:rPr>
        <w:t>
      19. Басқармада заңнамада көзделген жағдайларда жедел басқару құқығындағы оқшауланған мүлкi болуы мүмкін.</w:t>
      </w:r>
    </w:p>
    <w:bookmarkEnd w:id="16088"/>
    <w:bookmarkStart w:name="z16264" w:id="16089"/>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6089"/>
    <w:bookmarkStart w:name="z16265" w:id="16090"/>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16090"/>
    <w:bookmarkStart w:name="z16266" w:id="16091"/>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6091"/>
    <w:bookmarkStart w:name="z16267" w:id="16092"/>
    <w:p>
      <w:pPr>
        <w:spacing w:after="0"/>
        <w:ind w:left="0"/>
        <w:jc w:val="left"/>
      </w:pPr>
      <w:r>
        <w:rPr>
          <w:rFonts w:ascii="Times New Roman"/>
          <w:b/>
          <w:i w:val="false"/>
          <w:color w:val="000000"/>
        </w:rPr>
        <w:t xml:space="preserve"> 5-тарау. Басқарманы қайта ұйымдастыру және тарату</w:t>
      </w:r>
    </w:p>
    <w:bookmarkEnd w:id="16092"/>
    <w:bookmarkStart w:name="z16268" w:id="16093"/>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60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174-қосымша</w:t>
            </w:r>
          </w:p>
        </w:tc>
      </w:tr>
    </w:tbl>
    <w:bookmarkStart w:name="z16270" w:id="16094"/>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облысының тауарлар мен көрсетілетін қызметтердің сапасы мен қауіпсіздігін бақылау департаментінің Май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16094"/>
    <w:bookmarkStart w:name="z16271" w:id="16095"/>
    <w:p>
      <w:pPr>
        <w:spacing w:after="0"/>
        <w:ind w:left="0"/>
        <w:jc w:val="left"/>
      </w:pPr>
      <w:r>
        <w:rPr>
          <w:rFonts w:ascii="Times New Roman"/>
          <w:b/>
          <w:i w:val="false"/>
          <w:color w:val="000000"/>
        </w:rPr>
        <w:t xml:space="preserve"> 1-тарау. Жалпы ережелер</w:t>
      </w:r>
    </w:p>
    <w:bookmarkEnd w:id="16095"/>
    <w:bookmarkStart w:name="z16272" w:id="16096"/>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облысының тауарлар мен көрсетілетін қызметтердің сапасы мен қауіпсіздігін бақылау департаментінің Май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16096"/>
    <w:bookmarkStart w:name="z16273" w:id="16097"/>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6097"/>
    <w:bookmarkStart w:name="z16274" w:id="16098"/>
    <w:p>
      <w:pPr>
        <w:spacing w:after="0"/>
        <w:ind w:left="0"/>
        <w:jc w:val="both"/>
      </w:pPr>
      <w:r>
        <w:rPr>
          <w:rFonts w:ascii="Times New Roman"/>
          <w:b w:val="false"/>
          <w:i w:val="false"/>
          <w:color w:val="000000"/>
          <w:sz w:val="28"/>
        </w:rPr>
        <w:t>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w:t>
      </w:r>
    </w:p>
    <w:bookmarkEnd w:id="16098"/>
    <w:bookmarkStart w:name="z16275" w:id="16099"/>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6099"/>
    <w:bookmarkStart w:name="z16276" w:id="16100"/>
    <w:p>
      <w:pPr>
        <w:spacing w:after="0"/>
        <w:ind w:left="0"/>
        <w:jc w:val="both"/>
      </w:pPr>
      <w:r>
        <w:rPr>
          <w:rFonts w:ascii="Times New Roman"/>
          <w:b w:val="false"/>
          <w:i w:val="false"/>
          <w:color w:val="000000"/>
          <w:sz w:val="28"/>
        </w:rPr>
        <w:t>
      5. Егер Басқармаға заңнамаға сәйкес уәкілеттік берілген болса, ол мемлекет атынан азаматтық-құқықтық қатынастардың тарапы болуға құқығы бар.</w:t>
      </w:r>
    </w:p>
    <w:bookmarkEnd w:id="16100"/>
    <w:bookmarkStart w:name="z16277" w:id="16101"/>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16101"/>
    <w:bookmarkStart w:name="z16278" w:id="16102"/>
    <w:p>
      <w:pPr>
        <w:spacing w:after="0"/>
        <w:ind w:left="0"/>
        <w:jc w:val="both"/>
      </w:pPr>
      <w:r>
        <w:rPr>
          <w:rFonts w:ascii="Times New Roman"/>
          <w:b w:val="false"/>
          <w:i w:val="false"/>
          <w:color w:val="000000"/>
          <w:sz w:val="28"/>
        </w:rPr>
        <w:t>
      7. Басқарманың орналасқан жері – 140800, Қазақстан Республикасы, Павлодар облысы, Май ауданы, Көктөбе ауылы, Н.Баймуратов көшесі, 29/1 ғимарат.</w:t>
      </w:r>
    </w:p>
    <w:bookmarkEnd w:id="16102"/>
    <w:bookmarkStart w:name="z16279" w:id="16103"/>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облысының тауарлар мен көрсетілетін қызметтердің сапасы мен қауіпсіздігін бақылау департаментінің Май аудандық тауарлар мен көрсетілетін қызметтердің сапасы мен қауіпсіздігін бақылау басқармасы".</w:t>
      </w:r>
    </w:p>
    <w:bookmarkEnd w:id="16103"/>
    <w:bookmarkStart w:name="z16280" w:id="16104"/>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6104"/>
    <w:bookmarkStart w:name="z16281" w:id="16105"/>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16105"/>
    <w:bookmarkStart w:name="z16282" w:id="16106"/>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16106"/>
    <w:bookmarkStart w:name="z16283" w:id="16107"/>
    <w:p>
      <w:pPr>
        <w:spacing w:after="0"/>
        <w:ind w:left="0"/>
        <w:jc w:val="both"/>
      </w:pPr>
      <w:r>
        <w:rPr>
          <w:rFonts w:ascii="Times New Roman"/>
          <w:b w:val="false"/>
          <w:i w:val="false"/>
          <w:color w:val="000000"/>
          <w:sz w:val="28"/>
        </w:rPr>
        <w:t>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6107"/>
    <w:bookmarkStart w:name="z16284" w:id="16108"/>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6108"/>
    <w:bookmarkStart w:name="z16285" w:id="16109"/>
    <w:p>
      <w:pPr>
        <w:spacing w:after="0"/>
        <w:ind w:left="0"/>
        <w:jc w:val="both"/>
      </w:pPr>
      <w:r>
        <w:rPr>
          <w:rFonts w:ascii="Times New Roman"/>
          <w:b w:val="false"/>
          <w:i w:val="false"/>
          <w:color w:val="000000"/>
          <w:sz w:val="28"/>
        </w:rPr>
        <w:t>
      12. Міндеттері:</w:t>
      </w:r>
    </w:p>
    <w:bookmarkEnd w:id="16109"/>
    <w:bookmarkStart w:name="z16286" w:id="16110"/>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6110"/>
    <w:bookmarkStart w:name="z16287" w:id="16111"/>
    <w:p>
      <w:pPr>
        <w:spacing w:after="0"/>
        <w:ind w:left="0"/>
        <w:jc w:val="both"/>
      </w:pPr>
      <w:r>
        <w:rPr>
          <w:rFonts w:ascii="Times New Roman"/>
          <w:b w:val="false"/>
          <w:i w:val="false"/>
          <w:color w:val="000000"/>
          <w:sz w:val="28"/>
        </w:rPr>
        <w:t>
      2) тиісті аумақта реттелетін саладағы мемлекеттік көрсетілетін қызметтердің сапасы мен қолжетімділігін қамтамасыз ету;</w:t>
      </w:r>
    </w:p>
    <w:bookmarkEnd w:id="16111"/>
    <w:bookmarkStart w:name="z16288" w:id="16112"/>
    <w:p>
      <w:pPr>
        <w:spacing w:after="0"/>
        <w:ind w:left="0"/>
        <w:jc w:val="both"/>
      </w:pPr>
      <w:r>
        <w:rPr>
          <w:rFonts w:ascii="Times New Roman"/>
          <w:b w:val="false"/>
          <w:i w:val="false"/>
          <w:color w:val="000000"/>
          <w:sz w:val="28"/>
        </w:rPr>
        <w:t>
      3) өз құзыретінің шегінде Басқармаға жүктелген өзге де міндеттерді жүзеге асыру.</w:t>
      </w:r>
    </w:p>
    <w:bookmarkEnd w:id="16112"/>
    <w:bookmarkStart w:name="z16289" w:id="16113"/>
    <w:p>
      <w:pPr>
        <w:spacing w:after="0"/>
        <w:ind w:left="0"/>
        <w:jc w:val="both"/>
      </w:pPr>
      <w:r>
        <w:rPr>
          <w:rFonts w:ascii="Times New Roman"/>
          <w:b w:val="false"/>
          <w:i w:val="false"/>
          <w:color w:val="000000"/>
          <w:sz w:val="28"/>
        </w:rPr>
        <w:t>
      13. Функциялары:</w:t>
      </w:r>
    </w:p>
    <w:bookmarkEnd w:id="16113"/>
    <w:bookmarkStart w:name="z16290" w:id="16114"/>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16114"/>
    <w:bookmarkStart w:name="z16291" w:id="16115"/>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6115"/>
    <w:bookmarkStart w:name="z16292" w:id="16116"/>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16116"/>
    <w:bookmarkStart w:name="z16293" w:id="16117"/>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16117"/>
    <w:bookmarkStart w:name="z16294" w:id="16118"/>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16118"/>
    <w:bookmarkStart w:name="z16295" w:id="16119"/>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 7) дәстүрлі медицина, халықтық медицина (емшілік) қызметтерін көрсететін субъектілердің қызметін бақылау;</w:t>
      </w:r>
    </w:p>
    <w:bookmarkEnd w:id="16119"/>
    <w:bookmarkStart w:name="z16296" w:id="16120"/>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16120"/>
    <w:bookmarkStart w:name="z16297" w:id="16121"/>
    <w:p>
      <w:pPr>
        <w:spacing w:after="0"/>
        <w:ind w:left="0"/>
        <w:jc w:val="both"/>
      </w:pPr>
      <w:r>
        <w:rPr>
          <w:rFonts w:ascii="Times New Roman"/>
          <w:b w:val="false"/>
          <w:i w:val="false"/>
          <w:color w:val="000000"/>
          <w:sz w:val="28"/>
        </w:rPr>
        <w:t>
      9) құзыретінің шегінде мониторинг жүргізу;</w:t>
      </w:r>
    </w:p>
    <w:bookmarkEnd w:id="16121"/>
    <w:bookmarkStart w:name="z16298" w:id="16122"/>
    <w:p>
      <w:pPr>
        <w:spacing w:after="0"/>
        <w:ind w:left="0"/>
        <w:jc w:val="both"/>
      </w:pPr>
      <w:r>
        <w:rPr>
          <w:rFonts w:ascii="Times New Roman"/>
          <w:b w:val="false"/>
          <w:i w:val="false"/>
          <w:color w:val="000000"/>
          <w:sz w:val="28"/>
        </w:rPr>
        <w:t>
      10) тамақ өнімі қауіпсіздігін қамтамасыз ету;</w:t>
      </w:r>
    </w:p>
    <w:bookmarkEnd w:id="16122"/>
    <w:bookmarkStart w:name="z16299" w:id="16123"/>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16123"/>
    <w:bookmarkStart w:name="z16300" w:id="16124"/>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16124"/>
    <w:bookmarkStart w:name="z16301" w:id="16125"/>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16125"/>
    <w:bookmarkStart w:name="z16302" w:id="16126"/>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16126"/>
    <w:bookmarkStart w:name="z16303" w:id="16127"/>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16127"/>
    <w:bookmarkStart w:name="z16304" w:id="16128"/>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6128"/>
    <w:bookmarkStart w:name="z16305" w:id="16129"/>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16129"/>
    <w:bookmarkStart w:name="z16306" w:id="16130"/>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16130"/>
    <w:bookmarkStart w:name="z16307" w:id="16131"/>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16131"/>
    <w:bookmarkStart w:name="z16308" w:id="16132"/>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16132"/>
    <w:bookmarkStart w:name="z16309" w:id="16133"/>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6133"/>
    <w:bookmarkStart w:name="z16310" w:id="16134"/>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16134"/>
    <w:bookmarkStart w:name="z16311" w:id="16135"/>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16135"/>
    <w:bookmarkStart w:name="z16312" w:id="16136"/>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6136"/>
    <w:bookmarkStart w:name="z16313" w:id="16137"/>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16137"/>
    <w:bookmarkStart w:name="z16314" w:id="16138"/>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16138"/>
    <w:bookmarkStart w:name="z16315" w:id="16139"/>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16139"/>
    <w:bookmarkStart w:name="z16316" w:id="16140"/>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6140"/>
    <w:bookmarkStart w:name="z16317" w:id="16141"/>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16141"/>
    <w:bookmarkStart w:name="z16318" w:id="16142"/>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6142"/>
    <w:bookmarkStart w:name="z16319" w:id="16143"/>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16143"/>
    <w:bookmarkStart w:name="z16320" w:id="16144"/>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16144"/>
    <w:bookmarkStart w:name="z16321" w:id="16145"/>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16145"/>
    <w:bookmarkStart w:name="z16322" w:id="16146"/>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16146"/>
    <w:bookmarkStart w:name="z16323" w:id="16147"/>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16147"/>
    <w:bookmarkStart w:name="z16324" w:id="16148"/>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16148"/>
    <w:bookmarkStart w:name="z16325" w:id="16149"/>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16149"/>
    <w:bookmarkStart w:name="z16326" w:id="16150"/>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6150"/>
    <w:bookmarkStart w:name="z16327" w:id="16151"/>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16151"/>
    <w:bookmarkStart w:name="z16328" w:id="16152"/>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16152"/>
    <w:bookmarkStart w:name="z16329" w:id="16153"/>
    <w:p>
      <w:pPr>
        <w:spacing w:after="0"/>
        <w:ind w:left="0"/>
        <w:jc w:val="both"/>
      </w:pPr>
      <w:r>
        <w:rPr>
          <w:rFonts w:ascii="Times New Roman"/>
          <w:b w:val="false"/>
          <w:i w:val="false"/>
          <w:color w:val="000000"/>
          <w:sz w:val="28"/>
        </w:rPr>
        <w:t>
      42) реттелетін салада түсіндіру жұмысын ұйымдастыру;</w:t>
      </w:r>
    </w:p>
    <w:bookmarkEnd w:id="16153"/>
    <w:bookmarkStart w:name="z16330" w:id="16154"/>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16154"/>
    <w:bookmarkStart w:name="z16331" w:id="16155"/>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16155"/>
    <w:bookmarkStart w:name="z16332" w:id="16156"/>
    <w:p>
      <w:pPr>
        <w:spacing w:after="0"/>
        <w:ind w:left="0"/>
        <w:jc w:val="both"/>
      </w:pPr>
      <w:r>
        <w:rPr>
          <w:rFonts w:ascii="Times New Roman"/>
          <w:b w:val="false"/>
          <w:i w:val="false"/>
          <w:color w:val="000000"/>
          <w:sz w:val="28"/>
        </w:rPr>
        <w:t>
      14. Құқықтары мен міндеттері:</w:t>
      </w:r>
    </w:p>
    <w:bookmarkEnd w:id="16156"/>
    <w:bookmarkStart w:name="z16333" w:id="16157"/>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6157"/>
    <w:bookmarkStart w:name="z16334" w:id="16158"/>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6158"/>
    <w:bookmarkStart w:name="z16335" w:id="16159"/>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16159"/>
    <w:bookmarkStart w:name="z16336" w:id="16160"/>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16160"/>
    <w:bookmarkStart w:name="z16337" w:id="16161"/>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6161"/>
    <w:bookmarkStart w:name="z16338" w:id="16162"/>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16162"/>
    <w:bookmarkStart w:name="z16339" w:id="16163"/>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16163"/>
    <w:bookmarkStart w:name="z16340" w:id="16164"/>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16164"/>
    <w:bookmarkStart w:name="z16341" w:id="16165"/>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 10) Қазақстан Республикасының қолданыстағы заңнамасында көзделген өзге де құқықтар мен міндеттерді жүзеге асыру.</w:t>
      </w:r>
    </w:p>
    <w:bookmarkEnd w:id="16165"/>
    <w:bookmarkStart w:name="z16342" w:id="16166"/>
    <w:p>
      <w:pPr>
        <w:spacing w:after="0"/>
        <w:ind w:left="0"/>
        <w:jc w:val="left"/>
      </w:pPr>
      <w:r>
        <w:rPr>
          <w:rFonts w:ascii="Times New Roman"/>
          <w:b/>
          <w:i w:val="false"/>
          <w:color w:val="000000"/>
        </w:rPr>
        <w:t xml:space="preserve"> 3-тарау. Басқарманың қызметін ұйымдастыру</w:t>
      </w:r>
    </w:p>
    <w:bookmarkEnd w:id="16166"/>
    <w:bookmarkStart w:name="z16343" w:id="16167"/>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16167"/>
    <w:bookmarkStart w:name="z16344" w:id="16168"/>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16168"/>
    <w:bookmarkStart w:name="z16345" w:id="16169"/>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16169"/>
    <w:bookmarkStart w:name="z16346" w:id="16170"/>
    <w:p>
      <w:pPr>
        <w:spacing w:after="0"/>
        <w:ind w:left="0"/>
        <w:jc w:val="both"/>
      </w:pPr>
      <w:r>
        <w:rPr>
          <w:rFonts w:ascii="Times New Roman"/>
          <w:b w:val="false"/>
          <w:i w:val="false"/>
          <w:color w:val="000000"/>
          <w:sz w:val="28"/>
        </w:rPr>
        <w:t>
      18. Басқарма басшысының өкілеттіктері:</w:t>
      </w:r>
    </w:p>
    <w:bookmarkEnd w:id="16170"/>
    <w:bookmarkStart w:name="z16347" w:id="16171"/>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16171"/>
    <w:bookmarkStart w:name="z16348" w:id="16172"/>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6172"/>
    <w:bookmarkStart w:name="z16349" w:id="16173"/>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16173"/>
    <w:bookmarkStart w:name="z16350" w:id="16174"/>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6174"/>
    <w:bookmarkStart w:name="z16351" w:id="16175"/>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16175"/>
    <w:bookmarkStart w:name="z16352" w:id="16176"/>
    <w:p>
      <w:pPr>
        <w:spacing w:after="0"/>
        <w:ind w:left="0"/>
        <w:jc w:val="left"/>
      </w:pPr>
      <w:r>
        <w:rPr>
          <w:rFonts w:ascii="Times New Roman"/>
          <w:b/>
          <w:i w:val="false"/>
          <w:color w:val="000000"/>
        </w:rPr>
        <w:t xml:space="preserve"> 4-тарау. Басқарманың мүлкі</w:t>
      </w:r>
    </w:p>
    <w:bookmarkEnd w:id="16176"/>
    <w:bookmarkStart w:name="z16353" w:id="16177"/>
    <w:p>
      <w:pPr>
        <w:spacing w:after="0"/>
        <w:ind w:left="0"/>
        <w:jc w:val="both"/>
      </w:pPr>
      <w:r>
        <w:rPr>
          <w:rFonts w:ascii="Times New Roman"/>
          <w:b w:val="false"/>
          <w:i w:val="false"/>
          <w:color w:val="000000"/>
          <w:sz w:val="28"/>
        </w:rPr>
        <w:t>
      19. Басқармада заңнамада көзделген жағдайларда жедел басқару құқығындағы оқшауланған мүлкi болуы мүмкін.</w:t>
      </w:r>
    </w:p>
    <w:bookmarkEnd w:id="16177"/>
    <w:bookmarkStart w:name="z16354" w:id="16178"/>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6178"/>
    <w:bookmarkStart w:name="z16355" w:id="16179"/>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16179"/>
    <w:bookmarkStart w:name="z16356" w:id="16180"/>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6180"/>
    <w:bookmarkStart w:name="z16357" w:id="16181"/>
    <w:p>
      <w:pPr>
        <w:spacing w:after="0"/>
        <w:ind w:left="0"/>
        <w:jc w:val="left"/>
      </w:pPr>
      <w:r>
        <w:rPr>
          <w:rFonts w:ascii="Times New Roman"/>
          <w:b/>
          <w:i w:val="false"/>
          <w:color w:val="000000"/>
        </w:rPr>
        <w:t xml:space="preserve"> 5-тарау. Басқарманы қайта ұйымдастыру және тарату</w:t>
      </w:r>
    </w:p>
    <w:bookmarkEnd w:id="16181"/>
    <w:bookmarkStart w:name="z16358" w:id="16182"/>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61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175-қосымша</w:t>
            </w:r>
          </w:p>
        </w:tc>
      </w:tr>
    </w:tbl>
    <w:bookmarkStart w:name="z16360" w:id="16183"/>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облысының тауарлар мен көрсетілетін қызметтердің сапасы мен қауіпсіздігін бақылау департаментінің Павлодар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16183"/>
    <w:bookmarkStart w:name="z16361" w:id="16184"/>
    <w:p>
      <w:pPr>
        <w:spacing w:after="0"/>
        <w:ind w:left="0"/>
        <w:jc w:val="left"/>
      </w:pPr>
      <w:r>
        <w:rPr>
          <w:rFonts w:ascii="Times New Roman"/>
          <w:b/>
          <w:i w:val="false"/>
          <w:color w:val="000000"/>
        </w:rPr>
        <w:t xml:space="preserve"> 1-тарау. Жалпы ережелер</w:t>
      </w:r>
    </w:p>
    <w:bookmarkEnd w:id="16184"/>
    <w:bookmarkStart w:name="z16362" w:id="16185"/>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облысының тауарлар мен көрсетілетін қызметтердің сапасы мен қауіпсіздігін бақылау департаментінің Павлодар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16185"/>
    <w:bookmarkStart w:name="z16363" w:id="16186"/>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6186"/>
    <w:bookmarkStart w:name="z16364" w:id="16187"/>
    <w:p>
      <w:pPr>
        <w:spacing w:after="0"/>
        <w:ind w:left="0"/>
        <w:jc w:val="both"/>
      </w:pPr>
      <w:r>
        <w:rPr>
          <w:rFonts w:ascii="Times New Roman"/>
          <w:b w:val="false"/>
          <w:i w:val="false"/>
          <w:color w:val="000000"/>
          <w:sz w:val="28"/>
        </w:rPr>
        <w:t>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w:t>
      </w:r>
    </w:p>
    <w:bookmarkEnd w:id="16187"/>
    <w:bookmarkStart w:name="z16365" w:id="16188"/>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6188"/>
    <w:bookmarkStart w:name="z16366" w:id="16189"/>
    <w:p>
      <w:pPr>
        <w:spacing w:after="0"/>
        <w:ind w:left="0"/>
        <w:jc w:val="both"/>
      </w:pPr>
      <w:r>
        <w:rPr>
          <w:rFonts w:ascii="Times New Roman"/>
          <w:b w:val="false"/>
          <w:i w:val="false"/>
          <w:color w:val="000000"/>
          <w:sz w:val="28"/>
        </w:rPr>
        <w:t>
      5. Егер Басқармаға заңнамаға сәйкес уәкілеттік берілген болса, ол мемлекет атынан азаматтық-құқықтық қатынастардың тарапы болуға құқығы бар.</w:t>
      </w:r>
    </w:p>
    <w:bookmarkEnd w:id="16189"/>
    <w:bookmarkStart w:name="z16367" w:id="16190"/>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16190"/>
    <w:bookmarkStart w:name="z16368" w:id="16191"/>
    <w:p>
      <w:pPr>
        <w:spacing w:after="0"/>
        <w:ind w:left="0"/>
        <w:jc w:val="both"/>
      </w:pPr>
      <w:r>
        <w:rPr>
          <w:rFonts w:ascii="Times New Roman"/>
          <w:b w:val="false"/>
          <w:i w:val="false"/>
          <w:color w:val="000000"/>
          <w:sz w:val="28"/>
        </w:rPr>
        <w:t>
      7. Басқарманың орналасқан жері – 140000, Қазақстан Республикасы, Павлодар облысы, Павлодар қаласы, Луначарский көшесі, 13 үй.</w:t>
      </w:r>
    </w:p>
    <w:bookmarkEnd w:id="16191"/>
    <w:bookmarkStart w:name="z16369" w:id="16192"/>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облысының тауарлар мен көрсетілетін қызметтердің сапасы мен қауіпсіздігін бақылау департаментінің Павлодар аудандық тауарлар мен көрсетілетін қызметтердің сапасы мен қауіпсіздігін бақылау басқармасы".</w:t>
      </w:r>
    </w:p>
    <w:bookmarkEnd w:id="16192"/>
    <w:bookmarkStart w:name="z16370" w:id="16193"/>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6193"/>
    <w:bookmarkStart w:name="z16371" w:id="16194"/>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16194"/>
    <w:bookmarkStart w:name="z16372" w:id="16195"/>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16195"/>
    <w:bookmarkStart w:name="z16373" w:id="16196"/>
    <w:p>
      <w:pPr>
        <w:spacing w:after="0"/>
        <w:ind w:left="0"/>
        <w:jc w:val="both"/>
      </w:pPr>
      <w:r>
        <w:rPr>
          <w:rFonts w:ascii="Times New Roman"/>
          <w:b w:val="false"/>
          <w:i w:val="false"/>
          <w:color w:val="000000"/>
          <w:sz w:val="28"/>
        </w:rPr>
        <w:t>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6196"/>
    <w:bookmarkStart w:name="z16374" w:id="16197"/>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6197"/>
    <w:bookmarkStart w:name="z16375" w:id="16198"/>
    <w:p>
      <w:pPr>
        <w:spacing w:after="0"/>
        <w:ind w:left="0"/>
        <w:jc w:val="both"/>
      </w:pPr>
      <w:r>
        <w:rPr>
          <w:rFonts w:ascii="Times New Roman"/>
          <w:b w:val="false"/>
          <w:i w:val="false"/>
          <w:color w:val="000000"/>
          <w:sz w:val="28"/>
        </w:rPr>
        <w:t>
      12. Міндеттері:</w:t>
      </w:r>
    </w:p>
    <w:bookmarkEnd w:id="16198"/>
    <w:bookmarkStart w:name="z16376" w:id="16199"/>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6199"/>
    <w:bookmarkStart w:name="z16377" w:id="16200"/>
    <w:p>
      <w:pPr>
        <w:spacing w:after="0"/>
        <w:ind w:left="0"/>
        <w:jc w:val="both"/>
      </w:pPr>
      <w:r>
        <w:rPr>
          <w:rFonts w:ascii="Times New Roman"/>
          <w:b w:val="false"/>
          <w:i w:val="false"/>
          <w:color w:val="000000"/>
          <w:sz w:val="28"/>
        </w:rPr>
        <w:t>
      2) тиісті аумақта реттелетін саладағы мемлекеттік көрсетілетін қызметтердің сапасы мен қолжетімділігін қамтамасыз ету;</w:t>
      </w:r>
    </w:p>
    <w:bookmarkEnd w:id="16200"/>
    <w:bookmarkStart w:name="z16378" w:id="16201"/>
    <w:p>
      <w:pPr>
        <w:spacing w:after="0"/>
        <w:ind w:left="0"/>
        <w:jc w:val="both"/>
      </w:pPr>
      <w:r>
        <w:rPr>
          <w:rFonts w:ascii="Times New Roman"/>
          <w:b w:val="false"/>
          <w:i w:val="false"/>
          <w:color w:val="000000"/>
          <w:sz w:val="28"/>
        </w:rPr>
        <w:t>
      3) өз құзыретінің шегінде Басқармаға жүктелген өзге де міндеттерді жүзеге асыру.</w:t>
      </w:r>
    </w:p>
    <w:bookmarkEnd w:id="16201"/>
    <w:bookmarkStart w:name="z16379" w:id="16202"/>
    <w:p>
      <w:pPr>
        <w:spacing w:after="0"/>
        <w:ind w:left="0"/>
        <w:jc w:val="both"/>
      </w:pPr>
      <w:r>
        <w:rPr>
          <w:rFonts w:ascii="Times New Roman"/>
          <w:b w:val="false"/>
          <w:i w:val="false"/>
          <w:color w:val="000000"/>
          <w:sz w:val="28"/>
        </w:rPr>
        <w:t>
      13. Функциялары:</w:t>
      </w:r>
    </w:p>
    <w:bookmarkEnd w:id="16202"/>
    <w:bookmarkStart w:name="z16380" w:id="16203"/>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16203"/>
    <w:bookmarkStart w:name="z16381" w:id="16204"/>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6204"/>
    <w:bookmarkStart w:name="z16382" w:id="16205"/>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16205"/>
    <w:bookmarkStart w:name="z16383" w:id="16206"/>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16206"/>
    <w:bookmarkStart w:name="z16384" w:id="16207"/>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16207"/>
    <w:bookmarkStart w:name="z16385" w:id="16208"/>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16208"/>
    <w:bookmarkStart w:name="z16386" w:id="16209"/>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16209"/>
    <w:bookmarkStart w:name="z16387" w:id="16210"/>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16210"/>
    <w:bookmarkStart w:name="z16388" w:id="16211"/>
    <w:p>
      <w:pPr>
        <w:spacing w:after="0"/>
        <w:ind w:left="0"/>
        <w:jc w:val="both"/>
      </w:pPr>
      <w:r>
        <w:rPr>
          <w:rFonts w:ascii="Times New Roman"/>
          <w:b w:val="false"/>
          <w:i w:val="false"/>
          <w:color w:val="000000"/>
          <w:sz w:val="28"/>
        </w:rPr>
        <w:t>
      9) құзыретінің шегінде мониторинг жүргізу;</w:t>
      </w:r>
    </w:p>
    <w:bookmarkEnd w:id="16211"/>
    <w:bookmarkStart w:name="z16389" w:id="16212"/>
    <w:p>
      <w:pPr>
        <w:spacing w:after="0"/>
        <w:ind w:left="0"/>
        <w:jc w:val="both"/>
      </w:pPr>
      <w:r>
        <w:rPr>
          <w:rFonts w:ascii="Times New Roman"/>
          <w:b w:val="false"/>
          <w:i w:val="false"/>
          <w:color w:val="000000"/>
          <w:sz w:val="28"/>
        </w:rPr>
        <w:t>
      10) тамақ өнімі қауіпсіздігін қамтамасыз ету;</w:t>
      </w:r>
    </w:p>
    <w:bookmarkEnd w:id="16212"/>
    <w:bookmarkStart w:name="z16390" w:id="16213"/>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16213"/>
    <w:bookmarkStart w:name="z16391" w:id="16214"/>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16214"/>
    <w:bookmarkStart w:name="z16392" w:id="16215"/>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16215"/>
    <w:bookmarkStart w:name="z16393" w:id="16216"/>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16216"/>
    <w:bookmarkStart w:name="z16394" w:id="16217"/>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16217"/>
    <w:bookmarkStart w:name="z16395" w:id="16218"/>
    <w:p>
      <w:pPr>
        <w:spacing w:after="0"/>
        <w:ind w:left="0"/>
        <w:jc w:val="both"/>
      </w:pPr>
      <w:r>
        <w:rPr>
          <w:rFonts w:ascii="Times New Roman"/>
          <w:b w:val="false"/>
          <w:i w:val="false"/>
          <w:color w:val="000000"/>
          <w:sz w:val="28"/>
        </w:rPr>
        <w:t xml:space="preserve">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 </w:t>
      </w:r>
    </w:p>
    <w:bookmarkEnd w:id="16218"/>
    <w:bookmarkStart w:name="z21669" w:id="16219"/>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16219"/>
    <w:bookmarkStart w:name="z16396" w:id="16220"/>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16220"/>
    <w:bookmarkStart w:name="z16397" w:id="16221"/>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16221"/>
    <w:bookmarkStart w:name="z16398" w:id="16222"/>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16222"/>
    <w:bookmarkStart w:name="z16399" w:id="16223"/>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16223"/>
    <w:bookmarkStart w:name="z16400" w:id="16224"/>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6224"/>
    <w:bookmarkStart w:name="z16401" w:id="16225"/>
    <w:p>
      <w:pPr>
        <w:spacing w:after="0"/>
        <w:ind w:left="0"/>
        <w:jc w:val="both"/>
      </w:pPr>
      <w:r>
        <w:rPr>
          <w:rFonts w:ascii="Times New Roman"/>
          <w:b w:val="false"/>
          <w:i w:val="false"/>
          <w:color w:val="000000"/>
          <w:sz w:val="28"/>
        </w:rPr>
        <w:t xml:space="preserve">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 </w:t>
      </w:r>
    </w:p>
    <w:bookmarkEnd w:id="16225"/>
    <w:bookmarkStart w:name="z21670" w:id="16226"/>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16226"/>
    <w:bookmarkStart w:name="z16402" w:id="16227"/>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6227"/>
    <w:bookmarkStart w:name="z16403" w:id="16228"/>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16228"/>
    <w:bookmarkStart w:name="z16404" w:id="16229"/>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16229"/>
    <w:bookmarkStart w:name="z16405" w:id="16230"/>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16230"/>
    <w:bookmarkStart w:name="z16406" w:id="16231"/>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6231"/>
    <w:bookmarkStart w:name="z16407" w:id="16232"/>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16232"/>
    <w:bookmarkStart w:name="z16408" w:id="16233"/>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6233"/>
    <w:bookmarkStart w:name="z16409" w:id="16234"/>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16234"/>
    <w:bookmarkStart w:name="z16410" w:id="16235"/>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16235"/>
    <w:bookmarkStart w:name="z16411" w:id="16236"/>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16236"/>
    <w:bookmarkStart w:name="z16412" w:id="16237"/>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16237"/>
    <w:bookmarkStart w:name="z16413" w:id="16238"/>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16238"/>
    <w:bookmarkStart w:name="z16414" w:id="16239"/>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16239"/>
    <w:bookmarkStart w:name="z16415" w:id="16240"/>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16240"/>
    <w:bookmarkStart w:name="z16416" w:id="16241"/>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6241"/>
    <w:bookmarkStart w:name="z16417" w:id="16242"/>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16242"/>
    <w:bookmarkStart w:name="z16418" w:id="16243"/>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16243"/>
    <w:bookmarkStart w:name="z16419" w:id="16244"/>
    <w:p>
      <w:pPr>
        <w:spacing w:after="0"/>
        <w:ind w:left="0"/>
        <w:jc w:val="both"/>
      </w:pPr>
      <w:r>
        <w:rPr>
          <w:rFonts w:ascii="Times New Roman"/>
          <w:b w:val="false"/>
          <w:i w:val="false"/>
          <w:color w:val="000000"/>
          <w:sz w:val="28"/>
        </w:rPr>
        <w:t>
      42) реттелетін салада түсіндіру жұмысын ұйымдастыру;</w:t>
      </w:r>
    </w:p>
    <w:bookmarkEnd w:id="16244"/>
    <w:bookmarkStart w:name="z16420" w:id="16245"/>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16245"/>
    <w:bookmarkStart w:name="z16421" w:id="16246"/>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16246"/>
    <w:bookmarkStart w:name="z16422" w:id="16247"/>
    <w:p>
      <w:pPr>
        <w:spacing w:after="0"/>
        <w:ind w:left="0"/>
        <w:jc w:val="both"/>
      </w:pPr>
      <w:r>
        <w:rPr>
          <w:rFonts w:ascii="Times New Roman"/>
          <w:b w:val="false"/>
          <w:i w:val="false"/>
          <w:color w:val="000000"/>
          <w:sz w:val="28"/>
        </w:rPr>
        <w:t>
      14. Құқықтары мен міндеттері:</w:t>
      </w:r>
    </w:p>
    <w:bookmarkEnd w:id="16247"/>
    <w:bookmarkStart w:name="z16423" w:id="16248"/>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6248"/>
    <w:bookmarkStart w:name="z16424" w:id="16249"/>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6249"/>
    <w:bookmarkStart w:name="z16425" w:id="16250"/>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16250"/>
    <w:bookmarkStart w:name="z16426" w:id="16251"/>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16251"/>
    <w:bookmarkStart w:name="z16427" w:id="16252"/>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6252"/>
    <w:bookmarkStart w:name="z16428" w:id="16253"/>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16253"/>
    <w:bookmarkStart w:name="z16429" w:id="16254"/>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16254"/>
    <w:bookmarkStart w:name="z16430" w:id="16255"/>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16255"/>
    <w:bookmarkStart w:name="z16431" w:id="16256"/>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16256"/>
    <w:bookmarkStart w:name="z16432" w:id="16257"/>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16257"/>
    <w:bookmarkStart w:name="z16433" w:id="16258"/>
    <w:p>
      <w:pPr>
        <w:spacing w:after="0"/>
        <w:ind w:left="0"/>
        <w:jc w:val="left"/>
      </w:pPr>
      <w:r>
        <w:rPr>
          <w:rFonts w:ascii="Times New Roman"/>
          <w:b/>
          <w:i w:val="false"/>
          <w:color w:val="000000"/>
        </w:rPr>
        <w:t xml:space="preserve"> 3-тарау. Басқарманың қызметін ұйымдастыру</w:t>
      </w:r>
    </w:p>
    <w:bookmarkEnd w:id="16258"/>
    <w:bookmarkStart w:name="z16434" w:id="16259"/>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16259"/>
    <w:bookmarkStart w:name="z16435" w:id="16260"/>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16260"/>
    <w:bookmarkStart w:name="z16436" w:id="16261"/>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16261"/>
    <w:bookmarkStart w:name="z16437" w:id="16262"/>
    <w:p>
      <w:pPr>
        <w:spacing w:after="0"/>
        <w:ind w:left="0"/>
        <w:jc w:val="both"/>
      </w:pPr>
      <w:r>
        <w:rPr>
          <w:rFonts w:ascii="Times New Roman"/>
          <w:b w:val="false"/>
          <w:i w:val="false"/>
          <w:color w:val="000000"/>
          <w:sz w:val="28"/>
        </w:rPr>
        <w:t>
      18. Басқарма басшысының өкілеттіктері:</w:t>
      </w:r>
    </w:p>
    <w:bookmarkEnd w:id="16262"/>
    <w:bookmarkStart w:name="z16438" w:id="16263"/>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16263"/>
    <w:bookmarkStart w:name="z16439" w:id="16264"/>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6264"/>
    <w:bookmarkStart w:name="z16440" w:id="16265"/>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16265"/>
    <w:bookmarkStart w:name="z16441" w:id="16266"/>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6266"/>
    <w:bookmarkStart w:name="z16442" w:id="16267"/>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16267"/>
    <w:bookmarkStart w:name="z16443" w:id="16268"/>
    <w:p>
      <w:pPr>
        <w:spacing w:after="0"/>
        <w:ind w:left="0"/>
        <w:jc w:val="left"/>
      </w:pPr>
      <w:r>
        <w:rPr>
          <w:rFonts w:ascii="Times New Roman"/>
          <w:b/>
          <w:i w:val="false"/>
          <w:color w:val="000000"/>
        </w:rPr>
        <w:t xml:space="preserve"> 4-тарау. Басқарманың мүлкі</w:t>
      </w:r>
    </w:p>
    <w:bookmarkEnd w:id="16268"/>
    <w:bookmarkStart w:name="z16444" w:id="16269"/>
    <w:p>
      <w:pPr>
        <w:spacing w:after="0"/>
        <w:ind w:left="0"/>
        <w:jc w:val="both"/>
      </w:pPr>
      <w:r>
        <w:rPr>
          <w:rFonts w:ascii="Times New Roman"/>
          <w:b w:val="false"/>
          <w:i w:val="false"/>
          <w:color w:val="000000"/>
          <w:sz w:val="28"/>
        </w:rPr>
        <w:t>
      19. Басқармада заңнамада көзделген жағдайларда жедел басқару құқығындағы оқшауланған мүлкi болуы мүмкін.</w:t>
      </w:r>
    </w:p>
    <w:bookmarkEnd w:id="16269"/>
    <w:bookmarkStart w:name="z16445" w:id="16270"/>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6270"/>
    <w:bookmarkStart w:name="z16446" w:id="16271"/>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16271"/>
    <w:bookmarkStart w:name="z16447" w:id="16272"/>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6272"/>
    <w:bookmarkStart w:name="z16448" w:id="16273"/>
    <w:p>
      <w:pPr>
        <w:spacing w:after="0"/>
        <w:ind w:left="0"/>
        <w:jc w:val="left"/>
      </w:pPr>
      <w:r>
        <w:rPr>
          <w:rFonts w:ascii="Times New Roman"/>
          <w:b/>
          <w:i w:val="false"/>
          <w:color w:val="000000"/>
        </w:rPr>
        <w:t xml:space="preserve"> 5-тарау. Басқарманы қайта ұйымдастыру және тарату</w:t>
      </w:r>
    </w:p>
    <w:bookmarkEnd w:id="16273"/>
    <w:bookmarkStart w:name="z16449" w:id="16274"/>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62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176-қосымша</w:t>
            </w:r>
          </w:p>
        </w:tc>
      </w:tr>
    </w:tbl>
    <w:bookmarkStart w:name="z16451" w:id="16275"/>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облысының тауарлар мен көрсетілетін қызметтердің сапасы мен қауіпсіздігін бақылау департаментінің Павлодар қалалық тауарлар мен көрсетілетін қызметтердің сапасы мен қауіпсіздігін бақылау басқармасы" республикалық мемлекеттік мекемесiнің ережесі</w:t>
      </w:r>
    </w:p>
    <w:bookmarkEnd w:id="16275"/>
    <w:bookmarkStart w:name="z16452" w:id="16276"/>
    <w:p>
      <w:pPr>
        <w:spacing w:after="0"/>
        <w:ind w:left="0"/>
        <w:jc w:val="left"/>
      </w:pPr>
      <w:r>
        <w:rPr>
          <w:rFonts w:ascii="Times New Roman"/>
          <w:b/>
          <w:i w:val="false"/>
          <w:color w:val="000000"/>
        </w:rPr>
        <w:t xml:space="preserve"> 1-тарау. Жалпы ережелер</w:t>
      </w:r>
    </w:p>
    <w:bookmarkEnd w:id="16276"/>
    <w:bookmarkStart w:name="z16453" w:id="16277"/>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облысының тауарлар мен көрсетілетін қызметтердің сапасы мен қауіпсіздігін бақылау департаментінің Павлодар қалалық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16277"/>
    <w:bookmarkStart w:name="z16454" w:id="16278"/>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6278"/>
    <w:bookmarkStart w:name="z16455" w:id="16279"/>
    <w:p>
      <w:pPr>
        <w:spacing w:after="0"/>
        <w:ind w:left="0"/>
        <w:jc w:val="both"/>
      </w:pPr>
      <w:r>
        <w:rPr>
          <w:rFonts w:ascii="Times New Roman"/>
          <w:b w:val="false"/>
          <w:i w:val="false"/>
          <w:color w:val="000000"/>
          <w:sz w:val="28"/>
        </w:rPr>
        <w:t>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w:t>
      </w:r>
    </w:p>
    <w:bookmarkEnd w:id="16279"/>
    <w:bookmarkStart w:name="z16456" w:id="16280"/>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6280"/>
    <w:bookmarkStart w:name="z16457" w:id="16281"/>
    <w:p>
      <w:pPr>
        <w:spacing w:after="0"/>
        <w:ind w:left="0"/>
        <w:jc w:val="both"/>
      </w:pPr>
      <w:r>
        <w:rPr>
          <w:rFonts w:ascii="Times New Roman"/>
          <w:b w:val="false"/>
          <w:i w:val="false"/>
          <w:color w:val="000000"/>
          <w:sz w:val="28"/>
        </w:rPr>
        <w:t>
      5. Егер Басқармаға заңнамаға сәйкес уәкілеттік берілген болса, ол мемлекет атынан азаматтық-құқықтық қатынастардың тарапы болуға құқығы бар.</w:t>
      </w:r>
    </w:p>
    <w:bookmarkEnd w:id="16281"/>
    <w:bookmarkStart w:name="z16458" w:id="16282"/>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16282"/>
    <w:bookmarkStart w:name="z16459" w:id="16283"/>
    <w:p>
      <w:pPr>
        <w:spacing w:after="0"/>
        <w:ind w:left="0"/>
        <w:jc w:val="both"/>
      </w:pPr>
      <w:r>
        <w:rPr>
          <w:rFonts w:ascii="Times New Roman"/>
          <w:b w:val="false"/>
          <w:i w:val="false"/>
          <w:color w:val="000000"/>
          <w:sz w:val="28"/>
        </w:rPr>
        <w:t>
      7. Басқарманың орналасқан жері – 140000, Қазақстан Республикасы, Павлодар облысы, Павлодар қаласы, Чкалов көшесі, 3 құрылыс.</w:t>
      </w:r>
    </w:p>
    <w:bookmarkEnd w:id="16283"/>
    <w:bookmarkStart w:name="z16460" w:id="16284"/>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облысының тауарлар мен көрсетілетін қызметтердің сапасы мен қауіпсіздігін бақылау департаментінің Павлодар қалалық тауарлар мен көрсетілетін қызметтердің сапасы мен қауіпсіздігін бақылау басқармасы".</w:t>
      </w:r>
    </w:p>
    <w:bookmarkEnd w:id="16284"/>
    <w:bookmarkStart w:name="z16461" w:id="16285"/>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6285"/>
    <w:bookmarkStart w:name="z16462" w:id="16286"/>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16286"/>
    <w:bookmarkStart w:name="z16463" w:id="16287"/>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16287"/>
    <w:bookmarkStart w:name="z16464" w:id="16288"/>
    <w:p>
      <w:pPr>
        <w:spacing w:after="0"/>
        <w:ind w:left="0"/>
        <w:jc w:val="both"/>
      </w:pPr>
      <w:r>
        <w:rPr>
          <w:rFonts w:ascii="Times New Roman"/>
          <w:b w:val="false"/>
          <w:i w:val="false"/>
          <w:color w:val="000000"/>
          <w:sz w:val="28"/>
        </w:rPr>
        <w:t>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6288"/>
    <w:bookmarkStart w:name="z16465" w:id="16289"/>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6289"/>
    <w:bookmarkStart w:name="z16466" w:id="16290"/>
    <w:p>
      <w:pPr>
        <w:spacing w:after="0"/>
        <w:ind w:left="0"/>
        <w:jc w:val="both"/>
      </w:pPr>
      <w:r>
        <w:rPr>
          <w:rFonts w:ascii="Times New Roman"/>
          <w:b w:val="false"/>
          <w:i w:val="false"/>
          <w:color w:val="000000"/>
          <w:sz w:val="28"/>
        </w:rPr>
        <w:t>
      12. Міндеттері:</w:t>
      </w:r>
    </w:p>
    <w:bookmarkEnd w:id="16290"/>
    <w:bookmarkStart w:name="z16467" w:id="16291"/>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6291"/>
    <w:bookmarkStart w:name="z16468" w:id="16292"/>
    <w:p>
      <w:pPr>
        <w:spacing w:after="0"/>
        <w:ind w:left="0"/>
        <w:jc w:val="both"/>
      </w:pPr>
      <w:r>
        <w:rPr>
          <w:rFonts w:ascii="Times New Roman"/>
          <w:b w:val="false"/>
          <w:i w:val="false"/>
          <w:color w:val="000000"/>
          <w:sz w:val="28"/>
        </w:rPr>
        <w:t>
      2) тиісті аумақта реттелетін саладағы мемлекеттік көрсетілетін қызметтердің сапасы мен қолжетімділігін қамтамасыз ету;</w:t>
      </w:r>
    </w:p>
    <w:bookmarkEnd w:id="16292"/>
    <w:bookmarkStart w:name="z16469" w:id="16293"/>
    <w:p>
      <w:pPr>
        <w:spacing w:after="0"/>
        <w:ind w:left="0"/>
        <w:jc w:val="both"/>
      </w:pPr>
      <w:r>
        <w:rPr>
          <w:rFonts w:ascii="Times New Roman"/>
          <w:b w:val="false"/>
          <w:i w:val="false"/>
          <w:color w:val="000000"/>
          <w:sz w:val="28"/>
        </w:rPr>
        <w:t>
      3) өз құзыретінің шегінде Басқармаға жүктелген өзге де міндеттерді жүзеге асыру.</w:t>
      </w:r>
    </w:p>
    <w:bookmarkEnd w:id="16293"/>
    <w:bookmarkStart w:name="z16470" w:id="16294"/>
    <w:p>
      <w:pPr>
        <w:spacing w:after="0"/>
        <w:ind w:left="0"/>
        <w:jc w:val="both"/>
      </w:pPr>
      <w:r>
        <w:rPr>
          <w:rFonts w:ascii="Times New Roman"/>
          <w:b w:val="false"/>
          <w:i w:val="false"/>
          <w:color w:val="000000"/>
          <w:sz w:val="28"/>
        </w:rPr>
        <w:t>
      13. Функциялары:</w:t>
      </w:r>
    </w:p>
    <w:bookmarkEnd w:id="16294"/>
    <w:bookmarkStart w:name="z16471" w:id="16295"/>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16295"/>
    <w:bookmarkStart w:name="z16472" w:id="16296"/>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6296"/>
    <w:bookmarkStart w:name="z16473" w:id="16297"/>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16297"/>
    <w:bookmarkStart w:name="z16474" w:id="16298"/>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16298"/>
    <w:bookmarkStart w:name="z16475" w:id="16299"/>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16299"/>
    <w:bookmarkStart w:name="z16476" w:id="16300"/>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 7) дәстүрлі медицина, халықтық медицина (емшілік) қызметтерін көрсететін субъектілердің қызметін бақылау;</w:t>
      </w:r>
    </w:p>
    <w:bookmarkEnd w:id="16300"/>
    <w:bookmarkStart w:name="z16477" w:id="16301"/>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16301"/>
    <w:bookmarkStart w:name="z16478" w:id="16302"/>
    <w:p>
      <w:pPr>
        <w:spacing w:after="0"/>
        <w:ind w:left="0"/>
        <w:jc w:val="both"/>
      </w:pPr>
      <w:r>
        <w:rPr>
          <w:rFonts w:ascii="Times New Roman"/>
          <w:b w:val="false"/>
          <w:i w:val="false"/>
          <w:color w:val="000000"/>
          <w:sz w:val="28"/>
        </w:rPr>
        <w:t>
      9) құзыретінің шегінде мониторинг жүргізу;</w:t>
      </w:r>
    </w:p>
    <w:bookmarkEnd w:id="16302"/>
    <w:bookmarkStart w:name="z16479" w:id="16303"/>
    <w:p>
      <w:pPr>
        <w:spacing w:after="0"/>
        <w:ind w:left="0"/>
        <w:jc w:val="both"/>
      </w:pPr>
      <w:r>
        <w:rPr>
          <w:rFonts w:ascii="Times New Roman"/>
          <w:b w:val="false"/>
          <w:i w:val="false"/>
          <w:color w:val="000000"/>
          <w:sz w:val="28"/>
        </w:rPr>
        <w:t>
      10) тамақ өнімі қауіпсіздігін қамтамасыз ету;</w:t>
      </w:r>
    </w:p>
    <w:bookmarkEnd w:id="16303"/>
    <w:bookmarkStart w:name="z16480" w:id="16304"/>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16304"/>
    <w:bookmarkStart w:name="z16481" w:id="16305"/>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16305"/>
    <w:bookmarkStart w:name="z16482" w:id="16306"/>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16306"/>
    <w:bookmarkStart w:name="z16483" w:id="16307"/>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16307"/>
    <w:bookmarkStart w:name="z16484" w:id="16308"/>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16308"/>
    <w:bookmarkStart w:name="z16485" w:id="16309"/>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6309"/>
    <w:bookmarkStart w:name="z16486" w:id="16310"/>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16310"/>
    <w:bookmarkStart w:name="z16487" w:id="16311"/>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16311"/>
    <w:bookmarkStart w:name="z16488" w:id="16312"/>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16312"/>
    <w:bookmarkStart w:name="z16489" w:id="16313"/>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16313"/>
    <w:bookmarkStart w:name="z16490" w:id="16314"/>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16314"/>
    <w:bookmarkStart w:name="z16491" w:id="16315"/>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6315"/>
    <w:bookmarkStart w:name="z16492" w:id="16316"/>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16316"/>
    <w:bookmarkStart w:name="z16493" w:id="16317"/>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16317"/>
    <w:bookmarkStart w:name="z16494" w:id="16318"/>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6318"/>
    <w:bookmarkStart w:name="z16495" w:id="16319"/>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16319"/>
    <w:bookmarkStart w:name="z16496" w:id="16320"/>
    <w:p>
      <w:pPr>
        <w:spacing w:after="0"/>
        <w:ind w:left="0"/>
        <w:jc w:val="both"/>
      </w:pPr>
      <w:r>
        <w:rPr>
          <w:rFonts w:ascii="Times New Roman"/>
          <w:b w:val="false"/>
          <w:i w:val="false"/>
          <w:color w:val="000000"/>
          <w:sz w:val="28"/>
        </w:rPr>
        <w:t xml:space="preserve">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 </w:t>
      </w:r>
    </w:p>
    <w:bookmarkEnd w:id="16320"/>
    <w:bookmarkStart w:name="z21709" w:id="16321"/>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16321"/>
    <w:bookmarkStart w:name="z16497" w:id="16322"/>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6322"/>
    <w:bookmarkStart w:name="z16498" w:id="16323"/>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16323"/>
    <w:bookmarkStart w:name="z16499" w:id="16324"/>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6324"/>
    <w:bookmarkStart w:name="z16500" w:id="16325"/>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16325"/>
    <w:bookmarkStart w:name="z16501" w:id="16326"/>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16326"/>
    <w:bookmarkStart w:name="z16502" w:id="16327"/>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16327"/>
    <w:bookmarkStart w:name="z16503" w:id="16328"/>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16328"/>
    <w:bookmarkStart w:name="z16504" w:id="16329"/>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16329"/>
    <w:bookmarkStart w:name="z16505" w:id="16330"/>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16330"/>
    <w:bookmarkStart w:name="z16506" w:id="16331"/>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16331"/>
    <w:bookmarkStart w:name="z16507" w:id="16332"/>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6332"/>
    <w:bookmarkStart w:name="z16508" w:id="16333"/>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16333"/>
    <w:bookmarkStart w:name="z16509" w:id="16334"/>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16334"/>
    <w:bookmarkStart w:name="z16510" w:id="16335"/>
    <w:p>
      <w:pPr>
        <w:spacing w:after="0"/>
        <w:ind w:left="0"/>
        <w:jc w:val="both"/>
      </w:pPr>
      <w:r>
        <w:rPr>
          <w:rFonts w:ascii="Times New Roman"/>
          <w:b w:val="false"/>
          <w:i w:val="false"/>
          <w:color w:val="000000"/>
          <w:sz w:val="28"/>
        </w:rPr>
        <w:t>
      42) реттелетін салада түсіндіру жұмысын ұйымдастыру;</w:t>
      </w:r>
    </w:p>
    <w:bookmarkEnd w:id="16335"/>
    <w:bookmarkStart w:name="z16511" w:id="16336"/>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16336"/>
    <w:bookmarkStart w:name="z16512" w:id="16337"/>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16337"/>
    <w:bookmarkStart w:name="z16513" w:id="16338"/>
    <w:p>
      <w:pPr>
        <w:spacing w:after="0"/>
        <w:ind w:left="0"/>
        <w:jc w:val="both"/>
      </w:pPr>
      <w:r>
        <w:rPr>
          <w:rFonts w:ascii="Times New Roman"/>
          <w:b w:val="false"/>
          <w:i w:val="false"/>
          <w:color w:val="000000"/>
          <w:sz w:val="28"/>
        </w:rPr>
        <w:t>
      14. Құқықтары мен міндеттері:</w:t>
      </w:r>
    </w:p>
    <w:bookmarkEnd w:id="16338"/>
    <w:bookmarkStart w:name="z16514" w:id="16339"/>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6339"/>
    <w:bookmarkStart w:name="z16515" w:id="16340"/>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6340"/>
    <w:bookmarkStart w:name="z16516" w:id="16341"/>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16341"/>
    <w:bookmarkStart w:name="z16517" w:id="16342"/>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16342"/>
    <w:bookmarkStart w:name="z16518" w:id="16343"/>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6343"/>
    <w:bookmarkStart w:name="z16519" w:id="16344"/>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16344"/>
    <w:bookmarkStart w:name="z16520" w:id="16345"/>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16345"/>
    <w:bookmarkStart w:name="z16521" w:id="16346"/>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16346"/>
    <w:bookmarkStart w:name="z16522" w:id="16347"/>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16347"/>
    <w:bookmarkStart w:name="z16523" w:id="16348"/>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16348"/>
    <w:bookmarkStart w:name="z16524" w:id="16349"/>
    <w:p>
      <w:pPr>
        <w:spacing w:after="0"/>
        <w:ind w:left="0"/>
        <w:jc w:val="left"/>
      </w:pPr>
      <w:r>
        <w:rPr>
          <w:rFonts w:ascii="Times New Roman"/>
          <w:b/>
          <w:i w:val="false"/>
          <w:color w:val="000000"/>
        </w:rPr>
        <w:t xml:space="preserve"> 3-тарау. Басқарманың қызметін ұйымдастыру</w:t>
      </w:r>
    </w:p>
    <w:bookmarkEnd w:id="16349"/>
    <w:bookmarkStart w:name="z16525" w:id="16350"/>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16350"/>
    <w:bookmarkStart w:name="z16526" w:id="16351"/>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16351"/>
    <w:bookmarkStart w:name="z16527" w:id="16352"/>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16352"/>
    <w:bookmarkStart w:name="z16528" w:id="16353"/>
    <w:p>
      <w:pPr>
        <w:spacing w:after="0"/>
        <w:ind w:left="0"/>
        <w:jc w:val="both"/>
      </w:pPr>
      <w:r>
        <w:rPr>
          <w:rFonts w:ascii="Times New Roman"/>
          <w:b w:val="false"/>
          <w:i w:val="false"/>
          <w:color w:val="000000"/>
          <w:sz w:val="28"/>
        </w:rPr>
        <w:t>
      18. Басқарма басшысының өкілеттіктері:</w:t>
      </w:r>
    </w:p>
    <w:bookmarkEnd w:id="16353"/>
    <w:bookmarkStart w:name="z16529" w:id="16354"/>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16354"/>
    <w:bookmarkStart w:name="z16530" w:id="16355"/>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6355"/>
    <w:bookmarkStart w:name="z16531" w:id="16356"/>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16356"/>
    <w:bookmarkStart w:name="z16532" w:id="16357"/>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6357"/>
    <w:bookmarkStart w:name="z16533" w:id="16358"/>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16358"/>
    <w:bookmarkStart w:name="z16534" w:id="16359"/>
    <w:p>
      <w:pPr>
        <w:spacing w:after="0"/>
        <w:ind w:left="0"/>
        <w:jc w:val="left"/>
      </w:pPr>
      <w:r>
        <w:rPr>
          <w:rFonts w:ascii="Times New Roman"/>
          <w:b/>
          <w:i w:val="false"/>
          <w:color w:val="000000"/>
        </w:rPr>
        <w:t xml:space="preserve"> 4-тарау. Басқарманың мүлкі</w:t>
      </w:r>
    </w:p>
    <w:bookmarkEnd w:id="16359"/>
    <w:bookmarkStart w:name="z16535" w:id="16360"/>
    <w:p>
      <w:pPr>
        <w:spacing w:after="0"/>
        <w:ind w:left="0"/>
        <w:jc w:val="both"/>
      </w:pPr>
      <w:r>
        <w:rPr>
          <w:rFonts w:ascii="Times New Roman"/>
          <w:b w:val="false"/>
          <w:i w:val="false"/>
          <w:color w:val="000000"/>
          <w:sz w:val="28"/>
        </w:rPr>
        <w:t>
      19. Басқармада заңнамада көзделген жағдайларда жедел басқару құқығындағы оқшауланған мүлкi болуы мүмкін.</w:t>
      </w:r>
    </w:p>
    <w:bookmarkEnd w:id="16360"/>
    <w:bookmarkStart w:name="z16536" w:id="16361"/>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6361"/>
    <w:bookmarkStart w:name="z16537" w:id="16362"/>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16362"/>
    <w:bookmarkStart w:name="z16538" w:id="16363"/>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6363"/>
    <w:bookmarkStart w:name="z16539" w:id="16364"/>
    <w:p>
      <w:pPr>
        <w:spacing w:after="0"/>
        <w:ind w:left="0"/>
        <w:jc w:val="left"/>
      </w:pPr>
      <w:r>
        <w:rPr>
          <w:rFonts w:ascii="Times New Roman"/>
          <w:b/>
          <w:i w:val="false"/>
          <w:color w:val="000000"/>
        </w:rPr>
        <w:t xml:space="preserve"> 5-тарау. Басқарманы қайта ұйымдастыру және тарату</w:t>
      </w:r>
    </w:p>
    <w:bookmarkEnd w:id="16364"/>
    <w:bookmarkStart w:name="z16540" w:id="16365"/>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63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177-қосымша</w:t>
            </w:r>
          </w:p>
        </w:tc>
      </w:tr>
    </w:tbl>
    <w:bookmarkStart w:name="z16542" w:id="16366"/>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облысының тауарлар мен көрсетілетін қызметтердің сапасы мен қауіпсіздігін бақылау департаментінің Тереңкөл ауданы тауарлар мен көрсетілетін қызметтердің сапасы мен қауіпсіздігін бақылау басқармасы" республикалық мемлекеттік мекемесiнің ережесі</w:t>
      </w:r>
    </w:p>
    <w:bookmarkEnd w:id="16366"/>
    <w:bookmarkStart w:name="z16543" w:id="16367"/>
    <w:p>
      <w:pPr>
        <w:spacing w:after="0"/>
        <w:ind w:left="0"/>
        <w:jc w:val="left"/>
      </w:pPr>
      <w:r>
        <w:rPr>
          <w:rFonts w:ascii="Times New Roman"/>
          <w:b/>
          <w:i w:val="false"/>
          <w:color w:val="000000"/>
        </w:rPr>
        <w:t xml:space="preserve"> 1-тарау. Жалпы ережелер</w:t>
      </w:r>
    </w:p>
    <w:bookmarkEnd w:id="16367"/>
    <w:bookmarkStart w:name="z16544" w:id="16368"/>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облысының тауарлар мен көрсетілетін қызметтердің сапасы мен қауіпсіздігін бақылау департаментінің Тереңкөл ауданы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16368"/>
    <w:bookmarkStart w:name="z16545" w:id="16369"/>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6369"/>
    <w:bookmarkStart w:name="z16546" w:id="16370"/>
    <w:p>
      <w:pPr>
        <w:spacing w:after="0"/>
        <w:ind w:left="0"/>
        <w:jc w:val="both"/>
      </w:pPr>
      <w:r>
        <w:rPr>
          <w:rFonts w:ascii="Times New Roman"/>
          <w:b w:val="false"/>
          <w:i w:val="false"/>
          <w:color w:val="000000"/>
          <w:sz w:val="28"/>
        </w:rPr>
        <w:t>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w:t>
      </w:r>
    </w:p>
    <w:bookmarkEnd w:id="16370"/>
    <w:bookmarkStart w:name="z16547" w:id="16371"/>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6371"/>
    <w:bookmarkStart w:name="z16548" w:id="16372"/>
    <w:p>
      <w:pPr>
        <w:spacing w:after="0"/>
        <w:ind w:left="0"/>
        <w:jc w:val="both"/>
      </w:pPr>
      <w:r>
        <w:rPr>
          <w:rFonts w:ascii="Times New Roman"/>
          <w:b w:val="false"/>
          <w:i w:val="false"/>
          <w:color w:val="000000"/>
          <w:sz w:val="28"/>
        </w:rPr>
        <w:t>
      5. Егер Басқармаға заңнамаға сәйкес уәкілеттік берілген болса, ол мемлекет атынан азаматтық-құқықтық қатынастардың тарапы болуға құқығы бар.</w:t>
      </w:r>
    </w:p>
    <w:bookmarkEnd w:id="16372"/>
    <w:bookmarkStart w:name="z16549" w:id="16373"/>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16373"/>
    <w:bookmarkStart w:name="z16550" w:id="16374"/>
    <w:p>
      <w:pPr>
        <w:spacing w:after="0"/>
        <w:ind w:left="0"/>
        <w:jc w:val="both"/>
      </w:pPr>
      <w:r>
        <w:rPr>
          <w:rFonts w:ascii="Times New Roman"/>
          <w:b w:val="false"/>
          <w:i w:val="false"/>
          <w:color w:val="000000"/>
          <w:sz w:val="28"/>
        </w:rPr>
        <w:t>
      7. Басқарманың орналасқан жері – 140600, Қазақстан Республикасы, Павлодар облысы, Тереңкөл ауданы, Тереңкөл ауылдық округі, Тереңкөл ауылы, Тәуелсіздік көшесі, 246 А үй.</w:t>
      </w:r>
    </w:p>
    <w:bookmarkEnd w:id="16374"/>
    <w:bookmarkStart w:name="z16551" w:id="16375"/>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облысының тауарлар мен көрсетілетін қызметтердің сапасы мен қауіпсіздігін бақылау департаментінің Тереңкөл ауданы тауарлар мен көрсетілетін қызметтердің сапасы мен қауіпсіздігін бақылау басқармасы" .</w:t>
      </w:r>
    </w:p>
    <w:bookmarkEnd w:id="16375"/>
    <w:bookmarkStart w:name="z16552" w:id="16376"/>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6376"/>
    <w:bookmarkStart w:name="z16553" w:id="16377"/>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16377"/>
    <w:bookmarkStart w:name="z16554" w:id="16378"/>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16378"/>
    <w:bookmarkStart w:name="z16555" w:id="16379"/>
    <w:p>
      <w:pPr>
        <w:spacing w:after="0"/>
        <w:ind w:left="0"/>
        <w:jc w:val="both"/>
      </w:pPr>
      <w:r>
        <w:rPr>
          <w:rFonts w:ascii="Times New Roman"/>
          <w:b w:val="false"/>
          <w:i w:val="false"/>
          <w:color w:val="000000"/>
          <w:sz w:val="28"/>
        </w:rPr>
        <w:t>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6379"/>
    <w:bookmarkStart w:name="z16556" w:id="16380"/>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6380"/>
    <w:bookmarkStart w:name="z16557" w:id="16381"/>
    <w:p>
      <w:pPr>
        <w:spacing w:after="0"/>
        <w:ind w:left="0"/>
        <w:jc w:val="both"/>
      </w:pPr>
      <w:r>
        <w:rPr>
          <w:rFonts w:ascii="Times New Roman"/>
          <w:b w:val="false"/>
          <w:i w:val="false"/>
          <w:color w:val="000000"/>
          <w:sz w:val="28"/>
        </w:rPr>
        <w:t>
      12. Міндеттері:</w:t>
      </w:r>
    </w:p>
    <w:bookmarkEnd w:id="16381"/>
    <w:bookmarkStart w:name="z16558" w:id="16382"/>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6382"/>
    <w:bookmarkStart w:name="z16559" w:id="16383"/>
    <w:p>
      <w:pPr>
        <w:spacing w:after="0"/>
        <w:ind w:left="0"/>
        <w:jc w:val="both"/>
      </w:pPr>
      <w:r>
        <w:rPr>
          <w:rFonts w:ascii="Times New Roman"/>
          <w:b w:val="false"/>
          <w:i w:val="false"/>
          <w:color w:val="000000"/>
          <w:sz w:val="28"/>
        </w:rPr>
        <w:t>
      2) тиісті аумақта реттелетін саладағы мемлекеттік көрсетілетін қызметтердің сапасы мен қолжетімділігін қамтамасыз ету;</w:t>
      </w:r>
    </w:p>
    <w:bookmarkEnd w:id="16383"/>
    <w:bookmarkStart w:name="z16560" w:id="16384"/>
    <w:p>
      <w:pPr>
        <w:spacing w:after="0"/>
        <w:ind w:left="0"/>
        <w:jc w:val="both"/>
      </w:pPr>
      <w:r>
        <w:rPr>
          <w:rFonts w:ascii="Times New Roman"/>
          <w:b w:val="false"/>
          <w:i w:val="false"/>
          <w:color w:val="000000"/>
          <w:sz w:val="28"/>
        </w:rPr>
        <w:t>
      3) өз құзыретінің шегінде Басқармаға жүктелген өзге де міндеттерді жүзеге асыру.</w:t>
      </w:r>
    </w:p>
    <w:bookmarkEnd w:id="16384"/>
    <w:bookmarkStart w:name="z16561" w:id="16385"/>
    <w:p>
      <w:pPr>
        <w:spacing w:after="0"/>
        <w:ind w:left="0"/>
        <w:jc w:val="both"/>
      </w:pPr>
      <w:r>
        <w:rPr>
          <w:rFonts w:ascii="Times New Roman"/>
          <w:b w:val="false"/>
          <w:i w:val="false"/>
          <w:color w:val="000000"/>
          <w:sz w:val="28"/>
        </w:rPr>
        <w:t>
      13. Функциялары:</w:t>
      </w:r>
    </w:p>
    <w:bookmarkEnd w:id="16385"/>
    <w:bookmarkStart w:name="z16562" w:id="16386"/>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16386"/>
    <w:bookmarkStart w:name="z16563" w:id="16387"/>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6387"/>
    <w:bookmarkStart w:name="z16564" w:id="16388"/>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16388"/>
    <w:bookmarkStart w:name="z16565" w:id="16389"/>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16389"/>
    <w:bookmarkStart w:name="z16566" w:id="16390"/>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16390"/>
    <w:bookmarkStart w:name="z16567" w:id="16391"/>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16391"/>
    <w:bookmarkStart w:name="z16568" w:id="16392"/>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16392"/>
    <w:bookmarkStart w:name="z16569" w:id="16393"/>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16393"/>
    <w:bookmarkStart w:name="z16570" w:id="16394"/>
    <w:p>
      <w:pPr>
        <w:spacing w:after="0"/>
        <w:ind w:left="0"/>
        <w:jc w:val="both"/>
      </w:pPr>
      <w:r>
        <w:rPr>
          <w:rFonts w:ascii="Times New Roman"/>
          <w:b w:val="false"/>
          <w:i w:val="false"/>
          <w:color w:val="000000"/>
          <w:sz w:val="28"/>
        </w:rPr>
        <w:t>
      9) құзыретінің шегінде мониторинг жүргізу;</w:t>
      </w:r>
    </w:p>
    <w:bookmarkEnd w:id="16394"/>
    <w:bookmarkStart w:name="z16571" w:id="16395"/>
    <w:p>
      <w:pPr>
        <w:spacing w:after="0"/>
        <w:ind w:left="0"/>
        <w:jc w:val="both"/>
      </w:pPr>
      <w:r>
        <w:rPr>
          <w:rFonts w:ascii="Times New Roman"/>
          <w:b w:val="false"/>
          <w:i w:val="false"/>
          <w:color w:val="000000"/>
          <w:sz w:val="28"/>
        </w:rPr>
        <w:t>
      10) тамақ өнімі қауіпсіздігін қамтамасыз ету;</w:t>
      </w:r>
    </w:p>
    <w:bookmarkEnd w:id="16395"/>
    <w:bookmarkStart w:name="z16572" w:id="16396"/>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16396"/>
    <w:bookmarkStart w:name="z16573" w:id="16397"/>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16397"/>
    <w:bookmarkStart w:name="z16574" w:id="16398"/>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16398"/>
    <w:bookmarkStart w:name="z16575" w:id="16399"/>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16399"/>
    <w:bookmarkStart w:name="z16576" w:id="16400"/>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16400"/>
    <w:bookmarkStart w:name="z16577" w:id="16401"/>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6401"/>
    <w:bookmarkStart w:name="z16578" w:id="16402"/>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16402"/>
    <w:bookmarkStart w:name="z16579" w:id="16403"/>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16403"/>
    <w:bookmarkStart w:name="z16580" w:id="16404"/>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16404"/>
    <w:bookmarkStart w:name="z16581" w:id="16405"/>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16405"/>
    <w:bookmarkStart w:name="z16582" w:id="16406"/>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16406"/>
    <w:bookmarkStart w:name="z16583" w:id="16407"/>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6407"/>
    <w:bookmarkStart w:name="z16584" w:id="16408"/>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16408"/>
    <w:bookmarkStart w:name="z16585" w:id="16409"/>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16409"/>
    <w:bookmarkStart w:name="z16586" w:id="16410"/>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6410"/>
    <w:bookmarkStart w:name="z16587" w:id="16411"/>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16411"/>
    <w:bookmarkStart w:name="z16588" w:id="16412"/>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16412"/>
    <w:bookmarkStart w:name="z16589" w:id="16413"/>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16413"/>
    <w:bookmarkStart w:name="z16590" w:id="16414"/>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6414"/>
    <w:bookmarkStart w:name="z16591" w:id="16415"/>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16415"/>
    <w:bookmarkStart w:name="z16592" w:id="16416"/>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6416"/>
    <w:bookmarkStart w:name="z16593" w:id="16417"/>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16417"/>
    <w:bookmarkStart w:name="z16594" w:id="16418"/>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16418"/>
    <w:bookmarkStart w:name="z16595" w:id="16419"/>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16419"/>
    <w:bookmarkStart w:name="z16596" w:id="16420"/>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16420"/>
    <w:bookmarkStart w:name="z16597" w:id="16421"/>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16421"/>
    <w:bookmarkStart w:name="z16598" w:id="16422"/>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16422"/>
    <w:bookmarkStart w:name="z16599" w:id="16423"/>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16423"/>
    <w:bookmarkStart w:name="z16600" w:id="16424"/>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6424"/>
    <w:bookmarkStart w:name="z16601" w:id="16425"/>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16425"/>
    <w:bookmarkStart w:name="z16602" w:id="16426"/>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16426"/>
    <w:bookmarkStart w:name="z16603" w:id="16427"/>
    <w:p>
      <w:pPr>
        <w:spacing w:after="0"/>
        <w:ind w:left="0"/>
        <w:jc w:val="both"/>
      </w:pPr>
      <w:r>
        <w:rPr>
          <w:rFonts w:ascii="Times New Roman"/>
          <w:b w:val="false"/>
          <w:i w:val="false"/>
          <w:color w:val="000000"/>
          <w:sz w:val="28"/>
        </w:rPr>
        <w:t>
      42) реттелетін салада түсіндіру жұмысын ұйымдастыру;</w:t>
      </w:r>
    </w:p>
    <w:bookmarkEnd w:id="16427"/>
    <w:bookmarkStart w:name="z16604" w:id="16428"/>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16428"/>
    <w:bookmarkStart w:name="z16605" w:id="16429"/>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16429"/>
    <w:bookmarkStart w:name="z16606" w:id="16430"/>
    <w:p>
      <w:pPr>
        <w:spacing w:after="0"/>
        <w:ind w:left="0"/>
        <w:jc w:val="both"/>
      </w:pPr>
      <w:r>
        <w:rPr>
          <w:rFonts w:ascii="Times New Roman"/>
          <w:b w:val="false"/>
          <w:i w:val="false"/>
          <w:color w:val="000000"/>
          <w:sz w:val="28"/>
        </w:rPr>
        <w:t>
      14. Құқықтары мен міндеттері:</w:t>
      </w:r>
    </w:p>
    <w:bookmarkEnd w:id="16430"/>
    <w:bookmarkStart w:name="z16607" w:id="16431"/>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6431"/>
    <w:bookmarkStart w:name="z16608" w:id="16432"/>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6432"/>
    <w:bookmarkStart w:name="z16609" w:id="16433"/>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16433"/>
    <w:bookmarkStart w:name="z16610" w:id="16434"/>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16434"/>
    <w:bookmarkStart w:name="z16611" w:id="16435"/>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6435"/>
    <w:bookmarkStart w:name="z16612" w:id="16436"/>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16436"/>
    <w:bookmarkStart w:name="z16613" w:id="16437"/>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16437"/>
    <w:bookmarkStart w:name="z16614" w:id="16438"/>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16438"/>
    <w:bookmarkStart w:name="z16615" w:id="16439"/>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16439"/>
    <w:bookmarkStart w:name="z16616" w:id="16440"/>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16440"/>
    <w:bookmarkStart w:name="z16617" w:id="16441"/>
    <w:p>
      <w:pPr>
        <w:spacing w:after="0"/>
        <w:ind w:left="0"/>
        <w:jc w:val="left"/>
      </w:pPr>
      <w:r>
        <w:rPr>
          <w:rFonts w:ascii="Times New Roman"/>
          <w:b/>
          <w:i w:val="false"/>
          <w:color w:val="000000"/>
        </w:rPr>
        <w:t xml:space="preserve"> 3-тарау. Басқарманың қызметін ұйымдастыру</w:t>
      </w:r>
    </w:p>
    <w:bookmarkEnd w:id="16441"/>
    <w:bookmarkStart w:name="z16618" w:id="16442"/>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16442"/>
    <w:bookmarkStart w:name="z16619" w:id="16443"/>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16443"/>
    <w:bookmarkStart w:name="z16620" w:id="16444"/>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16444"/>
    <w:bookmarkStart w:name="z16621" w:id="16445"/>
    <w:p>
      <w:pPr>
        <w:spacing w:after="0"/>
        <w:ind w:left="0"/>
        <w:jc w:val="both"/>
      </w:pPr>
      <w:r>
        <w:rPr>
          <w:rFonts w:ascii="Times New Roman"/>
          <w:b w:val="false"/>
          <w:i w:val="false"/>
          <w:color w:val="000000"/>
          <w:sz w:val="28"/>
        </w:rPr>
        <w:t>
      18. Басқарма басшысының өкілеттіктері:</w:t>
      </w:r>
    </w:p>
    <w:bookmarkEnd w:id="16445"/>
    <w:bookmarkStart w:name="z16622" w:id="16446"/>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16446"/>
    <w:bookmarkStart w:name="z16623" w:id="16447"/>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6447"/>
    <w:bookmarkStart w:name="z16624" w:id="16448"/>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16448"/>
    <w:bookmarkStart w:name="z16625" w:id="16449"/>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6449"/>
    <w:bookmarkStart w:name="z16626" w:id="16450"/>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16450"/>
    <w:bookmarkStart w:name="z16627" w:id="16451"/>
    <w:p>
      <w:pPr>
        <w:spacing w:after="0"/>
        <w:ind w:left="0"/>
        <w:jc w:val="left"/>
      </w:pPr>
      <w:r>
        <w:rPr>
          <w:rFonts w:ascii="Times New Roman"/>
          <w:b/>
          <w:i w:val="false"/>
          <w:color w:val="000000"/>
        </w:rPr>
        <w:t xml:space="preserve"> 4-тарау. Басқарманың мүлкі</w:t>
      </w:r>
    </w:p>
    <w:bookmarkEnd w:id="16451"/>
    <w:bookmarkStart w:name="z16628" w:id="16452"/>
    <w:p>
      <w:pPr>
        <w:spacing w:after="0"/>
        <w:ind w:left="0"/>
        <w:jc w:val="both"/>
      </w:pPr>
      <w:r>
        <w:rPr>
          <w:rFonts w:ascii="Times New Roman"/>
          <w:b w:val="false"/>
          <w:i w:val="false"/>
          <w:color w:val="000000"/>
          <w:sz w:val="28"/>
        </w:rPr>
        <w:t>
      19. Басқармада заңнамада көзделген жағдайларда жедел басқару құқығындағы оқшауланған мүлкi болуы мүмкін.</w:t>
      </w:r>
    </w:p>
    <w:bookmarkEnd w:id="16452"/>
    <w:bookmarkStart w:name="z16629" w:id="16453"/>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6453"/>
    <w:bookmarkStart w:name="z16630" w:id="16454"/>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16454"/>
    <w:bookmarkStart w:name="z16631" w:id="16455"/>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6455"/>
    <w:bookmarkStart w:name="z16632" w:id="16456"/>
    <w:p>
      <w:pPr>
        <w:spacing w:after="0"/>
        <w:ind w:left="0"/>
        <w:jc w:val="left"/>
      </w:pPr>
      <w:r>
        <w:rPr>
          <w:rFonts w:ascii="Times New Roman"/>
          <w:b/>
          <w:i w:val="false"/>
          <w:color w:val="000000"/>
        </w:rPr>
        <w:t xml:space="preserve"> 5-тарау. Басқарманы қайта ұйымдастыру және тарату</w:t>
      </w:r>
    </w:p>
    <w:bookmarkEnd w:id="16456"/>
    <w:bookmarkStart w:name="z16633" w:id="16457"/>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64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178-қосымша</w:t>
            </w:r>
          </w:p>
        </w:tc>
      </w:tr>
    </w:tbl>
    <w:bookmarkStart w:name="z16635" w:id="16458"/>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облысының тауарлар мен көрсетілетін қызметтердің сапасы мен қауіпсіздігін бақылау департаментінің Успен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16458"/>
    <w:bookmarkStart w:name="z16636" w:id="16459"/>
    <w:p>
      <w:pPr>
        <w:spacing w:after="0"/>
        <w:ind w:left="0"/>
        <w:jc w:val="left"/>
      </w:pPr>
      <w:r>
        <w:rPr>
          <w:rFonts w:ascii="Times New Roman"/>
          <w:b/>
          <w:i w:val="false"/>
          <w:color w:val="000000"/>
        </w:rPr>
        <w:t xml:space="preserve"> 1-тарау. Жалпы ережелер</w:t>
      </w:r>
    </w:p>
    <w:bookmarkEnd w:id="16459"/>
    <w:bookmarkStart w:name="z16637" w:id="16460"/>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облысының тауарлар мен көрсетілетін қызметтердің сапасы мен қауіпсіздігін бақылау департаментінің Успен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16460"/>
    <w:bookmarkStart w:name="z16638" w:id="16461"/>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6461"/>
    <w:bookmarkStart w:name="z16639" w:id="16462"/>
    <w:p>
      <w:pPr>
        <w:spacing w:after="0"/>
        <w:ind w:left="0"/>
        <w:jc w:val="both"/>
      </w:pPr>
      <w:r>
        <w:rPr>
          <w:rFonts w:ascii="Times New Roman"/>
          <w:b w:val="false"/>
          <w:i w:val="false"/>
          <w:color w:val="000000"/>
          <w:sz w:val="28"/>
        </w:rPr>
        <w:t>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w:t>
      </w:r>
    </w:p>
    <w:bookmarkEnd w:id="16462"/>
    <w:bookmarkStart w:name="z16640" w:id="16463"/>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6463"/>
    <w:bookmarkStart w:name="z16641" w:id="16464"/>
    <w:p>
      <w:pPr>
        <w:spacing w:after="0"/>
        <w:ind w:left="0"/>
        <w:jc w:val="both"/>
      </w:pPr>
      <w:r>
        <w:rPr>
          <w:rFonts w:ascii="Times New Roman"/>
          <w:b w:val="false"/>
          <w:i w:val="false"/>
          <w:color w:val="000000"/>
          <w:sz w:val="28"/>
        </w:rPr>
        <w:t>
      5. Егер Басқармаға заңнамаға сәйкес уәкілеттік берілген болса, ол мемлекет атынан азаматтық-құқықтық қатынастардың тарапы болуға құқығы бар.</w:t>
      </w:r>
    </w:p>
    <w:bookmarkEnd w:id="16464"/>
    <w:bookmarkStart w:name="z16642" w:id="16465"/>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16465"/>
    <w:bookmarkStart w:name="z16643" w:id="16466"/>
    <w:p>
      <w:pPr>
        <w:spacing w:after="0"/>
        <w:ind w:left="0"/>
        <w:jc w:val="both"/>
      </w:pPr>
      <w:r>
        <w:rPr>
          <w:rFonts w:ascii="Times New Roman"/>
          <w:b w:val="false"/>
          <w:i w:val="false"/>
          <w:color w:val="000000"/>
          <w:sz w:val="28"/>
        </w:rPr>
        <w:t>
      7. Басқарманың орналасқан жері – 141000, Қазақстан Республикасы, Павлодар облысы, Успен ауданы, Успен ауылы, Семенченко көшесі, 1 үй.</w:t>
      </w:r>
    </w:p>
    <w:bookmarkEnd w:id="16466"/>
    <w:bookmarkStart w:name="z16644" w:id="16467"/>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облысының тауарлар мен көрсетілетін қызметтердің сапасы мен қауіпсіздігін бақылау департаментінің Успен аудандық тауарлар мен көрсетілетін қызметтердің сапасы мен қауіпсіздігін бақылау басқармасы" .</w:t>
      </w:r>
    </w:p>
    <w:bookmarkEnd w:id="16467"/>
    <w:bookmarkStart w:name="z16645" w:id="16468"/>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6468"/>
    <w:bookmarkStart w:name="z16646" w:id="16469"/>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16469"/>
    <w:bookmarkStart w:name="z16647" w:id="16470"/>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16470"/>
    <w:bookmarkStart w:name="z16648" w:id="16471"/>
    <w:p>
      <w:pPr>
        <w:spacing w:after="0"/>
        <w:ind w:left="0"/>
        <w:jc w:val="both"/>
      </w:pPr>
      <w:r>
        <w:rPr>
          <w:rFonts w:ascii="Times New Roman"/>
          <w:b w:val="false"/>
          <w:i w:val="false"/>
          <w:color w:val="000000"/>
          <w:sz w:val="28"/>
        </w:rPr>
        <w:t>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6471"/>
    <w:bookmarkStart w:name="z16649" w:id="16472"/>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6472"/>
    <w:bookmarkStart w:name="z16650" w:id="16473"/>
    <w:p>
      <w:pPr>
        <w:spacing w:after="0"/>
        <w:ind w:left="0"/>
        <w:jc w:val="both"/>
      </w:pPr>
      <w:r>
        <w:rPr>
          <w:rFonts w:ascii="Times New Roman"/>
          <w:b w:val="false"/>
          <w:i w:val="false"/>
          <w:color w:val="000000"/>
          <w:sz w:val="28"/>
        </w:rPr>
        <w:t>
      12. Міндеттері:</w:t>
      </w:r>
    </w:p>
    <w:bookmarkEnd w:id="16473"/>
    <w:bookmarkStart w:name="z16651" w:id="16474"/>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6474"/>
    <w:bookmarkStart w:name="z16652" w:id="16475"/>
    <w:p>
      <w:pPr>
        <w:spacing w:after="0"/>
        <w:ind w:left="0"/>
        <w:jc w:val="both"/>
      </w:pPr>
      <w:r>
        <w:rPr>
          <w:rFonts w:ascii="Times New Roman"/>
          <w:b w:val="false"/>
          <w:i w:val="false"/>
          <w:color w:val="000000"/>
          <w:sz w:val="28"/>
        </w:rPr>
        <w:t>
      2) тиісті аумақта реттелетін саладағы мемлекеттік көрсетілетін қызметтердің сапасы мен қолжетімділігін қамтамасыз ету;</w:t>
      </w:r>
    </w:p>
    <w:bookmarkEnd w:id="16475"/>
    <w:bookmarkStart w:name="z16653" w:id="16476"/>
    <w:p>
      <w:pPr>
        <w:spacing w:after="0"/>
        <w:ind w:left="0"/>
        <w:jc w:val="both"/>
      </w:pPr>
      <w:r>
        <w:rPr>
          <w:rFonts w:ascii="Times New Roman"/>
          <w:b w:val="false"/>
          <w:i w:val="false"/>
          <w:color w:val="000000"/>
          <w:sz w:val="28"/>
        </w:rPr>
        <w:t>
      3) өз құзыретінің шегінде Басқармаға жүктелген өзге де міндеттерді жүзеге асыру.</w:t>
      </w:r>
    </w:p>
    <w:bookmarkEnd w:id="16476"/>
    <w:bookmarkStart w:name="z16654" w:id="16477"/>
    <w:p>
      <w:pPr>
        <w:spacing w:after="0"/>
        <w:ind w:left="0"/>
        <w:jc w:val="both"/>
      </w:pPr>
      <w:r>
        <w:rPr>
          <w:rFonts w:ascii="Times New Roman"/>
          <w:b w:val="false"/>
          <w:i w:val="false"/>
          <w:color w:val="000000"/>
          <w:sz w:val="28"/>
        </w:rPr>
        <w:t>
      13. Функциялары:</w:t>
      </w:r>
    </w:p>
    <w:bookmarkEnd w:id="16477"/>
    <w:bookmarkStart w:name="z16655" w:id="16478"/>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16478"/>
    <w:bookmarkStart w:name="z16656" w:id="16479"/>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6479"/>
    <w:bookmarkStart w:name="z16657" w:id="16480"/>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16480"/>
    <w:bookmarkStart w:name="z16658" w:id="16481"/>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16481"/>
    <w:bookmarkStart w:name="z16659" w:id="16482"/>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16482"/>
    <w:bookmarkStart w:name="z16660" w:id="16483"/>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16483"/>
    <w:bookmarkStart w:name="z16661" w:id="16484"/>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16484"/>
    <w:bookmarkStart w:name="z16662" w:id="16485"/>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16485"/>
    <w:bookmarkStart w:name="z16663" w:id="16486"/>
    <w:p>
      <w:pPr>
        <w:spacing w:after="0"/>
        <w:ind w:left="0"/>
        <w:jc w:val="both"/>
      </w:pPr>
      <w:r>
        <w:rPr>
          <w:rFonts w:ascii="Times New Roman"/>
          <w:b w:val="false"/>
          <w:i w:val="false"/>
          <w:color w:val="000000"/>
          <w:sz w:val="28"/>
        </w:rPr>
        <w:t>
      9) құзыретінің шегінде мониторинг жүргізу;</w:t>
      </w:r>
    </w:p>
    <w:bookmarkEnd w:id="16486"/>
    <w:bookmarkStart w:name="z16664" w:id="16487"/>
    <w:p>
      <w:pPr>
        <w:spacing w:after="0"/>
        <w:ind w:left="0"/>
        <w:jc w:val="both"/>
      </w:pPr>
      <w:r>
        <w:rPr>
          <w:rFonts w:ascii="Times New Roman"/>
          <w:b w:val="false"/>
          <w:i w:val="false"/>
          <w:color w:val="000000"/>
          <w:sz w:val="28"/>
        </w:rPr>
        <w:t>
      10) тамақ өнімі қауіпсіздігін қамтамасыз ету;</w:t>
      </w:r>
    </w:p>
    <w:bookmarkEnd w:id="16487"/>
    <w:bookmarkStart w:name="z16665" w:id="16488"/>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16488"/>
    <w:bookmarkStart w:name="z16666" w:id="16489"/>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16489"/>
    <w:bookmarkStart w:name="z16667" w:id="16490"/>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16490"/>
    <w:bookmarkStart w:name="z16668" w:id="16491"/>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16491"/>
    <w:bookmarkStart w:name="z16669" w:id="16492"/>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16492"/>
    <w:bookmarkStart w:name="z16670" w:id="16493"/>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6493"/>
    <w:bookmarkStart w:name="z16671" w:id="16494"/>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16494"/>
    <w:bookmarkStart w:name="z16672" w:id="16495"/>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16495"/>
    <w:bookmarkStart w:name="z16673" w:id="16496"/>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16496"/>
    <w:bookmarkStart w:name="z16674" w:id="16497"/>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16497"/>
    <w:bookmarkStart w:name="z16675" w:id="16498"/>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16498"/>
    <w:bookmarkStart w:name="z16676" w:id="16499"/>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6499"/>
    <w:bookmarkStart w:name="z16677" w:id="16500"/>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16500"/>
    <w:bookmarkStart w:name="z16678" w:id="16501"/>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16501"/>
    <w:bookmarkStart w:name="z16679" w:id="16502"/>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6502"/>
    <w:bookmarkStart w:name="z16680" w:id="16503"/>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16503"/>
    <w:bookmarkStart w:name="z16681" w:id="16504"/>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16504"/>
    <w:bookmarkStart w:name="z16682" w:id="16505"/>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16505"/>
    <w:bookmarkStart w:name="z16683" w:id="16506"/>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6506"/>
    <w:bookmarkStart w:name="z16684" w:id="16507"/>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16507"/>
    <w:bookmarkStart w:name="z16685" w:id="16508"/>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6508"/>
    <w:bookmarkStart w:name="z16686" w:id="16509"/>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16509"/>
    <w:bookmarkStart w:name="z16687" w:id="16510"/>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16510"/>
    <w:bookmarkStart w:name="z16688" w:id="16511"/>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16511"/>
    <w:bookmarkStart w:name="z16689" w:id="16512"/>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16512"/>
    <w:bookmarkStart w:name="z16690" w:id="16513"/>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16513"/>
    <w:bookmarkStart w:name="z16691" w:id="16514"/>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16514"/>
    <w:bookmarkStart w:name="z16692" w:id="16515"/>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16515"/>
    <w:bookmarkStart w:name="z16693" w:id="16516"/>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6516"/>
    <w:bookmarkStart w:name="z16694" w:id="16517"/>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16517"/>
    <w:bookmarkStart w:name="z16695" w:id="16518"/>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16518"/>
    <w:bookmarkStart w:name="z16696" w:id="16519"/>
    <w:p>
      <w:pPr>
        <w:spacing w:after="0"/>
        <w:ind w:left="0"/>
        <w:jc w:val="both"/>
      </w:pPr>
      <w:r>
        <w:rPr>
          <w:rFonts w:ascii="Times New Roman"/>
          <w:b w:val="false"/>
          <w:i w:val="false"/>
          <w:color w:val="000000"/>
          <w:sz w:val="28"/>
        </w:rPr>
        <w:t>
      42) реттелетін салада түсіндіру жұмысын ұйымдастыру;</w:t>
      </w:r>
    </w:p>
    <w:bookmarkEnd w:id="16519"/>
    <w:bookmarkStart w:name="z16697" w:id="16520"/>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16520"/>
    <w:bookmarkStart w:name="z16698" w:id="16521"/>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16521"/>
    <w:bookmarkStart w:name="z16699" w:id="16522"/>
    <w:p>
      <w:pPr>
        <w:spacing w:after="0"/>
        <w:ind w:left="0"/>
        <w:jc w:val="both"/>
      </w:pPr>
      <w:r>
        <w:rPr>
          <w:rFonts w:ascii="Times New Roman"/>
          <w:b w:val="false"/>
          <w:i w:val="false"/>
          <w:color w:val="000000"/>
          <w:sz w:val="28"/>
        </w:rPr>
        <w:t>
      14. Құқықтары мен міндеттері:</w:t>
      </w:r>
    </w:p>
    <w:bookmarkEnd w:id="16522"/>
    <w:bookmarkStart w:name="z16700" w:id="16523"/>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6523"/>
    <w:bookmarkStart w:name="z16701" w:id="16524"/>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6524"/>
    <w:bookmarkStart w:name="z16702" w:id="16525"/>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16525"/>
    <w:bookmarkStart w:name="z16703" w:id="16526"/>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16526"/>
    <w:bookmarkStart w:name="z16704" w:id="16527"/>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6527"/>
    <w:bookmarkStart w:name="z16705" w:id="16528"/>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16528"/>
    <w:bookmarkStart w:name="z16706" w:id="16529"/>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16529"/>
    <w:bookmarkStart w:name="z16707" w:id="16530"/>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16530"/>
    <w:bookmarkStart w:name="z16708" w:id="16531"/>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16531"/>
    <w:bookmarkStart w:name="z16709" w:id="16532"/>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16532"/>
    <w:bookmarkStart w:name="z16710" w:id="16533"/>
    <w:p>
      <w:pPr>
        <w:spacing w:after="0"/>
        <w:ind w:left="0"/>
        <w:jc w:val="left"/>
      </w:pPr>
      <w:r>
        <w:rPr>
          <w:rFonts w:ascii="Times New Roman"/>
          <w:b/>
          <w:i w:val="false"/>
          <w:color w:val="000000"/>
        </w:rPr>
        <w:t xml:space="preserve"> 3-тарау. Басқарманың қызметін ұйымдастыру</w:t>
      </w:r>
    </w:p>
    <w:bookmarkEnd w:id="16533"/>
    <w:bookmarkStart w:name="z16711" w:id="16534"/>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16534"/>
    <w:bookmarkStart w:name="z16712" w:id="16535"/>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16535"/>
    <w:bookmarkStart w:name="z16713" w:id="16536"/>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16536"/>
    <w:bookmarkStart w:name="z16714" w:id="16537"/>
    <w:p>
      <w:pPr>
        <w:spacing w:after="0"/>
        <w:ind w:left="0"/>
        <w:jc w:val="both"/>
      </w:pPr>
      <w:r>
        <w:rPr>
          <w:rFonts w:ascii="Times New Roman"/>
          <w:b w:val="false"/>
          <w:i w:val="false"/>
          <w:color w:val="000000"/>
          <w:sz w:val="28"/>
        </w:rPr>
        <w:t>
      18. Басқарма басшысының өкілеттіктері:</w:t>
      </w:r>
    </w:p>
    <w:bookmarkEnd w:id="16537"/>
    <w:bookmarkStart w:name="z16715" w:id="16538"/>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16538"/>
    <w:bookmarkStart w:name="z16716" w:id="16539"/>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6539"/>
    <w:bookmarkStart w:name="z16717" w:id="16540"/>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16540"/>
    <w:bookmarkStart w:name="z16718" w:id="16541"/>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6541"/>
    <w:bookmarkStart w:name="z16719" w:id="16542"/>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16542"/>
    <w:bookmarkStart w:name="z16720" w:id="16543"/>
    <w:p>
      <w:pPr>
        <w:spacing w:after="0"/>
        <w:ind w:left="0"/>
        <w:jc w:val="left"/>
      </w:pPr>
      <w:r>
        <w:rPr>
          <w:rFonts w:ascii="Times New Roman"/>
          <w:b/>
          <w:i w:val="false"/>
          <w:color w:val="000000"/>
        </w:rPr>
        <w:t xml:space="preserve"> 4-тарау. Басқарманың мүлкі</w:t>
      </w:r>
    </w:p>
    <w:bookmarkEnd w:id="16543"/>
    <w:bookmarkStart w:name="z16721" w:id="16544"/>
    <w:p>
      <w:pPr>
        <w:spacing w:after="0"/>
        <w:ind w:left="0"/>
        <w:jc w:val="both"/>
      </w:pPr>
      <w:r>
        <w:rPr>
          <w:rFonts w:ascii="Times New Roman"/>
          <w:b w:val="false"/>
          <w:i w:val="false"/>
          <w:color w:val="000000"/>
          <w:sz w:val="28"/>
        </w:rPr>
        <w:t>
      19. Басқармада заңнамада көзделген жағдайларда жедел басқару құқығындағы оқшауланған мүлкi болуы мүмкін.</w:t>
      </w:r>
    </w:p>
    <w:bookmarkEnd w:id="16544"/>
    <w:bookmarkStart w:name="z16722" w:id="16545"/>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6545"/>
    <w:bookmarkStart w:name="z16723" w:id="16546"/>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16546"/>
    <w:bookmarkStart w:name="z16724" w:id="16547"/>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6547"/>
    <w:bookmarkStart w:name="z16725" w:id="16548"/>
    <w:p>
      <w:pPr>
        <w:spacing w:after="0"/>
        <w:ind w:left="0"/>
        <w:jc w:val="left"/>
      </w:pPr>
      <w:r>
        <w:rPr>
          <w:rFonts w:ascii="Times New Roman"/>
          <w:b/>
          <w:i w:val="false"/>
          <w:color w:val="000000"/>
        </w:rPr>
        <w:t xml:space="preserve"> 5-тарау. Басқарманы қайта ұйымдастыру және тарату</w:t>
      </w:r>
    </w:p>
    <w:bookmarkEnd w:id="16548"/>
    <w:bookmarkStart w:name="z16726" w:id="16549"/>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65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179-қосымша</w:t>
            </w:r>
          </w:p>
        </w:tc>
      </w:tr>
    </w:tbl>
    <w:bookmarkStart w:name="z16728" w:id="16550"/>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облысының тауарлар мен көрсетілетін қызметтердің сапасы мен қауіпсіздігін бақылау департаментінің Шарбақты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16550"/>
    <w:bookmarkStart w:name="z16729" w:id="16551"/>
    <w:p>
      <w:pPr>
        <w:spacing w:after="0"/>
        <w:ind w:left="0"/>
        <w:jc w:val="left"/>
      </w:pPr>
      <w:r>
        <w:rPr>
          <w:rFonts w:ascii="Times New Roman"/>
          <w:b/>
          <w:i w:val="false"/>
          <w:color w:val="000000"/>
        </w:rPr>
        <w:t xml:space="preserve"> 1-тарау. Жалпы ережелер</w:t>
      </w:r>
    </w:p>
    <w:bookmarkEnd w:id="16551"/>
    <w:bookmarkStart w:name="z16730" w:id="16552"/>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облысының тауарлар мен көрсетілетін қызметтердің сапасы мен қауіпсіздігін бақылау департаментінің Шарбақты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16552"/>
    <w:bookmarkStart w:name="z16731" w:id="16553"/>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6553"/>
    <w:bookmarkStart w:name="z16732" w:id="16554"/>
    <w:p>
      <w:pPr>
        <w:spacing w:after="0"/>
        <w:ind w:left="0"/>
        <w:jc w:val="both"/>
      </w:pPr>
      <w:r>
        <w:rPr>
          <w:rFonts w:ascii="Times New Roman"/>
          <w:b w:val="false"/>
          <w:i w:val="false"/>
          <w:color w:val="000000"/>
          <w:sz w:val="28"/>
        </w:rPr>
        <w:t>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w:t>
      </w:r>
    </w:p>
    <w:bookmarkEnd w:id="16554"/>
    <w:bookmarkStart w:name="z16733" w:id="16555"/>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6555"/>
    <w:bookmarkStart w:name="z16734" w:id="16556"/>
    <w:p>
      <w:pPr>
        <w:spacing w:after="0"/>
        <w:ind w:left="0"/>
        <w:jc w:val="both"/>
      </w:pPr>
      <w:r>
        <w:rPr>
          <w:rFonts w:ascii="Times New Roman"/>
          <w:b w:val="false"/>
          <w:i w:val="false"/>
          <w:color w:val="000000"/>
          <w:sz w:val="28"/>
        </w:rPr>
        <w:t>
      5. Егер Басқармаға заңнамаға сәйкес уәкілеттік берілген болса, ол мемлекет атынан азаматтық-құқықтық қатынастардың тарапы болуға құқығы бар.</w:t>
      </w:r>
    </w:p>
    <w:bookmarkEnd w:id="16556"/>
    <w:bookmarkStart w:name="z16735" w:id="16557"/>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16557"/>
    <w:bookmarkStart w:name="z16736" w:id="16558"/>
    <w:p>
      <w:pPr>
        <w:spacing w:after="0"/>
        <w:ind w:left="0"/>
        <w:jc w:val="both"/>
      </w:pPr>
      <w:r>
        <w:rPr>
          <w:rFonts w:ascii="Times New Roman"/>
          <w:b w:val="false"/>
          <w:i w:val="false"/>
          <w:color w:val="000000"/>
          <w:sz w:val="28"/>
        </w:rPr>
        <w:t>
      7. Басқарманың орналасқан жері – 141104, Қазақстан Республикасы, Павлодар облысы, Шарбақты ауданы, Шарбақты ауылы, Гагарин көшесі, 49 үй.</w:t>
      </w:r>
    </w:p>
    <w:bookmarkEnd w:id="16558"/>
    <w:bookmarkStart w:name="z16737" w:id="16559"/>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Павлодар облысының тауарлар мен көрсетілетін қызметтердің сапасы мен қауіпсіздігін бақылау департаментінің Шарбақты аудандық тауарлар мен көрсетілетін қызметтердің сапасы мен қауіпсіздігін бақылау басқармасы".</w:t>
      </w:r>
    </w:p>
    <w:bookmarkEnd w:id="16559"/>
    <w:bookmarkStart w:name="z16738" w:id="16560"/>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6560"/>
    <w:bookmarkStart w:name="z16739" w:id="16561"/>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16561"/>
    <w:bookmarkStart w:name="z16740" w:id="16562"/>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16562"/>
    <w:bookmarkStart w:name="z16741" w:id="16563"/>
    <w:p>
      <w:pPr>
        <w:spacing w:after="0"/>
        <w:ind w:left="0"/>
        <w:jc w:val="both"/>
      </w:pPr>
      <w:r>
        <w:rPr>
          <w:rFonts w:ascii="Times New Roman"/>
          <w:b w:val="false"/>
          <w:i w:val="false"/>
          <w:color w:val="000000"/>
          <w:sz w:val="28"/>
        </w:rPr>
        <w:t>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6563"/>
    <w:bookmarkStart w:name="z16742" w:id="16564"/>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6564"/>
    <w:bookmarkStart w:name="z16743" w:id="16565"/>
    <w:p>
      <w:pPr>
        <w:spacing w:after="0"/>
        <w:ind w:left="0"/>
        <w:jc w:val="both"/>
      </w:pPr>
      <w:r>
        <w:rPr>
          <w:rFonts w:ascii="Times New Roman"/>
          <w:b w:val="false"/>
          <w:i w:val="false"/>
          <w:color w:val="000000"/>
          <w:sz w:val="28"/>
        </w:rPr>
        <w:t>
      12. Міндеттері:</w:t>
      </w:r>
    </w:p>
    <w:bookmarkEnd w:id="16565"/>
    <w:bookmarkStart w:name="z16744" w:id="16566"/>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6566"/>
    <w:bookmarkStart w:name="z16745" w:id="16567"/>
    <w:p>
      <w:pPr>
        <w:spacing w:after="0"/>
        <w:ind w:left="0"/>
        <w:jc w:val="both"/>
      </w:pPr>
      <w:r>
        <w:rPr>
          <w:rFonts w:ascii="Times New Roman"/>
          <w:b w:val="false"/>
          <w:i w:val="false"/>
          <w:color w:val="000000"/>
          <w:sz w:val="28"/>
        </w:rPr>
        <w:t>
      2) тиісті аумақта реттелетін саладағы мемлекеттік көрсетілетін қызметтердің сапасы мен қолжетімділігін қамтамасыз ету;</w:t>
      </w:r>
    </w:p>
    <w:bookmarkEnd w:id="16567"/>
    <w:bookmarkStart w:name="z16746" w:id="16568"/>
    <w:p>
      <w:pPr>
        <w:spacing w:after="0"/>
        <w:ind w:left="0"/>
        <w:jc w:val="both"/>
      </w:pPr>
      <w:r>
        <w:rPr>
          <w:rFonts w:ascii="Times New Roman"/>
          <w:b w:val="false"/>
          <w:i w:val="false"/>
          <w:color w:val="000000"/>
          <w:sz w:val="28"/>
        </w:rPr>
        <w:t>
      3) өз құзыретінің шегінде Басқармаға жүктелген өзге де міндеттерді жүзеге асыру.</w:t>
      </w:r>
    </w:p>
    <w:bookmarkEnd w:id="16568"/>
    <w:bookmarkStart w:name="z16747" w:id="16569"/>
    <w:p>
      <w:pPr>
        <w:spacing w:after="0"/>
        <w:ind w:left="0"/>
        <w:jc w:val="both"/>
      </w:pPr>
      <w:r>
        <w:rPr>
          <w:rFonts w:ascii="Times New Roman"/>
          <w:b w:val="false"/>
          <w:i w:val="false"/>
          <w:color w:val="000000"/>
          <w:sz w:val="28"/>
        </w:rPr>
        <w:t>
      13. Функциялары:</w:t>
      </w:r>
    </w:p>
    <w:bookmarkEnd w:id="16569"/>
    <w:bookmarkStart w:name="z16748" w:id="16570"/>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16570"/>
    <w:bookmarkStart w:name="z16749" w:id="16571"/>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6571"/>
    <w:bookmarkStart w:name="z16750" w:id="16572"/>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16572"/>
    <w:bookmarkStart w:name="z16751" w:id="16573"/>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16573"/>
    <w:bookmarkStart w:name="z16752" w:id="16574"/>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16574"/>
    <w:bookmarkStart w:name="z16753" w:id="16575"/>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16575"/>
    <w:bookmarkStart w:name="z16754" w:id="16576"/>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16576"/>
    <w:bookmarkStart w:name="z16755" w:id="16577"/>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16577"/>
    <w:bookmarkStart w:name="z16756" w:id="16578"/>
    <w:p>
      <w:pPr>
        <w:spacing w:after="0"/>
        <w:ind w:left="0"/>
        <w:jc w:val="both"/>
      </w:pPr>
      <w:r>
        <w:rPr>
          <w:rFonts w:ascii="Times New Roman"/>
          <w:b w:val="false"/>
          <w:i w:val="false"/>
          <w:color w:val="000000"/>
          <w:sz w:val="28"/>
        </w:rPr>
        <w:t>
      9) құзыретінің шегінде мониторинг жүргізу;</w:t>
      </w:r>
    </w:p>
    <w:bookmarkEnd w:id="16578"/>
    <w:bookmarkStart w:name="z16757" w:id="16579"/>
    <w:p>
      <w:pPr>
        <w:spacing w:after="0"/>
        <w:ind w:left="0"/>
        <w:jc w:val="both"/>
      </w:pPr>
      <w:r>
        <w:rPr>
          <w:rFonts w:ascii="Times New Roman"/>
          <w:b w:val="false"/>
          <w:i w:val="false"/>
          <w:color w:val="000000"/>
          <w:sz w:val="28"/>
        </w:rPr>
        <w:t>
      10) тамақ өнімі қауіпсіздігін қамтамасыз ету;</w:t>
      </w:r>
    </w:p>
    <w:bookmarkEnd w:id="16579"/>
    <w:bookmarkStart w:name="z16758" w:id="16580"/>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16580"/>
    <w:bookmarkStart w:name="z16759" w:id="16581"/>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16581"/>
    <w:bookmarkStart w:name="z16760" w:id="16582"/>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16582"/>
    <w:bookmarkStart w:name="z16761" w:id="16583"/>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16583"/>
    <w:bookmarkStart w:name="z16762" w:id="16584"/>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16584"/>
    <w:bookmarkStart w:name="z16763" w:id="16585"/>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6585"/>
    <w:bookmarkStart w:name="z16764" w:id="16586"/>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16586"/>
    <w:bookmarkStart w:name="z16765" w:id="16587"/>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16587"/>
    <w:bookmarkStart w:name="z16766" w:id="16588"/>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16588"/>
    <w:bookmarkStart w:name="z16767" w:id="16589"/>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16589"/>
    <w:bookmarkStart w:name="z16768" w:id="16590"/>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16590"/>
    <w:bookmarkStart w:name="z16769" w:id="16591"/>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6591"/>
    <w:bookmarkStart w:name="z16770" w:id="16592"/>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16592"/>
    <w:bookmarkStart w:name="z16771" w:id="16593"/>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16593"/>
    <w:bookmarkStart w:name="z16772" w:id="16594"/>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6594"/>
    <w:bookmarkStart w:name="z16773" w:id="16595"/>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16595"/>
    <w:bookmarkStart w:name="z16774" w:id="16596"/>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16596"/>
    <w:bookmarkStart w:name="z16775" w:id="16597"/>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16597"/>
    <w:bookmarkStart w:name="z16776" w:id="16598"/>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6598"/>
    <w:bookmarkStart w:name="z16777" w:id="16599"/>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16599"/>
    <w:bookmarkStart w:name="z16778" w:id="16600"/>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16600"/>
    <w:bookmarkStart w:name="z16779" w:id="16601"/>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16601"/>
    <w:bookmarkStart w:name="z16780" w:id="16602"/>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16602"/>
    <w:bookmarkStart w:name="z16781" w:id="16603"/>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16603"/>
    <w:bookmarkStart w:name="z16782" w:id="16604"/>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16604"/>
    <w:bookmarkStart w:name="z16783" w:id="16605"/>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16605"/>
    <w:bookmarkStart w:name="z16784" w:id="16606"/>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16606"/>
    <w:bookmarkStart w:name="z16785" w:id="16607"/>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6607"/>
    <w:bookmarkStart w:name="z16786" w:id="16608"/>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16608"/>
    <w:bookmarkStart w:name="z16787" w:id="16609"/>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16609"/>
    <w:bookmarkStart w:name="z16788" w:id="16610"/>
    <w:p>
      <w:pPr>
        <w:spacing w:after="0"/>
        <w:ind w:left="0"/>
        <w:jc w:val="both"/>
      </w:pPr>
      <w:r>
        <w:rPr>
          <w:rFonts w:ascii="Times New Roman"/>
          <w:b w:val="false"/>
          <w:i w:val="false"/>
          <w:color w:val="000000"/>
          <w:sz w:val="28"/>
        </w:rPr>
        <w:t>
      42) реттелетін салада түсіндіру жұмысын ұйымдастыру;</w:t>
      </w:r>
    </w:p>
    <w:bookmarkEnd w:id="16610"/>
    <w:bookmarkStart w:name="z16789" w:id="16611"/>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16611"/>
    <w:bookmarkStart w:name="z16790" w:id="16612"/>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16612"/>
    <w:bookmarkStart w:name="z16791" w:id="16613"/>
    <w:p>
      <w:pPr>
        <w:spacing w:after="0"/>
        <w:ind w:left="0"/>
        <w:jc w:val="both"/>
      </w:pPr>
      <w:r>
        <w:rPr>
          <w:rFonts w:ascii="Times New Roman"/>
          <w:b w:val="false"/>
          <w:i w:val="false"/>
          <w:color w:val="000000"/>
          <w:sz w:val="28"/>
        </w:rPr>
        <w:t>
      14. Құқықтары мен міндеттері:</w:t>
      </w:r>
    </w:p>
    <w:bookmarkEnd w:id="16613"/>
    <w:bookmarkStart w:name="z16792" w:id="16614"/>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6614"/>
    <w:bookmarkStart w:name="z16793" w:id="16615"/>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6615"/>
    <w:bookmarkStart w:name="z16794" w:id="16616"/>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16616"/>
    <w:bookmarkStart w:name="z16795" w:id="16617"/>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16617"/>
    <w:bookmarkStart w:name="z16796" w:id="16618"/>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6618"/>
    <w:bookmarkStart w:name="z16797" w:id="16619"/>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16619"/>
    <w:bookmarkStart w:name="z16798" w:id="16620"/>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 8) Қазақстан Республикасының заңнамасын, жеке және заңды тұлғалардың құқықтарын және заңмен қорғалатын мүдделерін сақтау;</w:t>
      </w:r>
    </w:p>
    <w:bookmarkEnd w:id="16620"/>
    <w:bookmarkStart w:name="z16799" w:id="16621"/>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16621"/>
    <w:bookmarkStart w:name="z16800" w:id="16622"/>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16622"/>
    <w:bookmarkStart w:name="z16801" w:id="16623"/>
    <w:p>
      <w:pPr>
        <w:spacing w:after="0"/>
        <w:ind w:left="0"/>
        <w:jc w:val="left"/>
      </w:pPr>
      <w:r>
        <w:rPr>
          <w:rFonts w:ascii="Times New Roman"/>
          <w:b/>
          <w:i w:val="false"/>
          <w:color w:val="000000"/>
        </w:rPr>
        <w:t xml:space="preserve"> 3-тарау. Басқарманың қызметін ұйымдастыру</w:t>
      </w:r>
    </w:p>
    <w:bookmarkEnd w:id="16623"/>
    <w:bookmarkStart w:name="z16802" w:id="16624"/>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16624"/>
    <w:bookmarkStart w:name="z16803" w:id="16625"/>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16625"/>
    <w:bookmarkStart w:name="z16804" w:id="16626"/>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16626"/>
    <w:bookmarkStart w:name="z16805" w:id="16627"/>
    <w:p>
      <w:pPr>
        <w:spacing w:after="0"/>
        <w:ind w:left="0"/>
        <w:jc w:val="both"/>
      </w:pPr>
      <w:r>
        <w:rPr>
          <w:rFonts w:ascii="Times New Roman"/>
          <w:b w:val="false"/>
          <w:i w:val="false"/>
          <w:color w:val="000000"/>
          <w:sz w:val="28"/>
        </w:rPr>
        <w:t>
      18. Басқарма басшысының өкілеттіктері:</w:t>
      </w:r>
    </w:p>
    <w:bookmarkEnd w:id="16627"/>
    <w:bookmarkStart w:name="z16806" w:id="16628"/>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16628"/>
    <w:bookmarkStart w:name="z16807" w:id="16629"/>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6629"/>
    <w:bookmarkStart w:name="z16808" w:id="16630"/>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16630"/>
    <w:bookmarkStart w:name="z16809" w:id="16631"/>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6631"/>
    <w:bookmarkStart w:name="z16810" w:id="16632"/>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16632"/>
    <w:bookmarkStart w:name="z16811" w:id="16633"/>
    <w:p>
      <w:pPr>
        <w:spacing w:after="0"/>
        <w:ind w:left="0"/>
        <w:jc w:val="left"/>
      </w:pPr>
      <w:r>
        <w:rPr>
          <w:rFonts w:ascii="Times New Roman"/>
          <w:b/>
          <w:i w:val="false"/>
          <w:color w:val="000000"/>
        </w:rPr>
        <w:t xml:space="preserve"> 4-тарау. Басқарманың мүлкі</w:t>
      </w:r>
    </w:p>
    <w:bookmarkEnd w:id="16633"/>
    <w:bookmarkStart w:name="z16812" w:id="16634"/>
    <w:p>
      <w:pPr>
        <w:spacing w:after="0"/>
        <w:ind w:left="0"/>
        <w:jc w:val="both"/>
      </w:pPr>
      <w:r>
        <w:rPr>
          <w:rFonts w:ascii="Times New Roman"/>
          <w:b w:val="false"/>
          <w:i w:val="false"/>
          <w:color w:val="000000"/>
          <w:sz w:val="28"/>
        </w:rPr>
        <w:t>
      19. Басқармада заңнамада көзделген жағдайларда жедел басқару құқығындағы оқшауланған мүлкi болуы мүмкін.</w:t>
      </w:r>
    </w:p>
    <w:bookmarkEnd w:id="16634"/>
    <w:bookmarkStart w:name="z16813" w:id="16635"/>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6635"/>
    <w:bookmarkStart w:name="z16814" w:id="16636"/>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16636"/>
    <w:bookmarkStart w:name="z16815" w:id="16637"/>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6637"/>
    <w:bookmarkStart w:name="z16816" w:id="16638"/>
    <w:p>
      <w:pPr>
        <w:spacing w:after="0"/>
        <w:ind w:left="0"/>
        <w:jc w:val="left"/>
      </w:pPr>
      <w:r>
        <w:rPr>
          <w:rFonts w:ascii="Times New Roman"/>
          <w:b/>
          <w:i w:val="false"/>
          <w:color w:val="000000"/>
        </w:rPr>
        <w:t xml:space="preserve"> 5-тарау. Басқарманы қайта ұйымдастыру және тарату</w:t>
      </w:r>
    </w:p>
    <w:bookmarkEnd w:id="16638"/>
    <w:bookmarkStart w:name="z16817" w:id="16639"/>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66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180-қосымша</w:t>
            </w:r>
          </w:p>
        </w:tc>
      </w:tr>
    </w:tbl>
    <w:bookmarkStart w:name="z16819" w:id="16640"/>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департаментінің Айыртау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16640"/>
    <w:bookmarkStart w:name="z16820" w:id="16641"/>
    <w:p>
      <w:pPr>
        <w:spacing w:after="0"/>
        <w:ind w:left="0"/>
        <w:jc w:val="left"/>
      </w:pPr>
      <w:r>
        <w:rPr>
          <w:rFonts w:ascii="Times New Roman"/>
          <w:b/>
          <w:i w:val="false"/>
          <w:color w:val="000000"/>
        </w:rPr>
        <w:t xml:space="preserve"> 1-тарау. Жалпы ережелер</w:t>
      </w:r>
    </w:p>
    <w:bookmarkEnd w:id="16641"/>
    <w:bookmarkStart w:name="z16821" w:id="16642"/>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департаментінің Айыртау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16642"/>
    <w:bookmarkStart w:name="z16822" w:id="16643"/>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6643"/>
    <w:bookmarkStart w:name="z16823" w:id="16644"/>
    <w:p>
      <w:pPr>
        <w:spacing w:after="0"/>
        <w:ind w:left="0"/>
        <w:jc w:val="both"/>
      </w:pPr>
      <w:r>
        <w:rPr>
          <w:rFonts w:ascii="Times New Roman"/>
          <w:b w:val="false"/>
          <w:i w:val="false"/>
          <w:color w:val="000000"/>
          <w:sz w:val="28"/>
        </w:rPr>
        <w:t>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w:t>
      </w:r>
    </w:p>
    <w:bookmarkEnd w:id="16644"/>
    <w:bookmarkStart w:name="z16824" w:id="16645"/>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6645"/>
    <w:bookmarkStart w:name="z16825" w:id="16646"/>
    <w:p>
      <w:pPr>
        <w:spacing w:after="0"/>
        <w:ind w:left="0"/>
        <w:jc w:val="both"/>
      </w:pPr>
      <w:r>
        <w:rPr>
          <w:rFonts w:ascii="Times New Roman"/>
          <w:b w:val="false"/>
          <w:i w:val="false"/>
          <w:color w:val="000000"/>
          <w:sz w:val="28"/>
        </w:rPr>
        <w:t>
      5. Егер Басқармаға заңнамаға сәйкес уәкілеттік берілген болса, ол мемлекет атынан азаматтық-құқықтық қатынастардың тарапы болуға құқығы бар.</w:t>
      </w:r>
    </w:p>
    <w:bookmarkEnd w:id="16646"/>
    <w:bookmarkStart w:name="z16826" w:id="16647"/>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16647"/>
    <w:bookmarkStart w:name="z16827" w:id="16648"/>
    <w:p>
      <w:pPr>
        <w:spacing w:after="0"/>
        <w:ind w:left="0"/>
        <w:jc w:val="both"/>
      </w:pPr>
      <w:r>
        <w:rPr>
          <w:rFonts w:ascii="Times New Roman"/>
          <w:b w:val="false"/>
          <w:i w:val="false"/>
          <w:color w:val="000000"/>
          <w:sz w:val="28"/>
        </w:rPr>
        <w:t>
      7. Басқарманың орналасқан жері – 150100, Қазақстан Республикасы, Солтүстік Қазақстан облысы, Айыртау ауданы, Саумалкөл ауылы, ЫА көшесі, 22В үй.</w:t>
      </w:r>
    </w:p>
    <w:bookmarkEnd w:id="16648"/>
    <w:bookmarkStart w:name="z16828" w:id="16649"/>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департаментінің Айыртау аудандық тауарлар мен көрсетілетін қызметтердің сапасы мен қауіпсіздігін бақылау басқармасы".</w:t>
      </w:r>
    </w:p>
    <w:bookmarkEnd w:id="16649"/>
    <w:bookmarkStart w:name="z16829" w:id="16650"/>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6650"/>
    <w:bookmarkStart w:name="z16830" w:id="16651"/>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16651"/>
    <w:bookmarkStart w:name="z16831" w:id="16652"/>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16652"/>
    <w:bookmarkStart w:name="z16832" w:id="16653"/>
    <w:p>
      <w:pPr>
        <w:spacing w:after="0"/>
        <w:ind w:left="0"/>
        <w:jc w:val="both"/>
      </w:pPr>
      <w:r>
        <w:rPr>
          <w:rFonts w:ascii="Times New Roman"/>
          <w:b w:val="false"/>
          <w:i w:val="false"/>
          <w:color w:val="000000"/>
          <w:sz w:val="28"/>
        </w:rPr>
        <w:t>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6653"/>
    <w:bookmarkStart w:name="z16833" w:id="16654"/>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6654"/>
    <w:bookmarkStart w:name="z16834" w:id="16655"/>
    <w:p>
      <w:pPr>
        <w:spacing w:after="0"/>
        <w:ind w:left="0"/>
        <w:jc w:val="both"/>
      </w:pPr>
      <w:r>
        <w:rPr>
          <w:rFonts w:ascii="Times New Roman"/>
          <w:b w:val="false"/>
          <w:i w:val="false"/>
          <w:color w:val="000000"/>
          <w:sz w:val="28"/>
        </w:rPr>
        <w:t>
      12. Міндеттері:</w:t>
      </w:r>
    </w:p>
    <w:bookmarkEnd w:id="16655"/>
    <w:bookmarkStart w:name="z16835" w:id="16656"/>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6656"/>
    <w:bookmarkStart w:name="z16836" w:id="16657"/>
    <w:p>
      <w:pPr>
        <w:spacing w:after="0"/>
        <w:ind w:left="0"/>
        <w:jc w:val="both"/>
      </w:pPr>
      <w:r>
        <w:rPr>
          <w:rFonts w:ascii="Times New Roman"/>
          <w:b w:val="false"/>
          <w:i w:val="false"/>
          <w:color w:val="000000"/>
          <w:sz w:val="28"/>
        </w:rPr>
        <w:t>
      2) тиісті аумақта реттелетін саладағы мемлекеттік көрсетілетін қызметтердің сапасы мен қолжетімділігін қамтамасыз ету;</w:t>
      </w:r>
    </w:p>
    <w:bookmarkEnd w:id="16657"/>
    <w:bookmarkStart w:name="z16837" w:id="16658"/>
    <w:p>
      <w:pPr>
        <w:spacing w:after="0"/>
        <w:ind w:left="0"/>
        <w:jc w:val="both"/>
      </w:pPr>
      <w:r>
        <w:rPr>
          <w:rFonts w:ascii="Times New Roman"/>
          <w:b w:val="false"/>
          <w:i w:val="false"/>
          <w:color w:val="000000"/>
          <w:sz w:val="28"/>
        </w:rPr>
        <w:t>
      3) өз құзыретінің шегінде Басқармаға жүктелген өзге де міндеттерді жүзеге асыру.</w:t>
      </w:r>
    </w:p>
    <w:bookmarkEnd w:id="16658"/>
    <w:bookmarkStart w:name="z16838" w:id="16659"/>
    <w:p>
      <w:pPr>
        <w:spacing w:after="0"/>
        <w:ind w:left="0"/>
        <w:jc w:val="both"/>
      </w:pPr>
      <w:r>
        <w:rPr>
          <w:rFonts w:ascii="Times New Roman"/>
          <w:b w:val="false"/>
          <w:i w:val="false"/>
          <w:color w:val="000000"/>
          <w:sz w:val="28"/>
        </w:rPr>
        <w:t>
      13. Функциялары:</w:t>
      </w:r>
    </w:p>
    <w:bookmarkEnd w:id="16659"/>
    <w:bookmarkStart w:name="z16839" w:id="16660"/>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16660"/>
    <w:bookmarkStart w:name="z16840" w:id="16661"/>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6661"/>
    <w:bookmarkStart w:name="z16841" w:id="16662"/>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16662"/>
    <w:bookmarkStart w:name="z16842" w:id="16663"/>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16663"/>
    <w:bookmarkStart w:name="z16843" w:id="16664"/>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16664"/>
    <w:bookmarkStart w:name="z16844" w:id="16665"/>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16665"/>
    <w:bookmarkStart w:name="z16845" w:id="16666"/>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16666"/>
    <w:bookmarkStart w:name="z16846" w:id="16667"/>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16667"/>
    <w:bookmarkStart w:name="z16847" w:id="16668"/>
    <w:p>
      <w:pPr>
        <w:spacing w:after="0"/>
        <w:ind w:left="0"/>
        <w:jc w:val="both"/>
      </w:pPr>
      <w:r>
        <w:rPr>
          <w:rFonts w:ascii="Times New Roman"/>
          <w:b w:val="false"/>
          <w:i w:val="false"/>
          <w:color w:val="000000"/>
          <w:sz w:val="28"/>
        </w:rPr>
        <w:t>
      9) құзыретінің шегінде мониторинг жүргізу;</w:t>
      </w:r>
    </w:p>
    <w:bookmarkEnd w:id="16668"/>
    <w:bookmarkStart w:name="z16848" w:id="16669"/>
    <w:p>
      <w:pPr>
        <w:spacing w:after="0"/>
        <w:ind w:left="0"/>
        <w:jc w:val="both"/>
      </w:pPr>
      <w:r>
        <w:rPr>
          <w:rFonts w:ascii="Times New Roman"/>
          <w:b w:val="false"/>
          <w:i w:val="false"/>
          <w:color w:val="000000"/>
          <w:sz w:val="28"/>
        </w:rPr>
        <w:t>
      10) тамақ өнімі қауіпсіздігін қамтамасыз ету;</w:t>
      </w:r>
    </w:p>
    <w:bookmarkEnd w:id="16669"/>
    <w:bookmarkStart w:name="z16849" w:id="16670"/>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16670"/>
    <w:bookmarkStart w:name="z16850" w:id="16671"/>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16671"/>
    <w:bookmarkStart w:name="z16851" w:id="16672"/>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16672"/>
    <w:bookmarkStart w:name="z16852" w:id="16673"/>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16673"/>
    <w:bookmarkStart w:name="z16853" w:id="16674"/>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16674"/>
    <w:bookmarkStart w:name="z16854" w:id="16675"/>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6675"/>
    <w:bookmarkStart w:name="z16855" w:id="16676"/>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16676"/>
    <w:bookmarkStart w:name="z16856" w:id="16677"/>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16677"/>
    <w:bookmarkStart w:name="z16857" w:id="16678"/>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16678"/>
    <w:bookmarkStart w:name="z16858" w:id="16679"/>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16679"/>
    <w:bookmarkStart w:name="z16859" w:id="16680"/>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16680"/>
    <w:bookmarkStart w:name="z16860" w:id="16681"/>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6681"/>
    <w:bookmarkStart w:name="z16861" w:id="16682"/>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16682"/>
    <w:bookmarkStart w:name="z16862" w:id="16683"/>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16683"/>
    <w:bookmarkStart w:name="z16863" w:id="16684"/>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6684"/>
    <w:bookmarkStart w:name="z16864" w:id="16685"/>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16685"/>
    <w:bookmarkStart w:name="z16865" w:id="16686"/>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16686"/>
    <w:bookmarkStart w:name="z16866" w:id="16687"/>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16687"/>
    <w:bookmarkStart w:name="z16867" w:id="16688"/>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6688"/>
    <w:bookmarkStart w:name="z16868" w:id="16689"/>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16689"/>
    <w:bookmarkStart w:name="z16869" w:id="16690"/>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6690"/>
    <w:bookmarkStart w:name="z16870" w:id="16691"/>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16691"/>
    <w:bookmarkStart w:name="z16871" w:id="16692"/>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16692"/>
    <w:bookmarkStart w:name="z16872" w:id="16693"/>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16693"/>
    <w:bookmarkStart w:name="z16873" w:id="16694"/>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16694"/>
    <w:bookmarkStart w:name="z16874" w:id="16695"/>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16695"/>
    <w:bookmarkStart w:name="z16875" w:id="16696"/>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16696"/>
    <w:bookmarkStart w:name="z16876" w:id="16697"/>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16697"/>
    <w:bookmarkStart w:name="z16877" w:id="16698"/>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6698"/>
    <w:bookmarkStart w:name="z16878" w:id="16699"/>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16699"/>
    <w:bookmarkStart w:name="z16879" w:id="16700"/>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16700"/>
    <w:bookmarkStart w:name="z16880" w:id="16701"/>
    <w:p>
      <w:pPr>
        <w:spacing w:after="0"/>
        <w:ind w:left="0"/>
        <w:jc w:val="both"/>
      </w:pPr>
      <w:r>
        <w:rPr>
          <w:rFonts w:ascii="Times New Roman"/>
          <w:b w:val="false"/>
          <w:i w:val="false"/>
          <w:color w:val="000000"/>
          <w:sz w:val="28"/>
        </w:rPr>
        <w:t xml:space="preserve">
      42) реттелетін салада түсіндіру жұмысын ұйымдастыру; </w:t>
      </w:r>
    </w:p>
    <w:bookmarkEnd w:id="16701"/>
    <w:bookmarkStart w:name="z21671" w:id="16702"/>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16702"/>
    <w:bookmarkStart w:name="z16881" w:id="16703"/>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16703"/>
    <w:bookmarkStart w:name="z16882" w:id="16704"/>
    <w:p>
      <w:pPr>
        <w:spacing w:after="0"/>
        <w:ind w:left="0"/>
        <w:jc w:val="both"/>
      </w:pPr>
      <w:r>
        <w:rPr>
          <w:rFonts w:ascii="Times New Roman"/>
          <w:b w:val="false"/>
          <w:i w:val="false"/>
          <w:color w:val="000000"/>
          <w:sz w:val="28"/>
        </w:rPr>
        <w:t>
      14. Құқықтары мен міндеттері:</w:t>
      </w:r>
    </w:p>
    <w:bookmarkEnd w:id="16704"/>
    <w:bookmarkStart w:name="z16883" w:id="16705"/>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6705"/>
    <w:bookmarkStart w:name="z16884" w:id="16706"/>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6706"/>
    <w:bookmarkStart w:name="z16885" w:id="16707"/>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16707"/>
    <w:bookmarkStart w:name="z16886" w:id="16708"/>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16708"/>
    <w:bookmarkStart w:name="z16887" w:id="16709"/>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6709"/>
    <w:bookmarkStart w:name="z16888" w:id="16710"/>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16710"/>
    <w:bookmarkStart w:name="z16889" w:id="16711"/>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16711"/>
    <w:bookmarkStart w:name="z16890" w:id="16712"/>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16712"/>
    <w:bookmarkStart w:name="z16891" w:id="16713"/>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16713"/>
    <w:bookmarkStart w:name="z16892" w:id="16714"/>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16714"/>
    <w:bookmarkStart w:name="z16893" w:id="16715"/>
    <w:p>
      <w:pPr>
        <w:spacing w:after="0"/>
        <w:ind w:left="0"/>
        <w:jc w:val="left"/>
      </w:pPr>
      <w:r>
        <w:rPr>
          <w:rFonts w:ascii="Times New Roman"/>
          <w:b/>
          <w:i w:val="false"/>
          <w:color w:val="000000"/>
        </w:rPr>
        <w:t xml:space="preserve"> 3-тарау. Басқарманың қызметін ұйымдастыру</w:t>
      </w:r>
    </w:p>
    <w:bookmarkEnd w:id="16715"/>
    <w:bookmarkStart w:name="z16894" w:id="16716"/>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16716"/>
    <w:bookmarkStart w:name="z16895" w:id="16717"/>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16717"/>
    <w:bookmarkStart w:name="z16896" w:id="16718"/>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16718"/>
    <w:bookmarkStart w:name="z16897" w:id="16719"/>
    <w:p>
      <w:pPr>
        <w:spacing w:after="0"/>
        <w:ind w:left="0"/>
        <w:jc w:val="both"/>
      </w:pPr>
      <w:r>
        <w:rPr>
          <w:rFonts w:ascii="Times New Roman"/>
          <w:b w:val="false"/>
          <w:i w:val="false"/>
          <w:color w:val="000000"/>
          <w:sz w:val="28"/>
        </w:rPr>
        <w:t>
      18. Басқарма басшысының өкілеттіктері:</w:t>
      </w:r>
    </w:p>
    <w:bookmarkEnd w:id="16719"/>
    <w:bookmarkStart w:name="z16898" w:id="16720"/>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16720"/>
    <w:bookmarkStart w:name="z16899" w:id="16721"/>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6721"/>
    <w:bookmarkStart w:name="z16900" w:id="16722"/>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16722"/>
    <w:bookmarkStart w:name="z16901" w:id="16723"/>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6723"/>
    <w:bookmarkStart w:name="z16902" w:id="16724"/>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16724"/>
    <w:bookmarkStart w:name="z16903" w:id="16725"/>
    <w:p>
      <w:pPr>
        <w:spacing w:after="0"/>
        <w:ind w:left="0"/>
        <w:jc w:val="left"/>
      </w:pPr>
      <w:r>
        <w:rPr>
          <w:rFonts w:ascii="Times New Roman"/>
          <w:b/>
          <w:i w:val="false"/>
          <w:color w:val="000000"/>
        </w:rPr>
        <w:t xml:space="preserve"> 4-тарау. Басқарманың мүлкі</w:t>
      </w:r>
    </w:p>
    <w:bookmarkEnd w:id="16725"/>
    <w:bookmarkStart w:name="z16904" w:id="16726"/>
    <w:p>
      <w:pPr>
        <w:spacing w:after="0"/>
        <w:ind w:left="0"/>
        <w:jc w:val="both"/>
      </w:pPr>
      <w:r>
        <w:rPr>
          <w:rFonts w:ascii="Times New Roman"/>
          <w:b w:val="false"/>
          <w:i w:val="false"/>
          <w:color w:val="000000"/>
          <w:sz w:val="28"/>
        </w:rPr>
        <w:t>
      19. Басқармада заңнамада көзделген жағдайларда жедел басқару құқығындағы оқшауланған мүлкi болуы мүмкін.</w:t>
      </w:r>
    </w:p>
    <w:bookmarkEnd w:id="16726"/>
    <w:bookmarkStart w:name="z16905" w:id="16727"/>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6727"/>
    <w:bookmarkStart w:name="z16906" w:id="16728"/>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16728"/>
    <w:bookmarkStart w:name="z16907" w:id="16729"/>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6729"/>
    <w:bookmarkStart w:name="z16908" w:id="16730"/>
    <w:p>
      <w:pPr>
        <w:spacing w:after="0"/>
        <w:ind w:left="0"/>
        <w:jc w:val="left"/>
      </w:pPr>
      <w:r>
        <w:rPr>
          <w:rFonts w:ascii="Times New Roman"/>
          <w:b/>
          <w:i w:val="false"/>
          <w:color w:val="000000"/>
        </w:rPr>
        <w:t xml:space="preserve"> 5-тарау. Басқарманы қайта ұйымдастыру және тарату</w:t>
      </w:r>
    </w:p>
    <w:bookmarkEnd w:id="16730"/>
    <w:bookmarkStart w:name="z16909" w:id="16731"/>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67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181-қосымша</w:t>
            </w:r>
          </w:p>
        </w:tc>
      </w:tr>
    </w:tbl>
    <w:bookmarkStart w:name="z16911" w:id="16732"/>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департаментінің Ақжар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16732"/>
    <w:bookmarkStart w:name="z16912" w:id="16733"/>
    <w:p>
      <w:pPr>
        <w:spacing w:after="0"/>
        <w:ind w:left="0"/>
        <w:jc w:val="left"/>
      </w:pPr>
      <w:r>
        <w:rPr>
          <w:rFonts w:ascii="Times New Roman"/>
          <w:b/>
          <w:i w:val="false"/>
          <w:color w:val="000000"/>
        </w:rPr>
        <w:t xml:space="preserve"> 1-тарау. Жалпы ережелер</w:t>
      </w:r>
    </w:p>
    <w:bookmarkEnd w:id="16733"/>
    <w:bookmarkStart w:name="z16913" w:id="16734"/>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департаментінің Ақжар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16734"/>
    <w:bookmarkStart w:name="z16914" w:id="16735"/>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6735"/>
    <w:bookmarkStart w:name="z16915" w:id="16736"/>
    <w:p>
      <w:pPr>
        <w:spacing w:after="0"/>
        <w:ind w:left="0"/>
        <w:jc w:val="both"/>
      </w:pPr>
      <w:r>
        <w:rPr>
          <w:rFonts w:ascii="Times New Roman"/>
          <w:b w:val="false"/>
          <w:i w:val="false"/>
          <w:color w:val="000000"/>
          <w:sz w:val="28"/>
        </w:rPr>
        <w:t>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w:t>
      </w:r>
    </w:p>
    <w:bookmarkEnd w:id="16736"/>
    <w:bookmarkStart w:name="z16916" w:id="16737"/>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6737"/>
    <w:bookmarkStart w:name="z16917" w:id="16738"/>
    <w:p>
      <w:pPr>
        <w:spacing w:after="0"/>
        <w:ind w:left="0"/>
        <w:jc w:val="both"/>
      </w:pPr>
      <w:r>
        <w:rPr>
          <w:rFonts w:ascii="Times New Roman"/>
          <w:b w:val="false"/>
          <w:i w:val="false"/>
          <w:color w:val="000000"/>
          <w:sz w:val="28"/>
        </w:rPr>
        <w:t>
      5. Егер Басқармаға заңнамаға сәйкес уәкілеттік берілген болса, ол мемлекет атынан азаматтық-құқықтық қатынастардың тарапы болуға құқығы бар.</w:t>
      </w:r>
    </w:p>
    <w:bookmarkEnd w:id="16738"/>
    <w:bookmarkStart w:name="z16918" w:id="16739"/>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16739"/>
    <w:bookmarkStart w:name="z16919" w:id="16740"/>
    <w:p>
      <w:pPr>
        <w:spacing w:after="0"/>
        <w:ind w:left="0"/>
        <w:jc w:val="both"/>
      </w:pPr>
      <w:r>
        <w:rPr>
          <w:rFonts w:ascii="Times New Roman"/>
          <w:b w:val="false"/>
          <w:i w:val="false"/>
          <w:color w:val="000000"/>
          <w:sz w:val="28"/>
        </w:rPr>
        <w:t>
      7. Басқарманың орналасқан жері – 150200, Қазақстан Республикасы, Солтүстік Қазақстан облысы, Ақжар ауданы, Талшық ауылы, Абылай Хан көшесі, 7 үй.</w:t>
      </w:r>
    </w:p>
    <w:bookmarkEnd w:id="16740"/>
    <w:bookmarkStart w:name="z16920" w:id="16741"/>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департаментінің Ақжар аудандық тауарлар мен көрсетілетін қызметтердің сапасы мен қауіпсіздігін бақылау басқармасы".</w:t>
      </w:r>
    </w:p>
    <w:bookmarkEnd w:id="16741"/>
    <w:bookmarkStart w:name="z16921" w:id="16742"/>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6742"/>
    <w:bookmarkStart w:name="z16922" w:id="16743"/>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16743"/>
    <w:bookmarkStart w:name="z16923" w:id="16744"/>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16744"/>
    <w:bookmarkStart w:name="z16924" w:id="16745"/>
    <w:p>
      <w:pPr>
        <w:spacing w:after="0"/>
        <w:ind w:left="0"/>
        <w:jc w:val="both"/>
      </w:pPr>
      <w:r>
        <w:rPr>
          <w:rFonts w:ascii="Times New Roman"/>
          <w:b w:val="false"/>
          <w:i w:val="false"/>
          <w:color w:val="000000"/>
          <w:sz w:val="28"/>
        </w:rPr>
        <w:t>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6745"/>
    <w:bookmarkStart w:name="z16925" w:id="16746"/>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6746"/>
    <w:bookmarkStart w:name="z16926" w:id="16747"/>
    <w:p>
      <w:pPr>
        <w:spacing w:after="0"/>
        <w:ind w:left="0"/>
        <w:jc w:val="both"/>
      </w:pPr>
      <w:r>
        <w:rPr>
          <w:rFonts w:ascii="Times New Roman"/>
          <w:b w:val="false"/>
          <w:i w:val="false"/>
          <w:color w:val="000000"/>
          <w:sz w:val="28"/>
        </w:rPr>
        <w:t>
      12. Міндеттері:</w:t>
      </w:r>
    </w:p>
    <w:bookmarkEnd w:id="16747"/>
    <w:bookmarkStart w:name="z16927" w:id="16748"/>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6748"/>
    <w:bookmarkStart w:name="z16928" w:id="16749"/>
    <w:p>
      <w:pPr>
        <w:spacing w:after="0"/>
        <w:ind w:left="0"/>
        <w:jc w:val="both"/>
      </w:pPr>
      <w:r>
        <w:rPr>
          <w:rFonts w:ascii="Times New Roman"/>
          <w:b w:val="false"/>
          <w:i w:val="false"/>
          <w:color w:val="000000"/>
          <w:sz w:val="28"/>
        </w:rPr>
        <w:t>
      2) тиісті аумақта реттелетін саладағы мемлекеттік көрсетілетін қызметтердің сапасы мен қолжетімділігін қамтамасыз ету;</w:t>
      </w:r>
    </w:p>
    <w:bookmarkEnd w:id="16749"/>
    <w:bookmarkStart w:name="z16929" w:id="16750"/>
    <w:p>
      <w:pPr>
        <w:spacing w:after="0"/>
        <w:ind w:left="0"/>
        <w:jc w:val="both"/>
      </w:pPr>
      <w:r>
        <w:rPr>
          <w:rFonts w:ascii="Times New Roman"/>
          <w:b w:val="false"/>
          <w:i w:val="false"/>
          <w:color w:val="000000"/>
          <w:sz w:val="28"/>
        </w:rPr>
        <w:t>
      3) өз құзыретінің шегінде Басқармаға жүктелген өзге де міндеттерді жүзеге асыру.</w:t>
      </w:r>
    </w:p>
    <w:bookmarkEnd w:id="16750"/>
    <w:bookmarkStart w:name="z16930" w:id="16751"/>
    <w:p>
      <w:pPr>
        <w:spacing w:after="0"/>
        <w:ind w:left="0"/>
        <w:jc w:val="both"/>
      </w:pPr>
      <w:r>
        <w:rPr>
          <w:rFonts w:ascii="Times New Roman"/>
          <w:b w:val="false"/>
          <w:i w:val="false"/>
          <w:color w:val="000000"/>
          <w:sz w:val="28"/>
        </w:rPr>
        <w:t>
      13. Функциялары:</w:t>
      </w:r>
    </w:p>
    <w:bookmarkEnd w:id="16751"/>
    <w:bookmarkStart w:name="z16931" w:id="16752"/>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16752"/>
    <w:bookmarkStart w:name="z16932" w:id="16753"/>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6753"/>
    <w:bookmarkStart w:name="z16933" w:id="16754"/>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16754"/>
    <w:bookmarkStart w:name="z16934" w:id="16755"/>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16755"/>
    <w:bookmarkStart w:name="z16935" w:id="16756"/>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16756"/>
    <w:bookmarkStart w:name="z16936" w:id="16757"/>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16757"/>
    <w:bookmarkStart w:name="z16937" w:id="16758"/>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16758"/>
    <w:bookmarkStart w:name="z16938" w:id="16759"/>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16759"/>
    <w:bookmarkStart w:name="z16939" w:id="16760"/>
    <w:p>
      <w:pPr>
        <w:spacing w:after="0"/>
        <w:ind w:left="0"/>
        <w:jc w:val="both"/>
      </w:pPr>
      <w:r>
        <w:rPr>
          <w:rFonts w:ascii="Times New Roman"/>
          <w:b w:val="false"/>
          <w:i w:val="false"/>
          <w:color w:val="000000"/>
          <w:sz w:val="28"/>
        </w:rPr>
        <w:t>
      9) құзыретінің шегінде мониторинг жүргізу;</w:t>
      </w:r>
    </w:p>
    <w:bookmarkEnd w:id="16760"/>
    <w:bookmarkStart w:name="z16940" w:id="16761"/>
    <w:p>
      <w:pPr>
        <w:spacing w:after="0"/>
        <w:ind w:left="0"/>
        <w:jc w:val="both"/>
      </w:pPr>
      <w:r>
        <w:rPr>
          <w:rFonts w:ascii="Times New Roman"/>
          <w:b w:val="false"/>
          <w:i w:val="false"/>
          <w:color w:val="000000"/>
          <w:sz w:val="28"/>
        </w:rPr>
        <w:t>
      10) тамақ өнімі қауіпсіздігін қамтамасыз ету;</w:t>
      </w:r>
    </w:p>
    <w:bookmarkEnd w:id="16761"/>
    <w:bookmarkStart w:name="z16941" w:id="16762"/>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16762"/>
    <w:bookmarkStart w:name="z16942" w:id="16763"/>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16763"/>
    <w:bookmarkStart w:name="z16943" w:id="16764"/>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16764"/>
    <w:bookmarkStart w:name="z16944" w:id="16765"/>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16765"/>
    <w:bookmarkStart w:name="z16945" w:id="16766"/>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16766"/>
    <w:bookmarkStart w:name="z16946" w:id="16767"/>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6767"/>
    <w:bookmarkStart w:name="z16947" w:id="16768"/>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16768"/>
    <w:bookmarkStart w:name="z16948" w:id="16769"/>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16769"/>
    <w:bookmarkStart w:name="z16949" w:id="16770"/>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16770"/>
    <w:bookmarkStart w:name="z16950" w:id="16771"/>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16771"/>
    <w:bookmarkStart w:name="z16951" w:id="16772"/>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16772"/>
    <w:bookmarkStart w:name="z16952" w:id="16773"/>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6773"/>
    <w:bookmarkStart w:name="z16953" w:id="16774"/>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16774"/>
    <w:bookmarkStart w:name="z16954" w:id="16775"/>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16775"/>
    <w:bookmarkStart w:name="z16955" w:id="16776"/>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6776"/>
    <w:bookmarkStart w:name="z16956" w:id="16777"/>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16777"/>
    <w:bookmarkStart w:name="z16957" w:id="16778"/>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16778"/>
    <w:bookmarkStart w:name="z16958" w:id="16779"/>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16779"/>
    <w:bookmarkStart w:name="z16959" w:id="16780"/>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6780"/>
    <w:bookmarkStart w:name="z16960" w:id="16781"/>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16781"/>
    <w:bookmarkStart w:name="z16961" w:id="16782"/>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6782"/>
    <w:bookmarkStart w:name="z16962" w:id="16783"/>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16783"/>
    <w:bookmarkStart w:name="z16963" w:id="16784"/>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16784"/>
    <w:bookmarkStart w:name="z16964" w:id="16785"/>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16785"/>
    <w:bookmarkStart w:name="z16965" w:id="16786"/>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16786"/>
    <w:bookmarkStart w:name="z16966" w:id="16787"/>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16787"/>
    <w:bookmarkStart w:name="z16967" w:id="16788"/>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16788"/>
    <w:bookmarkStart w:name="z16968" w:id="16789"/>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16789"/>
    <w:bookmarkStart w:name="z16969" w:id="16790"/>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6790"/>
    <w:bookmarkStart w:name="z16970" w:id="16791"/>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16791"/>
    <w:bookmarkStart w:name="z16971" w:id="16792"/>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16792"/>
    <w:bookmarkStart w:name="z16972" w:id="16793"/>
    <w:p>
      <w:pPr>
        <w:spacing w:after="0"/>
        <w:ind w:left="0"/>
        <w:jc w:val="both"/>
      </w:pPr>
      <w:r>
        <w:rPr>
          <w:rFonts w:ascii="Times New Roman"/>
          <w:b w:val="false"/>
          <w:i w:val="false"/>
          <w:color w:val="000000"/>
          <w:sz w:val="28"/>
        </w:rPr>
        <w:t>
      42) реттелетін салада түсіндіру жұмысын ұйымдастыру;</w:t>
      </w:r>
    </w:p>
    <w:bookmarkEnd w:id="16793"/>
    <w:bookmarkStart w:name="z16973" w:id="16794"/>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16794"/>
    <w:bookmarkStart w:name="z16974" w:id="16795"/>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16795"/>
    <w:bookmarkStart w:name="z16975" w:id="16796"/>
    <w:p>
      <w:pPr>
        <w:spacing w:after="0"/>
        <w:ind w:left="0"/>
        <w:jc w:val="both"/>
      </w:pPr>
      <w:r>
        <w:rPr>
          <w:rFonts w:ascii="Times New Roman"/>
          <w:b w:val="false"/>
          <w:i w:val="false"/>
          <w:color w:val="000000"/>
          <w:sz w:val="28"/>
        </w:rPr>
        <w:t>
      14. Құқықтары мен міндеттері:</w:t>
      </w:r>
    </w:p>
    <w:bookmarkEnd w:id="16796"/>
    <w:bookmarkStart w:name="z16976" w:id="16797"/>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6797"/>
    <w:bookmarkStart w:name="z16977" w:id="16798"/>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6798"/>
    <w:bookmarkStart w:name="z16978" w:id="16799"/>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16799"/>
    <w:bookmarkStart w:name="z16979" w:id="16800"/>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16800"/>
    <w:bookmarkStart w:name="z16980" w:id="16801"/>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6801"/>
    <w:bookmarkStart w:name="z16981" w:id="16802"/>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16802"/>
    <w:bookmarkStart w:name="z16982" w:id="16803"/>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16803"/>
    <w:bookmarkStart w:name="z16983" w:id="16804"/>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16804"/>
    <w:bookmarkStart w:name="z16984" w:id="16805"/>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16805"/>
    <w:bookmarkStart w:name="z16985" w:id="16806"/>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16806"/>
    <w:bookmarkStart w:name="z16986" w:id="16807"/>
    <w:p>
      <w:pPr>
        <w:spacing w:after="0"/>
        <w:ind w:left="0"/>
        <w:jc w:val="left"/>
      </w:pPr>
      <w:r>
        <w:rPr>
          <w:rFonts w:ascii="Times New Roman"/>
          <w:b/>
          <w:i w:val="false"/>
          <w:color w:val="000000"/>
        </w:rPr>
        <w:t xml:space="preserve"> 3-тарау. Басқарманың қызметін ұйымдастыру</w:t>
      </w:r>
    </w:p>
    <w:bookmarkEnd w:id="16807"/>
    <w:bookmarkStart w:name="z16987" w:id="16808"/>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16808"/>
    <w:bookmarkStart w:name="z16988" w:id="16809"/>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16809"/>
    <w:bookmarkStart w:name="z16989" w:id="16810"/>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16810"/>
    <w:bookmarkStart w:name="z16990" w:id="16811"/>
    <w:p>
      <w:pPr>
        <w:spacing w:after="0"/>
        <w:ind w:left="0"/>
        <w:jc w:val="both"/>
      </w:pPr>
      <w:r>
        <w:rPr>
          <w:rFonts w:ascii="Times New Roman"/>
          <w:b w:val="false"/>
          <w:i w:val="false"/>
          <w:color w:val="000000"/>
          <w:sz w:val="28"/>
        </w:rPr>
        <w:t>
      18. Басқарма басшысының өкілеттіктері:</w:t>
      </w:r>
    </w:p>
    <w:bookmarkEnd w:id="16811"/>
    <w:bookmarkStart w:name="z16991" w:id="16812"/>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16812"/>
    <w:bookmarkStart w:name="z16992" w:id="16813"/>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6813"/>
    <w:bookmarkStart w:name="z16993" w:id="16814"/>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16814"/>
    <w:bookmarkStart w:name="z16994" w:id="16815"/>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6815"/>
    <w:bookmarkStart w:name="z16995" w:id="16816"/>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16816"/>
    <w:bookmarkStart w:name="z16996" w:id="16817"/>
    <w:p>
      <w:pPr>
        <w:spacing w:after="0"/>
        <w:ind w:left="0"/>
        <w:jc w:val="left"/>
      </w:pPr>
      <w:r>
        <w:rPr>
          <w:rFonts w:ascii="Times New Roman"/>
          <w:b/>
          <w:i w:val="false"/>
          <w:color w:val="000000"/>
        </w:rPr>
        <w:t xml:space="preserve"> 4-тарау. Басқарманың мүлкі</w:t>
      </w:r>
    </w:p>
    <w:bookmarkEnd w:id="16817"/>
    <w:bookmarkStart w:name="z16997" w:id="16818"/>
    <w:p>
      <w:pPr>
        <w:spacing w:after="0"/>
        <w:ind w:left="0"/>
        <w:jc w:val="both"/>
      </w:pPr>
      <w:r>
        <w:rPr>
          <w:rFonts w:ascii="Times New Roman"/>
          <w:b w:val="false"/>
          <w:i w:val="false"/>
          <w:color w:val="000000"/>
          <w:sz w:val="28"/>
        </w:rPr>
        <w:t>
      19. Басқармада заңнамада көзделген жағдайларда жедел басқару құқығындағы оқшауланған мүлкi болуы мүмкін.</w:t>
      </w:r>
    </w:p>
    <w:bookmarkEnd w:id="16818"/>
    <w:bookmarkStart w:name="z16998" w:id="16819"/>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6819"/>
    <w:bookmarkStart w:name="z16999" w:id="16820"/>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16820"/>
    <w:bookmarkStart w:name="z17000" w:id="16821"/>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6821"/>
    <w:bookmarkStart w:name="z17001" w:id="16822"/>
    <w:p>
      <w:pPr>
        <w:spacing w:after="0"/>
        <w:ind w:left="0"/>
        <w:jc w:val="left"/>
      </w:pPr>
      <w:r>
        <w:rPr>
          <w:rFonts w:ascii="Times New Roman"/>
          <w:b/>
          <w:i w:val="false"/>
          <w:color w:val="000000"/>
        </w:rPr>
        <w:t xml:space="preserve"> 5-тарау. Басқарманы қайта ұйымдастыру және тарату</w:t>
      </w:r>
    </w:p>
    <w:bookmarkEnd w:id="16822"/>
    <w:bookmarkStart w:name="z17002" w:id="16823"/>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68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182-қосымша</w:t>
            </w:r>
          </w:p>
        </w:tc>
      </w:tr>
    </w:tbl>
    <w:bookmarkStart w:name="z17004" w:id="16824"/>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департаментінің Аққайың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16824"/>
    <w:bookmarkStart w:name="z17005" w:id="16825"/>
    <w:p>
      <w:pPr>
        <w:spacing w:after="0"/>
        <w:ind w:left="0"/>
        <w:jc w:val="left"/>
      </w:pPr>
      <w:r>
        <w:rPr>
          <w:rFonts w:ascii="Times New Roman"/>
          <w:b/>
          <w:i w:val="false"/>
          <w:color w:val="000000"/>
        </w:rPr>
        <w:t xml:space="preserve"> 1-тарау. Жалпы ережелер</w:t>
      </w:r>
    </w:p>
    <w:bookmarkEnd w:id="16825"/>
    <w:bookmarkStart w:name="z17006" w:id="16826"/>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департаментінің Аққайың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16826"/>
    <w:bookmarkStart w:name="z17007" w:id="16827"/>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6827"/>
    <w:bookmarkStart w:name="z17008" w:id="16828"/>
    <w:p>
      <w:pPr>
        <w:spacing w:after="0"/>
        <w:ind w:left="0"/>
        <w:jc w:val="both"/>
      </w:pPr>
      <w:r>
        <w:rPr>
          <w:rFonts w:ascii="Times New Roman"/>
          <w:b w:val="false"/>
          <w:i w:val="false"/>
          <w:color w:val="000000"/>
          <w:sz w:val="28"/>
        </w:rPr>
        <w:t>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w:t>
      </w:r>
    </w:p>
    <w:bookmarkEnd w:id="16828"/>
    <w:bookmarkStart w:name="z17009" w:id="16829"/>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6829"/>
    <w:bookmarkStart w:name="z17010" w:id="16830"/>
    <w:p>
      <w:pPr>
        <w:spacing w:after="0"/>
        <w:ind w:left="0"/>
        <w:jc w:val="both"/>
      </w:pPr>
      <w:r>
        <w:rPr>
          <w:rFonts w:ascii="Times New Roman"/>
          <w:b w:val="false"/>
          <w:i w:val="false"/>
          <w:color w:val="000000"/>
          <w:sz w:val="28"/>
        </w:rPr>
        <w:t>
      5. Егер Басқармаға заңнамаға сәйкес уәкілеттік берілген болса, ол мемлекет атынан азаматтық-құқықтық қатынастардың тарапы болуға құқығы бар.</w:t>
      </w:r>
    </w:p>
    <w:bookmarkEnd w:id="16830"/>
    <w:bookmarkStart w:name="z17011" w:id="16831"/>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16831"/>
    <w:bookmarkStart w:name="z17012" w:id="16832"/>
    <w:p>
      <w:pPr>
        <w:spacing w:after="0"/>
        <w:ind w:left="0"/>
        <w:jc w:val="both"/>
      </w:pPr>
      <w:r>
        <w:rPr>
          <w:rFonts w:ascii="Times New Roman"/>
          <w:b w:val="false"/>
          <w:i w:val="false"/>
          <w:color w:val="000000"/>
          <w:sz w:val="28"/>
        </w:rPr>
        <w:t>
      7. Басқарманың орналасқан жері – 150300, Қазақстан Республикасы, Солтүстік Қазақстан облысы, Смирнов селолық округі, Аққайың ауданы, Смирново ауылы, Киров көшесі, 17 үй.</w:t>
      </w:r>
    </w:p>
    <w:bookmarkEnd w:id="16832"/>
    <w:bookmarkStart w:name="z17013" w:id="16833"/>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департаментінің Аққайың аудандық тауарлар мен көрсетілетін қызметтердің сапасы мен қауіпсіздігін бақылау басқармасы".</w:t>
      </w:r>
    </w:p>
    <w:bookmarkEnd w:id="16833"/>
    <w:bookmarkStart w:name="z17014" w:id="16834"/>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6834"/>
    <w:bookmarkStart w:name="z17015" w:id="16835"/>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16835"/>
    <w:bookmarkStart w:name="z17016" w:id="16836"/>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16836"/>
    <w:bookmarkStart w:name="z17017" w:id="16837"/>
    <w:p>
      <w:pPr>
        <w:spacing w:after="0"/>
        <w:ind w:left="0"/>
        <w:jc w:val="both"/>
      </w:pPr>
      <w:r>
        <w:rPr>
          <w:rFonts w:ascii="Times New Roman"/>
          <w:b w:val="false"/>
          <w:i w:val="false"/>
          <w:color w:val="000000"/>
          <w:sz w:val="28"/>
        </w:rPr>
        <w:t>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6837"/>
    <w:bookmarkStart w:name="z17018" w:id="16838"/>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6838"/>
    <w:bookmarkStart w:name="z17019" w:id="16839"/>
    <w:p>
      <w:pPr>
        <w:spacing w:after="0"/>
        <w:ind w:left="0"/>
        <w:jc w:val="both"/>
      </w:pPr>
      <w:r>
        <w:rPr>
          <w:rFonts w:ascii="Times New Roman"/>
          <w:b w:val="false"/>
          <w:i w:val="false"/>
          <w:color w:val="000000"/>
          <w:sz w:val="28"/>
        </w:rPr>
        <w:t>
      12. Міндеттері:</w:t>
      </w:r>
    </w:p>
    <w:bookmarkEnd w:id="16839"/>
    <w:bookmarkStart w:name="z17020" w:id="16840"/>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6840"/>
    <w:bookmarkStart w:name="z17021" w:id="16841"/>
    <w:p>
      <w:pPr>
        <w:spacing w:after="0"/>
        <w:ind w:left="0"/>
        <w:jc w:val="both"/>
      </w:pPr>
      <w:r>
        <w:rPr>
          <w:rFonts w:ascii="Times New Roman"/>
          <w:b w:val="false"/>
          <w:i w:val="false"/>
          <w:color w:val="000000"/>
          <w:sz w:val="28"/>
        </w:rPr>
        <w:t>
      2) тиісті аумақта реттелетін саладағы мемлекеттік көрсетілетін қызметтердің сапасы мен қолжетімділігін қамтамасыз ету;</w:t>
      </w:r>
    </w:p>
    <w:bookmarkEnd w:id="16841"/>
    <w:bookmarkStart w:name="z17022" w:id="16842"/>
    <w:p>
      <w:pPr>
        <w:spacing w:after="0"/>
        <w:ind w:left="0"/>
        <w:jc w:val="both"/>
      </w:pPr>
      <w:r>
        <w:rPr>
          <w:rFonts w:ascii="Times New Roman"/>
          <w:b w:val="false"/>
          <w:i w:val="false"/>
          <w:color w:val="000000"/>
          <w:sz w:val="28"/>
        </w:rPr>
        <w:t>
      3) өз құзыретінің шегінде Басқармаға жүктелген өзге де міндеттерді жүзеге асыру.</w:t>
      </w:r>
    </w:p>
    <w:bookmarkEnd w:id="16842"/>
    <w:bookmarkStart w:name="z17023" w:id="16843"/>
    <w:p>
      <w:pPr>
        <w:spacing w:after="0"/>
        <w:ind w:left="0"/>
        <w:jc w:val="both"/>
      </w:pPr>
      <w:r>
        <w:rPr>
          <w:rFonts w:ascii="Times New Roman"/>
          <w:b w:val="false"/>
          <w:i w:val="false"/>
          <w:color w:val="000000"/>
          <w:sz w:val="28"/>
        </w:rPr>
        <w:t>
      13. Функциялары:</w:t>
      </w:r>
    </w:p>
    <w:bookmarkEnd w:id="16843"/>
    <w:bookmarkStart w:name="z17024" w:id="16844"/>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16844"/>
    <w:bookmarkStart w:name="z17025" w:id="16845"/>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6845"/>
    <w:bookmarkStart w:name="z17026" w:id="16846"/>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16846"/>
    <w:bookmarkStart w:name="z17027" w:id="16847"/>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16847"/>
    <w:bookmarkStart w:name="z17028" w:id="16848"/>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16848"/>
    <w:bookmarkStart w:name="z17029" w:id="16849"/>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16849"/>
    <w:bookmarkStart w:name="z17030" w:id="16850"/>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16850"/>
    <w:bookmarkStart w:name="z17031" w:id="16851"/>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16851"/>
    <w:bookmarkStart w:name="z17032" w:id="16852"/>
    <w:p>
      <w:pPr>
        <w:spacing w:after="0"/>
        <w:ind w:left="0"/>
        <w:jc w:val="both"/>
      </w:pPr>
      <w:r>
        <w:rPr>
          <w:rFonts w:ascii="Times New Roman"/>
          <w:b w:val="false"/>
          <w:i w:val="false"/>
          <w:color w:val="000000"/>
          <w:sz w:val="28"/>
        </w:rPr>
        <w:t>
      9) құзыретінің шегінде мониторинг жүргізу;</w:t>
      </w:r>
    </w:p>
    <w:bookmarkEnd w:id="16852"/>
    <w:bookmarkStart w:name="z17033" w:id="16853"/>
    <w:p>
      <w:pPr>
        <w:spacing w:after="0"/>
        <w:ind w:left="0"/>
        <w:jc w:val="both"/>
      </w:pPr>
      <w:r>
        <w:rPr>
          <w:rFonts w:ascii="Times New Roman"/>
          <w:b w:val="false"/>
          <w:i w:val="false"/>
          <w:color w:val="000000"/>
          <w:sz w:val="28"/>
        </w:rPr>
        <w:t>
      10) тамақ өнімі қауіпсіздігін қамтамасыз ету;</w:t>
      </w:r>
    </w:p>
    <w:bookmarkEnd w:id="16853"/>
    <w:bookmarkStart w:name="z17034" w:id="16854"/>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16854"/>
    <w:bookmarkStart w:name="z17035" w:id="16855"/>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16855"/>
    <w:bookmarkStart w:name="z17036" w:id="16856"/>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16856"/>
    <w:bookmarkStart w:name="z17037" w:id="16857"/>
    <w:p>
      <w:pPr>
        <w:spacing w:after="0"/>
        <w:ind w:left="0"/>
        <w:jc w:val="both"/>
      </w:pPr>
      <w:r>
        <w:rPr>
          <w:rFonts w:ascii="Times New Roman"/>
          <w:b w:val="false"/>
          <w:i w:val="false"/>
          <w:color w:val="000000"/>
          <w:sz w:val="28"/>
        </w:rPr>
        <w:t xml:space="preserve">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 </w:t>
      </w:r>
    </w:p>
    <w:bookmarkEnd w:id="16857"/>
    <w:bookmarkStart w:name="z21672" w:id="16858"/>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16858"/>
    <w:bookmarkStart w:name="z17038" w:id="16859"/>
    <w:p>
      <w:pPr>
        <w:spacing w:after="0"/>
        <w:ind w:left="0"/>
        <w:jc w:val="both"/>
      </w:pPr>
      <w:r>
        <w:rPr>
          <w:rFonts w:ascii="Times New Roman"/>
          <w:b w:val="false"/>
          <w:i w:val="false"/>
          <w:color w:val="000000"/>
          <w:sz w:val="28"/>
        </w:rPr>
        <w:t xml:space="preserve">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 </w:t>
      </w:r>
    </w:p>
    <w:bookmarkEnd w:id="16859"/>
    <w:bookmarkStart w:name="z21673" w:id="16860"/>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16860"/>
    <w:bookmarkStart w:name="z17039" w:id="16861"/>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16861"/>
    <w:bookmarkStart w:name="z17040" w:id="16862"/>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16862"/>
    <w:bookmarkStart w:name="z17041" w:id="16863"/>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16863"/>
    <w:bookmarkStart w:name="z17042" w:id="16864"/>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16864"/>
    <w:bookmarkStart w:name="z17043" w:id="16865"/>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6865"/>
    <w:bookmarkStart w:name="z17044" w:id="16866"/>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16866"/>
    <w:bookmarkStart w:name="z17045" w:id="16867"/>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16867"/>
    <w:bookmarkStart w:name="z17046" w:id="16868"/>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6868"/>
    <w:bookmarkStart w:name="z17047" w:id="16869"/>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16869"/>
    <w:bookmarkStart w:name="z17048" w:id="16870"/>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16870"/>
    <w:bookmarkStart w:name="z17049" w:id="16871"/>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16871"/>
    <w:bookmarkStart w:name="z17050" w:id="16872"/>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6872"/>
    <w:bookmarkStart w:name="z17051" w:id="16873"/>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16873"/>
    <w:bookmarkStart w:name="z17052" w:id="16874"/>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6874"/>
    <w:bookmarkStart w:name="z17053" w:id="16875"/>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16875"/>
    <w:bookmarkStart w:name="z17054" w:id="16876"/>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16876"/>
    <w:bookmarkStart w:name="z17055" w:id="16877"/>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16877"/>
    <w:bookmarkStart w:name="z17056" w:id="16878"/>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16878"/>
    <w:bookmarkStart w:name="z17057" w:id="16879"/>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16879"/>
    <w:bookmarkStart w:name="z17058" w:id="16880"/>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16880"/>
    <w:bookmarkStart w:name="z17059" w:id="16881"/>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16881"/>
    <w:bookmarkStart w:name="z17060" w:id="16882"/>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6882"/>
    <w:bookmarkStart w:name="z17061" w:id="16883"/>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16883"/>
    <w:bookmarkStart w:name="z17062" w:id="16884"/>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16884"/>
    <w:bookmarkStart w:name="z17063" w:id="16885"/>
    <w:p>
      <w:pPr>
        <w:spacing w:after="0"/>
        <w:ind w:left="0"/>
        <w:jc w:val="both"/>
      </w:pPr>
      <w:r>
        <w:rPr>
          <w:rFonts w:ascii="Times New Roman"/>
          <w:b w:val="false"/>
          <w:i w:val="false"/>
          <w:color w:val="000000"/>
          <w:sz w:val="28"/>
        </w:rPr>
        <w:t>
      42) реттелетін салада түсіндіру жұмысын ұйымдастыру;</w:t>
      </w:r>
    </w:p>
    <w:bookmarkEnd w:id="16885"/>
    <w:bookmarkStart w:name="z17064" w:id="16886"/>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16886"/>
    <w:bookmarkStart w:name="z17065" w:id="16887"/>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16887"/>
    <w:bookmarkStart w:name="z17066" w:id="16888"/>
    <w:p>
      <w:pPr>
        <w:spacing w:after="0"/>
        <w:ind w:left="0"/>
        <w:jc w:val="both"/>
      </w:pPr>
      <w:r>
        <w:rPr>
          <w:rFonts w:ascii="Times New Roman"/>
          <w:b w:val="false"/>
          <w:i w:val="false"/>
          <w:color w:val="000000"/>
          <w:sz w:val="28"/>
        </w:rPr>
        <w:t>
      14. Құқықтары мен міндеттері:</w:t>
      </w:r>
    </w:p>
    <w:bookmarkEnd w:id="16888"/>
    <w:bookmarkStart w:name="z17067" w:id="16889"/>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6889"/>
    <w:bookmarkStart w:name="z17068" w:id="16890"/>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6890"/>
    <w:bookmarkStart w:name="z17069" w:id="16891"/>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16891"/>
    <w:bookmarkStart w:name="z17070" w:id="16892"/>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16892"/>
    <w:bookmarkStart w:name="z17071" w:id="16893"/>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6893"/>
    <w:bookmarkStart w:name="z17072" w:id="16894"/>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16894"/>
    <w:bookmarkStart w:name="z17073" w:id="16895"/>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16895"/>
    <w:bookmarkStart w:name="z17074" w:id="16896"/>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16896"/>
    <w:bookmarkStart w:name="z17075" w:id="16897"/>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16897"/>
    <w:bookmarkStart w:name="z17076" w:id="16898"/>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16898"/>
    <w:bookmarkStart w:name="z17077" w:id="16899"/>
    <w:p>
      <w:pPr>
        <w:spacing w:after="0"/>
        <w:ind w:left="0"/>
        <w:jc w:val="left"/>
      </w:pPr>
      <w:r>
        <w:rPr>
          <w:rFonts w:ascii="Times New Roman"/>
          <w:b/>
          <w:i w:val="false"/>
          <w:color w:val="000000"/>
        </w:rPr>
        <w:t xml:space="preserve"> 3-тарау. Басқарманың қызметін ұйымдастыру</w:t>
      </w:r>
    </w:p>
    <w:bookmarkEnd w:id="16899"/>
    <w:bookmarkStart w:name="z17078" w:id="16900"/>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16900"/>
    <w:bookmarkStart w:name="z17079" w:id="16901"/>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16901"/>
    <w:bookmarkStart w:name="z17080" w:id="16902"/>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16902"/>
    <w:bookmarkStart w:name="z17081" w:id="16903"/>
    <w:p>
      <w:pPr>
        <w:spacing w:after="0"/>
        <w:ind w:left="0"/>
        <w:jc w:val="both"/>
      </w:pPr>
      <w:r>
        <w:rPr>
          <w:rFonts w:ascii="Times New Roman"/>
          <w:b w:val="false"/>
          <w:i w:val="false"/>
          <w:color w:val="000000"/>
          <w:sz w:val="28"/>
        </w:rPr>
        <w:t>
      18. Басқарма басшысының өкілеттіктері:</w:t>
      </w:r>
    </w:p>
    <w:bookmarkEnd w:id="16903"/>
    <w:bookmarkStart w:name="z17082" w:id="16904"/>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16904"/>
    <w:bookmarkStart w:name="z17083" w:id="16905"/>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6905"/>
    <w:bookmarkStart w:name="z17084" w:id="16906"/>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16906"/>
    <w:bookmarkStart w:name="z17085" w:id="16907"/>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6907"/>
    <w:bookmarkStart w:name="z17086" w:id="16908"/>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16908"/>
    <w:bookmarkStart w:name="z17087" w:id="16909"/>
    <w:p>
      <w:pPr>
        <w:spacing w:after="0"/>
        <w:ind w:left="0"/>
        <w:jc w:val="left"/>
      </w:pPr>
      <w:r>
        <w:rPr>
          <w:rFonts w:ascii="Times New Roman"/>
          <w:b/>
          <w:i w:val="false"/>
          <w:color w:val="000000"/>
        </w:rPr>
        <w:t xml:space="preserve"> 4-тарау. Басқарманың мүлкі</w:t>
      </w:r>
    </w:p>
    <w:bookmarkEnd w:id="16909"/>
    <w:bookmarkStart w:name="z17088" w:id="16910"/>
    <w:p>
      <w:pPr>
        <w:spacing w:after="0"/>
        <w:ind w:left="0"/>
        <w:jc w:val="both"/>
      </w:pPr>
      <w:r>
        <w:rPr>
          <w:rFonts w:ascii="Times New Roman"/>
          <w:b w:val="false"/>
          <w:i w:val="false"/>
          <w:color w:val="000000"/>
          <w:sz w:val="28"/>
        </w:rPr>
        <w:t>
      19. Басқармада заңнамада көзделген жағдайларда жедел басқару құқығындағы оқшауланған мүлкi болуы мүмкін.</w:t>
      </w:r>
    </w:p>
    <w:bookmarkEnd w:id="16910"/>
    <w:bookmarkStart w:name="z17089" w:id="16911"/>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6911"/>
    <w:bookmarkStart w:name="z17090" w:id="16912"/>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16912"/>
    <w:bookmarkStart w:name="z17091" w:id="16913"/>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6913"/>
    <w:bookmarkStart w:name="z17092" w:id="16914"/>
    <w:p>
      <w:pPr>
        <w:spacing w:after="0"/>
        <w:ind w:left="0"/>
        <w:jc w:val="left"/>
      </w:pPr>
      <w:r>
        <w:rPr>
          <w:rFonts w:ascii="Times New Roman"/>
          <w:b/>
          <w:i w:val="false"/>
          <w:color w:val="000000"/>
        </w:rPr>
        <w:t xml:space="preserve"> 5-тарау. Басқарманы қайта ұйымдастыру және тарату</w:t>
      </w:r>
    </w:p>
    <w:bookmarkEnd w:id="16914"/>
    <w:bookmarkStart w:name="z17093" w:id="16915"/>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69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183-қосымша</w:t>
            </w:r>
          </w:p>
        </w:tc>
      </w:tr>
    </w:tbl>
    <w:bookmarkStart w:name="z17095" w:id="16916"/>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департаментінің Ғабит Мүсірепов атындағы ауданның тауарлар мен көрсетілетін қызметтердің сапасы мен қауіпсіздігін бақылау басқармасы" республикалық мемлекеттік мекемесiнің ережесі</w:t>
      </w:r>
    </w:p>
    <w:bookmarkEnd w:id="16916"/>
    <w:bookmarkStart w:name="z17096" w:id="16917"/>
    <w:p>
      <w:pPr>
        <w:spacing w:after="0"/>
        <w:ind w:left="0"/>
        <w:jc w:val="left"/>
      </w:pPr>
      <w:r>
        <w:rPr>
          <w:rFonts w:ascii="Times New Roman"/>
          <w:b/>
          <w:i w:val="false"/>
          <w:color w:val="000000"/>
        </w:rPr>
        <w:t xml:space="preserve"> 1-тарау. Жалпы ережелер</w:t>
      </w:r>
    </w:p>
    <w:bookmarkEnd w:id="16917"/>
    <w:bookmarkStart w:name="z17097" w:id="16918"/>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департаментінің Ғабит Мүсірепов атындағы ауданның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16918"/>
    <w:bookmarkStart w:name="z17098" w:id="16919"/>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6919"/>
    <w:bookmarkStart w:name="z17099" w:id="16920"/>
    <w:p>
      <w:pPr>
        <w:spacing w:after="0"/>
        <w:ind w:left="0"/>
        <w:jc w:val="both"/>
      </w:pPr>
      <w:r>
        <w:rPr>
          <w:rFonts w:ascii="Times New Roman"/>
          <w:b w:val="false"/>
          <w:i w:val="false"/>
          <w:color w:val="000000"/>
          <w:sz w:val="28"/>
        </w:rPr>
        <w:t>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w:t>
      </w:r>
    </w:p>
    <w:bookmarkEnd w:id="16920"/>
    <w:bookmarkStart w:name="z17100" w:id="16921"/>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6921"/>
    <w:bookmarkStart w:name="z17101" w:id="16922"/>
    <w:p>
      <w:pPr>
        <w:spacing w:after="0"/>
        <w:ind w:left="0"/>
        <w:jc w:val="both"/>
      </w:pPr>
      <w:r>
        <w:rPr>
          <w:rFonts w:ascii="Times New Roman"/>
          <w:b w:val="false"/>
          <w:i w:val="false"/>
          <w:color w:val="000000"/>
          <w:sz w:val="28"/>
        </w:rPr>
        <w:t>
      5. Егер Басқармаға заңнамаға сәйкес уәкілеттік берілген болса, ол мемлекет атынан азаматтық-құқықтық қатынастардың тарапы болуға құқығы бар.</w:t>
      </w:r>
    </w:p>
    <w:bookmarkEnd w:id="16922"/>
    <w:bookmarkStart w:name="z17102" w:id="16923"/>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16923"/>
    <w:bookmarkStart w:name="z17103" w:id="16924"/>
    <w:p>
      <w:pPr>
        <w:spacing w:after="0"/>
        <w:ind w:left="0"/>
        <w:jc w:val="both"/>
      </w:pPr>
      <w:r>
        <w:rPr>
          <w:rFonts w:ascii="Times New Roman"/>
          <w:b w:val="false"/>
          <w:i w:val="false"/>
          <w:color w:val="000000"/>
          <w:sz w:val="28"/>
        </w:rPr>
        <w:t>
      7. Басқарманың орналасқан жері – 150400, Қазақстан Республикасы, Солтүстік Қазақстан облысы, Ғабит Мүсірепов аудан, Новоишимское ауылы, Әуелбеков көшесі, 30А үй.</w:t>
      </w:r>
    </w:p>
    <w:bookmarkEnd w:id="16924"/>
    <w:bookmarkStart w:name="z17104" w:id="16925"/>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департаментінің Ғабит Мүсірепов атындағы ауданның тауарлар мен көрсетілетін қызметтердің сапасы мен қауіпсіздігін бақылау басқармасы".</w:t>
      </w:r>
    </w:p>
    <w:bookmarkEnd w:id="16925"/>
    <w:bookmarkStart w:name="z17105" w:id="16926"/>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6926"/>
    <w:bookmarkStart w:name="z17106" w:id="16927"/>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16927"/>
    <w:bookmarkStart w:name="z17107" w:id="16928"/>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16928"/>
    <w:bookmarkStart w:name="z17108" w:id="16929"/>
    <w:p>
      <w:pPr>
        <w:spacing w:after="0"/>
        <w:ind w:left="0"/>
        <w:jc w:val="both"/>
      </w:pPr>
      <w:r>
        <w:rPr>
          <w:rFonts w:ascii="Times New Roman"/>
          <w:b w:val="false"/>
          <w:i w:val="false"/>
          <w:color w:val="000000"/>
          <w:sz w:val="28"/>
        </w:rPr>
        <w:t>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6929"/>
    <w:bookmarkStart w:name="z17109" w:id="16930"/>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6930"/>
    <w:bookmarkStart w:name="z17110" w:id="16931"/>
    <w:p>
      <w:pPr>
        <w:spacing w:after="0"/>
        <w:ind w:left="0"/>
        <w:jc w:val="both"/>
      </w:pPr>
      <w:r>
        <w:rPr>
          <w:rFonts w:ascii="Times New Roman"/>
          <w:b w:val="false"/>
          <w:i w:val="false"/>
          <w:color w:val="000000"/>
          <w:sz w:val="28"/>
        </w:rPr>
        <w:t>
      12. Міндеттері:</w:t>
      </w:r>
    </w:p>
    <w:bookmarkEnd w:id="16931"/>
    <w:bookmarkStart w:name="z17111" w:id="16932"/>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6932"/>
    <w:bookmarkStart w:name="z17112" w:id="16933"/>
    <w:p>
      <w:pPr>
        <w:spacing w:after="0"/>
        <w:ind w:left="0"/>
        <w:jc w:val="both"/>
      </w:pPr>
      <w:r>
        <w:rPr>
          <w:rFonts w:ascii="Times New Roman"/>
          <w:b w:val="false"/>
          <w:i w:val="false"/>
          <w:color w:val="000000"/>
          <w:sz w:val="28"/>
        </w:rPr>
        <w:t>
      2) тиісті аумақта реттелетін саладағы мемлекеттік көрсетілетін қызметтердің сапасы мен қолжетімділігін қамтамасыз ету;</w:t>
      </w:r>
    </w:p>
    <w:bookmarkEnd w:id="16933"/>
    <w:bookmarkStart w:name="z17113" w:id="16934"/>
    <w:p>
      <w:pPr>
        <w:spacing w:after="0"/>
        <w:ind w:left="0"/>
        <w:jc w:val="both"/>
      </w:pPr>
      <w:r>
        <w:rPr>
          <w:rFonts w:ascii="Times New Roman"/>
          <w:b w:val="false"/>
          <w:i w:val="false"/>
          <w:color w:val="000000"/>
          <w:sz w:val="28"/>
        </w:rPr>
        <w:t>
      3) өз құзыретінің шегінде Басқармаға жүктелген өзге де міндеттерді жүзеге асыру.</w:t>
      </w:r>
    </w:p>
    <w:bookmarkEnd w:id="16934"/>
    <w:bookmarkStart w:name="z17114" w:id="16935"/>
    <w:p>
      <w:pPr>
        <w:spacing w:after="0"/>
        <w:ind w:left="0"/>
        <w:jc w:val="both"/>
      </w:pPr>
      <w:r>
        <w:rPr>
          <w:rFonts w:ascii="Times New Roman"/>
          <w:b w:val="false"/>
          <w:i w:val="false"/>
          <w:color w:val="000000"/>
          <w:sz w:val="28"/>
        </w:rPr>
        <w:t>
      13. Функциялары:</w:t>
      </w:r>
    </w:p>
    <w:bookmarkEnd w:id="16935"/>
    <w:bookmarkStart w:name="z17115" w:id="16936"/>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16936"/>
    <w:bookmarkStart w:name="z17116" w:id="16937"/>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6937"/>
    <w:bookmarkStart w:name="z17117" w:id="16938"/>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16938"/>
    <w:bookmarkStart w:name="z17118" w:id="16939"/>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16939"/>
    <w:bookmarkStart w:name="z17119" w:id="16940"/>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16940"/>
    <w:bookmarkStart w:name="z17120" w:id="16941"/>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16941"/>
    <w:bookmarkStart w:name="z17121" w:id="16942"/>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16942"/>
    <w:bookmarkStart w:name="z17122" w:id="16943"/>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16943"/>
    <w:bookmarkStart w:name="z17123" w:id="16944"/>
    <w:p>
      <w:pPr>
        <w:spacing w:after="0"/>
        <w:ind w:left="0"/>
        <w:jc w:val="both"/>
      </w:pPr>
      <w:r>
        <w:rPr>
          <w:rFonts w:ascii="Times New Roman"/>
          <w:b w:val="false"/>
          <w:i w:val="false"/>
          <w:color w:val="000000"/>
          <w:sz w:val="28"/>
        </w:rPr>
        <w:t>
      9) құзыретінің шегінде мониторинг жүргізу;</w:t>
      </w:r>
    </w:p>
    <w:bookmarkEnd w:id="16944"/>
    <w:bookmarkStart w:name="z17124" w:id="16945"/>
    <w:p>
      <w:pPr>
        <w:spacing w:after="0"/>
        <w:ind w:left="0"/>
        <w:jc w:val="both"/>
      </w:pPr>
      <w:r>
        <w:rPr>
          <w:rFonts w:ascii="Times New Roman"/>
          <w:b w:val="false"/>
          <w:i w:val="false"/>
          <w:color w:val="000000"/>
          <w:sz w:val="28"/>
        </w:rPr>
        <w:t>
      10) тамақ өнімі қауіпсіздігін қамтамасыз ету;</w:t>
      </w:r>
    </w:p>
    <w:bookmarkEnd w:id="16945"/>
    <w:bookmarkStart w:name="z17125" w:id="16946"/>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16946"/>
    <w:bookmarkStart w:name="z17126" w:id="16947"/>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16947"/>
    <w:bookmarkStart w:name="z17127" w:id="16948"/>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16948"/>
    <w:bookmarkStart w:name="z17128" w:id="16949"/>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16949"/>
    <w:bookmarkStart w:name="z17129" w:id="16950"/>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16950"/>
    <w:bookmarkStart w:name="z17130" w:id="16951"/>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6951"/>
    <w:bookmarkStart w:name="z17131" w:id="16952"/>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16952"/>
    <w:bookmarkStart w:name="z17132" w:id="16953"/>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16953"/>
    <w:bookmarkStart w:name="z17133" w:id="16954"/>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16954"/>
    <w:bookmarkStart w:name="z17134" w:id="16955"/>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16955"/>
    <w:bookmarkStart w:name="z17135" w:id="16956"/>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16956"/>
    <w:bookmarkStart w:name="z17136" w:id="16957"/>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6957"/>
    <w:bookmarkStart w:name="z17137" w:id="16958"/>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16958"/>
    <w:bookmarkStart w:name="z17138" w:id="16959"/>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16959"/>
    <w:bookmarkStart w:name="z17139" w:id="16960"/>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6960"/>
    <w:bookmarkStart w:name="z17140" w:id="16961"/>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16961"/>
    <w:bookmarkStart w:name="z17141" w:id="16962"/>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16962"/>
    <w:bookmarkStart w:name="z17142" w:id="16963"/>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16963"/>
    <w:bookmarkStart w:name="z17143" w:id="16964"/>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6964"/>
    <w:bookmarkStart w:name="z17144" w:id="16965"/>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16965"/>
    <w:bookmarkStart w:name="z17145" w:id="16966"/>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6966"/>
    <w:bookmarkStart w:name="z17146" w:id="16967"/>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16967"/>
    <w:bookmarkStart w:name="z17147" w:id="16968"/>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16968"/>
    <w:bookmarkStart w:name="z17148" w:id="16969"/>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16969"/>
    <w:bookmarkStart w:name="z17149" w:id="16970"/>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16970"/>
    <w:bookmarkStart w:name="z17150" w:id="16971"/>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 37) тиісті аумақта халықтың санитариялық-эпидемиологиялық саламаттылығы саласындағы радиациялық бақылауды жүзеге асыру;</w:t>
      </w:r>
    </w:p>
    <w:bookmarkEnd w:id="16971"/>
    <w:bookmarkStart w:name="z17151" w:id="16972"/>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16972"/>
    <w:bookmarkStart w:name="z17152" w:id="16973"/>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6973"/>
    <w:bookmarkStart w:name="z17153" w:id="16974"/>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16974"/>
    <w:bookmarkStart w:name="z17154" w:id="16975"/>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16975"/>
    <w:bookmarkStart w:name="z17155" w:id="16976"/>
    <w:p>
      <w:pPr>
        <w:spacing w:after="0"/>
        <w:ind w:left="0"/>
        <w:jc w:val="both"/>
      </w:pPr>
      <w:r>
        <w:rPr>
          <w:rFonts w:ascii="Times New Roman"/>
          <w:b w:val="false"/>
          <w:i w:val="false"/>
          <w:color w:val="000000"/>
          <w:sz w:val="28"/>
        </w:rPr>
        <w:t>
      42) реттелетін салада түсіндіру жұмысын ұйымдастыру;</w:t>
      </w:r>
    </w:p>
    <w:bookmarkEnd w:id="16976"/>
    <w:bookmarkStart w:name="z17156" w:id="16977"/>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16977"/>
    <w:bookmarkStart w:name="z17157" w:id="16978"/>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16978"/>
    <w:bookmarkStart w:name="z17158" w:id="16979"/>
    <w:p>
      <w:pPr>
        <w:spacing w:after="0"/>
        <w:ind w:left="0"/>
        <w:jc w:val="both"/>
      </w:pPr>
      <w:r>
        <w:rPr>
          <w:rFonts w:ascii="Times New Roman"/>
          <w:b w:val="false"/>
          <w:i w:val="false"/>
          <w:color w:val="000000"/>
          <w:sz w:val="28"/>
        </w:rPr>
        <w:t>
      14. Құқықтары мен міндеттері:</w:t>
      </w:r>
    </w:p>
    <w:bookmarkEnd w:id="16979"/>
    <w:bookmarkStart w:name="z17159" w:id="16980"/>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6980"/>
    <w:bookmarkStart w:name="z17160" w:id="16981"/>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6981"/>
    <w:bookmarkStart w:name="z17161" w:id="16982"/>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16982"/>
    <w:bookmarkStart w:name="z17162" w:id="16983"/>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16983"/>
    <w:bookmarkStart w:name="z17163" w:id="16984"/>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6984"/>
    <w:bookmarkStart w:name="z17164" w:id="16985"/>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16985"/>
    <w:bookmarkStart w:name="z17165" w:id="16986"/>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16986"/>
    <w:bookmarkStart w:name="z17166" w:id="16987"/>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16987"/>
    <w:bookmarkStart w:name="z17167" w:id="16988"/>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16988"/>
    <w:bookmarkStart w:name="z17168" w:id="16989"/>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16989"/>
    <w:bookmarkStart w:name="z17169" w:id="16990"/>
    <w:p>
      <w:pPr>
        <w:spacing w:after="0"/>
        <w:ind w:left="0"/>
        <w:jc w:val="left"/>
      </w:pPr>
      <w:r>
        <w:rPr>
          <w:rFonts w:ascii="Times New Roman"/>
          <w:b/>
          <w:i w:val="false"/>
          <w:color w:val="000000"/>
        </w:rPr>
        <w:t xml:space="preserve"> 3-тарау. Басқарманың қызметін ұйымдастыру</w:t>
      </w:r>
    </w:p>
    <w:bookmarkEnd w:id="16990"/>
    <w:bookmarkStart w:name="z17170" w:id="16991"/>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16991"/>
    <w:bookmarkStart w:name="z17171" w:id="16992"/>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16992"/>
    <w:bookmarkStart w:name="z17172" w:id="16993"/>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16993"/>
    <w:bookmarkStart w:name="z17173" w:id="16994"/>
    <w:p>
      <w:pPr>
        <w:spacing w:after="0"/>
        <w:ind w:left="0"/>
        <w:jc w:val="both"/>
      </w:pPr>
      <w:r>
        <w:rPr>
          <w:rFonts w:ascii="Times New Roman"/>
          <w:b w:val="false"/>
          <w:i w:val="false"/>
          <w:color w:val="000000"/>
          <w:sz w:val="28"/>
        </w:rPr>
        <w:t>
      18. Басқарма басшысының өкілеттіктері:</w:t>
      </w:r>
    </w:p>
    <w:bookmarkEnd w:id="16994"/>
    <w:bookmarkStart w:name="z17174" w:id="16995"/>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16995"/>
    <w:bookmarkStart w:name="z17175" w:id="16996"/>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6996"/>
    <w:bookmarkStart w:name="z17176" w:id="16997"/>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16997"/>
    <w:bookmarkStart w:name="z17177" w:id="16998"/>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6998"/>
    <w:bookmarkStart w:name="z17178" w:id="16999"/>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16999"/>
    <w:bookmarkStart w:name="z17179" w:id="17000"/>
    <w:p>
      <w:pPr>
        <w:spacing w:after="0"/>
        <w:ind w:left="0"/>
        <w:jc w:val="left"/>
      </w:pPr>
      <w:r>
        <w:rPr>
          <w:rFonts w:ascii="Times New Roman"/>
          <w:b/>
          <w:i w:val="false"/>
          <w:color w:val="000000"/>
        </w:rPr>
        <w:t xml:space="preserve"> 4-тарау. Басқарманың мүлкі</w:t>
      </w:r>
    </w:p>
    <w:bookmarkEnd w:id="17000"/>
    <w:bookmarkStart w:name="z17180" w:id="17001"/>
    <w:p>
      <w:pPr>
        <w:spacing w:after="0"/>
        <w:ind w:left="0"/>
        <w:jc w:val="both"/>
      </w:pPr>
      <w:r>
        <w:rPr>
          <w:rFonts w:ascii="Times New Roman"/>
          <w:b w:val="false"/>
          <w:i w:val="false"/>
          <w:color w:val="000000"/>
          <w:sz w:val="28"/>
        </w:rPr>
        <w:t>
      19. Басқармада заңнамада көзделген жағдайларда жедел басқару құқығындағы оқшауланған мүлкi болуы мүмкін.</w:t>
      </w:r>
    </w:p>
    <w:bookmarkEnd w:id="17001"/>
    <w:bookmarkStart w:name="z17181" w:id="17002"/>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7002"/>
    <w:bookmarkStart w:name="z17182" w:id="17003"/>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17003"/>
    <w:bookmarkStart w:name="z17183" w:id="17004"/>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7004"/>
    <w:bookmarkStart w:name="z17184" w:id="17005"/>
    <w:p>
      <w:pPr>
        <w:spacing w:after="0"/>
        <w:ind w:left="0"/>
        <w:jc w:val="left"/>
      </w:pPr>
      <w:r>
        <w:rPr>
          <w:rFonts w:ascii="Times New Roman"/>
          <w:b/>
          <w:i w:val="false"/>
          <w:color w:val="000000"/>
        </w:rPr>
        <w:t xml:space="preserve"> 5-тарау. Басқарманы қайта ұйымдастыру және тарату</w:t>
      </w:r>
    </w:p>
    <w:bookmarkEnd w:id="17005"/>
    <w:bookmarkStart w:name="z17185" w:id="17006"/>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70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184-қосымша</w:t>
            </w:r>
          </w:p>
        </w:tc>
      </w:tr>
    </w:tbl>
    <w:bookmarkStart w:name="z17187" w:id="17007"/>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департаментінің Есіл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17007"/>
    <w:bookmarkStart w:name="z17188" w:id="17008"/>
    <w:p>
      <w:pPr>
        <w:spacing w:after="0"/>
        <w:ind w:left="0"/>
        <w:jc w:val="left"/>
      </w:pPr>
      <w:r>
        <w:rPr>
          <w:rFonts w:ascii="Times New Roman"/>
          <w:b/>
          <w:i w:val="false"/>
          <w:color w:val="000000"/>
        </w:rPr>
        <w:t xml:space="preserve"> 1-тарау. Жалпы ережелер</w:t>
      </w:r>
    </w:p>
    <w:bookmarkEnd w:id="17008"/>
    <w:bookmarkStart w:name="z17189" w:id="17009"/>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департаментінің Есіл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17009"/>
    <w:bookmarkStart w:name="z17190" w:id="17010"/>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7010"/>
    <w:bookmarkStart w:name="z17191" w:id="17011"/>
    <w:p>
      <w:pPr>
        <w:spacing w:after="0"/>
        <w:ind w:left="0"/>
        <w:jc w:val="both"/>
      </w:pPr>
      <w:r>
        <w:rPr>
          <w:rFonts w:ascii="Times New Roman"/>
          <w:b w:val="false"/>
          <w:i w:val="false"/>
          <w:color w:val="000000"/>
          <w:sz w:val="28"/>
        </w:rPr>
        <w:t>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w:t>
      </w:r>
    </w:p>
    <w:bookmarkEnd w:id="17011"/>
    <w:bookmarkStart w:name="z17192" w:id="17012"/>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7012"/>
    <w:bookmarkStart w:name="z17193" w:id="17013"/>
    <w:p>
      <w:pPr>
        <w:spacing w:after="0"/>
        <w:ind w:left="0"/>
        <w:jc w:val="both"/>
      </w:pPr>
      <w:r>
        <w:rPr>
          <w:rFonts w:ascii="Times New Roman"/>
          <w:b w:val="false"/>
          <w:i w:val="false"/>
          <w:color w:val="000000"/>
          <w:sz w:val="28"/>
        </w:rPr>
        <w:t>
      5. Егер Басқармаға заңнамаға сәйкес уәкілеттік берілген болса, ол мемлекет атынан азаматтық-құқықтық қатынастардың тарапы болуға құқығы бар.</w:t>
      </w:r>
    </w:p>
    <w:bookmarkEnd w:id="17013"/>
    <w:bookmarkStart w:name="z17194" w:id="17014"/>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17014"/>
    <w:bookmarkStart w:name="z17195" w:id="17015"/>
    <w:p>
      <w:pPr>
        <w:spacing w:after="0"/>
        <w:ind w:left="0"/>
        <w:jc w:val="both"/>
      </w:pPr>
      <w:r>
        <w:rPr>
          <w:rFonts w:ascii="Times New Roman"/>
          <w:b w:val="false"/>
          <w:i w:val="false"/>
          <w:color w:val="000000"/>
          <w:sz w:val="28"/>
        </w:rPr>
        <w:t>
      7. Басқарманың орналасқан жері – 150500, Қазақстан Республикасы, Солтүстік Қазақстан облысы, Есіл ауданы, Явленка ауылы, Гагарин көшесі, 4 үй.</w:t>
      </w:r>
    </w:p>
    <w:bookmarkEnd w:id="17015"/>
    <w:bookmarkStart w:name="z17196" w:id="17016"/>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департаментінің Есіл аудандық тауарлар мен көрсетілетін қызметтердің сапасы мен қауіпсіздігін бақылау басқармасы".</w:t>
      </w:r>
    </w:p>
    <w:bookmarkEnd w:id="17016"/>
    <w:bookmarkStart w:name="z17197" w:id="17017"/>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7017"/>
    <w:bookmarkStart w:name="z17198" w:id="17018"/>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17018"/>
    <w:bookmarkStart w:name="z17199" w:id="17019"/>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17019"/>
    <w:bookmarkStart w:name="z17200" w:id="17020"/>
    <w:p>
      <w:pPr>
        <w:spacing w:after="0"/>
        <w:ind w:left="0"/>
        <w:jc w:val="both"/>
      </w:pPr>
      <w:r>
        <w:rPr>
          <w:rFonts w:ascii="Times New Roman"/>
          <w:b w:val="false"/>
          <w:i w:val="false"/>
          <w:color w:val="000000"/>
          <w:sz w:val="28"/>
        </w:rPr>
        <w:t>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7020"/>
    <w:bookmarkStart w:name="z17201" w:id="17021"/>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7021"/>
    <w:bookmarkStart w:name="z17202" w:id="17022"/>
    <w:p>
      <w:pPr>
        <w:spacing w:after="0"/>
        <w:ind w:left="0"/>
        <w:jc w:val="both"/>
      </w:pPr>
      <w:r>
        <w:rPr>
          <w:rFonts w:ascii="Times New Roman"/>
          <w:b w:val="false"/>
          <w:i w:val="false"/>
          <w:color w:val="000000"/>
          <w:sz w:val="28"/>
        </w:rPr>
        <w:t>
      12. Міндеттері:</w:t>
      </w:r>
    </w:p>
    <w:bookmarkEnd w:id="17022"/>
    <w:bookmarkStart w:name="z17203" w:id="17023"/>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7023"/>
    <w:bookmarkStart w:name="z17204" w:id="17024"/>
    <w:p>
      <w:pPr>
        <w:spacing w:after="0"/>
        <w:ind w:left="0"/>
        <w:jc w:val="both"/>
      </w:pPr>
      <w:r>
        <w:rPr>
          <w:rFonts w:ascii="Times New Roman"/>
          <w:b w:val="false"/>
          <w:i w:val="false"/>
          <w:color w:val="000000"/>
          <w:sz w:val="28"/>
        </w:rPr>
        <w:t>
      2) тиісті аумақта реттелетін саладағы мемлекеттік көрсетілетін қызметтердің сапасы мен қолжетімділігін қамтамасыз ету;</w:t>
      </w:r>
    </w:p>
    <w:bookmarkEnd w:id="17024"/>
    <w:bookmarkStart w:name="z17205" w:id="17025"/>
    <w:p>
      <w:pPr>
        <w:spacing w:after="0"/>
        <w:ind w:left="0"/>
        <w:jc w:val="both"/>
      </w:pPr>
      <w:r>
        <w:rPr>
          <w:rFonts w:ascii="Times New Roman"/>
          <w:b w:val="false"/>
          <w:i w:val="false"/>
          <w:color w:val="000000"/>
          <w:sz w:val="28"/>
        </w:rPr>
        <w:t>
      3) өз құзыретінің шегінде Басқармаға жүктелген өзге де міндеттерді жүзеге асыру.</w:t>
      </w:r>
    </w:p>
    <w:bookmarkEnd w:id="17025"/>
    <w:bookmarkStart w:name="z17206" w:id="17026"/>
    <w:p>
      <w:pPr>
        <w:spacing w:after="0"/>
        <w:ind w:left="0"/>
        <w:jc w:val="both"/>
      </w:pPr>
      <w:r>
        <w:rPr>
          <w:rFonts w:ascii="Times New Roman"/>
          <w:b w:val="false"/>
          <w:i w:val="false"/>
          <w:color w:val="000000"/>
          <w:sz w:val="28"/>
        </w:rPr>
        <w:t>
      13. Функциялары:</w:t>
      </w:r>
    </w:p>
    <w:bookmarkEnd w:id="17026"/>
    <w:bookmarkStart w:name="z17207" w:id="17027"/>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17027"/>
    <w:bookmarkStart w:name="z17208" w:id="17028"/>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7028"/>
    <w:bookmarkStart w:name="z17209" w:id="17029"/>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17029"/>
    <w:bookmarkStart w:name="z17210" w:id="17030"/>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17030"/>
    <w:bookmarkStart w:name="z17211" w:id="17031"/>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17031"/>
    <w:bookmarkStart w:name="z17212" w:id="17032"/>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17032"/>
    <w:bookmarkStart w:name="z17213" w:id="17033"/>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17033"/>
    <w:bookmarkStart w:name="z17214" w:id="17034"/>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17034"/>
    <w:bookmarkStart w:name="z17215" w:id="17035"/>
    <w:p>
      <w:pPr>
        <w:spacing w:after="0"/>
        <w:ind w:left="0"/>
        <w:jc w:val="both"/>
      </w:pPr>
      <w:r>
        <w:rPr>
          <w:rFonts w:ascii="Times New Roman"/>
          <w:b w:val="false"/>
          <w:i w:val="false"/>
          <w:color w:val="000000"/>
          <w:sz w:val="28"/>
        </w:rPr>
        <w:t>
      9) құзыретінің шегінде мониторинг жүргізу;</w:t>
      </w:r>
    </w:p>
    <w:bookmarkEnd w:id="17035"/>
    <w:bookmarkStart w:name="z17216" w:id="17036"/>
    <w:p>
      <w:pPr>
        <w:spacing w:after="0"/>
        <w:ind w:left="0"/>
        <w:jc w:val="both"/>
      </w:pPr>
      <w:r>
        <w:rPr>
          <w:rFonts w:ascii="Times New Roman"/>
          <w:b w:val="false"/>
          <w:i w:val="false"/>
          <w:color w:val="000000"/>
          <w:sz w:val="28"/>
        </w:rPr>
        <w:t>
      10) тамақ өнімі қауіпсіздігін қамтамасыз ету;</w:t>
      </w:r>
    </w:p>
    <w:bookmarkEnd w:id="17036"/>
    <w:bookmarkStart w:name="z17217" w:id="17037"/>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17037"/>
    <w:bookmarkStart w:name="z17218" w:id="17038"/>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17038"/>
    <w:bookmarkStart w:name="z17219" w:id="17039"/>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17039"/>
    <w:bookmarkStart w:name="z17220" w:id="17040"/>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17040"/>
    <w:bookmarkStart w:name="z17221" w:id="17041"/>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17041"/>
    <w:bookmarkStart w:name="z17222" w:id="17042"/>
    <w:p>
      <w:pPr>
        <w:spacing w:after="0"/>
        <w:ind w:left="0"/>
        <w:jc w:val="both"/>
      </w:pPr>
      <w:r>
        <w:rPr>
          <w:rFonts w:ascii="Times New Roman"/>
          <w:b w:val="false"/>
          <w:i w:val="false"/>
          <w:color w:val="000000"/>
          <w:sz w:val="28"/>
        </w:rPr>
        <w:t xml:space="preserve">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 </w:t>
      </w:r>
    </w:p>
    <w:bookmarkEnd w:id="17042"/>
    <w:bookmarkStart w:name="z21674" w:id="17043"/>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17043"/>
    <w:bookmarkStart w:name="z17223" w:id="17044"/>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17044"/>
    <w:bookmarkStart w:name="z17224" w:id="17045"/>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17045"/>
    <w:bookmarkStart w:name="z17225" w:id="17046"/>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17046"/>
    <w:bookmarkStart w:name="z17226" w:id="17047"/>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17047"/>
    <w:bookmarkStart w:name="z17227" w:id="17048"/>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7048"/>
    <w:bookmarkStart w:name="z17228" w:id="17049"/>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17049"/>
    <w:bookmarkStart w:name="z17229" w:id="17050"/>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17050"/>
    <w:bookmarkStart w:name="z17230" w:id="17051"/>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7051"/>
    <w:bookmarkStart w:name="z17231" w:id="17052"/>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17052"/>
    <w:bookmarkStart w:name="z17232" w:id="17053"/>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17053"/>
    <w:bookmarkStart w:name="z17233" w:id="17054"/>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17054"/>
    <w:bookmarkStart w:name="z17234" w:id="17055"/>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7055"/>
    <w:bookmarkStart w:name="z17235" w:id="17056"/>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17056"/>
    <w:bookmarkStart w:name="z17236" w:id="17057"/>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7057"/>
    <w:bookmarkStart w:name="z17237" w:id="17058"/>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17058"/>
    <w:bookmarkStart w:name="z17238" w:id="17059"/>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17059"/>
    <w:bookmarkStart w:name="z17239" w:id="17060"/>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17060"/>
    <w:bookmarkStart w:name="z17240" w:id="17061"/>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17061"/>
    <w:bookmarkStart w:name="z17241" w:id="17062"/>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17062"/>
    <w:bookmarkStart w:name="z17242" w:id="17063"/>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17063"/>
    <w:bookmarkStart w:name="z17243" w:id="17064"/>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17064"/>
    <w:bookmarkStart w:name="z17244" w:id="17065"/>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7065"/>
    <w:bookmarkStart w:name="z17245" w:id="17066"/>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17066"/>
    <w:bookmarkStart w:name="z17246" w:id="17067"/>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17067"/>
    <w:bookmarkStart w:name="z17247" w:id="17068"/>
    <w:p>
      <w:pPr>
        <w:spacing w:after="0"/>
        <w:ind w:left="0"/>
        <w:jc w:val="both"/>
      </w:pPr>
      <w:r>
        <w:rPr>
          <w:rFonts w:ascii="Times New Roman"/>
          <w:b w:val="false"/>
          <w:i w:val="false"/>
          <w:color w:val="000000"/>
          <w:sz w:val="28"/>
        </w:rPr>
        <w:t>
      42) реттелетін салада түсіндіру жұмысын ұйымдастыру;</w:t>
      </w:r>
    </w:p>
    <w:bookmarkEnd w:id="17068"/>
    <w:bookmarkStart w:name="z17248" w:id="17069"/>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17069"/>
    <w:bookmarkStart w:name="z17249" w:id="17070"/>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17070"/>
    <w:bookmarkStart w:name="z17250" w:id="17071"/>
    <w:p>
      <w:pPr>
        <w:spacing w:after="0"/>
        <w:ind w:left="0"/>
        <w:jc w:val="both"/>
      </w:pPr>
      <w:r>
        <w:rPr>
          <w:rFonts w:ascii="Times New Roman"/>
          <w:b w:val="false"/>
          <w:i w:val="false"/>
          <w:color w:val="000000"/>
          <w:sz w:val="28"/>
        </w:rPr>
        <w:t>
      14. Құқықтары мен міндеттері:</w:t>
      </w:r>
    </w:p>
    <w:bookmarkEnd w:id="17071"/>
    <w:bookmarkStart w:name="z17251" w:id="17072"/>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7072"/>
    <w:bookmarkStart w:name="z17252" w:id="17073"/>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7073"/>
    <w:bookmarkStart w:name="z17253" w:id="17074"/>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17074"/>
    <w:bookmarkStart w:name="z17254" w:id="17075"/>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17075"/>
    <w:bookmarkStart w:name="z17255" w:id="17076"/>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7076"/>
    <w:bookmarkStart w:name="z17256" w:id="17077"/>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17077"/>
    <w:bookmarkStart w:name="z17257" w:id="17078"/>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17078"/>
    <w:bookmarkStart w:name="z17258" w:id="17079"/>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17079"/>
    <w:bookmarkStart w:name="z17259" w:id="17080"/>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17080"/>
    <w:bookmarkStart w:name="z17260" w:id="17081"/>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17081"/>
    <w:bookmarkStart w:name="z17261" w:id="17082"/>
    <w:p>
      <w:pPr>
        <w:spacing w:after="0"/>
        <w:ind w:left="0"/>
        <w:jc w:val="left"/>
      </w:pPr>
      <w:r>
        <w:rPr>
          <w:rFonts w:ascii="Times New Roman"/>
          <w:b/>
          <w:i w:val="false"/>
          <w:color w:val="000000"/>
        </w:rPr>
        <w:t xml:space="preserve"> 3-тарау. Басқарманың қызметін ұйымдастыру</w:t>
      </w:r>
    </w:p>
    <w:bookmarkEnd w:id="17082"/>
    <w:bookmarkStart w:name="z17262" w:id="17083"/>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17083"/>
    <w:bookmarkStart w:name="z17263" w:id="17084"/>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17084"/>
    <w:bookmarkStart w:name="z17264" w:id="17085"/>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17085"/>
    <w:bookmarkStart w:name="z17265" w:id="17086"/>
    <w:p>
      <w:pPr>
        <w:spacing w:after="0"/>
        <w:ind w:left="0"/>
        <w:jc w:val="both"/>
      </w:pPr>
      <w:r>
        <w:rPr>
          <w:rFonts w:ascii="Times New Roman"/>
          <w:b w:val="false"/>
          <w:i w:val="false"/>
          <w:color w:val="000000"/>
          <w:sz w:val="28"/>
        </w:rPr>
        <w:t>
      18. Басқарма басшысының өкілеттіктері:</w:t>
      </w:r>
    </w:p>
    <w:bookmarkEnd w:id="17086"/>
    <w:bookmarkStart w:name="z17266" w:id="17087"/>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17087"/>
    <w:bookmarkStart w:name="z17267" w:id="17088"/>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7088"/>
    <w:bookmarkStart w:name="z17268" w:id="17089"/>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17089"/>
    <w:bookmarkStart w:name="z17269" w:id="17090"/>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7090"/>
    <w:bookmarkStart w:name="z17270" w:id="17091"/>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17091"/>
    <w:bookmarkStart w:name="z17271" w:id="17092"/>
    <w:p>
      <w:pPr>
        <w:spacing w:after="0"/>
        <w:ind w:left="0"/>
        <w:jc w:val="left"/>
      </w:pPr>
      <w:r>
        <w:rPr>
          <w:rFonts w:ascii="Times New Roman"/>
          <w:b/>
          <w:i w:val="false"/>
          <w:color w:val="000000"/>
        </w:rPr>
        <w:t xml:space="preserve"> 4-тарау. Басқарманың мүлкі</w:t>
      </w:r>
    </w:p>
    <w:bookmarkEnd w:id="17092"/>
    <w:bookmarkStart w:name="z17272" w:id="17093"/>
    <w:p>
      <w:pPr>
        <w:spacing w:after="0"/>
        <w:ind w:left="0"/>
        <w:jc w:val="both"/>
      </w:pPr>
      <w:r>
        <w:rPr>
          <w:rFonts w:ascii="Times New Roman"/>
          <w:b w:val="false"/>
          <w:i w:val="false"/>
          <w:color w:val="000000"/>
          <w:sz w:val="28"/>
        </w:rPr>
        <w:t>
      19. Басқармада заңнамада көзделген жағдайларда жедел басқару құқығындағы оқшауланған мүлкi болуы мүмкін.</w:t>
      </w:r>
    </w:p>
    <w:bookmarkEnd w:id="17093"/>
    <w:bookmarkStart w:name="z17273" w:id="17094"/>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7094"/>
    <w:bookmarkStart w:name="z17274" w:id="17095"/>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17095"/>
    <w:bookmarkStart w:name="z17275" w:id="17096"/>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7096"/>
    <w:bookmarkStart w:name="z17276" w:id="17097"/>
    <w:p>
      <w:pPr>
        <w:spacing w:after="0"/>
        <w:ind w:left="0"/>
        <w:jc w:val="left"/>
      </w:pPr>
      <w:r>
        <w:rPr>
          <w:rFonts w:ascii="Times New Roman"/>
          <w:b/>
          <w:i w:val="false"/>
          <w:color w:val="000000"/>
        </w:rPr>
        <w:t xml:space="preserve"> 5-тарау. Басқарманы қайта ұйымдастыру және тарату</w:t>
      </w:r>
    </w:p>
    <w:bookmarkEnd w:id="17097"/>
    <w:bookmarkStart w:name="z17277" w:id="17098"/>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70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185-қосымша</w:t>
            </w:r>
          </w:p>
        </w:tc>
      </w:tr>
    </w:tbl>
    <w:bookmarkStart w:name="z17279" w:id="17099"/>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департаментінің Жамбыл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17099"/>
    <w:bookmarkStart w:name="z17280" w:id="17100"/>
    <w:p>
      <w:pPr>
        <w:spacing w:after="0"/>
        <w:ind w:left="0"/>
        <w:jc w:val="left"/>
      </w:pPr>
      <w:r>
        <w:rPr>
          <w:rFonts w:ascii="Times New Roman"/>
          <w:b/>
          <w:i w:val="false"/>
          <w:color w:val="000000"/>
        </w:rPr>
        <w:t xml:space="preserve"> 1-тарау. Жалпы ережелер</w:t>
      </w:r>
    </w:p>
    <w:bookmarkEnd w:id="17100"/>
    <w:bookmarkStart w:name="z17281" w:id="17101"/>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департаментінің Жамбыл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17101"/>
    <w:bookmarkStart w:name="z17282" w:id="17102"/>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7102"/>
    <w:bookmarkStart w:name="z17283" w:id="17103"/>
    <w:p>
      <w:pPr>
        <w:spacing w:after="0"/>
        <w:ind w:left="0"/>
        <w:jc w:val="both"/>
      </w:pPr>
      <w:r>
        <w:rPr>
          <w:rFonts w:ascii="Times New Roman"/>
          <w:b w:val="false"/>
          <w:i w:val="false"/>
          <w:color w:val="000000"/>
          <w:sz w:val="28"/>
        </w:rPr>
        <w:t>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w:t>
      </w:r>
    </w:p>
    <w:bookmarkEnd w:id="17103"/>
    <w:bookmarkStart w:name="z17284" w:id="17104"/>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7104"/>
    <w:bookmarkStart w:name="z17285" w:id="17105"/>
    <w:p>
      <w:pPr>
        <w:spacing w:after="0"/>
        <w:ind w:left="0"/>
        <w:jc w:val="both"/>
      </w:pPr>
      <w:r>
        <w:rPr>
          <w:rFonts w:ascii="Times New Roman"/>
          <w:b w:val="false"/>
          <w:i w:val="false"/>
          <w:color w:val="000000"/>
          <w:sz w:val="28"/>
        </w:rPr>
        <w:t>
      5. Егер Басқармаға заңнамаға сәйкес уәкілеттік берілген болса, ол мемлекет атынан азаматтық-құқықтық қатынастардың тарапы болуға құқығы бар.</w:t>
      </w:r>
    </w:p>
    <w:bookmarkEnd w:id="17105"/>
    <w:bookmarkStart w:name="z17286" w:id="17106"/>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17106"/>
    <w:bookmarkStart w:name="z17287" w:id="17107"/>
    <w:p>
      <w:pPr>
        <w:spacing w:after="0"/>
        <w:ind w:left="0"/>
        <w:jc w:val="both"/>
      </w:pPr>
      <w:r>
        <w:rPr>
          <w:rFonts w:ascii="Times New Roman"/>
          <w:b w:val="false"/>
          <w:i w:val="false"/>
          <w:color w:val="000000"/>
          <w:sz w:val="28"/>
        </w:rPr>
        <w:t>
      7. Басқарманың орналасқан жері – 150600, Қазақстан Республикасы, Солтүстік Қазақстан облысы, Жамбыл ауданы, Пресновка селосы, Е. Шайкина көшесі, 49 үй.</w:t>
      </w:r>
    </w:p>
    <w:bookmarkEnd w:id="17107"/>
    <w:bookmarkStart w:name="z17288" w:id="17108"/>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департаментінің Жамбыл аудандық тауарлар мен көрсетілетін қызметтердің сапасы мен қауіпсіздігін бақылау басқармасы".</w:t>
      </w:r>
    </w:p>
    <w:bookmarkEnd w:id="17108"/>
    <w:bookmarkStart w:name="z17289" w:id="17109"/>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7109"/>
    <w:bookmarkStart w:name="z17290" w:id="17110"/>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17110"/>
    <w:bookmarkStart w:name="z17291" w:id="17111"/>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17111"/>
    <w:bookmarkStart w:name="z17292" w:id="17112"/>
    <w:p>
      <w:pPr>
        <w:spacing w:after="0"/>
        <w:ind w:left="0"/>
        <w:jc w:val="both"/>
      </w:pPr>
      <w:r>
        <w:rPr>
          <w:rFonts w:ascii="Times New Roman"/>
          <w:b w:val="false"/>
          <w:i w:val="false"/>
          <w:color w:val="000000"/>
          <w:sz w:val="28"/>
        </w:rPr>
        <w:t>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7112"/>
    <w:bookmarkStart w:name="z17293" w:id="17113"/>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7113"/>
    <w:bookmarkStart w:name="z17294" w:id="17114"/>
    <w:p>
      <w:pPr>
        <w:spacing w:after="0"/>
        <w:ind w:left="0"/>
        <w:jc w:val="both"/>
      </w:pPr>
      <w:r>
        <w:rPr>
          <w:rFonts w:ascii="Times New Roman"/>
          <w:b w:val="false"/>
          <w:i w:val="false"/>
          <w:color w:val="000000"/>
          <w:sz w:val="28"/>
        </w:rPr>
        <w:t>
      12. Міндеттері:</w:t>
      </w:r>
    </w:p>
    <w:bookmarkEnd w:id="17114"/>
    <w:bookmarkStart w:name="z17295" w:id="17115"/>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7115"/>
    <w:bookmarkStart w:name="z17296" w:id="17116"/>
    <w:p>
      <w:pPr>
        <w:spacing w:after="0"/>
        <w:ind w:left="0"/>
        <w:jc w:val="both"/>
      </w:pPr>
      <w:r>
        <w:rPr>
          <w:rFonts w:ascii="Times New Roman"/>
          <w:b w:val="false"/>
          <w:i w:val="false"/>
          <w:color w:val="000000"/>
          <w:sz w:val="28"/>
        </w:rPr>
        <w:t>
      2) тиісті аумақта реттелетін саладағы мемлекеттік көрсетілетін қызметтердің сапасы мен қолжетімділігін қамтамасыз ету;</w:t>
      </w:r>
    </w:p>
    <w:bookmarkEnd w:id="17116"/>
    <w:bookmarkStart w:name="z17297" w:id="17117"/>
    <w:p>
      <w:pPr>
        <w:spacing w:after="0"/>
        <w:ind w:left="0"/>
        <w:jc w:val="both"/>
      </w:pPr>
      <w:r>
        <w:rPr>
          <w:rFonts w:ascii="Times New Roman"/>
          <w:b w:val="false"/>
          <w:i w:val="false"/>
          <w:color w:val="000000"/>
          <w:sz w:val="28"/>
        </w:rPr>
        <w:t>
      3) өз құзыретінің шегінде Басқармаға жүктелген өзге де міндеттерді жүзеге асыру.</w:t>
      </w:r>
    </w:p>
    <w:bookmarkEnd w:id="17117"/>
    <w:bookmarkStart w:name="z17298" w:id="17118"/>
    <w:p>
      <w:pPr>
        <w:spacing w:after="0"/>
        <w:ind w:left="0"/>
        <w:jc w:val="both"/>
      </w:pPr>
      <w:r>
        <w:rPr>
          <w:rFonts w:ascii="Times New Roman"/>
          <w:b w:val="false"/>
          <w:i w:val="false"/>
          <w:color w:val="000000"/>
          <w:sz w:val="28"/>
        </w:rPr>
        <w:t>
      13. Функциялары:</w:t>
      </w:r>
    </w:p>
    <w:bookmarkEnd w:id="17118"/>
    <w:bookmarkStart w:name="z17299" w:id="17119"/>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17119"/>
    <w:bookmarkStart w:name="z17300" w:id="17120"/>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7120"/>
    <w:bookmarkStart w:name="z17301" w:id="17121"/>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17121"/>
    <w:bookmarkStart w:name="z17302" w:id="17122"/>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17122"/>
    <w:bookmarkStart w:name="z17303" w:id="17123"/>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17123"/>
    <w:bookmarkStart w:name="z17304" w:id="17124"/>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17124"/>
    <w:bookmarkStart w:name="z17305" w:id="17125"/>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17125"/>
    <w:bookmarkStart w:name="z17306" w:id="17126"/>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17126"/>
    <w:bookmarkStart w:name="z17307" w:id="17127"/>
    <w:p>
      <w:pPr>
        <w:spacing w:after="0"/>
        <w:ind w:left="0"/>
        <w:jc w:val="both"/>
      </w:pPr>
      <w:r>
        <w:rPr>
          <w:rFonts w:ascii="Times New Roman"/>
          <w:b w:val="false"/>
          <w:i w:val="false"/>
          <w:color w:val="000000"/>
          <w:sz w:val="28"/>
        </w:rPr>
        <w:t>
      9) құзыретінің шегінде мониторинг жүргізу;</w:t>
      </w:r>
    </w:p>
    <w:bookmarkEnd w:id="17127"/>
    <w:bookmarkStart w:name="z17308" w:id="17128"/>
    <w:p>
      <w:pPr>
        <w:spacing w:after="0"/>
        <w:ind w:left="0"/>
        <w:jc w:val="both"/>
      </w:pPr>
      <w:r>
        <w:rPr>
          <w:rFonts w:ascii="Times New Roman"/>
          <w:b w:val="false"/>
          <w:i w:val="false"/>
          <w:color w:val="000000"/>
          <w:sz w:val="28"/>
        </w:rPr>
        <w:t>
      10) тамақ өнімі қауіпсіздігін қамтамасыз ету;</w:t>
      </w:r>
    </w:p>
    <w:bookmarkEnd w:id="17128"/>
    <w:bookmarkStart w:name="z17309" w:id="17129"/>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17129"/>
    <w:bookmarkStart w:name="z17310" w:id="17130"/>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17130"/>
    <w:bookmarkStart w:name="z17311" w:id="17131"/>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17131"/>
    <w:bookmarkStart w:name="z17312" w:id="17132"/>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17132"/>
    <w:bookmarkStart w:name="z17313" w:id="17133"/>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17133"/>
    <w:bookmarkStart w:name="z17314" w:id="17134"/>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7134"/>
    <w:bookmarkStart w:name="z17315" w:id="17135"/>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17135"/>
    <w:bookmarkStart w:name="z17316" w:id="17136"/>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17136"/>
    <w:bookmarkStart w:name="z17317" w:id="17137"/>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17137"/>
    <w:bookmarkStart w:name="z17318" w:id="17138"/>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17138"/>
    <w:bookmarkStart w:name="z17319" w:id="17139"/>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17139"/>
    <w:bookmarkStart w:name="z17320" w:id="17140"/>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7140"/>
    <w:bookmarkStart w:name="z17321" w:id="17141"/>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17141"/>
    <w:bookmarkStart w:name="z17322" w:id="17142"/>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17142"/>
    <w:bookmarkStart w:name="z17323" w:id="17143"/>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7143"/>
    <w:bookmarkStart w:name="z17324" w:id="17144"/>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17144"/>
    <w:bookmarkStart w:name="z17325" w:id="17145"/>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17145"/>
    <w:bookmarkStart w:name="z17326" w:id="17146"/>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17146"/>
    <w:bookmarkStart w:name="z17327" w:id="17147"/>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7147"/>
    <w:bookmarkStart w:name="z17328" w:id="17148"/>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17148"/>
    <w:bookmarkStart w:name="z17329" w:id="17149"/>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7149"/>
    <w:bookmarkStart w:name="z17330" w:id="17150"/>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17150"/>
    <w:bookmarkStart w:name="z17331" w:id="17151"/>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17151"/>
    <w:bookmarkStart w:name="z17332" w:id="17152"/>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17152"/>
    <w:bookmarkStart w:name="z17333" w:id="17153"/>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17153"/>
    <w:bookmarkStart w:name="z17334" w:id="17154"/>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17154"/>
    <w:bookmarkStart w:name="z17335" w:id="17155"/>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17155"/>
    <w:bookmarkStart w:name="z17336" w:id="17156"/>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17156"/>
    <w:bookmarkStart w:name="z17337" w:id="17157"/>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7157"/>
    <w:bookmarkStart w:name="z17338" w:id="17158"/>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17158"/>
    <w:bookmarkStart w:name="z17339" w:id="17159"/>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17159"/>
    <w:bookmarkStart w:name="z17340" w:id="17160"/>
    <w:p>
      <w:pPr>
        <w:spacing w:after="0"/>
        <w:ind w:left="0"/>
        <w:jc w:val="both"/>
      </w:pPr>
      <w:r>
        <w:rPr>
          <w:rFonts w:ascii="Times New Roman"/>
          <w:b w:val="false"/>
          <w:i w:val="false"/>
          <w:color w:val="000000"/>
          <w:sz w:val="28"/>
        </w:rPr>
        <w:t>
      42) реттелетін салада түсіндіру жұмысын ұйымдастыру;</w:t>
      </w:r>
    </w:p>
    <w:bookmarkEnd w:id="17160"/>
    <w:bookmarkStart w:name="z17341" w:id="17161"/>
    <w:p>
      <w:pPr>
        <w:spacing w:after="0"/>
        <w:ind w:left="0"/>
        <w:jc w:val="both"/>
      </w:pPr>
      <w:r>
        <w:rPr>
          <w:rFonts w:ascii="Times New Roman"/>
          <w:b w:val="false"/>
          <w:i w:val="false"/>
          <w:color w:val="000000"/>
          <w:sz w:val="28"/>
        </w:rPr>
        <w:t>
      43) салауатты өмір салтын және дұрыс тамақтануды ұйымдастыру; 44) заңдарда, Қазақстан Республикасы Президентінің және Үкіметінің актілерінде көзделген өзге де функцияларды жүзеге асыру.</w:t>
      </w:r>
    </w:p>
    <w:bookmarkEnd w:id="17161"/>
    <w:bookmarkStart w:name="z17342" w:id="17162"/>
    <w:p>
      <w:pPr>
        <w:spacing w:after="0"/>
        <w:ind w:left="0"/>
        <w:jc w:val="both"/>
      </w:pPr>
      <w:r>
        <w:rPr>
          <w:rFonts w:ascii="Times New Roman"/>
          <w:b w:val="false"/>
          <w:i w:val="false"/>
          <w:color w:val="000000"/>
          <w:sz w:val="28"/>
        </w:rPr>
        <w:t>
      14. Құқықтары мен міндеттері:</w:t>
      </w:r>
    </w:p>
    <w:bookmarkEnd w:id="17162"/>
    <w:bookmarkStart w:name="z17343" w:id="17163"/>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7163"/>
    <w:bookmarkStart w:name="z17344" w:id="17164"/>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7164"/>
    <w:bookmarkStart w:name="z17345" w:id="17165"/>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17165"/>
    <w:bookmarkStart w:name="z17346" w:id="17166"/>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17166"/>
    <w:bookmarkStart w:name="z17347" w:id="17167"/>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7167"/>
    <w:bookmarkStart w:name="z17348" w:id="17168"/>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17168"/>
    <w:bookmarkStart w:name="z17349" w:id="17169"/>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17169"/>
    <w:bookmarkStart w:name="z17350" w:id="17170"/>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17170"/>
    <w:bookmarkStart w:name="z17351" w:id="17171"/>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17171"/>
    <w:bookmarkStart w:name="z17352" w:id="17172"/>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17172"/>
    <w:bookmarkStart w:name="z17353" w:id="17173"/>
    <w:p>
      <w:pPr>
        <w:spacing w:after="0"/>
        <w:ind w:left="0"/>
        <w:jc w:val="left"/>
      </w:pPr>
      <w:r>
        <w:rPr>
          <w:rFonts w:ascii="Times New Roman"/>
          <w:b/>
          <w:i w:val="false"/>
          <w:color w:val="000000"/>
        </w:rPr>
        <w:t xml:space="preserve"> 3-тарау. Басқарманың қызметін ұйымдастыру</w:t>
      </w:r>
    </w:p>
    <w:bookmarkEnd w:id="17173"/>
    <w:bookmarkStart w:name="z17354" w:id="17174"/>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17174"/>
    <w:bookmarkStart w:name="z17355" w:id="17175"/>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17175"/>
    <w:bookmarkStart w:name="z17356" w:id="17176"/>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17176"/>
    <w:bookmarkStart w:name="z17357" w:id="17177"/>
    <w:p>
      <w:pPr>
        <w:spacing w:after="0"/>
        <w:ind w:left="0"/>
        <w:jc w:val="both"/>
      </w:pPr>
      <w:r>
        <w:rPr>
          <w:rFonts w:ascii="Times New Roman"/>
          <w:b w:val="false"/>
          <w:i w:val="false"/>
          <w:color w:val="000000"/>
          <w:sz w:val="28"/>
        </w:rPr>
        <w:t>
      18. Басқарма басшысының өкілеттіктері:</w:t>
      </w:r>
    </w:p>
    <w:bookmarkEnd w:id="17177"/>
    <w:bookmarkStart w:name="z17358" w:id="17178"/>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17178"/>
    <w:bookmarkStart w:name="z17359" w:id="17179"/>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7179"/>
    <w:bookmarkStart w:name="z17360" w:id="17180"/>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17180"/>
    <w:bookmarkStart w:name="z17361" w:id="17181"/>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7181"/>
    <w:bookmarkStart w:name="z17362" w:id="17182"/>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17182"/>
    <w:bookmarkStart w:name="z17363" w:id="17183"/>
    <w:p>
      <w:pPr>
        <w:spacing w:after="0"/>
        <w:ind w:left="0"/>
        <w:jc w:val="left"/>
      </w:pPr>
      <w:r>
        <w:rPr>
          <w:rFonts w:ascii="Times New Roman"/>
          <w:b/>
          <w:i w:val="false"/>
          <w:color w:val="000000"/>
        </w:rPr>
        <w:t xml:space="preserve"> 4-тарау. Басқарманың мүлкі</w:t>
      </w:r>
    </w:p>
    <w:bookmarkEnd w:id="17183"/>
    <w:bookmarkStart w:name="z17364" w:id="17184"/>
    <w:p>
      <w:pPr>
        <w:spacing w:after="0"/>
        <w:ind w:left="0"/>
        <w:jc w:val="both"/>
      </w:pPr>
      <w:r>
        <w:rPr>
          <w:rFonts w:ascii="Times New Roman"/>
          <w:b w:val="false"/>
          <w:i w:val="false"/>
          <w:color w:val="000000"/>
          <w:sz w:val="28"/>
        </w:rPr>
        <w:t>
      19. Басқармада заңнамада көзделген жағдайларда жедел басқару құқығындағы оқшауланған мүлкi болуы мүмкін.</w:t>
      </w:r>
    </w:p>
    <w:bookmarkEnd w:id="17184"/>
    <w:bookmarkStart w:name="z17365" w:id="17185"/>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7185"/>
    <w:bookmarkStart w:name="z17366" w:id="17186"/>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17186"/>
    <w:bookmarkStart w:name="z17367" w:id="17187"/>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7187"/>
    <w:bookmarkStart w:name="z17368" w:id="17188"/>
    <w:p>
      <w:pPr>
        <w:spacing w:after="0"/>
        <w:ind w:left="0"/>
        <w:jc w:val="left"/>
      </w:pPr>
      <w:r>
        <w:rPr>
          <w:rFonts w:ascii="Times New Roman"/>
          <w:b/>
          <w:i w:val="false"/>
          <w:color w:val="000000"/>
        </w:rPr>
        <w:t xml:space="preserve"> 5-тарау. Басқарманы қайта ұйымдастыру және тарату</w:t>
      </w:r>
    </w:p>
    <w:bookmarkEnd w:id="17188"/>
    <w:bookmarkStart w:name="z17369" w:id="17189"/>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71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186-қосымша</w:t>
            </w:r>
          </w:p>
        </w:tc>
      </w:tr>
    </w:tbl>
    <w:bookmarkStart w:name="z17372" w:id="17190"/>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департаментінің Қызылжар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17190"/>
    <w:bookmarkStart w:name="z17373" w:id="17191"/>
    <w:p>
      <w:pPr>
        <w:spacing w:after="0"/>
        <w:ind w:left="0"/>
        <w:jc w:val="left"/>
      </w:pPr>
      <w:r>
        <w:rPr>
          <w:rFonts w:ascii="Times New Roman"/>
          <w:b/>
          <w:i w:val="false"/>
          <w:color w:val="000000"/>
        </w:rPr>
        <w:t xml:space="preserve"> 1-тарау. Жалпы ережелер</w:t>
      </w:r>
    </w:p>
    <w:bookmarkEnd w:id="17191"/>
    <w:bookmarkStart w:name="z17374" w:id="17192"/>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департаментінің Қызылжар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17192"/>
    <w:bookmarkStart w:name="z17375" w:id="17193"/>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7193"/>
    <w:bookmarkStart w:name="z17376" w:id="17194"/>
    <w:p>
      <w:pPr>
        <w:spacing w:after="0"/>
        <w:ind w:left="0"/>
        <w:jc w:val="both"/>
      </w:pPr>
      <w:r>
        <w:rPr>
          <w:rFonts w:ascii="Times New Roman"/>
          <w:b w:val="false"/>
          <w:i w:val="false"/>
          <w:color w:val="000000"/>
          <w:sz w:val="28"/>
        </w:rPr>
        <w:t>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w:t>
      </w:r>
    </w:p>
    <w:bookmarkEnd w:id="17194"/>
    <w:bookmarkStart w:name="z17377" w:id="17195"/>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7195"/>
    <w:bookmarkStart w:name="z17378" w:id="17196"/>
    <w:p>
      <w:pPr>
        <w:spacing w:after="0"/>
        <w:ind w:left="0"/>
        <w:jc w:val="both"/>
      </w:pPr>
      <w:r>
        <w:rPr>
          <w:rFonts w:ascii="Times New Roman"/>
          <w:b w:val="false"/>
          <w:i w:val="false"/>
          <w:color w:val="000000"/>
          <w:sz w:val="28"/>
        </w:rPr>
        <w:t>
      5. Егер Басқармаға заңнамаға сәйкес уәкілеттік берілген болса, ол мемлекет атынан азаматтық-құқықтық қатынастардың тарапы болуға құқығы бар.</w:t>
      </w:r>
    </w:p>
    <w:bookmarkEnd w:id="17196"/>
    <w:bookmarkStart w:name="z17379" w:id="17197"/>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17197"/>
    <w:bookmarkStart w:name="z17380" w:id="17198"/>
    <w:p>
      <w:pPr>
        <w:spacing w:after="0"/>
        <w:ind w:left="0"/>
        <w:jc w:val="both"/>
      </w:pPr>
      <w:r>
        <w:rPr>
          <w:rFonts w:ascii="Times New Roman"/>
          <w:b w:val="false"/>
          <w:i w:val="false"/>
          <w:color w:val="000000"/>
          <w:sz w:val="28"/>
        </w:rPr>
        <w:t>
      7. Басқарманың орналасқан жері – 150700, Қазақстан Республикасы, Солтүстік Қазақстан облысы, Қызылжар ауданы, Бескөл ауылы, Ульянов көшесі, 1А үй.</w:t>
      </w:r>
    </w:p>
    <w:bookmarkEnd w:id="17198"/>
    <w:bookmarkStart w:name="z17381" w:id="17199"/>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департаментінің Қызылжар аудандық тауарлар мен көрсетілетін қызметтердің сапасы мен қауіпсіздігін бақылау басқармасы".</w:t>
      </w:r>
    </w:p>
    <w:bookmarkEnd w:id="17199"/>
    <w:bookmarkStart w:name="z17382" w:id="17200"/>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7200"/>
    <w:bookmarkStart w:name="z17383" w:id="17201"/>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17201"/>
    <w:bookmarkStart w:name="z17384" w:id="17202"/>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17202"/>
    <w:bookmarkStart w:name="z17385" w:id="17203"/>
    <w:p>
      <w:pPr>
        <w:spacing w:after="0"/>
        <w:ind w:left="0"/>
        <w:jc w:val="both"/>
      </w:pPr>
      <w:r>
        <w:rPr>
          <w:rFonts w:ascii="Times New Roman"/>
          <w:b w:val="false"/>
          <w:i w:val="false"/>
          <w:color w:val="000000"/>
          <w:sz w:val="28"/>
        </w:rPr>
        <w:t>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7203"/>
    <w:bookmarkStart w:name="z17386" w:id="17204"/>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7204"/>
    <w:bookmarkStart w:name="z17387" w:id="17205"/>
    <w:p>
      <w:pPr>
        <w:spacing w:after="0"/>
        <w:ind w:left="0"/>
        <w:jc w:val="both"/>
      </w:pPr>
      <w:r>
        <w:rPr>
          <w:rFonts w:ascii="Times New Roman"/>
          <w:b w:val="false"/>
          <w:i w:val="false"/>
          <w:color w:val="000000"/>
          <w:sz w:val="28"/>
        </w:rPr>
        <w:t>
      12. Міндеттері:</w:t>
      </w:r>
    </w:p>
    <w:bookmarkEnd w:id="17205"/>
    <w:bookmarkStart w:name="z17388" w:id="17206"/>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7206"/>
    <w:bookmarkStart w:name="z17389" w:id="17207"/>
    <w:p>
      <w:pPr>
        <w:spacing w:after="0"/>
        <w:ind w:left="0"/>
        <w:jc w:val="both"/>
      </w:pPr>
      <w:r>
        <w:rPr>
          <w:rFonts w:ascii="Times New Roman"/>
          <w:b w:val="false"/>
          <w:i w:val="false"/>
          <w:color w:val="000000"/>
          <w:sz w:val="28"/>
        </w:rPr>
        <w:t>
      2) тиісті аумақта реттелетін саладағы мемлекеттік көрсетілетін қызметтердің сапасы мен қолжетімділігін қамтамасыз ету;</w:t>
      </w:r>
    </w:p>
    <w:bookmarkEnd w:id="17207"/>
    <w:bookmarkStart w:name="z17390" w:id="17208"/>
    <w:p>
      <w:pPr>
        <w:spacing w:after="0"/>
        <w:ind w:left="0"/>
        <w:jc w:val="both"/>
      </w:pPr>
      <w:r>
        <w:rPr>
          <w:rFonts w:ascii="Times New Roman"/>
          <w:b w:val="false"/>
          <w:i w:val="false"/>
          <w:color w:val="000000"/>
          <w:sz w:val="28"/>
        </w:rPr>
        <w:t>
      3) өз құзыретінің шегінде Басқармаға жүктелген өзге де міндеттерді жүзеге асыру.</w:t>
      </w:r>
    </w:p>
    <w:bookmarkEnd w:id="17208"/>
    <w:bookmarkStart w:name="z17391" w:id="17209"/>
    <w:p>
      <w:pPr>
        <w:spacing w:after="0"/>
        <w:ind w:left="0"/>
        <w:jc w:val="both"/>
      </w:pPr>
      <w:r>
        <w:rPr>
          <w:rFonts w:ascii="Times New Roman"/>
          <w:b w:val="false"/>
          <w:i w:val="false"/>
          <w:color w:val="000000"/>
          <w:sz w:val="28"/>
        </w:rPr>
        <w:t>
      13. Функциялары:</w:t>
      </w:r>
    </w:p>
    <w:bookmarkEnd w:id="17209"/>
    <w:bookmarkStart w:name="z17392" w:id="17210"/>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17210"/>
    <w:bookmarkStart w:name="z17393" w:id="17211"/>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7211"/>
    <w:bookmarkStart w:name="z17394" w:id="17212"/>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17212"/>
    <w:bookmarkStart w:name="z17395" w:id="17213"/>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17213"/>
    <w:bookmarkStart w:name="z17396" w:id="17214"/>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17214"/>
    <w:bookmarkStart w:name="z17397" w:id="17215"/>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17215"/>
    <w:bookmarkStart w:name="z17398" w:id="17216"/>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17216"/>
    <w:bookmarkStart w:name="z17399" w:id="17217"/>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17217"/>
    <w:bookmarkStart w:name="z17400" w:id="17218"/>
    <w:p>
      <w:pPr>
        <w:spacing w:after="0"/>
        <w:ind w:left="0"/>
        <w:jc w:val="both"/>
      </w:pPr>
      <w:r>
        <w:rPr>
          <w:rFonts w:ascii="Times New Roman"/>
          <w:b w:val="false"/>
          <w:i w:val="false"/>
          <w:color w:val="000000"/>
          <w:sz w:val="28"/>
        </w:rPr>
        <w:t>
      9) құзыретінің шегінде мониторинг жүргізу;</w:t>
      </w:r>
    </w:p>
    <w:bookmarkEnd w:id="17218"/>
    <w:bookmarkStart w:name="z17401" w:id="17219"/>
    <w:p>
      <w:pPr>
        <w:spacing w:after="0"/>
        <w:ind w:left="0"/>
        <w:jc w:val="both"/>
      </w:pPr>
      <w:r>
        <w:rPr>
          <w:rFonts w:ascii="Times New Roman"/>
          <w:b w:val="false"/>
          <w:i w:val="false"/>
          <w:color w:val="000000"/>
          <w:sz w:val="28"/>
        </w:rPr>
        <w:t>
      10) тамақ өнімі қауіпсіздігін қамтамасыз ету;</w:t>
      </w:r>
    </w:p>
    <w:bookmarkEnd w:id="17219"/>
    <w:bookmarkStart w:name="z17402" w:id="17220"/>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17220"/>
    <w:bookmarkStart w:name="z17403" w:id="17221"/>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17221"/>
    <w:bookmarkStart w:name="z17404" w:id="17222"/>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17222"/>
    <w:bookmarkStart w:name="z17405" w:id="17223"/>
    <w:p>
      <w:pPr>
        <w:spacing w:after="0"/>
        <w:ind w:left="0"/>
        <w:jc w:val="both"/>
      </w:pPr>
      <w:r>
        <w:rPr>
          <w:rFonts w:ascii="Times New Roman"/>
          <w:b w:val="false"/>
          <w:i w:val="false"/>
          <w:color w:val="000000"/>
          <w:sz w:val="28"/>
        </w:rPr>
        <w:t xml:space="preserve">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 </w:t>
      </w:r>
    </w:p>
    <w:bookmarkEnd w:id="17223"/>
    <w:bookmarkStart w:name="z21710" w:id="17224"/>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17224"/>
    <w:bookmarkStart w:name="z17406" w:id="17225"/>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7225"/>
    <w:bookmarkStart w:name="z17407" w:id="17226"/>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17226"/>
    <w:bookmarkStart w:name="z17408" w:id="17227"/>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17227"/>
    <w:bookmarkStart w:name="z17409" w:id="17228"/>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17228"/>
    <w:bookmarkStart w:name="z17410" w:id="17229"/>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17229"/>
    <w:bookmarkStart w:name="z17411" w:id="17230"/>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17230"/>
    <w:bookmarkStart w:name="z17412" w:id="17231"/>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7231"/>
    <w:bookmarkStart w:name="z17413" w:id="17232"/>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17232"/>
    <w:bookmarkStart w:name="z17414" w:id="17233"/>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17233"/>
    <w:bookmarkStart w:name="z17415" w:id="17234"/>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7234"/>
    <w:bookmarkStart w:name="z17416" w:id="17235"/>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17235"/>
    <w:bookmarkStart w:name="z17417" w:id="17236"/>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17236"/>
    <w:bookmarkStart w:name="z17418" w:id="17237"/>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17237"/>
    <w:bookmarkStart w:name="z17419" w:id="17238"/>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7238"/>
    <w:bookmarkStart w:name="z17420" w:id="17239"/>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17239"/>
    <w:bookmarkStart w:name="z17421" w:id="17240"/>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7240"/>
    <w:bookmarkStart w:name="z17422" w:id="17241"/>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17241"/>
    <w:bookmarkStart w:name="z17423" w:id="17242"/>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17242"/>
    <w:bookmarkStart w:name="z17424" w:id="17243"/>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17243"/>
    <w:bookmarkStart w:name="z17425" w:id="17244"/>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17244"/>
    <w:bookmarkStart w:name="z17426" w:id="17245"/>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17245"/>
    <w:bookmarkStart w:name="z17427" w:id="17246"/>
    <w:p>
      <w:pPr>
        <w:spacing w:after="0"/>
        <w:ind w:left="0"/>
        <w:jc w:val="both"/>
      </w:pPr>
      <w:r>
        <w:rPr>
          <w:rFonts w:ascii="Times New Roman"/>
          <w:b w:val="false"/>
          <w:i w:val="false"/>
          <w:color w:val="000000"/>
          <w:sz w:val="28"/>
        </w:rPr>
        <w:t xml:space="preserve">
      37) тиісті аумақта халықтың санитариялық-эпидемиологиялық саламаттылығы саласындағы радиациялық бақылауды жүзеге асыру; </w:t>
      </w:r>
    </w:p>
    <w:bookmarkEnd w:id="17246"/>
    <w:bookmarkStart w:name="z21675" w:id="17247"/>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17247"/>
    <w:bookmarkStart w:name="z17428" w:id="17248"/>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7248"/>
    <w:bookmarkStart w:name="z17429" w:id="17249"/>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17249"/>
    <w:bookmarkStart w:name="z17430" w:id="17250"/>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17250"/>
    <w:bookmarkStart w:name="z17431" w:id="17251"/>
    <w:p>
      <w:pPr>
        <w:spacing w:after="0"/>
        <w:ind w:left="0"/>
        <w:jc w:val="both"/>
      </w:pPr>
      <w:r>
        <w:rPr>
          <w:rFonts w:ascii="Times New Roman"/>
          <w:b w:val="false"/>
          <w:i w:val="false"/>
          <w:color w:val="000000"/>
          <w:sz w:val="28"/>
        </w:rPr>
        <w:t>
      42) реттелетін салада түсіндіру жұмысын ұйымдастыру;</w:t>
      </w:r>
    </w:p>
    <w:bookmarkEnd w:id="17251"/>
    <w:bookmarkStart w:name="z17432" w:id="17252"/>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17252"/>
    <w:bookmarkStart w:name="z17433" w:id="17253"/>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17253"/>
    <w:bookmarkStart w:name="z17434" w:id="17254"/>
    <w:p>
      <w:pPr>
        <w:spacing w:after="0"/>
        <w:ind w:left="0"/>
        <w:jc w:val="both"/>
      </w:pPr>
      <w:r>
        <w:rPr>
          <w:rFonts w:ascii="Times New Roman"/>
          <w:b w:val="false"/>
          <w:i w:val="false"/>
          <w:color w:val="000000"/>
          <w:sz w:val="28"/>
        </w:rPr>
        <w:t>
      14. Құқықтары мен міндеттері:</w:t>
      </w:r>
    </w:p>
    <w:bookmarkEnd w:id="17254"/>
    <w:bookmarkStart w:name="z17435" w:id="17255"/>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7255"/>
    <w:bookmarkStart w:name="z17436" w:id="17256"/>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7256"/>
    <w:bookmarkStart w:name="z17437" w:id="17257"/>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17257"/>
    <w:bookmarkStart w:name="z17438" w:id="17258"/>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17258"/>
    <w:bookmarkStart w:name="z17439" w:id="17259"/>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7259"/>
    <w:bookmarkStart w:name="z17440" w:id="17260"/>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17260"/>
    <w:bookmarkStart w:name="z17441" w:id="17261"/>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17261"/>
    <w:bookmarkStart w:name="z17442" w:id="17262"/>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17262"/>
    <w:bookmarkStart w:name="z17443" w:id="17263"/>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17263"/>
    <w:bookmarkStart w:name="z17444" w:id="17264"/>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17264"/>
    <w:bookmarkStart w:name="z17445" w:id="17265"/>
    <w:p>
      <w:pPr>
        <w:spacing w:after="0"/>
        <w:ind w:left="0"/>
        <w:jc w:val="left"/>
      </w:pPr>
      <w:r>
        <w:rPr>
          <w:rFonts w:ascii="Times New Roman"/>
          <w:b/>
          <w:i w:val="false"/>
          <w:color w:val="000000"/>
        </w:rPr>
        <w:t xml:space="preserve"> 3-тарау. Басқарманың қызметін ұйымдастыру</w:t>
      </w:r>
    </w:p>
    <w:bookmarkEnd w:id="17265"/>
    <w:bookmarkStart w:name="z17446" w:id="17266"/>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17266"/>
    <w:bookmarkStart w:name="z17447" w:id="17267"/>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17267"/>
    <w:bookmarkStart w:name="z17448" w:id="17268"/>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17268"/>
    <w:bookmarkStart w:name="z17449" w:id="17269"/>
    <w:p>
      <w:pPr>
        <w:spacing w:after="0"/>
        <w:ind w:left="0"/>
        <w:jc w:val="both"/>
      </w:pPr>
      <w:r>
        <w:rPr>
          <w:rFonts w:ascii="Times New Roman"/>
          <w:b w:val="false"/>
          <w:i w:val="false"/>
          <w:color w:val="000000"/>
          <w:sz w:val="28"/>
        </w:rPr>
        <w:t>
      18. Басқарма басшысының өкілеттіктері:</w:t>
      </w:r>
    </w:p>
    <w:bookmarkEnd w:id="17269"/>
    <w:bookmarkStart w:name="z17450" w:id="17270"/>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17270"/>
    <w:bookmarkStart w:name="z17451" w:id="17271"/>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7271"/>
    <w:bookmarkStart w:name="z17452" w:id="17272"/>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17272"/>
    <w:bookmarkStart w:name="z17453" w:id="17273"/>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7273"/>
    <w:bookmarkStart w:name="z17454" w:id="17274"/>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17274"/>
    <w:bookmarkStart w:name="z17455" w:id="17275"/>
    <w:p>
      <w:pPr>
        <w:spacing w:after="0"/>
        <w:ind w:left="0"/>
        <w:jc w:val="left"/>
      </w:pPr>
      <w:r>
        <w:rPr>
          <w:rFonts w:ascii="Times New Roman"/>
          <w:b/>
          <w:i w:val="false"/>
          <w:color w:val="000000"/>
        </w:rPr>
        <w:t xml:space="preserve"> 4-тарау. Басқарманың мүлкі</w:t>
      </w:r>
    </w:p>
    <w:bookmarkEnd w:id="17275"/>
    <w:bookmarkStart w:name="z17456" w:id="17276"/>
    <w:p>
      <w:pPr>
        <w:spacing w:after="0"/>
        <w:ind w:left="0"/>
        <w:jc w:val="both"/>
      </w:pPr>
      <w:r>
        <w:rPr>
          <w:rFonts w:ascii="Times New Roman"/>
          <w:b w:val="false"/>
          <w:i w:val="false"/>
          <w:color w:val="000000"/>
          <w:sz w:val="28"/>
        </w:rPr>
        <w:t>
      19. Басқармада заңнамада көзделген жағдайларда жедел басқару құқығындағы оқшауланған мүлкi болуы мүмкін.</w:t>
      </w:r>
    </w:p>
    <w:bookmarkEnd w:id="17276"/>
    <w:bookmarkStart w:name="z17457" w:id="17277"/>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7277"/>
    <w:bookmarkStart w:name="z17458" w:id="17278"/>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17278"/>
    <w:bookmarkStart w:name="z17459" w:id="17279"/>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7279"/>
    <w:bookmarkStart w:name="z17460" w:id="17280"/>
    <w:p>
      <w:pPr>
        <w:spacing w:after="0"/>
        <w:ind w:left="0"/>
        <w:jc w:val="left"/>
      </w:pPr>
      <w:r>
        <w:rPr>
          <w:rFonts w:ascii="Times New Roman"/>
          <w:b/>
          <w:i w:val="false"/>
          <w:color w:val="000000"/>
        </w:rPr>
        <w:t xml:space="preserve"> 5-тарау. Басқарманы қайта ұйымдастыру және тарату</w:t>
      </w:r>
    </w:p>
    <w:bookmarkEnd w:id="17280"/>
    <w:bookmarkStart w:name="z17461" w:id="17281"/>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72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187-қосымша</w:t>
            </w:r>
          </w:p>
        </w:tc>
      </w:tr>
    </w:tbl>
    <w:bookmarkStart w:name="z17463" w:id="17282"/>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департаментінің Мағжан Жұмабаев ауданының тауарлар мен көрсетілетін қызметтердің сапасы мен қауіпсіздігін бақылау басқармасы" республикалық мемлекеттік мекемесiнің ережесі</w:t>
      </w:r>
    </w:p>
    <w:bookmarkEnd w:id="17282"/>
    <w:bookmarkStart w:name="z17464" w:id="17283"/>
    <w:p>
      <w:pPr>
        <w:spacing w:after="0"/>
        <w:ind w:left="0"/>
        <w:jc w:val="left"/>
      </w:pPr>
      <w:r>
        <w:rPr>
          <w:rFonts w:ascii="Times New Roman"/>
          <w:b/>
          <w:i w:val="false"/>
          <w:color w:val="000000"/>
        </w:rPr>
        <w:t xml:space="preserve"> 1-тарау. Жалпы ережелер</w:t>
      </w:r>
    </w:p>
    <w:bookmarkEnd w:id="17283"/>
    <w:bookmarkStart w:name="z17465" w:id="17284"/>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департаментінің Мағжан Жұмабаев ауданының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17284"/>
    <w:bookmarkStart w:name="z17466" w:id="17285"/>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7285"/>
    <w:bookmarkStart w:name="z17467" w:id="17286"/>
    <w:p>
      <w:pPr>
        <w:spacing w:after="0"/>
        <w:ind w:left="0"/>
        <w:jc w:val="both"/>
      </w:pPr>
      <w:r>
        <w:rPr>
          <w:rFonts w:ascii="Times New Roman"/>
          <w:b w:val="false"/>
          <w:i w:val="false"/>
          <w:color w:val="000000"/>
          <w:sz w:val="28"/>
        </w:rPr>
        <w:t>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w:t>
      </w:r>
    </w:p>
    <w:bookmarkEnd w:id="17286"/>
    <w:bookmarkStart w:name="z17468" w:id="17287"/>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7287"/>
    <w:bookmarkStart w:name="z17469" w:id="17288"/>
    <w:p>
      <w:pPr>
        <w:spacing w:after="0"/>
        <w:ind w:left="0"/>
        <w:jc w:val="both"/>
      </w:pPr>
      <w:r>
        <w:rPr>
          <w:rFonts w:ascii="Times New Roman"/>
          <w:b w:val="false"/>
          <w:i w:val="false"/>
          <w:color w:val="000000"/>
          <w:sz w:val="28"/>
        </w:rPr>
        <w:t>
      5. Егер Басқармаға заңнамаға сәйкес уәкілеттік берілген болса, ол мемлекет атынан азаматтық-құқықтық қатынастардың тарапы болуға құқығы бар.</w:t>
      </w:r>
    </w:p>
    <w:bookmarkEnd w:id="17288"/>
    <w:bookmarkStart w:name="z17470" w:id="17289"/>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17289"/>
    <w:bookmarkStart w:name="z17471" w:id="17290"/>
    <w:p>
      <w:pPr>
        <w:spacing w:after="0"/>
        <w:ind w:left="0"/>
        <w:jc w:val="both"/>
      </w:pPr>
      <w:r>
        <w:rPr>
          <w:rFonts w:ascii="Times New Roman"/>
          <w:b w:val="false"/>
          <w:i w:val="false"/>
          <w:color w:val="000000"/>
          <w:sz w:val="28"/>
        </w:rPr>
        <w:t>
      7. Басқарманың орналасқан жері – 150800, Қазақстан Республикасы, Солтүстік Қазақстан облысы, Мағжан Жұмабаев ауданы, Булаев қаласы, Мир көшесі, 12 үй.</w:t>
      </w:r>
    </w:p>
    <w:bookmarkEnd w:id="17290"/>
    <w:bookmarkStart w:name="z17472" w:id="17291"/>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департаментінің Мағжан Жұмабаев ауданының тауарлар мен көрсетілетін қызметтердің сапасы мен қауіпсіздігін бақылау басқармасы".</w:t>
      </w:r>
    </w:p>
    <w:bookmarkEnd w:id="17291"/>
    <w:bookmarkStart w:name="z17473" w:id="17292"/>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7292"/>
    <w:bookmarkStart w:name="z17474" w:id="17293"/>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17293"/>
    <w:bookmarkStart w:name="z17475" w:id="17294"/>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17294"/>
    <w:bookmarkStart w:name="z17476" w:id="17295"/>
    <w:p>
      <w:pPr>
        <w:spacing w:after="0"/>
        <w:ind w:left="0"/>
        <w:jc w:val="both"/>
      </w:pPr>
      <w:r>
        <w:rPr>
          <w:rFonts w:ascii="Times New Roman"/>
          <w:b w:val="false"/>
          <w:i w:val="false"/>
          <w:color w:val="000000"/>
          <w:sz w:val="28"/>
        </w:rPr>
        <w:t>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7295"/>
    <w:bookmarkStart w:name="z17477" w:id="17296"/>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7296"/>
    <w:bookmarkStart w:name="z17478" w:id="17297"/>
    <w:p>
      <w:pPr>
        <w:spacing w:after="0"/>
        <w:ind w:left="0"/>
        <w:jc w:val="both"/>
      </w:pPr>
      <w:r>
        <w:rPr>
          <w:rFonts w:ascii="Times New Roman"/>
          <w:b w:val="false"/>
          <w:i w:val="false"/>
          <w:color w:val="000000"/>
          <w:sz w:val="28"/>
        </w:rPr>
        <w:t>
      12. Міндеттері:</w:t>
      </w:r>
    </w:p>
    <w:bookmarkEnd w:id="17297"/>
    <w:bookmarkStart w:name="z17479" w:id="17298"/>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7298"/>
    <w:bookmarkStart w:name="z17480" w:id="17299"/>
    <w:p>
      <w:pPr>
        <w:spacing w:after="0"/>
        <w:ind w:left="0"/>
        <w:jc w:val="both"/>
      </w:pPr>
      <w:r>
        <w:rPr>
          <w:rFonts w:ascii="Times New Roman"/>
          <w:b w:val="false"/>
          <w:i w:val="false"/>
          <w:color w:val="000000"/>
          <w:sz w:val="28"/>
        </w:rPr>
        <w:t>
      2) тиісті аумақта реттелетін саладағы мемлекеттік көрсетілетін қызметтердің сапасы мен қолжетімділігін қамтамасыз ету;</w:t>
      </w:r>
    </w:p>
    <w:bookmarkEnd w:id="17299"/>
    <w:bookmarkStart w:name="z17481" w:id="17300"/>
    <w:p>
      <w:pPr>
        <w:spacing w:after="0"/>
        <w:ind w:left="0"/>
        <w:jc w:val="both"/>
      </w:pPr>
      <w:r>
        <w:rPr>
          <w:rFonts w:ascii="Times New Roman"/>
          <w:b w:val="false"/>
          <w:i w:val="false"/>
          <w:color w:val="000000"/>
          <w:sz w:val="28"/>
        </w:rPr>
        <w:t>
      3) өз құзыретінің шегінде Басқармаға жүктелген өзге де міндеттерді жүзеге асыру.</w:t>
      </w:r>
    </w:p>
    <w:bookmarkEnd w:id="17300"/>
    <w:bookmarkStart w:name="z17482" w:id="17301"/>
    <w:p>
      <w:pPr>
        <w:spacing w:after="0"/>
        <w:ind w:left="0"/>
        <w:jc w:val="both"/>
      </w:pPr>
      <w:r>
        <w:rPr>
          <w:rFonts w:ascii="Times New Roman"/>
          <w:b w:val="false"/>
          <w:i w:val="false"/>
          <w:color w:val="000000"/>
          <w:sz w:val="28"/>
        </w:rPr>
        <w:t>
      13. Функциялары:</w:t>
      </w:r>
    </w:p>
    <w:bookmarkEnd w:id="17301"/>
    <w:bookmarkStart w:name="z17483" w:id="17302"/>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17302"/>
    <w:bookmarkStart w:name="z17484" w:id="17303"/>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7303"/>
    <w:bookmarkStart w:name="z17485" w:id="17304"/>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17304"/>
    <w:bookmarkStart w:name="z17486" w:id="17305"/>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17305"/>
    <w:bookmarkStart w:name="z17487" w:id="17306"/>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17306"/>
    <w:bookmarkStart w:name="z17488" w:id="17307"/>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17307"/>
    <w:bookmarkStart w:name="z17489" w:id="17308"/>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17308"/>
    <w:bookmarkStart w:name="z17490" w:id="17309"/>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 9) құзыретінің шегінде мониторинг жүргізу;</w:t>
      </w:r>
    </w:p>
    <w:bookmarkEnd w:id="17309"/>
    <w:bookmarkStart w:name="z17491" w:id="17310"/>
    <w:p>
      <w:pPr>
        <w:spacing w:after="0"/>
        <w:ind w:left="0"/>
        <w:jc w:val="both"/>
      </w:pPr>
      <w:r>
        <w:rPr>
          <w:rFonts w:ascii="Times New Roman"/>
          <w:b w:val="false"/>
          <w:i w:val="false"/>
          <w:color w:val="000000"/>
          <w:sz w:val="28"/>
        </w:rPr>
        <w:t>
      10) тамақ өнімі қауіпсіздігін қамтамасыз ету;</w:t>
      </w:r>
    </w:p>
    <w:bookmarkEnd w:id="17310"/>
    <w:bookmarkStart w:name="z17492" w:id="17311"/>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17311"/>
    <w:bookmarkStart w:name="z17493" w:id="17312"/>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17312"/>
    <w:bookmarkStart w:name="z17494" w:id="17313"/>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17313"/>
    <w:bookmarkStart w:name="z17495" w:id="17314"/>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17314"/>
    <w:bookmarkStart w:name="z17496" w:id="17315"/>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17315"/>
    <w:bookmarkStart w:name="z17497" w:id="17316"/>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7316"/>
    <w:bookmarkStart w:name="z17498" w:id="17317"/>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17317"/>
    <w:bookmarkStart w:name="z17499" w:id="17318"/>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17318"/>
    <w:bookmarkStart w:name="z17500" w:id="17319"/>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17319"/>
    <w:bookmarkStart w:name="z17501" w:id="17320"/>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17320"/>
    <w:bookmarkStart w:name="z17502" w:id="17321"/>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17321"/>
    <w:bookmarkStart w:name="z17503" w:id="17322"/>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7322"/>
    <w:bookmarkStart w:name="z17504" w:id="17323"/>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17323"/>
    <w:bookmarkStart w:name="z17505" w:id="17324"/>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17324"/>
    <w:bookmarkStart w:name="z17506" w:id="17325"/>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7325"/>
    <w:bookmarkStart w:name="z17507" w:id="17326"/>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17326"/>
    <w:bookmarkStart w:name="z17508" w:id="17327"/>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17327"/>
    <w:bookmarkStart w:name="z17509" w:id="17328"/>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17328"/>
    <w:bookmarkStart w:name="z17510" w:id="17329"/>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7329"/>
    <w:bookmarkStart w:name="z17511" w:id="17330"/>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17330"/>
    <w:bookmarkStart w:name="z17512" w:id="17331"/>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7331"/>
    <w:bookmarkStart w:name="z17513" w:id="17332"/>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17332"/>
    <w:bookmarkStart w:name="z17514" w:id="17333"/>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17333"/>
    <w:bookmarkStart w:name="z17515" w:id="17334"/>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17334"/>
    <w:bookmarkStart w:name="z17516" w:id="17335"/>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17335"/>
    <w:bookmarkStart w:name="z17517" w:id="17336"/>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17336"/>
    <w:bookmarkStart w:name="z17518" w:id="17337"/>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17337"/>
    <w:bookmarkStart w:name="z17519" w:id="17338"/>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17338"/>
    <w:bookmarkStart w:name="z17520" w:id="17339"/>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7339"/>
    <w:bookmarkStart w:name="z17521" w:id="17340"/>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17340"/>
    <w:bookmarkStart w:name="z17522" w:id="17341"/>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17341"/>
    <w:bookmarkStart w:name="z17523" w:id="17342"/>
    <w:p>
      <w:pPr>
        <w:spacing w:after="0"/>
        <w:ind w:left="0"/>
        <w:jc w:val="both"/>
      </w:pPr>
      <w:r>
        <w:rPr>
          <w:rFonts w:ascii="Times New Roman"/>
          <w:b w:val="false"/>
          <w:i w:val="false"/>
          <w:color w:val="000000"/>
          <w:sz w:val="28"/>
        </w:rPr>
        <w:t>
      42) реттелетін салада түсіндіру жұмысын ұйымдастыру;</w:t>
      </w:r>
    </w:p>
    <w:bookmarkEnd w:id="17342"/>
    <w:bookmarkStart w:name="z17524" w:id="17343"/>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17343"/>
    <w:bookmarkStart w:name="z17525" w:id="17344"/>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17344"/>
    <w:bookmarkStart w:name="z17526" w:id="17345"/>
    <w:p>
      <w:pPr>
        <w:spacing w:after="0"/>
        <w:ind w:left="0"/>
        <w:jc w:val="both"/>
      </w:pPr>
      <w:r>
        <w:rPr>
          <w:rFonts w:ascii="Times New Roman"/>
          <w:b w:val="false"/>
          <w:i w:val="false"/>
          <w:color w:val="000000"/>
          <w:sz w:val="28"/>
        </w:rPr>
        <w:t>
      14. Құқықтары мен міндеттері:</w:t>
      </w:r>
    </w:p>
    <w:bookmarkEnd w:id="17345"/>
    <w:bookmarkStart w:name="z17527" w:id="17346"/>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7346"/>
    <w:bookmarkStart w:name="z17528" w:id="17347"/>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7347"/>
    <w:bookmarkStart w:name="z17529" w:id="17348"/>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17348"/>
    <w:bookmarkStart w:name="z17530" w:id="17349"/>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17349"/>
    <w:bookmarkStart w:name="z17531" w:id="17350"/>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7350"/>
    <w:bookmarkStart w:name="z17532" w:id="17351"/>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17351"/>
    <w:bookmarkStart w:name="z17533" w:id="17352"/>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17352"/>
    <w:bookmarkStart w:name="z17534" w:id="17353"/>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17353"/>
    <w:bookmarkStart w:name="z17535" w:id="17354"/>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17354"/>
    <w:bookmarkStart w:name="z17536" w:id="17355"/>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17355"/>
    <w:bookmarkStart w:name="z17537" w:id="17356"/>
    <w:p>
      <w:pPr>
        <w:spacing w:after="0"/>
        <w:ind w:left="0"/>
        <w:jc w:val="left"/>
      </w:pPr>
      <w:r>
        <w:rPr>
          <w:rFonts w:ascii="Times New Roman"/>
          <w:b/>
          <w:i w:val="false"/>
          <w:color w:val="000000"/>
        </w:rPr>
        <w:t xml:space="preserve"> 3-тарау. Басқарманың қызметін ұйымдастыру</w:t>
      </w:r>
    </w:p>
    <w:bookmarkEnd w:id="17356"/>
    <w:bookmarkStart w:name="z17538" w:id="17357"/>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17357"/>
    <w:bookmarkStart w:name="z17539" w:id="17358"/>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17358"/>
    <w:bookmarkStart w:name="z17540" w:id="17359"/>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17359"/>
    <w:bookmarkStart w:name="z17541" w:id="17360"/>
    <w:p>
      <w:pPr>
        <w:spacing w:after="0"/>
        <w:ind w:left="0"/>
        <w:jc w:val="both"/>
      </w:pPr>
      <w:r>
        <w:rPr>
          <w:rFonts w:ascii="Times New Roman"/>
          <w:b w:val="false"/>
          <w:i w:val="false"/>
          <w:color w:val="000000"/>
          <w:sz w:val="28"/>
        </w:rPr>
        <w:t>
      18. Басқарма басшысының өкілеттіктері:</w:t>
      </w:r>
    </w:p>
    <w:bookmarkEnd w:id="17360"/>
    <w:bookmarkStart w:name="z17542" w:id="17361"/>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17361"/>
    <w:bookmarkStart w:name="z17543" w:id="17362"/>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7362"/>
    <w:bookmarkStart w:name="z17544" w:id="17363"/>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17363"/>
    <w:bookmarkStart w:name="z17545" w:id="17364"/>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7364"/>
    <w:bookmarkStart w:name="z17546" w:id="17365"/>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17365"/>
    <w:bookmarkStart w:name="z17547" w:id="17366"/>
    <w:p>
      <w:pPr>
        <w:spacing w:after="0"/>
        <w:ind w:left="0"/>
        <w:jc w:val="left"/>
      </w:pPr>
      <w:r>
        <w:rPr>
          <w:rFonts w:ascii="Times New Roman"/>
          <w:b/>
          <w:i w:val="false"/>
          <w:color w:val="000000"/>
        </w:rPr>
        <w:t xml:space="preserve"> 4-тарау. Басқарманың мүлкі</w:t>
      </w:r>
    </w:p>
    <w:bookmarkEnd w:id="17366"/>
    <w:bookmarkStart w:name="z17548" w:id="17367"/>
    <w:p>
      <w:pPr>
        <w:spacing w:after="0"/>
        <w:ind w:left="0"/>
        <w:jc w:val="both"/>
      </w:pPr>
      <w:r>
        <w:rPr>
          <w:rFonts w:ascii="Times New Roman"/>
          <w:b w:val="false"/>
          <w:i w:val="false"/>
          <w:color w:val="000000"/>
          <w:sz w:val="28"/>
        </w:rPr>
        <w:t>
      19. Басқармада заңнамада көзделген жағдайларда жедел басқару құқығындағы оқшауланған мүлкi болуы мүмкін.</w:t>
      </w:r>
    </w:p>
    <w:bookmarkEnd w:id="17367"/>
    <w:bookmarkStart w:name="z17549" w:id="17368"/>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7368"/>
    <w:bookmarkStart w:name="z17550" w:id="17369"/>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17369"/>
    <w:bookmarkStart w:name="z17551" w:id="17370"/>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7370"/>
    <w:bookmarkStart w:name="z17552" w:id="17371"/>
    <w:p>
      <w:pPr>
        <w:spacing w:after="0"/>
        <w:ind w:left="0"/>
        <w:jc w:val="left"/>
      </w:pPr>
      <w:r>
        <w:rPr>
          <w:rFonts w:ascii="Times New Roman"/>
          <w:b/>
          <w:i w:val="false"/>
          <w:color w:val="000000"/>
        </w:rPr>
        <w:t xml:space="preserve"> 5-тарау. Басқарманы қайта ұйымдастыру және тарату</w:t>
      </w:r>
    </w:p>
    <w:bookmarkEnd w:id="17371"/>
    <w:bookmarkStart w:name="z17553" w:id="17372"/>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73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188-қосымша</w:t>
            </w:r>
          </w:p>
        </w:tc>
      </w:tr>
    </w:tbl>
    <w:bookmarkStart w:name="z17555" w:id="17373"/>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департаментінің Мамлют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17373"/>
    <w:bookmarkStart w:name="z17556" w:id="17374"/>
    <w:p>
      <w:pPr>
        <w:spacing w:after="0"/>
        <w:ind w:left="0"/>
        <w:jc w:val="left"/>
      </w:pPr>
      <w:r>
        <w:rPr>
          <w:rFonts w:ascii="Times New Roman"/>
          <w:b/>
          <w:i w:val="false"/>
          <w:color w:val="000000"/>
        </w:rPr>
        <w:t xml:space="preserve"> 1-тарау. Жалпы ережелер</w:t>
      </w:r>
    </w:p>
    <w:bookmarkEnd w:id="17374"/>
    <w:bookmarkStart w:name="z17557" w:id="17375"/>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департаментінің Мамлют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17375"/>
    <w:bookmarkStart w:name="z17558" w:id="17376"/>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7376"/>
    <w:bookmarkStart w:name="z17559" w:id="17377"/>
    <w:p>
      <w:pPr>
        <w:spacing w:after="0"/>
        <w:ind w:left="0"/>
        <w:jc w:val="both"/>
      </w:pPr>
      <w:r>
        <w:rPr>
          <w:rFonts w:ascii="Times New Roman"/>
          <w:b w:val="false"/>
          <w:i w:val="false"/>
          <w:color w:val="000000"/>
          <w:sz w:val="28"/>
        </w:rPr>
        <w:t>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w:t>
      </w:r>
    </w:p>
    <w:bookmarkEnd w:id="17377"/>
    <w:bookmarkStart w:name="z17560" w:id="17378"/>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7378"/>
    <w:bookmarkStart w:name="z17561" w:id="17379"/>
    <w:p>
      <w:pPr>
        <w:spacing w:after="0"/>
        <w:ind w:left="0"/>
        <w:jc w:val="both"/>
      </w:pPr>
      <w:r>
        <w:rPr>
          <w:rFonts w:ascii="Times New Roman"/>
          <w:b w:val="false"/>
          <w:i w:val="false"/>
          <w:color w:val="000000"/>
          <w:sz w:val="28"/>
        </w:rPr>
        <w:t>
      5. Егер Басқармаға заңнамаға сәйкес уәкілеттік берілген болса, ол мемлекет атынан азаматтық-құқықтық қатынастардың тарапы болуға құқығы бар.</w:t>
      </w:r>
    </w:p>
    <w:bookmarkEnd w:id="17379"/>
    <w:bookmarkStart w:name="z17562" w:id="17380"/>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17380"/>
    <w:bookmarkStart w:name="z17563" w:id="17381"/>
    <w:p>
      <w:pPr>
        <w:spacing w:after="0"/>
        <w:ind w:left="0"/>
        <w:jc w:val="both"/>
      </w:pPr>
      <w:r>
        <w:rPr>
          <w:rFonts w:ascii="Times New Roman"/>
          <w:b w:val="false"/>
          <w:i w:val="false"/>
          <w:color w:val="000000"/>
          <w:sz w:val="28"/>
        </w:rPr>
        <w:t>
      7. Басқарманың орналасқан жері – 150900, Қазақстан Республикасы, Солтүстік Қазақстан облысы, Мамлют ауданы, Мамлютка қаласы, Школа-интернат көшесі, 17А үй.</w:t>
      </w:r>
    </w:p>
    <w:bookmarkEnd w:id="17381"/>
    <w:bookmarkStart w:name="z17564" w:id="17382"/>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департаментінің Мамлют аудандық тауарлар мен көрсетілетін қызметтердің сапасы мен қауіпсіздігін бақылау басқармасы".</w:t>
      </w:r>
    </w:p>
    <w:bookmarkEnd w:id="17382"/>
    <w:bookmarkStart w:name="z17565" w:id="17383"/>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7383"/>
    <w:bookmarkStart w:name="z17566" w:id="17384"/>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17384"/>
    <w:bookmarkStart w:name="z17567" w:id="17385"/>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17385"/>
    <w:bookmarkStart w:name="z17568" w:id="17386"/>
    <w:p>
      <w:pPr>
        <w:spacing w:after="0"/>
        <w:ind w:left="0"/>
        <w:jc w:val="both"/>
      </w:pPr>
      <w:r>
        <w:rPr>
          <w:rFonts w:ascii="Times New Roman"/>
          <w:b w:val="false"/>
          <w:i w:val="false"/>
          <w:color w:val="000000"/>
          <w:sz w:val="28"/>
        </w:rPr>
        <w:t>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7386"/>
    <w:bookmarkStart w:name="z17569" w:id="17387"/>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7387"/>
    <w:bookmarkStart w:name="z17570" w:id="17388"/>
    <w:p>
      <w:pPr>
        <w:spacing w:after="0"/>
        <w:ind w:left="0"/>
        <w:jc w:val="both"/>
      </w:pPr>
      <w:r>
        <w:rPr>
          <w:rFonts w:ascii="Times New Roman"/>
          <w:b w:val="false"/>
          <w:i w:val="false"/>
          <w:color w:val="000000"/>
          <w:sz w:val="28"/>
        </w:rPr>
        <w:t>
      12. Міндеттері:</w:t>
      </w:r>
    </w:p>
    <w:bookmarkEnd w:id="17388"/>
    <w:bookmarkStart w:name="z17571" w:id="17389"/>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7389"/>
    <w:bookmarkStart w:name="z17572" w:id="17390"/>
    <w:p>
      <w:pPr>
        <w:spacing w:after="0"/>
        <w:ind w:left="0"/>
        <w:jc w:val="both"/>
      </w:pPr>
      <w:r>
        <w:rPr>
          <w:rFonts w:ascii="Times New Roman"/>
          <w:b w:val="false"/>
          <w:i w:val="false"/>
          <w:color w:val="000000"/>
          <w:sz w:val="28"/>
        </w:rPr>
        <w:t>
      2) тиісті аумақта реттелетін саладағы мемлекеттік көрсетілетін қызметтердің сапасы мен қолжетімділігін қамтамасыз ету;</w:t>
      </w:r>
    </w:p>
    <w:bookmarkEnd w:id="17390"/>
    <w:bookmarkStart w:name="z17573" w:id="17391"/>
    <w:p>
      <w:pPr>
        <w:spacing w:after="0"/>
        <w:ind w:left="0"/>
        <w:jc w:val="both"/>
      </w:pPr>
      <w:r>
        <w:rPr>
          <w:rFonts w:ascii="Times New Roman"/>
          <w:b w:val="false"/>
          <w:i w:val="false"/>
          <w:color w:val="000000"/>
          <w:sz w:val="28"/>
        </w:rPr>
        <w:t>
      3) өз құзыретінің шегінде Басқармаға жүктелген өзге де міндеттерді жүзеге асыру.</w:t>
      </w:r>
    </w:p>
    <w:bookmarkEnd w:id="17391"/>
    <w:bookmarkStart w:name="z17574" w:id="17392"/>
    <w:p>
      <w:pPr>
        <w:spacing w:after="0"/>
        <w:ind w:left="0"/>
        <w:jc w:val="both"/>
      </w:pPr>
      <w:r>
        <w:rPr>
          <w:rFonts w:ascii="Times New Roman"/>
          <w:b w:val="false"/>
          <w:i w:val="false"/>
          <w:color w:val="000000"/>
          <w:sz w:val="28"/>
        </w:rPr>
        <w:t>
      13. Функциялары:</w:t>
      </w:r>
    </w:p>
    <w:bookmarkEnd w:id="17392"/>
    <w:bookmarkStart w:name="z17575" w:id="17393"/>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17393"/>
    <w:bookmarkStart w:name="z17576" w:id="17394"/>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7394"/>
    <w:bookmarkStart w:name="z17577" w:id="17395"/>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17395"/>
    <w:bookmarkStart w:name="z17578" w:id="17396"/>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17396"/>
    <w:bookmarkStart w:name="z17579" w:id="17397"/>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17397"/>
    <w:bookmarkStart w:name="z17580" w:id="17398"/>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 7) дәстүрлі медицина, халықтық медицина (емшілік) қызметтерін көрсететін субъектілердің қызметін бақылау;</w:t>
      </w:r>
    </w:p>
    <w:bookmarkEnd w:id="17398"/>
    <w:bookmarkStart w:name="z17581" w:id="17399"/>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17399"/>
    <w:bookmarkStart w:name="z17582" w:id="17400"/>
    <w:p>
      <w:pPr>
        <w:spacing w:after="0"/>
        <w:ind w:left="0"/>
        <w:jc w:val="both"/>
      </w:pPr>
      <w:r>
        <w:rPr>
          <w:rFonts w:ascii="Times New Roman"/>
          <w:b w:val="false"/>
          <w:i w:val="false"/>
          <w:color w:val="000000"/>
          <w:sz w:val="28"/>
        </w:rPr>
        <w:t>
      9) құзыретінің шегінде мониторинг жүргізу;</w:t>
      </w:r>
    </w:p>
    <w:bookmarkEnd w:id="17400"/>
    <w:bookmarkStart w:name="z17583" w:id="17401"/>
    <w:p>
      <w:pPr>
        <w:spacing w:after="0"/>
        <w:ind w:left="0"/>
        <w:jc w:val="both"/>
      </w:pPr>
      <w:r>
        <w:rPr>
          <w:rFonts w:ascii="Times New Roman"/>
          <w:b w:val="false"/>
          <w:i w:val="false"/>
          <w:color w:val="000000"/>
          <w:sz w:val="28"/>
        </w:rPr>
        <w:t>
      10) тамақ өнімі қауіпсіздігін қамтамасыз ету;</w:t>
      </w:r>
    </w:p>
    <w:bookmarkEnd w:id="17401"/>
    <w:bookmarkStart w:name="z17584" w:id="17402"/>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17402"/>
    <w:bookmarkStart w:name="z17585" w:id="17403"/>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17403"/>
    <w:bookmarkStart w:name="z17586" w:id="17404"/>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17404"/>
    <w:bookmarkStart w:name="z17587" w:id="17405"/>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17405"/>
    <w:bookmarkStart w:name="z17588" w:id="17406"/>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17406"/>
    <w:bookmarkStart w:name="z17589" w:id="17407"/>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7407"/>
    <w:bookmarkStart w:name="z17590" w:id="17408"/>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17408"/>
    <w:bookmarkStart w:name="z17591" w:id="17409"/>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17409"/>
    <w:bookmarkStart w:name="z17592" w:id="17410"/>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17410"/>
    <w:bookmarkStart w:name="z17593" w:id="17411"/>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17411"/>
    <w:bookmarkStart w:name="z17594" w:id="17412"/>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17412"/>
    <w:bookmarkStart w:name="z17595" w:id="17413"/>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7413"/>
    <w:bookmarkStart w:name="z17596" w:id="17414"/>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17414"/>
    <w:bookmarkStart w:name="z17597" w:id="17415"/>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17415"/>
    <w:bookmarkStart w:name="z17598" w:id="17416"/>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7416"/>
    <w:bookmarkStart w:name="z17599" w:id="17417"/>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17417"/>
    <w:bookmarkStart w:name="z17600" w:id="17418"/>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17418"/>
    <w:bookmarkStart w:name="z17601" w:id="17419"/>
    <w:p>
      <w:pPr>
        <w:spacing w:after="0"/>
        <w:ind w:left="0"/>
        <w:jc w:val="both"/>
      </w:pPr>
      <w:r>
        <w:rPr>
          <w:rFonts w:ascii="Times New Roman"/>
          <w:b w:val="false"/>
          <w:i w:val="false"/>
          <w:color w:val="000000"/>
          <w:sz w:val="28"/>
        </w:rPr>
        <w:t xml:space="preserve">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 </w:t>
      </w:r>
    </w:p>
    <w:bookmarkEnd w:id="17419"/>
    <w:bookmarkStart w:name="z21676" w:id="17420"/>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7420"/>
    <w:bookmarkStart w:name="z17602" w:id="17421"/>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17421"/>
    <w:bookmarkStart w:name="z17603" w:id="17422"/>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7422"/>
    <w:bookmarkStart w:name="z17604" w:id="17423"/>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17423"/>
    <w:bookmarkStart w:name="z17605" w:id="17424"/>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17424"/>
    <w:bookmarkStart w:name="z17606" w:id="17425"/>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17425"/>
    <w:bookmarkStart w:name="z17607" w:id="17426"/>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17426"/>
    <w:bookmarkStart w:name="z17608" w:id="17427"/>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17427"/>
    <w:bookmarkStart w:name="z17609" w:id="17428"/>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17428"/>
    <w:bookmarkStart w:name="z17610" w:id="17429"/>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17429"/>
    <w:bookmarkStart w:name="z17611" w:id="17430"/>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7430"/>
    <w:bookmarkStart w:name="z17612" w:id="17431"/>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17431"/>
    <w:bookmarkStart w:name="z17613" w:id="17432"/>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17432"/>
    <w:bookmarkStart w:name="z21677" w:id="17433"/>
    <w:p>
      <w:pPr>
        <w:spacing w:after="0"/>
        <w:ind w:left="0"/>
        <w:jc w:val="both"/>
      </w:pPr>
      <w:r>
        <w:rPr>
          <w:rFonts w:ascii="Times New Roman"/>
          <w:b w:val="false"/>
          <w:i w:val="false"/>
          <w:color w:val="000000"/>
          <w:sz w:val="28"/>
        </w:rPr>
        <w:t>
      42) реттелетін салада түсіндіру жұмысын ұйымдастыру;</w:t>
      </w:r>
    </w:p>
    <w:bookmarkEnd w:id="17433"/>
    <w:bookmarkStart w:name="z17614" w:id="17434"/>
    <w:p>
      <w:pPr>
        <w:spacing w:after="0"/>
        <w:ind w:left="0"/>
        <w:jc w:val="both"/>
      </w:pPr>
      <w:r>
        <w:rPr>
          <w:rFonts w:ascii="Times New Roman"/>
          <w:b w:val="false"/>
          <w:i w:val="false"/>
          <w:color w:val="000000"/>
          <w:sz w:val="28"/>
        </w:rPr>
        <w:t xml:space="preserve">
      43) салауатты өмір салтын және дұрыс тамақтануды ұйымдастыру; </w:t>
      </w:r>
    </w:p>
    <w:bookmarkEnd w:id="17434"/>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Start w:name="z17615" w:id="17435"/>
    <w:p>
      <w:pPr>
        <w:spacing w:after="0"/>
        <w:ind w:left="0"/>
        <w:jc w:val="both"/>
      </w:pPr>
      <w:r>
        <w:rPr>
          <w:rFonts w:ascii="Times New Roman"/>
          <w:b w:val="false"/>
          <w:i w:val="false"/>
          <w:color w:val="000000"/>
          <w:sz w:val="28"/>
        </w:rPr>
        <w:t>
      14. Құқықтары мен міндеттері:</w:t>
      </w:r>
    </w:p>
    <w:bookmarkEnd w:id="17435"/>
    <w:bookmarkStart w:name="z17616" w:id="17436"/>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7436"/>
    <w:bookmarkStart w:name="z17617" w:id="17437"/>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7437"/>
    <w:bookmarkStart w:name="z17618" w:id="17438"/>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17438"/>
    <w:bookmarkStart w:name="z17619" w:id="17439"/>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17439"/>
    <w:bookmarkStart w:name="z17620" w:id="17440"/>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7440"/>
    <w:bookmarkStart w:name="z17621" w:id="17441"/>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17441"/>
    <w:bookmarkStart w:name="z17622" w:id="17442"/>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17442"/>
    <w:bookmarkStart w:name="z17623" w:id="17443"/>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17443"/>
    <w:bookmarkStart w:name="z17624" w:id="17444"/>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17444"/>
    <w:bookmarkStart w:name="z17625" w:id="17445"/>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17445"/>
    <w:bookmarkStart w:name="z17626" w:id="17446"/>
    <w:p>
      <w:pPr>
        <w:spacing w:after="0"/>
        <w:ind w:left="0"/>
        <w:jc w:val="left"/>
      </w:pPr>
      <w:r>
        <w:rPr>
          <w:rFonts w:ascii="Times New Roman"/>
          <w:b/>
          <w:i w:val="false"/>
          <w:color w:val="000000"/>
        </w:rPr>
        <w:t xml:space="preserve"> 3-тарау. Басқарманың қызметін ұйымдастыру</w:t>
      </w:r>
    </w:p>
    <w:bookmarkEnd w:id="17446"/>
    <w:bookmarkStart w:name="z17627" w:id="17447"/>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17447"/>
    <w:bookmarkStart w:name="z17628" w:id="17448"/>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17448"/>
    <w:bookmarkStart w:name="z17629" w:id="17449"/>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17449"/>
    <w:bookmarkStart w:name="z17630" w:id="17450"/>
    <w:p>
      <w:pPr>
        <w:spacing w:after="0"/>
        <w:ind w:left="0"/>
        <w:jc w:val="both"/>
      </w:pPr>
      <w:r>
        <w:rPr>
          <w:rFonts w:ascii="Times New Roman"/>
          <w:b w:val="false"/>
          <w:i w:val="false"/>
          <w:color w:val="000000"/>
          <w:sz w:val="28"/>
        </w:rPr>
        <w:t>
      18. Басқарма басшысының өкілеттіктері:</w:t>
      </w:r>
    </w:p>
    <w:bookmarkEnd w:id="17450"/>
    <w:bookmarkStart w:name="z17631" w:id="17451"/>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17451"/>
    <w:bookmarkStart w:name="z17632" w:id="17452"/>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7452"/>
    <w:bookmarkStart w:name="z17633" w:id="17453"/>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17453"/>
    <w:bookmarkStart w:name="z17634" w:id="17454"/>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7454"/>
    <w:bookmarkStart w:name="z17635" w:id="17455"/>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17455"/>
    <w:bookmarkStart w:name="z17636" w:id="17456"/>
    <w:p>
      <w:pPr>
        <w:spacing w:after="0"/>
        <w:ind w:left="0"/>
        <w:jc w:val="left"/>
      </w:pPr>
      <w:r>
        <w:rPr>
          <w:rFonts w:ascii="Times New Roman"/>
          <w:b/>
          <w:i w:val="false"/>
          <w:color w:val="000000"/>
        </w:rPr>
        <w:t xml:space="preserve"> 4-тарау. Басқарманың мүлкі</w:t>
      </w:r>
    </w:p>
    <w:bookmarkEnd w:id="17456"/>
    <w:bookmarkStart w:name="z17637" w:id="17457"/>
    <w:p>
      <w:pPr>
        <w:spacing w:after="0"/>
        <w:ind w:left="0"/>
        <w:jc w:val="both"/>
      </w:pPr>
      <w:r>
        <w:rPr>
          <w:rFonts w:ascii="Times New Roman"/>
          <w:b w:val="false"/>
          <w:i w:val="false"/>
          <w:color w:val="000000"/>
          <w:sz w:val="28"/>
        </w:rPr>
        <w:t>
      19. Басқармада заңнамада көзделген жағдайларда жедел басқару құқығындағы оқшауланған мүлкi болуы мүмкін.</w:t>
      </w:r>
    </w:p>
    <w:bookmarkEnd w:id="17457"/>
    <w:bookmarkStart w:name="z17638" w:id="17458"/>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7458"/>
    <w:bookmarkStart w:name="z17639" w:id="17459"/>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17459"/>
    <w:bookmarkStart w:name="z17640" w:id="17460"/>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7460"/>
    <w:bookmarkStart w:name="z17641" w:id="17461"/>
    <w:p>
      <w:pPr>
        <w:spacing w:after="0"/>
        <w:ind w:left="0"/>
        <w:jc w:val="left"/>
      </w:pPr>
      <w:r>
        <w:rPr>
          <w:rFonts w:ascii="Times New Roman"/>
          <w:b/>
          <w:i w:val="false"/>
          <w:color w:val="000000"/>
        </w:rPr>
        <w:t xml:space="preserve"> 5-тарау. Басқарманы қайта ұйымдастыру және тарату</w:t>
      </w:r>
    </w:p>
    <w:bookmarkEnd w:id="17461"/>
    <w:bookmarkStart w:name="z17642" w:id="17462"/>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74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189-қосымша</w:t>
            </w:r>
          </w:p>
        </w:tc>
      </w:tr>
    </w:tbl>
    <w:bookmarkStart w:name="z17644" w:id="17463"/>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департаментінің Петропавл қалалық тауарлар мен көрсетілетін қызметтердің сапасы мен қауіпсіздігін бақылау басқармасы" республикалық мемлекеттік мекемесiнің ережесі</w:t>
      </w:r>
    </w:p>
    <w:bookmarkEnd w:id="17463"/>
    <w:bookmarkStart w:name="z17645" w:id="17464"/>
    <w:p>
      <w:pPr>
        <w:spacing w:after="0"/>
        <w:ind w:left="0"/>
        <w:jc w:val="left"/>
      </w:pPr>
      <w:r>
        <w:rPr>
          <w:rFonts w:ascii="Times New Roman"/>
          <w:b/>
          <w:i w:val="false"/>
          <w:color w:val="000000"/>
        </w:rPr>
        <w:t xml:space="preserve"> 1-тарау. Жалпы ережелер</w:t>
      </w:r>
    </w:p>
    <w:bookmarkEnd w:id="17464"/>
    <w:bookmarkStart w:name="z17646" w:id="17465"/>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департаментінің Петропавл қалалық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17465"/>
    <w:bookmarkStart w:name="z17647" w:id="17466"/>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7466"/>
    <w:bookmarkStart w:name="z17648" w:id="17467"/>
    <w:p>
      <w:pPr>
        <w:spacing w:after="0"/>
        <w:ind w:left="0"/>
        <w:jc w:val="both"/>
      </w:pPr>
      <w:r>
        <w:rPr>
          <w:rFonts w:ascii="Times New Roman"/>
          <w:b w:val="false"/>
          <w:i w:val="false"/>
          <w:color w:val="000000"/>
          <w:sz w:val="28"/>
        </w:rPr>
        <w:t>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w:t>
      </w:r>
    </w:p>
    <w:bookmarkEnd w:id="17467"/>
    <w:bookmarkStart w:name="z17649" w:id="17468"/>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7468"/>
    <w:bookmarkStart w:name="z17650" w:id="17469"/>
    <w:p>
      <w:pPr>
        <w:spacing w:after="0"/>
        <w:ind w:left="0"/>
        <w:jc w:val="both"/>
      </w:pPr>
      <w:r>
        <w:rPr>
          <w:rFonts w:ascii="Times New Roman"/>
          <w:b w:val="false"/>
          <w:i w:val="false"/>
          <w:color w:val="000000"/>
          <w:sz w:val="28"/>
        </w:rPr>
        <w:t>
      5. Егер Басқармаға заңнамаға сәйкес уәкілеттік берілген болса, ол мемлекет атынан азаматтық-құқықтық қатынастардың тарапы болуға құқығы бар.</w:t>
      </w:r>
    </w:p>
    <w:bookmarkEnd w:id="17469"/>
    <w:bookmarkStart w:name="z17651" w:id="17470"/>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17470"/>
    <w:bookmarkStart w:name="z17652" w:id="17471"/>
    <w:p>
      <w:pPr>
        <w:spacing w:after="0"/>
        <w:ind w:left="0"/>
        <w:jc w:val="both"/>
      </w:pPr>
      <w:r>
        <w:rPr>
          <w:rFonts w:ascii="Times New Roman"/>
          <w:b w:val="false"/>
          <w:i w:val="false"/>
          <w:color w:val="000000"/>
          <w:sz w:val="28"/>
        </w:rPr>
        <w:t>
      7. Басқарманың орналасқан жері – 150009, Қазақстан Республикасы, Солтүстік Қазақстан облысы, Петропавл қаласы, Нұрсұлтан Назарбаев көшесі, 199 үй.</w:t>
      </w:r>
    </w:p>
    <w:bookmarkEnd w:id="17471"/>
    <w:bookmarkStart w:name="z17653" w:id="17472"/>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департаментінің Петропавл қалалық тауарлар мен көрсетілетін қызметтердің сапасы мен қауіпсіздігін бақылау басқармасы".</w:t>
      </w:r>
    </w:p>
    <w:bookmarkEnd w:id="17472"/>
    <w:bookmarkStart w:name="z17654" w:id="17473"/>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7473"/>
    <w:bookmarkStart w:name="z17655" w:id="17474"/>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17474"/>
    <w:bookmarkStart w:name="z17656" w:id="17475"/>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17475"/>
    <w:bookmarkStart w:name="z17657" w:id="17476"/>
    <w:p>
      <w:pPr>
        <w:spacing w:after="0"/>
        <w:ind w:left="0"/>
        <w:jc w:val="both"/>
      </w:pPr>
      <w:r>
        <w:rPr>
          <w:rFonts w:ascii="Times New Roman"/>
          <w:b w:val="false"/>
          <w:i w:val="false"/>
          <w:color w:val="000000"/>
          <w:sz w:val="28"/>
        </w:rPr>
        <w:t>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7476"/>
    <w:bookmarkStart w:name="z17658" w:id="17477"/>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7477"/>
    <w:bookmarkStart w:name="z17659" w:id="17478"/>
    <w:p>
      <w:pPr>
        <w:spacing w:after="0"/>
        <w:ind w:left="0"/>
        <w:jc w:val="both"/>
      </w:pPr>
      <w:r>
        <w:rPr>
          <w:rFonts w:ascii="Times New Roman"/>
          <w:b w:val="false"/>
          <w:i w:val="false"/>
          <w:color w:val="000000"/>
          <w:sz w:val="28"/>
        </w:rPr>
        <w:t>
      12. Міндеттері:</w:t>
      </w:r>
    </w:p>
    <w:bookmarkEnd w:id="17478"/>
    <w:bookmarkStart w:name="z17660" w:id="17479"/>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7479"/>
    <w:bookmarkStart w:name="z17661" w:id="17480"/>
    <w:p>
      <w:pPr>
        <w:spacing w:after="0"/>
        <w:ind w:left="0"/>
        <w:jc w:val="both"/>
      </w:pPr>
      <w:r>
        <w:rPr>
          <w:rFonts w:ascii="Times New Roman"/>
          <w:b w:val="false"/>
          <w:i w:val="false"/>
          <w:color w:val="000000"/>
          <w:sz w:val="28"/>
        </w:rPr>
        <w:t>
      2) тиісті аумақта реттелетін саладағы мемлекеттік көрсетілетін қызметтердің сапасы мен қолжетімділігін қамтамасыз ету;</w:t>
      </w:r>
    </w:p>
    <w:bookmarkEnd w:id="17480"/>
    <w:bookmarkStart w:name="z17662" w:id="17481"/>
    <w:p>
      <w:pPr>
        <w:spacing w:after="0"/>
        <w:ind w:left="0"/>
        <w:jc w:val="both"/>
      </w:pPr>
      <w:r>
        <w:rPr>
          <w:rFonts w:ascii="Times New Roman"/>
          <w:b w:val="false"/>
          <w:i w:val="false"/>
          <w:color w:val="000000"/>
          <w:sz w:val="28"/>
        </w:rPr>
        <w:t>
      3) өз құзыретінің шегінде Басқармаға жүктелген өзге де міндеттерді жүзеге асыру.</w:t>
      </w:r>
    </w:p>
    <w:bookmarkEnd w:id="17481"/>
    <w:bookmarkStart w:name="z17663" w:id="17482"/>
    <w:p>
      <w:pPr>
        <w:spacing w:after="0"/>
        <w:ind w:left="0"/>
        <w:jc w:val="both"/>
      </w:pPr>
      <w:r>
        <w:rPr>
          <w:rFonts w:ascii="Times New Roman"/>
          <w:b w:val="false"/>
          <w:i w:val="false"/>
          <w:color w:val="000000"/>
          <w:sz w:val="28"/>
        </w:rPr>
        <w:t>
      13. Функциялары:</w:t>
      </w:r>
    </w:p>
    <w:bookmarkEnd w:id="17482"/>
    <w:bookmarkStart w:name="z17664" w:id="17483"/>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17483"/>
    <w:bookmarkStart w:name="z17665" w:id="17484"/>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7484"/>
    <w:bookmarkStart w:name="z17666" w:id="17485"/>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17485"/>
    <w:bookmarkStart w:name="z17667" w:id="17486"/>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17486"/>
    <w:bookmarkStart w:name="z17668" w:id="17487"/>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17487"/>
    <w:bookmarkStart w:name="z17669" w:id="17488"/>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17488"/>
    <w:bookmarkStart w:name="z17670" w:id="17489"/>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17489"/>
    <w:bookmarkStart w:name="z17671" w:id="17490"/>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17490"/>
    <w:bookmarkStart w:name="z17672" w:id="17491"/>
    <w:p>
      <w:pPr>
        <w:spacing w:after="0"/>
        <w:ind w:left="0"/>
        <w:jc w:val="both"/>
      </w:pPr>
      <w:r>
        <w:rPr>
          <w:rFonts w:ascii="Times New Roman"/>
          <w:b w:val="false"/>
          <w:i w:val="false"/>
          <w:color w:val="000000"/>
          <w:sz w:val="28"/>
        </w:rPr>
        <w:t>
      9) құзыретінің шегінде мониторинг жүргізу;</w:t>
      </w:r>
    </w:p>
    <w:bookmarkEnd w:id="17491"/>
    <w:bookmarkStart w:name="z17673" w:id="17492"/>
    <w:p>
      <w:pPr>
        <w:spacing w:after="0"/>
        <w:ind w:left="0"/>
        <w:jc w:val="both"/>
      </w:pPr>
      <w:r>
        <w:rPr>
          <w:rFonts w:ascii="Times New Roman"/>
          <w:b w:val="false"/>
          <w:i w:val="false"/>
          <w:color w:val="000000"/>
          <w:sz w:val="28"/>
        </w:rPr>
        <w:t>
      10) тамақ өнімі қауіпсіздігін қамтамасыз ету;</w:t>
      </w:r>
    </w:p>
    <w:bookmarkEnd w:id="17492"/>
    <w:bookmarkStart w:name="z17674" w:id="17493"/>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17493"/>
    <w:bookmarkStart w:name="z17675" w:id="17494"/>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17494"/>
    <w:bookmarkStart w:name="z17676" w:id="17495"/>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17495"/>
    <w:bookmarkStart w:name="z17677" w:id="17496"/>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17496"/>
    <w:bookmarkStart w:name="z17678" w:id="17497"/>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17497"/>
    <w:bookmarkStart w:name="z17679" w:id="17498"/>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7498"/>
    <w:bookmarkStart w:name="z17680" w:id="17499"/>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17499"/>
    <w:bookmarkStart w:name="z17681" w:id="17500"/>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17500"/>
    <w:bookmarkStart w:name="z17682" w:id="17501"/>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17501"/>
    <w:bookmarkStart w:name="z17683" w:id="17502"/>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17502"/>
    <w:bookmarkStart w:name="z17684" w:id="17503"/>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17503"/>
    <w:bookmarkStart w:name="z17685" w:id="17504"/>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7504"/>
    <w:bookmarkStart w:name="z17686" w:id="17505"/>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17505"/>
    <w:bookmarkStart w:name="z17687" w:id="17506"/>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17506"/>
    <w:bookmarkStart w:name="z17688" w:id="17507"/>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7507"/>
    <w:bookmarkStart w:name="z17689" w:id="17508"/>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17508"/>
    <w:bookmarkStart w:name="z17690" w:id="17509"/>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17509"/>
    <w:bookmarkStart w:name="z17691" w:id="17510"/>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17510"/>
    <w:bookmarkStart w:name="z17692" w:id="17511"/>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7511"/>
    <w:bookmarkStart w:name="z17693" w:id="17512"/>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17512"/>
    <w:bookmarkStart w:name="z17694" w:id="17513"/>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7513"/>
    <w:bookmarkStart w:name="z17695" w:id="17514"/>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17514"/>
    <w:bookmarkStart w:name="z17696" w:id="17515"/>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17515"/>
    <w:bookmarkStart w:name="z17697" w:id="17516"/>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17516"/>
    <w:bookmarkStart w:name="z17698" w:id="17517"/>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17517"/>
    <w:bookmarkStart w:name="z17699" w:id="17518"/>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17518"/>
    <w:bookmarkStart w:name="z17700" w:id="17519"/>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17519"/>
    <w:bookmarkStart w:name="z17701" w:id="17520"/>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17520"/>
    <w:bookmarkStart w:name="z17702" w:id="17521"/>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7521"/>
    <w:bookmarkStart w:name="z17703" w:id="17522"/>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17522"/>
    <w:bookmarkStart w:name="z17704" w:id="17523"/>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17523"/>
    <w:bookmarkStart w:name="z17705" w:id="17524"/>
    <w:p>
      <w:pPr>
        <w:spacing w:after="0"/>
        <w:ind w:left="0"/>
        <w:jc w:val="both"/>
      </w:pPr>
      <w:r>
        <w:rPr>
          <w:rFonts w:ascii="Times New Roman"/>
          <w:b w:val="false"/>
          <w:i w:val="false"/>
          <w:color w:val="000000"/>
          <w:sz w:val="28"/>
        </w:rPr>
        <w:t>
      42) реттелетін салада түсіндіру жұмысын ұйымдастыру;</w:t>
      </w:r>
    </w:p>
    <w:bookmarkEnd w:id="17524"/>
    <w:bookmarkStart w:name="z17706" w:id="17525"/>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17525"/>
    <w:bookmarkStart w:name="z17707" w:id="17526"/>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17526"/>
    <w:bookmarkStart w:name="z17708" w:id="17527"/>
    <w:p>
      <w:pPr>
        <w:spacing w:after="0"/>
        <w:ind w:left="0"/>
        <w:jc w:val="both"/>
      </w:pPr>
      <w:r>
        <w:rPr>
          <w:rFonts w:ascii="Times New Roman"/>
          <w:b w:val="false"/>
          <w:i w:val="false"/>
          <w:color w:val="000000"/>
          <w:sz w:val="28"/>
        </w:rPr>
        <w:t>
      14. Құқықтары мен міндеттері:</w:t>
      </w:r>
    </w:p>
    <w:bookmarkEnd w:id="17527"/>
    <w:bookmarkStart w:name="z17709" w:id="17528"/>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7528"/>
    <w:bookmarkStart w:name="z17710" w:id="17529"/>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7529"/>
    <w:bookmarkStart w:name="z17711" w:id="17530"/>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17530"/>
    <w:bookmarkStart w:name="z17712" w:id="17531"/>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17531"/>
    <w:bookmarkStart w:name="z17713" w:id="17532"/>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7532"/>
    <w:bookmarkStart w:name="z17714" w:id="17533"/>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17533"/>
    <w:bookmarkStart w:name="z17715" w:id="17534"/>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17534"/>
    <w:bookmarkStart w:name="z17716" w:id="17535"/>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17535"/>
    <w:bookmarkStart w:name="z17717" w:id="17536"/>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17536"/>
    <w:bookmarkStart w:name="z17718" w:id="17537"/>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17537"/>
    <w:bookmarkStart w:name="z17719" w:id="17538"/>
    <w:p>
      <w:pPr>
        <w:spacing w:after="0"/>
        <w:ind w:left="0"/>
        <w:jc w:val="left"/>
      </w:pPr>
      <w:r>
        <w:rPr>
          <w:rFonts w:ascii="Times New Roman"/>
          <w:b/>
          <w:i w:val="false"/>
          <w:color w:val="000000"/>
        </w:rPr>
        <w:t xml:space="preserve"> 3-тарау. Басқарманың қызметін ұйымдастыру</w:t>
      </w:r>
    </w:p>
    <w:bookmarkEnd w:id="17538"/>
    <w:bookmarkStart w:name="z17720" w:id="17539"/>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17539"/>
    <w:bookmarkStart w:name="z17721" w:id="17540"/>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17540"/>
    <w:bookmarkStart w:name="z17722" w:id="17541"/>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17541"/>
    <w:bookmarkStart w:name="z17723" w:id="17542"/>
    <w:p>
      <w:pPr>
        <w:spacing w:after="0"/>
        <w:ind w:left="0"/>
        <w:jc w:val="both"/>
      </w:pPr>
      <w:r>
        <w:rPr>
          <w:rFonts w:ascii="Times New Roman"/>
          <w:b w:val="false"/>
          <w:i w:val="false"/>
          <w:color w:val="000000"/>
          <w:sz w:val="28"/>
        </w:rPr>
        <w:t>
      18. Басқарма басшысының өкілеттіктері:</w:t>
      </w:r>
    </w:p>
    <w:bookmarkEnd w:id="17542"/>
    <w:bookmarkStart w:name="z17724" w:id="17543"/>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17543"/>
    <w:bookmarkStart w:name="z17725" w:id="17544"/>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7544"/>
    <w:bookmarkStart w:name="z17726" w:id="17545"/>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17545"/>
    <w:bookmarkStart w:name="z17727" w:id="17546"/>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7546"/>
    <w:bookmarkStart w:name="z17728" w:id="17547"/>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17547"/>
    <w:bookmarkStart w:name="z17729" w:id="17548"/>
    <w:p>
      <w:pPr>
        <w:spacing w:after="0"/>
        <w:ind w:left="0"/>
        <w:jc w:val="left"/>
      </w:pPr>
      <w:r>
        <w:rPr>
          <w:rFonts w:ascii="Times New Roman"/>
          <w:b/>
          <w:i w:val="false"/>
          <w:color w:val="000000"/>
        </w:rPr>
        <w:t xml:space="preserve"> 4-тарау. Басқарманың мүлкі</w:t>
      </w:r>
    </w:p>
    <w:bookmarkEnd w:id="17548"/>
    <w:bookmarkStart w:name="z17730" w:id="17549"/>
    <w:p>
      <w:pPr>
        <w:spacing w:after="0"/>
        <w:ind w:left="0"/>
        <w:jc w:val="both"/>
      </w:pPr>
      <w:r>
        <w:rPr>
          <w:rFonts w:ascii="Times New Roman"/>
          <w:b w:val="false"/>
          <w:i w:val="false"/>
          <w:color w:val="000000"/>
          <w:sz w:val="28"/>
        </w:rPr>
        <w:t>
      19. Басқармада заңнамада көзделген жағдайларда жедел басқару құқығындағы оқшауланған мүлкi болуы мүмкін.</w:t>
      </w:r>
    </w:p>
    <w:bookmarkEnd w:id="17549"/>
    <w:bookmarkStart w:name="z17731" w:id="17550"/>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7550"/>
    <w:bookmarkStart w:name="z17732" w:id="17551"/>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17551"/>
    <w:bookmarkStart w:name="z17733" w:id="17552"/>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7552"/>
    <w:bookmarkStart w:name="z17734" w:id="17553"/>
    <w:p>
      <w:pPr>
        <w:spacing w:after="0"/>
        <w:ind w:left="0"/>
        <w:jc w:val="left"/>
      </w:pPr>
      <w:r>
        <w:rPr>
          <w:rFonts w:ascii="Times New Roman"/>
          <w:b/>
          <w:i w:val="false"/>
          <w:color w:val="000000"/>
        </w:rPr>
        <w:t xml:space="preserve"> 5-тарау. Басқарманы қайта ұйымдастыру және тарату</w:t>
      </w:r>
    </w:p>
    <w:bookmarkEnd w:id="17553"/>
    <w:bookmarkStart w:name="z17735" w:id="17554"/>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75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190-қосымша</w:t>
            </w:r>
          </w:p>
        </w:tc>
      </w:tr>
    </w:tbl>
    <w:bookmarkStart w:name="z17737" w:id="17555"/>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департаментінің Тайынша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17555"/>
    <w:bookmarkStart w:name="z17738" w:id="17556"/>
    <w:p>
      <w:pPr>
        <w:spacing w:after="0"/>
        <w:ind w:left="0"/>
        <w:jc w:val="left"/>
      </w:pPr>
      <w:r>
        <w:rPr>
          <w:rFonts w:ascii="Times New Roman"/>
          <w:b/>
          <w:i w:val="false"/>
          <w:color w:val="000000"/>
        </w:rPr>
        <w:t xml:space="preserve"> 1-тарау. Жалпы ережелер</w:t>
      </w:r>
    </w:p>
    <w:bookmarkEnd w:id="17556"/>
    <w:bookmarkStart w:name="z17739" w:id="17557"/>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департаментінің Тайынша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17557"/>
    <w:bookmarkStart w:name="z17740" w:id="17558"/>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7558"/>
    <w:bookmarkStart w:name="z17741" w:id="17559"/>
    <w:p>
      <w:pPr>
        <w:spacing w:after="0"/>
        <w:ind w:left="0"/>
        <w:jc w:val="both"/>
      </w:pPr>
      <w:r>
        <w:rPr>
          <w:rFonts w:ascii="Times New Roman"/>
          <w:b w:val="false"/>
          <w:i w:val="false"/>
          <w:color w:val="000000"/>
          <w:sz w:val="28"/>
        </w:rPr>
        <w:t>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w:t>
      </w:r>
    </w:p>
    <w:bookmarkEnd w:id="17559"/>
    <w:bookmarkStart w:name="z17742" w:id="17560"/>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7560"/>
    <w:bookmarkStart w:name="z17743" w:id="17561"/>
    <w:p>
      <w:pPr>
        <w:spacing w:after="0"/>
        <w:ind w:left="0"/>
        <w:jc w:val="both"/>
      </w:pPr>
      <w:r>
        <w:rPr>
          <w:rFonts w:ascii="Times New Roman"/>
          <w:b w:val="false"/>
          <w:i w:val="false"/>
          <w:color w:val="000000"/>
          <w:sz w:val="28"/>
        </w:rPr>
        <w:t>
      5. Егер Басқармаға заңнамаға сәйкес уәкілеттік берілген болса, ол мемлекет атынан азаматтық-құқықтық қатынастардың тарапы болуға құқығы бар.</w:t>
      </w:r>
    </w:p>
    <w:bookmarkEnd w:id="17561"/>
    <w:bookmarkStart w:name="z17744" w:id="17562"/>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17562"/>
    <w:bookmarkStart w:name="z17745" w:id="17563"/>
    <w:p>
      <w:pPr>
        <w:spacing w:after="0"/>
        <w:ind w:left="0"/>
        <w:jc w:val="both"/>
      </w:pPr>
      <w:r>
        <w:rPr>
          <w:rFonts w:ascii="Times New Roman"/>
          <w:b w:val="false"/>
          <w:i w:val="false"/>
          <w:color w:val="000000"/>
          <w:sz w:val="28"/>
        </w:rPr>
        <w:t>
      7. Басқарманың орналасқан жері – 151000, Қазақстан Республикасы, Солтүстік Қазақстан облысы, Тайынша ауданы, Тайынша қаласы, Почтовый бұрылысы көшесі, 16 үй.</w:t>
      </w:r>
    </w:p>
    <w:bookmarkEnd w:id="17563"/>
    <w:bookmarkStart w:name="z17746" w:id="17564"/>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департаментінің Тайынша аудандық тауарлар мен көрсетілетін қызметтердің сапасы мен қауіпсіздігін бақылау басқармасы".</w:t>
      </w:r>
    </w:p>
    <w:bookmarkEnd w:id="17564"/>
    <w:bookmarkStart w:name="z17747" w:id="17565"/>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7565"/>
    <w:bookmarkStart w:name="z17748" w:id="17566"/>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17566"/>
    <w:bookmarkStart w:name="z17749" w:id="17567"/>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17567"/>
    <w:bookmarkStart w:name="z17750" w:id="17568"/>
    <w:p>
      <w:pPr>
        <w:spacing w:after="0"/>
        <w:ind w:left="0"/>
        <w:jc w:val="both"/>
      </w:pPr>
      <w:r>
        <w:rPr>
          <w:rFonts w:ascii="Times New Roman"/>
          <w:b w:val="false"/>
          <w:i w:val="false"/>
          <w:color w:val="000000"/>
          <w:sz w:val="28"/>
        </w:rPr>
        <w:t>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7568"/>
    <w:bookmarkStart w:name="z17751" w:id="17569"/>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7569"/>
    <w:bookmarkStart w:name="z17752" w:id="17570"/>
    <w:p>
      <w:pPr>
        <w:spacing w:after="0"/>
        <w:ind w:left="0"/>
        <w:jc w:val="both"/>
      </w:pPr>
      <w:r>
        <w:rPr>
          <w:rFonts w:ascii="Times New Roman"/>
          <w:b w:val="false"/>
          <w:i w:val="false"/>
          <w:color w:val="000000"/>
          <w:sz w:val="28"/>
        </w:rPr>
        <w:t>
      12. Міндеттері:</w:t>
      </w:r>
    </w:p>
    <w:bookmarkEnd w:id="17570"/>
    <w:bookmarkStart w:name="z17753" w:id="17571"/>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7571"/>
    <w:bookmarkStart w:name="z17754" w:id="17572"/>
    <w:p>
      <w:pPr>
        <w:spacing w:after="0"/>
        <w:ind w:left="0"/>
        <w:jc w:val="both"/>
      </w:pPr>
      <w:r>
        <w:rPr>
          <w:rFonts w:ascii="Times New Roman"/>
          <w:b w:val="false"/>
          <w:i w:val="false"/>
          <w:color w:val="000000"/>
          <w:sz w:val="28"/>
        </w:rPr>
        <w:t>
      2) тиісті аумақта реттелетін саладағы мемлекеттік көрсетілетін қызметтердің сапасы мен қолжетімділігін қамтамасыз ету;</w:t>
      </w:r>
    </w:p>
    <w:bookmarkEnd w:id="17572"/>
    <w:bookmarkStart w:name="z17755" w:id="17573"/>
    <w:p>
      <w:pPr>
        <w:spacing w:after="0"/>
        <w:ind w:left="0"/>
        <w:jc w:val="both"/>
      </w:pPr>
      <w:r>
        <w:rPr>
          <w:rFonts w:ascii="Times New Roman"/>
          <w:b w:val="false"/>
          <w:i w:val="false"/>
          <w:color w:val="000000"/>
          <w:sz w:val="28"/>
        </w:rPr>
        <w:t>
      3) өз құзыретінің шегінде Басқармаға жүктелген өзге де міндеттерді жүзеге асыру.</w:t>
      </w:r>
    </w:p>
    <w:bookmarkEnd w:id="17573"/>
    <w:bookmarkStart w:name="z17756" w:id="17574"/>
    <w:p>
      <w:pPr>
        <w:spacing w:after="0"/>
        <w:ind w:left="0"/>
        <w:jc w:val="both"/>
      </w:pPr>
      <w:r>
        <w:rPr>
          <w:rFonts w:ascii="Times New Roman"/>
          <w:b w:val="false"/>
          <w:i w:val="false"/>
          <w:color w:val="000000"/>
          <w:sz w:val="28"/>
        </w:rPr>
        <w:t>
      13. Функциялары:</w:t>
      </w:r>
    </w:p>
    <w:bookmarkEnd w:id="17574"/>
    <w:bookmarkStart w:name="z17757" w:id="17575"/>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17575"/>
    <w:bookmarkStart w:name="z17758" w:id="17576"/>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7576"/>
    <w:bookmarkStart w:name="z17759" w:id="17577"/>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17577"/>
    <w:bookmarkStart w:name="z17760" w:id="17578"/>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17578"/>
    <w:bookmarkStart w:name="z17761" w:id="17579"/>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17579"/>
    <w:bookmarkStart w:name="z17762" w:id="17580"/>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17580"/>
    <w:bookmarkStart w:name="z17763" w:id="17581"/>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17581"/>
    <w:bookmarkStart w:name="z17764" w:id="17582"/>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17582"/>
    <w:bookmarkStart w:name="z17765" w:id="17583"/>
    <w:p>
      <w:pPr>
        <w:spacing w:after="0"/>
        <w:ind w:left="0"/>
        <w:jc w:val="both"/>
      </w:pPr>
      <w:r>
        <w:rPr>
          <w:rFonts w:ascii="Times New Roman"/>
          <w:b w:val="false"/>
          <w:i w:val="false"/>
          <w:color w:val="000000"/>
          <w:sz w:val="28"/>
        </w:rPr>
        <w:t>
      9) құзыретінің шегінде мониторинг жүргізу;</w:t>
      </w:r>
    </w:p>
    <w:bookmarkEnd w:id="17583"/>
    <w:bookmarkStart w:name="z17766" w:id="17584"/>
    <w:p>
      <w:pPr>
        <w:spacing w:after="0"/>
        <w:ind w:left="0"/>
        <w:jc w:val="both"/>
      </w:pPr>
      <w:r>
        <w:rPr>
          <w:rFonts w:ascii="Times New Roman"/>
          <w:b w:val="false"/>
          <w:i w:val="false"/>
          <w:color w:val="000000"/>
          <w:sz w:val="28"/>
        </w:rPr>
        <w:t>
      10) тамақ өнімі қауіпсіздігін қамтамасыз ету;</w:t>
      </w:r>
    </w:p>
    <w:bookmarkEnd w:id="17584"/>
    <w:bookmarkStart w:name="z17767" w:id="17585"/>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17585"/>
    <w:bookmarkStart w:name="z17768" w:id="17586"/>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17586"/>
    <w:bookmarkStart w:name="z17769" w:id="17587"/>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17587"/>
    <w:bookmarkStart w:name="z17770" w:id="17588"/>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17588"/>
    <w:bookmarkStart w:name="z17771" w:id="17589"/>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17589"/>
    <w:bookmarkStart w:name="z17772" w:id="17590"/>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7590"/>
    <w:bookmarkStart w:name="z17773" w:id="17591"/>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17591"/>
    <w:bookmarkStart w:name="z17774" w:id="17592"/>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17592"/>
    <w:bookmarkStart w:name="z17775" w:id="17593"/>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17593"/>
    <w:bookmarkStart w:name="z17776" w:id="17594"/>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17594"/>
    <w:bookmarkStart w:name="z17777" w:id="17595"/>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17595"/>
    <w:bookmarkStart w:name="z17778" w:id="17596"/>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7596"/>
    <w:bookmarkStart w:name="z17779" w:id="17597"/>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17597"/>
    <w:bookmarkStart w:name="z17780" w:id="17598"/>
    <w:p>
      <w:pPr>
        <w:spacing w:after="0"/>
        <w:ind w:left="0"/>
        <w:jc w:val="both"/>
      </w:pPr>
      <w:r>
        <w:rPr>
          <w:rFonts w:ascii="Times New Roman"/>
          <w:b w:val="false"/>
          <w:i w:val="false"/>
          <w:color w:val="000000"/>
          <w:sz w:val="28"/>
        </w:rPr>
        <w:t>
      24) "Әкімшілік құқық бұзушылық туралы" Қазақстан Республикасының v белгіленген тәртіппен әкімшілік құқық бұзушылық туралы істерді қозғау, қарау және әкімшілік жазалар қолдану;</w:t>
      </w:r>
    </w:p>
    <w:bookmarkEnd w:id="17598"/>
    <w:bookmarkStart w:name="z17781" w:id="17599"/>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7599"/>
    <w:bookmarkStart w:name="z17782" w:id="17600"/>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17600"/>
    <w:bookmarkStart w:name="z17783" w:id="17601"/>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17601"/>
    <w:bookmarkStart w:name="z17784" w:id="17602"/>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17602"/>
    <w:bookmarkStart w:name="z17785" w:id="17603"/>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7603"/>
    <w:bookmarkStart w:name="z17786" w:id="17604"/>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17604"/>
    <w:bookmarkStart w:name="z17787" w:id="17605"/>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7605"/>
    <w:bookmarkStart w:name="z17788" w:id="17606"/>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17606"/>
    <w:bookmarkStart w:name="z17789" w:id="17607"/>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17607"/>
    <w:bookmarkStart w:name="z17790" w:id="17608"/>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17608"/>
    <w:bookmarkStart w:name="z17791" w:id="17609"/>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17609"/>
    <w:bookmarkStart w:name="z17792" w:id="17610"/>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17610"/>
    <w:bookmarkStart w:name="z17793" w:id="17611"/>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17611"/>
    <w:bookmarkStart w:name="z17794" w:id="17612"/>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17612"/>
    <w:bookmarkStart w:name="z17795" w:id="17613"/>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7613"/>
    <w:bookmarkStart w:name="z17796" w:id="17614"/>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17614"/>
    <w:bookmarkStart w:name="z17797" w:id="17615"/>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17615"/>
    <w:bookmarkStart w:name="z17798" w:id="17616"/>
    <w:p>
      <w:pPr>
        <w:spacing w:after="0"/>
        <w:ind w:left="0"/>
        <w:jc w:val="both"/>
      </w:pPr>
      <w:r>
        <w:rPr>
          <w:rFonts w:ascii="Times New Roman"/>
          <w:b w:val="false"/>
          <w:i w:val="false"/>
          <w:color w:val="000000"/>
          <w:sz w:val="28"/>
        </w:rPr>
        <w:t>
      42) реттелетін салада түсіндіру жұмысын ұйымдастыру;</w:t>
      </w:r>
    </w:p>
    <w:bookmarkEnd w:id="17616"/>
    <w:bookmarkStart w:name="z17799" w:id="17617"/>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17617"/>
    <w:bookmarkStart w:name="z17800" w:id="17618"/>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17618"/>
    <w:bookmarkStart w:name="z17801" w:id="17619"/>
    <w:p>
      <w:pPr>
        <w:spacing w:after="0"/>
        <w:ind w:left="0"/>
        <w:jc w:val="both"/>
      </w:pPr>
      <w:r>
        <w:rPr>
          <w:rFonts w:ascii="Times New Roman"/>
          <w:b w:val="false"/>
          <w:i w:val="false"/>
          <w:color w:val="000000"/>
          <w:sz w:val="28"/>
        </w:rPr>
        <w:t>
      14. Құқықтары мен міндеттері:</w:t>
      </w:r>
    </w:p>
    <w:bookmarkEnd w:id="17619"/>
    <w:bookmarkStart w:name="z17802" w:id="17620"/>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7620"/>
    <w:bookmarkStart w:name="z17803" w:id="17621"/>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7621"/>
    <w:bookmarkStart w:name="z17804" w:id="17622"/>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17622"/>
    <w:bookmarkStart w:name="z17805" w:id="17623"/>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17623"/>
    <w:bookmarkStart w:name="z17806" w:id="17624"/>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 6) реттелетін салада Қазақстан Республикасы заңнамасының қолданылуына талдау жүргізу;</w:t>
      </w:r>
    </w:p>
    <w:bookmarkEnd w:id="17624"/>
    <w:bookmarkStart w:name="z17807" w:id="17625"/>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17625"/>
    <w:bookmarkStart w:name="z17808" w:id="17626"/>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17626"/>
    <w:bookmarkStart w:name="z17809" w:id="17627"/>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17627"/>
    <w:bookmarkStart w:name="z17810" w:id="17628"/>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17628"/>
    <w:bookmarkStart w:name="z17811" w:id="17629"/>
    <w:p>
      <w:pPr>
        <w:spacing w:after="0"/>
        <w:ind w:left="0"/>
        <w:jc w:val="left"/>
      </w:pPr>
      <w:r>
        <w:rPr>
          <w:rFonts w:ascii="Times New Roman"/>
          <w:b/>
          <w:i w:val="false"/>
          <w:color w:val="000000"/>
        </w:rPr>
        <w:t xml:space="preserve"> 3-тарау. Басқарманың қызметін ұйымдастыру</w:t>
      </w:r>
    </w:p>
    <w:bookmarkEnd w:id="17629"/>
    <w:bookmarkStart w:name="z17812" w:id="17630"/>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17630"/>
    <w:bookmarkStart w:name="z17813" w:id="17631"/>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17631"/>
    <w:bookmarkStart w:name="z17814" w:id="17632"/>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17632"/>
    <w:bookmarkStart w:name="z17815" w:id="17633"/>
    <w:p>
      <w:pPr>
        <w:spacing w:after="0"/>
        <w:ind w:left="0"/>
        <w:jc w:val="both"/>
      </w:pPr>
      <w:r>
        <w:rPr>
          <w:rFonts w:ascii="Times New Roman"/>
          <w:b w:val="false"/>
          <w:i w:val="false"/>
          <w:color w:val="000000"/>
          <w:sz w:val="28"/>
        </w:rPr>
        <w:t>
      18. Басқарма басшысының өкілеттіктері:</w:t>
      </w:r>
    </w:p>
    <w:bookmarkEnd w:id="17633"/>
    <w:bookmarkStart w:name="z17816" w:id="17634"/>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17634"/>
    <w:bookmarkStart w:name="z17817" w:id="17635"/>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7635"/>
    <w:bookmarkStart w:name="z17818" w:id="17636"/>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17636"/>
    <w:bookmarkStart w:name="z17819" w:id="17637"/>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7637"/>
    <w:bookmarkStart w:name="z17820" w:id="17638"/>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17638"/>
    <w:bookmarkStart w:name="z17821" w:id="17639"/>
    <w:p>
      <w:pPr>
        <w:spacing w:after="0"/>
        <w:ind w:left="0"/>
        <w:jc w:val="left"/>
      </w:pPr>
      <w:r>
        <w:rPr>
          <w:rFonts w:ascii="Times New Roman"/>
          <w:b/>
          <w:i w:val="false"/>
          <w:color w:val="000000"/>
        </w:rPr>
        <w:t xml:space="preserve"> 4-тарау. Басқарманың мүлкі</w:t>
      </w:r>
    </w:p>
    <w:bookmarkEnd w:id="17639"/>
    <w:bookmarkStart w:name="z17822" w:id="17640"/>
    <w:p>
      <w:pPr>
        <w:spacing w:after="0"/>
        <w:ind w:left="0"/>
        <w:jc w:val="both"/>
      </w:pPr>
      <w:r>
        <w:rPr>
          <w:rFonts w:ascii="Times New Roman"/>
          <w:b w:val="false"/>
          <w:i w:val="false"/>
          <w:color w:val="000000"/>
          <w:sz w:val="28"/>
        </w:rPr>
        <w:t>
      19. Басқармада заңнамада көзделген жағдайларда жедел басқару құқығындағы оқшауланған мүлкi болуы мүмкін.</w:t>
      </w:r>
    </w:p>
    <w:bookmarkEnd w:id="17640"/>
    <w:bookmarkStart w:name="z17823" w:id="17641"/>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7641"/>
    <w:bookmarkStart w:name="z17824" w:id="17642"/>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17642"/>
    <w:bookmarkStart w:name="z17825" w:id="17643"/>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7643"/>
    <w:bookmarkStart w:name="z17826" w:id="17644"/>
    <w:p>
      <w:pPr>
        <w:spacing w:after="0"/>
        <w:ind w:left="0"/>
        <w:jc w:val="left"/>
      </w:pPr>
      <w:r>
        <w:rPr>
          <w:rFonts w:ascii="Times New Roman"/>
          <w:b/>
          <w:i w:val="false"/>
          <w:color w:val="000000"/>
        </w:rPr>
        <w:t xml:space="preserve"> 5-тарау. Басқарманы қайта ұйымдастыру және тарату</w:t>
      </w:r>
    </w:p>
    <w:bookmarkEnd w:id="17644"/>
    <w:bookmarkStart w:name="z17827" w:id="17645"/>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76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191-қосымша</w:t>
            </w:r>
          </w:p>
        </w:tc>
      </w:tr>
    </w:tbl>
    <w:bookmarkStart w:name="z17829" w:id="17646"/>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департаментінің Тимирязев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17646"/>
    <w:bookmarkStart w:name="z17830" w:id="17647"/>
    <w:p>
      <w:pPr>
        <w:spacing w:after="0"/>
        <w:ind w:left="0"/>
        <w:jc w:val="left"/>
      </w:pPr>
      <w:r>
        <w:rPr>
          <w:rFonts w:ascii="Times New Roman"/>
          <w:b/>
          <w:i w:val="false"/>
          <w:color w:val="000000"/>
        </w:rPr>
        <w:t xml:space="preserve"> 1-тарау. Жалпы ережелер</w:t>
      </w:r>
    </w:p>
    <w:bookmarkEnd w:id="17647"/>
    <w:bookmarkStart w:name="z17831" w:id="17648"/>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департаментінің Тимирязев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17648"/>
    <w:bookmarkStart w:name="z17832" w:id="17649"/>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7649"/>
    <w:bookmarkStart w:name="z17833" w:id="17650"/>
    <w:p>
      <w:pPr>
        <w:spacing w:after="0"/>
        <w:ind w:left="0"/>
        <w:jc w:val="both"/>
      </w:pPr>
      <w:r>
        <w:rPr>
          <w:rFonts w:ascii="Times New Roman"/>
          <w:b w:val="false"/>
          <w:i w:val="false"/>
          <w:color w:val="000000"/>
          <w:sz w:val="28"/>
        </w:rPr>
        <w:t>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w:t>
      </w:r>
    </w:p>
    <w:bookmarkEnd w:id="17650"/>
    <w:bookmarkStart w:name="z17834" w:id="17651"/>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7651"/>
    <w:bookmarkStart w:name="z17835" w:id="17652"/>
    <w:p>
      <w:pPr>
        <w:spacing w:after="0"/>
        <w:ind w:left="0"/>
        <w:jc w:val="both"/>
      </w:pPr>
      <w:r>
        <w:rPr>
          <w:rFonts w:ascii="Times New Roman"/>
          <w:b w:val="false"/>
          <w:i w:val="false"/>
          <w:color w:val="000000"/>
          <w:sz w:val="28"/>
        </w:rPr>
        <w:t>
      5. Егер Басқармаға заңнамаға сәйкес уәкілеттік берілген болса, ол мемлекет атынан азаматтық-құқықтық қатынастардың тарапы болуға құқығы бар.</w:t>
      </w:r>
    </w:p>
    <w:bookmarkEnd w:id="17652"/>
    <w:bookmarkStart w:name="z17836" w:id="17653"/>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17653"/>
    <w:bookmarkStart w:name="z17837" w:id="17654"/>
    <w:p>
      <w:pPr>
        <w:spacing w:after="0"/>
        <w:ind w:left="0"/>
        <w:jc w:val="both"/>
      </w:pPr>
      <w:r>
        <w:rPr>
          <w:rFonts w:ascii="Times New Roman"/>
          <w:b w:val="false"/>
          <w:i w:val="false"/>
          <w:color w:val="000000"/>
          <w:sz w:val="28"/>
        </w:rPr>
        <w:t>
      7. Басқарманың орналасқан жері – 151100, Қазақстан Республикасы, Солтүстік Қазақстан облысы, Тимирязев ауданы, Тимирязев селосы, Жеңіс көшесі, 2А үй.</w:t>
      </w:r>
    </w:p>
    <w:bookmarkEnd w:id="17654"/>
    <w:bookmarkStart w:name="z17838" w:id="17655"/>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департаментінің Тимирязев аудандық тауарлар мен көрсетілетін қызметтердің сапасы мен қауіпсіздігін бақылау басқармасы".</w:t>
      </w:r>
    </w:p>
    <w:bookmarkEnd w:id="17655"/>
    <w:bookmarkStart w:name="z17839" w:id="17656"/>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7656"/>
    <w:bookmarkStart w:name="z17840" w:id="17657"/>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17657"/>
    <w:bookmarkStart w:name="z17841" w:id="17658"/>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17658"/>
    <w:bookmarkStart w:name="z17842" w:id="17659"/>
    <w:p>
      <w:pPr>
        <w:spacing w:after="0"/>
        <w:ind w:left="0"/>
        <w:jc w:val="both"/>
      </w:pPr>
      <w:r>
        <w:rPr>
          <w:rFonts w:ascii="Times New Roman"/>
          <w:b w:val="false"/>
          <w:i w:val="false"/>
          <w:color w:val="000000"/>
          <w:sz w:val="28"/>
        </w:rPr>
        <w:t>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7659"/>
    <w:bookmarkStart w:name="z17843" w:id="17660"/>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7660"/>
    <w:bookmarkStart w:name="z17844" w:id="17661"/>
    <w:p>
      <w:pPr>
        <w:spacing w:after="0"/>
        <w:ind w:left="0"/>
        <w:jc w:val="both"/>
      </w:pPr>
      <w:r>
        <w:rPr>
          <w:rFonts w:ascii="Times New Roman"/>
          <w:b w:val="false"/>
          <w:i w:val="false"/>
          <w:color w:val="000000"/>
          <w:sz w:val="28"/>
        </w:rPr>
        <w:t>
      12. Міндеттері:</w:t>
      </w:r>
    </w:p>
    <w:bookmarkEnd w:id="17661"/>
    <w:bookmarkStart w:name="z17845" w:id="17662"/>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7662"/>
    <w:bookmarkStart w:name="z17846" w:id="17663"/>
    <w:p>
      <w:pPr>
        <w:spacing w:after="0"/>
        <w:ind w:left="0"/>
        <w:jc w:val="both"/>
      </w:pPr>
      <w:r>
        <w:rPr>
          <w:rFonts w:ascii="Times New Roman"/>
          <w:b w:val="false"/>
          <w:i w:val="false"/>
          <w:color w:val="000000"/>
          <w:sz w:val="28"/>
        </w:rPr>
        <w:t>
      2) тиісті аумақта реттелетін саладағы мемлекеттік көрсетілетін қызметтердің сапасы мен қолжетімділігін қамтамасыз ету;</w:t>
      </w:r>
    </w:p>
    <w:bookmarkEnd w:id="17663"/>
    <w:bookmarkStart w:name="z17847" w:id="17664"/>
    <w:p>
      <w:pPr>
        <w:spacing w:after="0"/>
        <w:ind w:left="0"/>
        <w:jc w:val="both"/>
      </w:pPr>
      <w:r>
        <w:rPr>
          <w:rFonts w:ascii="Times New Roman"/>
          <w:b w:val="false"/>
          <w:i w:val="false"/>
          <w:color w:val="000000"/>
          <w:sz w:val="28"/>
        </w:rPr>
        <w:t>
      3) өз құзыретінің шегінде Басқармаға жүктелген өзге де міндеттерді жүзеге асыру.</w:t>
      </w:r>
    </w:p>
    <w:bookmarkEnd w:id="17664"/>
    <w:bookmarkStart w:name="z17848" w:id="17665"/>
    <w:p>
      <w:pPr>
        <w:spacing w:after="0"/>
        <w:ind w:left="0"/>
        <w:jc w:val="both"/>
      </w:pPr>
      <w:r>
        <w:rPr>
          <w:rFonts w:ascii="Times New Roman"/>
          <w:b w:val="false"/>
          <w:i w:val="false"/>
          <w:color w:val="000000"/>
          <w:sz w:val="28"/>
        </w:rPr>
        <w:t>
      13. Функциялары:</w:t>
      </w:r>
    </w:p>
    <w:bookmarkEnd w:id="17665"/>
    <w:bookmarkStart w:name="z17849" w:id="17666"/>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17666"/>
    <w:bookmarkStart w:name="z17850" w:id="17667"/>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7667"/>
    <w:bookmarkStart w:name="z17851" w:id="17668"/>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17668"/>
    <w:bookmarkStart w:name="z17852" w:id="17669"/>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17669"/>
    <w:bookmarkStart w:name="z17853" w:id="17670"/>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17670"/>
    <w:bookmarkStart w:name="z17854" w:id="17671"/>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17671"/>
    <w:bookmarkStart w:name="z17855" w:id="17672"/>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17672"/>
    <w:bookmarkStart w:name="z17856" w:id="17673"/>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17673"/>
    <w:bookmarkStart w:name="z17857" w:id="17674"/>
    <w:p>
      <w:pPr>
        <w:spacing w:after="0"/>
        <w:ind w:left="0"/>
        <w:jc w:val="both"/>
      </w:pPr>
      <w:r>
        <w:rPr>
          <w:rFonts w:ascii="Times New Roman"/>
          <w:b w:val="false"/>
          <w:i w:val="false"/>
          <w:color w:val="000000"/>
          <w:sz w:val="28"/>
        </w:rPr>
        <w:t>
      9) құзыретінің шегінде мониторинг жүргізу;</w:t>
      </w:r>
    </w:p>
    <w:bookmarkEnd w:id="17674"/>
    <w:bookmarkStart w:name="z17858" w:id="17675"/>
    <w:p>
      <w:pPr>
        <w:spacing w:after="0"/>
        <w:ind w:left="0"/>
        <w:jc w:val="both"/>
      </w:pPr>
      <w:r>
        <w:rPr>
          <w:rFonts w:ascii="Times New Roman"/>
          <w:b w:val="false"/>
          <w:i w:val="false"/>
          <w:color w:val="000000"/>
          <w:sz w:val="28"/>
        </w:rPr>
        <w:t>
      10) тамақ өнімі қауіпсіздігін қамтамасыз ету;</w:t>
      </w:r>
    </w:p>
    <w:bookmarkEnd w:id="17675"/>
    <w:bookmarkStart w:name="z17859" w:id="17676"/>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17676"/>
    <w:bookmarkStart w:name="z17860" w:id="17677"/>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17677"/>
    <w:bookmarkStart w:name="z17861" w:id="17678"/>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17678"/>
    <w:bookmarkStart w:name="z17862" w:id="17679"/>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17679"/>
    <w:bookmarkStart w:name="z17863" w:id="17680"/>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17680"/>
    <w:bookmarkStart w:name="z17864" w:id="17681"/>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7681"/>
    <w:bookmarkStart w:name="z17865" w:id="17682"/>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17682"/>
    <w:bookmarkStart w:name="z17866" w:id="17683"/>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17683"/>
    <w:bookmarkStart w:name="z17867" w:id="17684"/>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17684"/>
    <w:bookmarkStart w:name="z17868" w:id="17685"/>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17685"/>
    <w:bookmarkStart w:name="z17869" w:id="17686"/>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17686"/>
    <w:bookmarkStart w:name="z17870" w:id="17687"/>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7687"/>
    <w:bookmarkStart w:name="z17871" w:id="17688"/>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17688"/>
    <w:bookmarkStart w:name="z17872" w:id="17689"/>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17689"/>
    <w:bookmarkStart w:name="z17873" w:id="17690"/>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7690"/>
    <w:bookmarkStart w:name="z17874" w:id="17691"/>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17691"/>
    <w:bookmarkStart w:name="z17875" w:id="17692"/>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17692"/>
    <w:bookmarkStart w:name="z17876" w:id="17693"/>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17693"/>
    <w:bookmarkStart w:name="z17877" w:id="17694"/>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7694"/>
    <w:bookmarkStart w:name="z17878" w:id="17695"/>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17695"/>
    <w:bookmarkStart w:name="z17879" w:id="17696"/>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7696"/>
    <w:bookmarkStart w:name="z17880" w:id="17697"/>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17697"/>
    <w:bookmarkStart w:name="z17881" w:id="17698"/>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17698"/>
    <w:bookmarkStart w:name="z17882" w:id="17699"/>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17699"/>
    <w:bookmarkStart w:name="z17883" w:id="17700"/>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17700"/>
    <w:bookmarkStart w:name="z17884" w:id="17701"/>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17701"/>
    <w:bookmarkStart w:name="z17885" w:id="17702"/>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17702"/>
    <w:bookmarkStart w:name="z17886" w:id="17703"/>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17703"/>
    <w:bookmarkStart w:name="z17887" w:id="17704"/>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7704"/>
    <w:bookmarkStart w:name="z17888" w:id="17705"/>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17705"/>
    <w:bookmarkStart w:name="z17889" w:id="17706"/>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17706"/>
    <w:bookmarkStart w:name="z17890" w:id="17707"/>
    <w:p>
      <w:pPr>
        <w:spacing w:after="0"/>
        <w:ind w:left="0"/>
        <w:jc w:val="both"/>
      </w:pPr>
      <w:r>
        <w:rPr>
          <w:rFonts w:ascii="Times New Roman"/>
          <w:b w:val="false"/>
          <w:i w:val="false"/>
          <w:color w:val="000000"/>
          <w:sz w:val="28"/>
        </w:rPr>
        <w:t>
      42) реттелетін салада түсіндіру жұмысын ұйымдастыру;</w:t>
      </w:r>
    </w:p>
    <w:bookmarkEnd w:id="17707"/>
    <w:bookmarkStart w:name="z17891" w:id="17708"/>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17708"/>
    <w:bookmarkStart w:name="z17892" w:id="17709"/>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17709"/>
    <w:bookmarkStart w:name="z17893" w:id="17710"/>
    <w:p>
      <w:pPr>
        <w:spacing w:after="0"/>
        <w:ind w:left="0"/>
        <w:jc w:val="both"/>
      </w:pPr>
      <w:r>
        <w:rPr>
          <w:rFonts w:ascii="Times New Roman"/>
          <w:b w:val="false"/>
          <w:i w:val="false"/>
          <w:color w:val="000000"/>
          <w:sz w:val="28"/>
        </w:rPr>
        <w:t>
      14. Құқықтары мен міндеттері:</w:t>
      </w:r>
    </w:p>
    <w:bookmarkEnd w:id="17710"/>
    <w:bookmarkStart w:name="z17894" w:id="17711"/>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7711"/>
    <w:bookmarkStart w:name="z17895" w:id="17712"/>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7712"/>
    <w:bookmarkStart w:name="z17896" w:id="17713"/>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17713"/>
    <w:bookmarkStart w:name="z17897" w:id="17714"/>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17714"/>
    <w:bookmarkStart w:name="z17898" w:id="17715"/>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7715"/>
    <w:bookmarkStart w:name="z17899" w:id="17716"/>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17716"/>
    <w:bookmarkStart w:name="z17900" w:id="17717"/>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17717"/>
    <w:bookmarkStart w:name="z17901" w:id="17718"/>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17718"/>
    <w:bookmarkStart w:name="z17902" w:id="17719"/>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17719"/>
    <w:bookmarkStart w:name="z17903" w:id="17720"/>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17720"/>
    <w:bookmarkStart w:name="z17904" w:id="17721"/>
    <w:p>
      <w:pPr>
        <w:spacing w:after="0"/>
        <w:ind w:left="0"/>
        <w:jc w:val="left"/>
      </w:pPr>
      <w:r>
        <w:rPr>
          <w:rFonts w:ascii="Times New Roman"/>
          <w:b/>
          <w:i w:val="false"/>
          <w:color w:val="000000"/>
        </w:rPr>
        <w:t xml:space="preserve"> 3-тарау. Басқарманың қызметін ұйымдастыру</w:t>
      </w:r>
    </w:p>
    <w:bookmarkEnd w:id="17721"/>
    <w:bookmarkStart w:name="z17905" w:id="17722"/>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17722"/>
    <w:bookmarkStart w:name="z17906" w:id="17723"/>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17723"/>
    <w:bookmarkStart w:name="z17907" w:id="17724"/>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17724"/>
    <w:bookmarkStart w:name="z17908" w:id="17725"/>
    <w:p>
      <w:pPr>
        <w:spacing w:after="0"/>
        <w:ind w:left="0"/>
        <w:jc w:val="both"/>
      </w:pPr>
      <w:r>
        <w:rPr>
          <w:rFonts w:ascii="Times New Roman"/>
          <w:b w:val="false"/>
          <w:i w:val="false"/>
          <w:color w:val="000000"/>
          <w:sz w:val="28"/>
        </w:rPr>
        <w:t>
      18. Басқарма басшысының өкілеттіктері:</w:t>
      </w:r>
    </w:p>
    <w:bookmarkEnd w:id="17725"/>
    <w:bookmarkStart w:name="z17909" w:id="17726"/>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17726"/>
    <w:bookmarkStart w:name="z17910" w:id="17727"/>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7727"/>
    <w:bookmarkStart w:name="z17911" w:id="17728"/>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17728"/>
    <w:bookmarkStart w:name="z17912" w:id="17729"/>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7729"/>
    <w:bookmarkStart w:name="z17913" w:id="17730"/>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17730"/>
    <w:bookmarkStart w:name="z17914" w:id="17731"/>
    <w:p>
      <w:pPr>
        <w:spacing w:after="0"/>
        <w:ind w:left="0"/>
        <w:jc w:val="left"/>
      </w:pPr>
      <w:r>
        <w:rPr>
          <w:rFonts w:ascii="Times New Roman"/>
          <w:b/>
          <w:i w:val="false"/>
          <w:color w:val="000000"/>
        </w:rPr>
        <w:t xml:space="preserve"> 4-тарау. Басқарманың мүлкі</w:t>
      </w:r>
    </w:p>
    <w:bookmarkEnd w:id="17731"/>
    <w:bookmarkStart w:name="z17915" w:id="17732"/>
    <w:p>
      <w:pPr>
        <w:spacing w:after="0"/>
        <w:ind w:left="0"/>
        <w:jc w:val="both"/>
      </w:pPr>
      <w:r>
        <w:rPr>
          <w:rFonts w:ascii="Times New Roman"/>
          <w:b w:val="false"/>
          <w:i w:val="false"/>
          <w:color w:val="000000"/>
          <w:sz w:val="28"/>
        </w:rPr>
        <w:t>
      19. Басқармада заңнамада көзделген жағдайларда жедел басқару құқығындағы оқшауланған мүлкi болуы мүмкін.</w:t>
      </w:r>
    </w:p>
    <w:bookmarkEnd w:id="17732"/>
    <w:bookmarkStart w:name="z17916" w:id="17733"/>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7733"/>
    <w:bookmarkStart w:name="z17917" w:id="17734"/>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17734"/>
    <w:bookmarkStart w:name="z17918" w:id="17735"/>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7735"/>
    <w:bookmarkStart w:name="z17919" w:id="17736"/>
    <w:p>
      <w:pPr>
        <w:spacing w:after="0"/>
        <w:ind w:left="0"/>
        <w:jc w:val="left"/>
      </w:pPr>
      <w:r>
        <w:rPr>
          <w:rFonts w:ascii="Times New Roman"/>
          <w:b/>
          <w:i w:val="false"/>
          <w:color w:val="000000"/>
        </w:rPr>
        <w:t xml:space="preserve"> 5-тарау. Басқарманы қайта ұйымдастыру және тарату</w:t>
      </w:r>
    </w:p>
    <w:bookmarkEnd w:id="17736"/>
    <w:bookmarkStart w:name="z17920" w:id="17737"/>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77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192-қосымша</w:t>
            </w:r>
          </w:p>
        </w:tc>
      </w:tr>
    </w:tbl>
    <w:bookmarkStart w:name="z17922" w:id="17738"/>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 тауарлар мен көрсетілетін қызметтердің сапасы мен қауіпсіздігін бақылау департаментінің Уәлиханов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17738"/>
    <w:bookmarkStart w:name="z17923" w:id="17739"/>
    <w:p>
      <w:pPr>
        <w:spacing w:after="0"/>
        <w:ind w:left="0"/>
        <w:jc w:val="left"/>
      </w:pPr>
      <w:r>
        <w:rPr>
          <w:rFonts w:ascii="Times New Roman"/>
          <w:b/>
          <w:i w:val="false"/>
          <w:color w:val="000000"/>
        </w:rPr>
        <w:t xml:space="preserve"> 1-тарау. Жалпы ережелер</w:t>
      </w:r>
    </w:p>
    <w:bookmarkEnd w:id="17739"/>
    <w:bookmarkStart w:name="z17924" w:id="17740"/>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 тауарлар мен көрсетілетін қызметтердің сапасы мен қауіпсіздігін бақылау департаментінің Уәлиханов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17740"/>
    <w:bookmarkStart w:name="z17925" w:id="17741"/>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7741"/>
    <w:bookmarkStart w:name="z17926" w:id="17742"/>
    <w:p>
      <w:pPr>
        <w:spacing w:after="0"/>
        <w:ind w:left="0"/>
        <w:jc w:val="both"/>
      </w:pPr>
      <w:r>
        <w:rPr>
          <w:rFonts w:ascii="Times New Roman"/>
          <w:b w:val="false"/>
          <w:i w:val="false"/>
          <w:color w:val="000000"/>
          <w:sz w:val="28"/>
        </w:rPr>
        <w:t>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w:t>
      </w:r>
    </w:p>
    <w:bookmarkEnd w:id="17742"/>
    <w:bookmarkStart w:name="z17927" w:id="17743"/>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7743"/>
    <w:bookmarkStart w:name="z17928" w:id="17744"/>
    <w:p>
      <w:pPr>
        <w:spacing w:after="0"/>
        <w:ind w:left="0"/>
        <w:jc w:val="both"/>
      </w:pPr>
      <w:r>
        <w:rPr>
          <w:rFonts w:ascii="Times New Roman"/>
          <w:b w:val="false"/>
          <w:i w:val="false"/>
          <w:color w:val="000000"/>
          <w:sz w:val="28"/>
        </w:rPr>
        <w:t>
      5. Егер Басқармаға заңнамаға сәйкес уәкілеттік берілген болса, ол мемлекет атынан азаматтық-құқықтық қатынастардың тарапы болуға құқығы бар.</w:t>
      </w:r>
    </w:p>
    <w:bookmarkEnd w:id="17744"/>
    <w:bookmarkStart w:name="z17929" w:id="17745"/>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17745"/>
    <w:bookmarkStart w:name="z17930" w:id="17746"/>
    <w:p>
      <w:pPr>
        <w:spacing w:after="0"/>
        <w:ind w:left="0"/>
        <w:jc w:val="both"/>
      </w:pPr>
      <w:r>
        <w:rPr>
          <w:rFonts w:ascii="Times New Roman"/>
          <w:b w:val="false"/>
          <w:i w:val="false"/>
          <w:color w:val="000000"/>
          <w:sz w:val="28"/>
        </w:rPr>
        <w:t>
      7. Басқарманың орналасқан жері – 151200, Қазақстан Республикасы, Солтүстік Қазақстан облысы, Уәлиханов ауданы, Кішкенекөл аулы, Мәліков көшесі, 76 үй.</w:t>
      </w:r>
    </w:p>
    <w:bookmarkEnd w:id="17746"/>
    <w:bookmarkStart w:name="z17931" w:id="17747"/>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 тауарлар мен көрсетілетін қызметтердің сапасы мен қауіпсіздігін бақылау департаментінің Уәлиханов аудандық тауарлар мен көрсетілетін қызметтердің сапасы мен қауіпсіздігін бақылау басқармасы".</w:t>
      </w:r>
    </w:p>
    <w:bookmarkEnd w:id="17747"/>
    <w:bookmarkStart w:name="z17932" w:id="17748"/>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7748"/>
    <w:bookmarkStart w:name="z17933" w:id="17749"/>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17749"/>
    <w:bookmarkStart w:name="z17934" w:id="17750"/>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17750"/>
    <w:bookmarkStart w:name="z17935" w:id="17751"/>
    <w:p>
      <w:pPr>
        <w:spacing w:after="0"/>
        <w:ind w:left="0"/>
        <w:jc w:val="both"/>
      </w:pPr>
      <w:r>
        <w:rPr>
          <w:rFonts w:ascii="Times New Roman"/>
          <w:b w:val="false"/>
          <w:i w:val="false"/>
          <w:color w:val="000000"/>
          <w:sz w:val="28"/>
        </w:rPr>
        <w:t>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7751"/>
    <w:bookmarkStart w:name="z17936" w:id="17752"/>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7752"/>
    <w:bookmarkStart w:name="z17937" w:id="17753"/>
    <w:p>
      <w:pPr>
        <w:spacing w:after="0"/>
        <w:ind w:left="0"/>
        <w:jc w:val="both"/>
      </w:pPr>
      <w:r>
        <w:rPr>
          <w:rFonts w:ascii="Times New Roman"/>
          <w:b w:val="false"/>
          <w:i w:val="false"/>
          <w:color w:val="000000"/>
          <w:sz w:val="28"/>
        </w:rPr>
        <w:t>
      12. Міндеттері:</w:t>
      </w:r>
    </w:p>
    <w:bookmarkEnd w:id="17753"/>
    <w:bookmarkStart w:name="z17938" w:id="17754"/>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7754"/>
    <w:bookmarkStart w:name="z17939" w:id="17755"/>
    <w:p>
      <w:pPr>
        <w:spacing w:after="0"/>
        <w:ind w:left="0"/>
        <w:jc w:val="both"/>
      </w:pPr>
      <w:r>
        <w:rPr>
          <w:rFonts w:ascii="Times New Roman"/>
          <w:b w:val="false"/>
          <w:i w:val="false"/>
          <w:color w:val="000000"/>
          <w:sz w:val="28"/>
        </w:rPr>
        <w:t>
      2) тиісті аумақта реттелетін саладағы мемлекеттік көрсетілетін қызметтердің сапасы мен қолжетімділігін қамтамасыз ету;</w:t>
      </w:r>
    </w:p>
    <w:bookmarkEnd w:id="17755"/>
    <w:bookmarkStart w:name="z17940" w:id="17756"/>
    <w:p>
      <w:pPr>
        <w:spacing w:after="0"/>
        <w:ind w:left="0"/>
        <w:jc w:val="both"/>
      </w:pPr>
      <w:r>
        <w:rPr>
          <w:rFonts w:ascii="Times New Roman"/>
          <w:b w:val="false"/>
          <w:i w:val="false"/>
          <w:color w:val="000000"/>
          <w:sz w:val="28"/>
        </w:rPr>
        <w:t>
      3) өз құзыретінің шегінде Басқармаға жүктелген өзге де міндеттерді жүзеге асыру.</w:t>
      </w:r>
    </w:p>
    <w:bookmarkEnd w:id="17756"/>
    <w:bookmarkStart w:name="z17941" w:id="17757"/>
    <w:p>
      <w:pPr>
        <w:spacing w:after="0"/>
        <w:ind w:left="0"/>
        <w:jc w:val="both"/>
      </w:pPr>
      <w:r>
        <w:rPr>
          <w:rFonts w:ascii="Times New Roman"/>
          <w:b w:val="false"/>
          <w:i w:val="false"/>
          <w:color w:val="000000"/>
          <w:sz w:val="28"/>
        </w:rPr>
        <w:t>
      13. Функциялары:</w:t>
      </w:r>
    </w:p>
    <w:bookmarkEnd w:id="17757"/>
    <w:bookmarkStart w:name="z17942" w:id="17758"/>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17758"/>
    <w:bookmarkStart w:name="z17943" w:id="17759"/>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7759"/>
    <w:bookmarkStart w:name="z17944" w:id="17760"/>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17760"/>
    <w:bookmarkStart w:name="z17945" w:id="17761"/>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17761"/>
    <w:bookmarkStart w:name="z17946" w:id="17762"/>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17762"/>
    <w:bookmarkStart w:name="z17947" w:id="17763"/>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17763"/>
    <w:bookmarkStart w:name="z17948" w:id="17764"/>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17764"/>
    <w:bookmarkStart w:name="z17949" w:id="17765"/>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17765"/>
    <w:bookmarkStart w:name="z17950" w:id="17766"/>
    <w:p>
      <w:pPr>
        <w:spacing w:after="0"/>
        <w:ind w:left="0"/>
        <w:jc w:val="both"/>
      </w:pPr>
      <w:r>
        <w:rPr>
          <w:rFonts w:ascii="Times New Roman"/>
          <w:b w:val="false"/>
          <w:i w:val="false"/>
          <w:color w:val="000000"/>
          <w:sz w:val="28"/>
        </w:rPr>
        <w:t>
      9) құзыретінің шегінде мониторинг жүргізу;</w:t>
      </w:r>
    </w:p>
    <w:bookmarkEnd w:id="17766"/>
    <w:bookmarkStart w:name="z17951" w:id="17767"/>
    <w:p>
      <w:pPr>
        <w:spacing w:after="0"/>
        <w:ind w:left="0"/>
        <w:jc w:val="both"/>
      </w:pPr>
      <w:r>
        <w:rPr>
          <w:rFonts w:ascii="Times New Roman"/>
          <w:b w:val="false"/>
          <w:i w:val="false"/>
          <w:color w:val="000000"/>
          <w:sz w:val="28"/>
        </w:rPr>
        <w:t>
      10) тамақ өнімі қауіпсіздігін қамтамасыз ету;</w:t>
      </w:r>
    </w:p>
    <w:bookmarkEnd w:id="17767"/>
    <w:bookmarkStart w:name="z17952" w:id="17768"/>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17768"/>
    <w:bookmarkStart w:name="z17953" w:id="17769"/>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17769"/>
    <w:bookmarkStart w:name="z17954" w:id="17770"/>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17770"/>
    <w:bookmarkStart w:name="z17955" w:id="17771"/>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17771"/>
    <w:bookmarkStart w:name="z21678" w:id="17772"/>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17772"/>
    <w:bookmarkStart w:name="z17956" w:id="17773"/>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7773"/>
    <w:bookmarkStart w:name="z17957" w:id="17774"/>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17774"/>
    <w:bookmarkStart w:name="z17958" w:id="17775"/>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17775"/>
    <w:bookmarkStart w:name="z17959" w:id="17776"/>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17776"/>
    <w:bookmarkStart w:name="z17960" w:id="17777"/>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17777"/>
    <w:bookmarkStart w:name="z17961" w:id="17778"/>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17778"/>
    <w:bookmarkStart w:name="z17962" w:id="17779"/>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7779"/>
    <w:bookmarkStart w:name="z17963" w:id="17780"/>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17780"/>
    <w:bookmarkStart w:name="z17964" w:id="17781"/>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17781"/>
    <w:bookmarkStart w:name="z17965" w:id="17782"/>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7782"/>
    <w:bookmarkStart w:name="z17966" w:id="17783"/>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17783"/>
    <w:bookmarkStart w:name="z17967" w:id="17784"/>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17784"/>
    <w:bookmarkStart w:name="z17968" w:id="17785"/>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17785"/>
    <w:bookmarkStart w:name="z17969" w:id="17786"/>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7786"/>
    <w:bookmarkStart w:name="z17970" w:id="17787"/>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17787"/>
    <w:bookmarkStart w:name="z17971" w:id="17788"/>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7788"/>
    <w:bookmarkStart w:name="z17972" w:id="17789"/>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17789"/>
    <w:bookmarkStart w:name="z17973" w:id="17790"/>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17790"/>
    <w:bookmarkStart w:name="z17974" w:id="17791"/>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 35) инфекциялық және паразиттік аурулардың көздері болып табылатын адамдарды көрсетімдері бойынша емдеуге жатқызуға жіберу;</w:t>
      </w:r>
    </w:p>
    <w:bookmarkEnd w:id="17791"/>
    <w:bookmarkStart w:name="z17975" w:id="17792"/>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17792"/>
    <w:bookmarkStart w:name="z17976" w:id="17793"/>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17793"/>
    <w:bookmarkStart w:name="z17977" w:id="17794"/>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17794"/>
    <w:bookmarkStart w:name="z17978" w:id="17795"/>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7795"/>
    <w:bookmarkStart w:name="z17979" w:id="17796"/>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17796"/>
    <w:bookmarkStart w:name="z17980" w:id="17797"/>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17797"/>
    <w:bookmarkStart w:name="z17981" w:id="17798"/>
    <w:p>
      <w:pPr>
        <w:spacing w:after="0"/>
        <w:ind w:left="0"/>
        <w:jc w:val="both"/>
      </w:pPr>
      <w:r>
        <w:rPr>
          <w:rFonts w:ascii="Times New Roman"/>
          <w:b w:val="false"/>
          <w:i w:val="false"/>
          <w:color w:val="000000"/>
          <w:sz w:val="28"/>
        </w:rPr>
        <w:t>
      42) реттелетін салада түсіндіру жұмысын ұйымдастыру;</w:t>
      </w:r>
    </w:p>
    <w:bookmarkEnd w:id="17798"/>
    <w:bookmarkStart w:name="z17982" w:id="17799"/>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17799"/>
    <w:bookmarkStart w:name="z17983" w:id="17800"/>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17800"/>
    <w:bookmarkStart w:name="z17984" w:id="17801"/>
    <w:p>
      <w:pPr>
        <w:spacing w:after="0"/>
        <w:ind w:left="0"/>
        <w:jc w:val="both"/>
      </w:pPr>
      <w:r>
        <w:rPr>
          <w:rFonts w:ascii="Times New Roman"/>
          <w:b w:val="false"/>
          <w:i w:val="false"/>
          <w:color w:val="000000"/>
          <w:sz w:val="28"/>
        </w:rPr>
        <w:t>
      14. Құқықтары мен міндеттері:</w:t>
      </w:r>
    </w:p>
    <w:bookmarkEnd w:id="17801"/>
    <w:bookmarkStart w:name="z17985" w:id="17802"/>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7802"/>
    <w:bookmarkStart w:name="z17986" w:id="17803"/>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7803"/>
    <w:bookmarkStart w:name="z17987" w:id="17804"/>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17804"/>
    <w:bookmarkStart w:name="z17988" w:id="17805"/>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17805"/>
    <w:bookmarkStart w:name="z17989" w:id="17806"/>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7806"/>
    <w:bookmarkStart w:name="z17990" w:id="17807"/>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17807"/>
    <w:bookmarkStart w:name="z17991" w:id="17808"/>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17808"/>
    <w:bookmarkStart w:name="z17992" w:id="17809"/>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17809"/>
    <w:bookmarkStart w:name="z17993" w:id="17810"/>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17810"/>
    <w:bookmarkStart w:name="z17994" w:id="17811"/>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17811"/>
    <w:bookmarkStart w:name="z17995" w:id="17812"/>
    <w:p>
      <w:pPr>
        <w:spacing w:after="0"/>
        <w:ind w:left="0"/>
        <w:jc w:val="left"/>
      </w:pPr>
      <w:r>
        <w:rPr>
          <w:rFonts w:ascii="Times New Roman"/>
          <w:b/>
          <w:i w:val="false"/>
          <w:color w:val="000000"/>
        </w:rPr>
        <w:t xml:space="preserve"> 3-тарау. Басқарманың қызметін ұйымдастыру</w:t>
      </w:r>
    </w:p>
    <w:bookmarkEnd w:id="17812"/>
    <w:bookmarkStart w:name="z17996" w:id="17813"/>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17813"/>
    <w:bookmarkStart w:name="z17997" w:id="17814"/>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17814"/>
    <w:bookmarkStart w:name="z17998" w:id="17815"/>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17815"/>
    <w:bookmarkStart w:name="z17999" w:id="17816"/>
    <w:p>
      <w:pPr>
        <w:spacing w:after="0"/>
        <w:ind w:left="0"/>
        <w:jc w:val="both"/>
      </w:pPr>
      <w:r>
        <w:rPr>
          <w:rFonts w:ascii="Times New Roman"/>
          <w:b w:val="false"/>
          <w:i w:val="false"/>
          <w:color w:val="000000"/>
          <w:sz w:val="28"/>
        </w:rPr>
        <w:t>
      18. Басқарма басшысының өкілеттіктері:</w:t>
      </w:r>
    </w:p>
    <w:bookmarkEnd w:id="17816"/>
    <w:bookmarkStart w:name="z18000" w:id="17817"/>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17817"/>
    <w:bookmarkStart w:name="z18001" w:id="17818"/>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7818"/>
    <w:bookmarkStart w:name="z18002" w:id="17819"/>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17819"/>
    <w:bookmarkStart w:name="z18003" w:id="17820"/>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7820"/>
    <w:bookmarkStart w:name="z18004" w:id="17821"/>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17821"/>
    <w:bookmarkStart w:name="z18005" w:id="17822"/>
    <w:p>
      <w:pPr>
        <w:spacing w:after="0"/>
        <w:ind w:left="0"/>
        <w:jc w:val="left"/>
      </w:pPr>
      <w:r>
        <w:rPr>
          <w:rFonts w:ascii="Times New Roman"/>
          <w:b/>
          <w:i w:val="false"/>
          <w:color w:val="000000"/>
        </w:rPr>
        <w:t xml:space="preserve"> 4-тарау. Басқарманың мүлкі</w:t>
      </w:r>
    </w:p>
    <w:bookmarkEnd w:id="17822"/>
    <w:bookmarkStart w:name="z18006" w:id="17823"/>
    <w:p>
      <w:pPr>
        <w:spacing w:after="0"/>
        <w:ind w:left="0"/>
        <w:jc w:val="both"/>
      </w:pPr>
      <w:r>
        <w:rPr>
          <w:rFonts w:ascii="Times New Roman"/>
          <w:b w:val="false"/>
          <w:i w:val="false"/>
          <w:color w:val="000000"/>
          <w:sz w:val="28"/>
        </w:rPr>
        <w:t>
      19. Басқармада заңнамада көзделген жағдайларда жедел басқару құқығындағы оқшауланған мүлкi болуы мүмкін.</w:t>
      </w:r>
    </w:p>
    <w:bookmarkEnd w:id="17823"/>
    <w:bookmarkStart w:name="z18007" w:id="17824"/>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7824"/>
    <w:bookmarkStart w:name="z18008" w:id="17825"/>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17825"/>
    <w:bookmarkStart w:name="z18009" w:id="17826"/>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7826"/>
    <w:bookmarkStart w:name="z18010" w:id="17827"/>
    <w:p>
      <w:pPr>
        <w:spacing w:after="0"/>
        <w:ind w:left="0"/>
        <w:jc w:val="left"/>
      </w:pPr>
      <w:r>
        <w:rPr>
          <w:rFonts w:ascii="Times New Roman"/>
          <w:b/>
          <w:i w:val="false"/>
          <w:color w:val="000000"/>
        </w:rPr>
        <w:t xml:space="preserve"> 5-тарау. Басқарманы қайта ұйымдастыру және тарату</w:t>
      </w:r>
    </w:p>
    <w:bookmarkEnd w:id="17827"/>
    <w:bookmarkStart w:name="z18011" w:id="17828"/>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78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193-қосымша</w:t>
            </w:r>
          </w:p>
        </w:tc>
      </w:tr>
    </w:tbl>
    <w:bookmarkStart w:name="z18013" w:id="17829"/>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департаментінің Шал ақын ауданының тауарлар мен көрсетілетін қызметтердің сапасы мен қауіпсіздігін бақылау басқармасы" республикалық мемлекеттік мекемесiнің ережесі</w:t>
      </w:r>
    </w:p>
    <w:bookmarkEnd w:id="17829"/>
    <w:bookmarkStart w:name="z18014" w:id="17830"/>
    <w:p>
      <w:pPr>
        <w:spacing w:after="0"/>
        <w:ind w:left="0"/>
        <w:jc w:val="left"/>
      </w:pPr>
      <w:r>
        <w:rPr>
          <w:rFonts w:ascii="Times New Roman"/>
          <w:b/>
          <w:i w:val="false"/>
          <w:color w:val="000000"/>
        </w:rPr>
        <w:t xml:space="preserve"> 1-тарау. Жалпы ережелер</w:t>
      </w:r>
    </w:p>
    <w:bookmarkEnd w:id="17830"/>
    <w:bookmarkStart w:name="z18015" w:id="17831"/>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департаментінің Шал ақын ауданының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17831"/>
    <w:bookmarkStart w:name="z18016" w:id="17832"/>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7832"/>
    <w:bookmarkStart w:name="z18017" w:id="17833"/>
    <w:p>
      <w:pPr>
        <w:spacing w:after="0"/>
        <w:ind w:left="0"/>
        <w:jc w:val="both"/>
      </w:pPr>
      <w:r>
        <w:rPr>
          <w:rFonts w:ascii="Times New Roman"/>
          <w:b w:val="false"/>
          <w:i w:val="false"/>
          <w:color w:val="000000"/>
          <w:sz w:val="28"/>
        </w:rPr>
        <w:t>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w:t>
      </w:r>
    </w:p>
    <w:bookmarkEnd w:id="17833"/>
    <w:bookmarkStart w:name="z18018" w:id="17834"/>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7834"/>
    <w:bookmarkStart w:name="z18019" w:id="17835"/>
    <w:p>
      <w:pPr>
        <w:spacing w:after="0"/>
        <w:ind w:left="0"/>
        <w:jc w:val="both"/>
      </w:pPr>
      <w:r>
        <w:rPr>
          <w:rFonts w:ascii="Times New Roman"/>
          <w:b w:val="false"/>
          <w:i w:val="false"/>
          <w:color w:val="000000"/>
          <w:sz w:val="28"/>
        </w:rPr>
        <w:t>
      5. Егер Басқармаға заңнамаға сәйкес уәкілеттік берілген болса, ол мемлекет атынан азаматтық-құқықтық қатынастардың тарапы болуға құқығы бар.</w:t>
      </w:r>
    </w:p>
    <w:bookmarkEnd w:id="17835"/>
    <w:bookmarkStart w:name="z18020" w:id="17836"/>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17836"/>
    <w:bookmarkStart w:name="z18021" w:id="17837"/>
    <w:p>
      <w:pPr>
        <w:spacing w:after="0"/>
        <w:ind w:left="0"/>
        <w:jc w:val="both"/>
      </w:pPr>
      <w:r>
        <w:rPr>
          <w:rFonts w:ascii="Times New Roman"/>
          <w:b w:val="false"/>
          <w:i w:val="false"/>
          <w:color w:val="000000"/>
          <w:sz w:val="28"/>
        </w:rPr>
        <w:t>
      7. Басқарманың орналасқан жері – 151300, Қазақстан Республикасы, Солтүстік Қазақстан облысы, Шал ақын ауданы, Сергеевка қаласы, Аютасский қалт. көшесі, 42 үй.</w:t>
      </w:r>
    </w:p>
    <w:bookmarkEnd w:id="17837"/>
    <w:bookmarkStart w:name="z18022" w:id="17838"/>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Солтүстік Қазақстан облысының тауарлар мен көрсетілетін қызметтердің сапасы мен қауіпсіздігін бақылау департаментінің Шал ақын ауданының тауарлар мен көрсетілетін қызметтердің сапасы мен қауіпсіздігін бақылау басқармасы".</w:t>
      </w:r>
    </w:p>
    <w:bookmarkEnd w:id="17838"/>
    <w:bookmarkStart w:name="z18023" w:id="17839"/>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7839"/>
    <w:bookmarkStart w:name="z18024" w:id="17840"/>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17840"/>
    <w:bookmarkStart w:name="z18025" w:id="17841"/>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17841"/>
    <w:bookmarkStart w:name="z18026" w:id="17842"/>
    <w:p>
      <w:pPr>
        <w:spacing w:after="0"/>
        <w:ind w:left="0"/>
        <w:jc w:val="both"/>
      </w:pPr>
      <w:r>
        <w:rPr>
          <w:rFonts w:ascii="Times New Roman"/>
          <w:b w:val="false"/>
          <w:i w:val="false"/>
          <w:color w:val="000000"/>
          <w:sz w:val="28"/>
        </w:rPr>
        <w:t>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7842"/>
    <w:bookmarkStart w:name="z18027" w:id="17843"/>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7843"/>
    <w:bookmarkStart w:name="z18028" w:id="17844"/>
    <w:p>
      <w:pPr>
        <w:spacing w:after="0"/>
        <w:ind w:left="0"/>
        <w:jc w:val="both"/>
      </w:pPr>
      <w:r>
        <w:rPr>
          <w:rFonts w:ascii="Times New Roman"/>
          <w:b w:val="false"/>
          <w:i w:val="false"/>
          <w:color w:val="000000"/>
          <w:sz w:val="28"/>
        </w:rPr>
        <w:t>
      12. Міндеттері:</w:t>
      </w:r>
    </w:p>
    <w:bookmarkEnd w:id="17844"/>
    <w:bookmarkStart w:name="z18029" w:id="17845"/>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7845"/>
    <w:bookmarkStart w:name="z18030" w:id="17846"/>
    <w:p>
      <w:pPr>
        <w:spacing w:after="0"/>
        <w:ind w:left="0"/>
        <w:jc w:val="both"/>
      </w:pPr>
      <w:r>
        <w:rPr>
          <w:rFonts w:ascii="Times New Roman"/>
          <w:b w:val="false"/>
          <w:i w:val="false"/>
          <w:color w:val="000000"/>
          <w:sz w:val="28"/>
        </w:rPr>
        <w:t>
      2) тиісті аумақта реттелетін саладағы мемлекеттік көрсетілетін қызметтердің сапасы мен қолжетімділігін қамтамасыз ету;</w:t>
      </w:r>
    </w:p>
    <w:bookmarkEnd w:id="17846"/>
    <w:bookmarkStart w:name="z18031" w:id="17847"/>
    <w:p>
      <w:pPr>
        <w:spacing w:after="0"/>
        <w:ind w:left="0"/>
        <w:jc w:val="both"/>
      </w:pPr>
      <w:r>
        <w:rPr>
          <w:rFonts w:ascii="Times New Roman"/>
          <w:b w:val="false"/>
          <w:i w:val="false"/>
          <w:color w:val="000000"/>
          <w:sz w:val="28"/>
        </w:rPr>
        <w:t>
      3) өз құзыретінің шегінде Басқармаға жүктелген өзге де міндеттерді жүзеге асыру.</w:t>
      </w:r>
    </w:p>
    <w:bookmarkEnd w:id="17847"/>
    <w:bookmarkStart w:name="z18032" w:id="17848"/>
    <w:p>
      <w:pPr>
        <w:spacing w:after="0"/>
        <w:ind w:left="0"/>
        <w:jc w:val="both"/>
      </w:pPr>
      <w:r>
        <w:rPr>
          <w:rFonts w:ascii="Times New Roman"/>
          <w:b w:val="false"/>
          <w:i w:val="false"/>
          <w:color w:val="000000"/>
          <w:sz w:val="28"/>
        </w:rPr>
        <w:t>
      13. Функциялары:</w:t>
      </w:r>
    </w:p>
    <w:bookmarkEnd w:id="17848"/>
    <w:bookmarkStart w:name="z18033" w:id="17849"/>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17849"/>
    <w:bookmarkStart w:name="z18034" w:id="17850"/>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7850"/>
    <w:bookmarkStart w:name="z18035" w:id="17851"/>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17851"/>
    <w:bookmarkStart w:name="z18036" w:id="17852"/>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17852"/>
    <w:bookmarkStart w:name="z18037" w:id="17853"/>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17853"/>
    <w:bookmarkStart w:name="z18038" w:id="17854"/>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17854"/>
    <w:bookmarkStart w:name="z18039" w:id="17855"/>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17855"/>
    <w:bookmarkStart w:name="z18040" w:id="17856"/>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17856"/>
    <w:bookmarkStart w:name="z18041" w:id="17857"/>
    <w:p>
      <w:pPr>
        <w:spacing w:after="0"/>
        <w:ind w:left="0"/>
        <w:jc w:val="both"/>
      </w:pPr>
      <w:r>
        <w:rPr>
          <w:rFonts w:ascii="Times New Roman"/>
          <w:b w:val="false"/>
          <w:i w:val="false"/>
          <w:color w:val="000000"/>
          <w:sz w:val="28"/>
        </w:rPr>
        <w:t>
      9) құзыретінің шегінде мониторинг жүргізу;</w:t>
      </w:r>
    </w:p>
    <w:bookmarkEnd w:id="17857"/>
    <w:bookmarkStart w:name="z18042" w:id="17858"/>
    <w:p>
      <w:pPr>
        <w:spacing w:after="0"/>
        <w:ind w:left="0"/>
        <w:jc w:val="both"/>
      </w:pPr>
      <w:r>
        <w:rPr>
          <w:rFonts w:ascii="Times New Roman"/>
          <w:b w:val="false"/>
          <w:i w:val="false"/>
          <w:color w:val="000000"/>
          <w:sz w:val="28"/>
        </w:rPr>
        <w:t>
      10) тамақ өнімі қауіпсіздігін қамтамасыз ету;</w:t>
      </w:r>
    </w:p>
    <w:bookmarkEnd w:id="17858"/>
    <w:bookmarkStart w:name="z18043" w:id="17859"/>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17859"/>
    <w:bookmarkStart w:name="z18044" w:id="17860"/>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17860"/>
    <w:bookmarkStart w:name="z18045" w:id="17861"/>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17861"/>
    <w:bookmarkStart w:name="z18046" w:id="17862"/>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17862"/>
    <w:bookmarkStart w:name="z18047" w:id="17863"/>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17863"/>
    <w:bookmarkStart w:name="z18048" w:id="17864"/>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7864"/>
    <w:bookmarkStart w:name="z18049" w:id="17865"/>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17865"/>
    <w:bookmarkStart w:name="z18050" w:id="17866"/>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17866"/>
    <w:bookmarkStart w:name="z18051" w:id="17867"/>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17867"/>
    <w:bookmarkStart w:name="z18052" w:id="17868"/>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17868"/>
    <w:bookmarkStart w:name="z18053" w:id="17869"/>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17869"/>
    <w:bookmarkStart w:name="z18054" w:id="17870"/>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7870"/>
    <w:bookmarkStart w:name="z18055" w:id="17871"/>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17871"/>
    <w:bookmarkStart w:name="z18056" w:id="17872"/>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17872"/>
    <w:bookmarkStart w:name="z18057" w:id="17873"/>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7873"/>
    <w:bookmarkStart w:name="z18058" w:id="17874"/>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17874"/>
    <w:bookmarkStart w:name="z18059" w:id="17875"/>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17875"/>
    <w:bookmarkStart w:name="z18060" w:id="17876"/>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17876"/>
    <w:bookmarkStart w:name="z18061" w:id="17877"/>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7877"/>
    <w:bookmarkStart w:name="z18062" w:id="17878"/>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17878"/>
    <w:bookmarkStart w:name="z18063" w:id="17879"/>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7879"/>
    <w:bookmarkStart w:name="z18064" w:id="17880"/>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17880"/>
    <w:bookmarkStart w:name="z18065" w:id="17881"/>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17881"/>
    <w:bookmarkStart w:name="z18066" w:id="17882"/>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17882"/>
    <w:bookmarkStart w:name="z18067" w:id="17883"/>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17883"/>
    <w:bookmarkStart w:name="z18068" w:id="17884"/>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17884"/>
    <w:bookmarkStart w:name="z18069" w:id="17885"/>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17885"/>
    <w:bookmarkStart w:name="z18070" w:id="17886"/>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17886"/>
    <w:bookmarkStart w:name="z18071" w:id="17887"/>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7887"/>
    <w:bookmarkStart w:name="z18072" w:id="17888"/>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17888"/>
    <w:bookmarkStart w:name="z18073" w:id="17889"/>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17889"/>
    <w:bookmarkStart w:name="z18074" w:id="17890"/>
    <w:p>
      <w:pPr>
        <w:spacing w:after="0"/>
        <w:ind w:left="0"/>
        <w:jc w:val="both"/>
      </w:pPr>
      <w:r>
        <w:rPr>
          <w:rFonts w:ascii="Times New Roman"/>
          <w:b w:val="false"/>
          <w:i w:val="false"/>
          <w:color w:val="000000"/>
          <w:sz w:val="28"/>
        </w:rPr>
        <w:t>
      42) реттелетін салада түсіндіру жұмысын ұйымдастыру;</w:t>
      </w:r>
    </w:p>
    <w:bookmarkEnd w:id="17890"/>
    <w:bookmarkStart w:name="z18075" w:id="17891"/>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17891"/>
    <w:bookmarkStart w:name="z18076" w:id="17892"/>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17892"/>
    <w:bookmarkStart w:name="z18077" w:id="17893"/>
    <w:p>
      <w:pPr>
        <w:spacing w:after="0"/>
        <w:ind w:left="0"/>
        <w:jc w:val="both"/>
      </w:pPr>
      <w:r>
        <w:rPr>
          <w:rFonts w:ascii="Times New Roman"/>
          <w:b w:val="false"/>
          <w:i w:val="false"/>
          <w:color w:val="000000"/>
          <w:sz w:val="28"/>
        </w:rPr>
        <w:t>
      14. Құқықтары мен міндеттері:</w:t>
      </w:r>
    </w:p>
    <w:bookmarkEnd w:id="17893"/>
    <w:bookmarkStart w:name="z18078" w:id="17894"/>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7894"/>
    <w:bookmarkStart w:name="z18079" w:id="17895"/>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7895"/>
    <w:bookmarkStart w:name="z18080" w:id="17896"/>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17896"/>
    <w:bookmarkStart w:name="z18081" w:id="17897"/>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17897"/>
    <w:bookmarkStart w:name="z18082" w:id="17898"/>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7898"/>
    <w:bookmarkStart w:name="z18083" w:id="17899"/>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17899"/>
    <w:bookmarkStart w:name="z18084" w:id="17900"/>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17900"/>
    <w:bookmarkStart w:name="z18085" w:id="17901"/>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17901"/>
    <w:bookmarkStart w:name="z18086" w:id="17902"/>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17902"/>
    <w:bookmarkStart w:name="z18087" w:id="17903"/>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17903"/>
    <w:bookmarkStart w:name="z18088" w:id="17904"/>
    <w:p>
      <w:pPr>
        <w:spacing w:after="0"/>
        <w:ind w:left="0"/>
        <w:jc w:val="left"/>
      </w:pPr>
      <w:r>
        <w:rPr>
          <w:rFonts w:ascii="Times New Roman"/>
          <w:b/>
          <w:i w:val="false"/>
          <w:color w:val="000000"/>
        </w:rPr>
        <w:t xml:space="preserve"> 3-тарау. Басқарманың қызметін ұйымдастыру</w:t>
      </w:r>
    </w:p>
    <w:bookmarkEnd w:id="17904"/>
    <w:bookmarkStart w:name="z18089" w:id="17905"/>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17905"/>
    <w:bookmarkStart w:name="z18090" w:id="17906"/>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17906"/>
    <w:bookmarkStart w:name="z18091" w:id="17907"/>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17907"/>
    <w:bookmarkStart w:name="z18092" w:id="17908"/>
    <w:p>
      <w:pPr>
        <w:spacing w:after="0"/>
        <w:ind w:left="0"/>
        <w:jc w:val="both"/>
      </w:pPr>
      <w:r>
        <w:rPr>
          <w:rFonts w:ascii="Times New Roman"/>
          <w:b w:val="false"/>
          <w:i w:val="false"/>
          <w:color w:val="000000"/>
          <w:sz w:val="28"/>
        </w:rPr>
        <w:t>
      18. Басқарма басшысының өкілеттіктері:</w:t>
      </w:r>
    </w:p>
    <w:bookmarkEnd w:id="17908"/>
    <w:bookmarkStart w:name="z18093" w:id="17909"/>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17909"/>
    <w:bookmarkStart w:name="z18094" w:id="17910"/>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7910"/>
    <w:bookmarkStart w:name="z18095" w:id="17911"/>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17911"/>
    <w:bookmarkStart w:name="z18096" w:id="17912"/>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7912"/>
    <w:bookmarkStart w:name="z18097" w:id="17913"/>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17913"/>
    <w:bookmarkStart w:name="z18098" w:id="17914"/>
    <w:p>
      <w:pPr>
        <w:spacing w:after="0"/>
        <w:ind w:left="0"/>
        <w:jc w:val="left"/>
      </w:pPr>
      <w:r>
        <w:rPr>
          <w:rFonts w:ascii="Times New Roman"/>
          <w:b/>
          <w:i w:val="false"/>
          <w:color w:val="000000"/>
        </w:rPr>
        <w:t xml:space="preserve"> 4-тарау. Басқарманың мүлкі</w:t>
      </w:r>
    </w:p>
    <w:bookmarkEnd w:id="17914"/>
    <w:bookmarkStart w:name="z18099" w:id="17915"/>
    <w:p>
      <w:pPr>
        <w:spacing w:after="0"/>
        <w:ind w:left="0"/>
        <w:jc w:val="both"/>
      </w:pPr>
      <w:r>
        <w:rPr>
          <w:rFonts w:ascii="Times New Roman"/>
          <w:b w:val="false"/>
          <w:i w:val="false"/>
          <w:color w:val="000000"/>
          <w:sz w:val="28"/>
        </w:rPr>
        <w:t>
      19. Басқармада заңнамада көзделген жағдайларда жедел басқару құқығындағы оқшауланған мүлкi болуы мүмкін.</w:t>
      </w:r>
    </w:p>
    <w:bookmarkEnd w:id="17915"/>
    <w:bookmarkStart w:name="z18100" w:id="17916"/>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7916"/>
    <w:bookmarkStart w:name="z18101" w:id="17917"/>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17917"/>
    <w:bookmarkStart w:name="z18102" w:id="17918"/>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7918"/>
    <w:bookmarkStart w:name="z18103" w:id="17919"/>
    <w:p>
      <w:pPr>
        <w:spacing w:after="0"/>
        <w:ind w:left="0"/>
        <w:jc w:val="left"/>
      </w:pPr>
      <w:r>
        <w:rPr>
          <w:rFonts w:ascii="Times New Roman"/>
          <w:b/>
          <w:i w:val="false"/>
          <w:color w:val="000000"/>
        </w:rPr>
        <w:t xml:space="preserve"> 5-тарау. Басқарманы қайта ұйымдастыру және тарату</w:t>
      </w:r>
    </w:p>
    <w:bookmarkEnd w:id="17919"/>
    <w:bookmarkStart w:name="z18104" w:id="17920"/>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79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194-қосымша</w:t>
            </w:r>
          </w:p>
        </w:tc>
      </w:tr>
    </w:tbl>
    <w:bookmarkStart w:name="z18106" w:id="17921"/>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Арыс қалалық тауарлар мен көрсетілетін қызметтердің сапасы мен қауіпсіздігін бақылау басқармасы" республикалық мемлекеттік мекемесiнің ережесі</w:t>
      </w:r>
    </w:p>
    <w:bookmarkEnd w:id="17921"/>
    <w:bookmarkStart w:name="z18107" w:id="17922"/>
    <w:p>
      <w:pPr>
        <w:spacing w:after="0"/>
        <w:ind w:left="0"/>
        <w:jc w:val="left"/>
      </w:pPr>
      <w:r>
        <w:rPr>
          <w:rFonts w:ascii="Times New Roman"/>
          <w:b/>
          <w:i w:val="false"/>
          <w:color w:val="000000"/>
        </w:rPr>
        <w:t xml:space="preserve"> 1-тарау. Жалпы ережелер</w:t>
      </w:r>
    </w:p>
    <w:bookmarkEnd w:id="17922"/>
    <w:bookmarkStart w:name="z18108" w:id="17923"/>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Арыс қалалық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17923"/>
    <w:bookmarkStart w:name="z18109" w:id="17924"/>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7924"/>
    <w:bookmarkStart w:name="z18110" w:id="17925"/>
    <w:p>
      <w:pPr>
        <w:spacing w:after="0"/>
        <w:ind w:left="0"/>
        <w:jc w:val="both"/>
      </w:pPr>
      <w:r>
        <w:rPr>
          <w:rFonts w:ascii="Times New Roman"/>
          <w:b w:val="false"/>
          <w:i w:val="false"/>
          <w:color w:val="000000"/>
          <w:sz w:val="28"/>
        </w:rPr>
        <w:t>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w:t>
      </w:r>
    </w:p>
    <w:bookmarkEnd w:id="17925"/>
    <w:bookmarkStart w:name="z18111" w:id="17926"/>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7926"/>
    <w:bookmarkStart w:name="z18112" w:id="17927"/>
    <w:p>
      <w:pPr>
        <w:spacing w:after="0"/>
        <w:ind w:left="0"/>
        <w:jc w:val="both"/>
      </w:pPr>
      <w:r>
        <w:rPr>
          <w:rFonts w:ascii="Times New Roman"/>
          <w:b w:val="false"/>
          <w:i w:val="false"/>
          <w:color w:val="000000"/>
          <w:sz w:val="28"/>
        </w:rPr>
        <w:t>
      5. Егер Басқармаға заңнамаға сәйкес уәкілеттік берілген болса, ол мемлекет атынан азаматтық-құқықтық қатынастардың тарапы болуға құқығы бар.</w:t>
      </w:r>
    </w:p>
    <w:bookmarkEnd w:id="17927"/>
    <w:bookmarkStart w:name="z18113" w:id="17928"/>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17928"/>
    <w:bookmarkStart w:name="z18114" w:id="17929"/>
    <w:p>
      <w:pPr>
        <w:spacing w:after="0"/>
        <w:ind w:left="0"/>
        <w:jc w:val="both"/>
      </w:pPr>
      <w:r>
        <w:rPr>
          <w:rFonts w:ascii="Times New Roman"/>
          <w:b w:val="false"/>
          <w:i w:val="false"/>
          <w:color w:val="000000"/>
          <w:sz w:val="28"/>
        </w:rPr>
        <w:t>
      7. Басқарманың орналасқан жері – 160100, Қазақстан Республикасы, Түркістан облысы, Арыс қаласы, К. Ибрагимов көшесі, 81 ғимарат.</w:t>
      </w:r>
    </w:p>
    <w:bookmarkEnd w:id="17929"/>
    <w:bookmarkStart w:name="z18115" w:id="17930"/>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Арыс қалалық тауарлар мен көрсетілетін қызметтердің сапасы мен қауіпсіздігін бақылау басқармасы".</w:t>
      </w:r>
    </w:p>
    <w:bookmarkEnd w:id="17930"/>
    <w:bookmarkStart w:name="z18116" w:id="17931"/>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7931"/>
    <w:bookmarkStart w:name="z18117" w:id="17932"/>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17932"/>
    <w:bookmarkStart w:name="z18118" w:id="17933"/>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17933"/>
    <w:bookmarkStart w:name="z18119" w:id="17934"/>
    <w:p>
      <w:pPr>
        <w:spacing w:after="0"/>
        <w:ind w:left="0"/>
        <w:jc w:val="both"/>
      </w:pPr>
      <w:r>
        <w:rPr>
          <w:rFonts w:ascii="Times New Roman"/>
          <w:b w:val="false"/>
          <w:i w:val="false"/>
          <w:color w:val="000000"/>
          <w:sz w:val="28"/>
        </w:rPr>
        <w:t>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7934"/>
    <w:bookmarkStart w:name="z18120" w:id="17935"/>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7935"/>
    <w:bookmarkStart w:name="z18121" w:id="17936"/>
    <w:p>
      <w:pPr>
        <w:spacing w:after="0"/>
        <w:ind w:left="0"/>
        <w:jc w:val="both"/>
      </w:pPr>
      <w:r>
        <w:rPr>
          <w:rFonts w:ascii="Times New Roman"/>
          <w:b w:val="false"/>
          <w:i w:val="false"/>
          <w:color w:val="000000"/>
          <w:sz w:val="28"/>
        </w:rPr>
        <w:t>
      12. Міндеттері:</w:t>
      </w:r>
    </w:p>
    <w:bookmarkEnd w:id="17936"/>
    <w:bookmarkStart w:name="z18122" w:id="17937"/>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7937"/>
    <w:bookmarkStart w:name="z18123" w:id="17938"/>
    <w:p>
      <w:pPr>
        <w:spacing w:after="0"/>
        <w:ind w:left="0"/>
        <w:jc w:val="both"/>
      </w:pPr>
      <w:r>
        <w:rPr>
          <w:rFonts w:ascii="Times New Roman"/>
          <w:b w:val="false"/>
          <w:i w:val="false"/>
          <w:color w:val="000000"/>
          <w:sz w:val="28"/>
        </w:rPr>
        <w:t>
      2) тиісті аумақта реттелетін саладағы мемлекеттік көрсетілетін қызметтердің сапасы мен қолжетімділігін қамтамасыз ету;</w:t>
      </w:r>
    </w:p>
    <w:bookmarkEnd w:id="17938"/>
    <w:bookmarkStart w:name="z18124" w:id="17939"/>
    <w:p>
      <w:pPr>
        <w:spacing w:after="0"/>
        <w:ind w:left="0"/>
        <w:jc w:val="both"/>
      </w:pPr>
      <w:r>
        <w:rPr>
          <w:rFonts w:ascii="Times New Roman"/>
          <w:b w:val="false"/>
          <w:i w:val="false"/>
          <w:color w:val="000000"/>
          <w:sz w:val="28"/>
        </w:rPr>
        <w:t>
      3) өз құзыретінің шегінде Басқармаға жүктелген өзге де міндеттерді жүзеге асыру.</w:t>
      </w:r>
    </w:p>
    <w:bookmarkEnd w:id="17939"/>
    <w:bookmarkStart w:name="z18125" w:id="17940"/>
    <w:p>
      <w:pPr>
        <w:spacing w:after="0"/>
        <w:ind w:left="0"/>
        <w:jc w:val="both"/>
      </w:pPr>
      <w:r>
        <w:rPr>
          <w:rFonts w:ascii="Times New Roman"/>
          <w:b w:val="false"/>
          <w:i w:val="false"/>
          <w:color w:val="000000"/>
          <w:sz w:val="28"/>
        </w:rPr>
        <w:t>
      13. Функциялары:</w:t>
      </w:r>
    </w:p>
    <w:bookmarkEnd w:id="17940"/>
    <w:bookmarkStart w:name="z18126" w:id="17941"/>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17941"/>
    <w:bookmarkStart w:name="z18127" w:id="17942"/>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7942"/>
    <w:bookmarkStart w:name="z18128" w:id="17943"/>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17943"/>
    <w:bookmarkStart w:name="z18129" w:id="17944"/>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17944"/>
    <w:bookmarkStart w:name="z18130" w:id="17945"/>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17945"/>
    <w:bookmarkStart w:name="z18131" w:id="17946"/>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 7) дәстүрлі медицина, халықтық медицина (емшілік) қызметтерін көрсететін субъектілердің қызметін бақылау;</w:t>
      </w:r>
    </w:p>
    <w:bookmarkEnd w:id="17946"/>
    <w:bookmarkStart w:name="z18132" w:id="17947"/>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17947"/>
    <w:bookmarkStart w:name="z18133" w:id="17948"/>
    <w:p>
      <w:pPr>
        <w:spacing w:after="0"/>
        <w:ind w:left="0"/>
        <w:jc w:val="both"/>
      </w:pPr>
      <w:r>
        <w:rPr>
          <w:rFonts w:ascii="Times New Roman"/>
          <w:b w:val="false"/>
          <w:i w:val="false"/>
          <w:color w:val="000000"/>
          <w:sz w:val="28"/>
        </w:rPr>
        <w:t>
      9) құзыретінің шегінде мониторинг жүргізу;</w:t>
      </w:r>
    </w:p>
    <w:bookmarkEnd w:id="17948"/>
    <w:bookmarkStart w:name="z18134" w:id="17949"/>
    <w:p>
      <w:pPr>
        <w:spacing w:after="0"/>
        <w:ind w:left="0"/>
        <w:jc w:val="both"/>
      </w:pPr>
      <w:r>
        <w:rPr>
          <w:rFonts w:ascii="Times New Roman"/>
          <w:b w:val="false"/>
          <w:i w:val="false"/>
          <w:color w:val="000000"/>
          <w:sz w:val="28"/>
        </w:rPr>
        <w:t>
      10) тамақ өнімі қауіпсіздігін қамтамасыз ету;</w:t>
      </w:r>
    </w:p>
    <w:bookmarkEnd w:id="17949"/>
    <w:bookmarkStart w:name="z18135" w:id="17950"/>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17950"/>
    <w:bookmarkStart w:name="z18136" w:id="17951"/>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17951"/>
    <w:bookmarkStart w:name="z18137" w:id="17952"/>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17952"/>
    <w:bookmarkStart w:name="z18138" w:id="17953"/>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17953"/>
    <w:bookmarkStart w:name="z18139" w:id="17954"/>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17954"/>
    <w:bookmarkStart w:name="z18140" w:id="17955"/>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7955"/>
    <w:bookmarkStart w:name="z18141" w:id="17956"/>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17956"/>
    <w:bookmarkStart w:name="z18142" w:id="17957"/>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17957"/>
    <w:bookmarkStart w:name="z18143" w:id="17958"/>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17958"/>
    <w:bookmarkStart w:name="z18144" w:id="17959"/>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17959"/>
    <w:bookmarkStart w:name="z18145" w:id="17960"/>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17960"/>
    <w:bookmarkStart w:name="z18146" w:id="17961"/>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7961"/>
    <w:bookmarkStart w:name="z18147" w:id="17962"/>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17962"/>
    <w:bookmarkStart w:name="z18148" w:id="17963"/>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17963"/>
    <w:bookmarkStart w:name="z18149" w:id="17964"/>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7964"/>
    <w:bookmarkStart w:name="z18150" w:id="17965"/>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17965"/>
    <w:bookmarkStart w:name="z18151" w:id="17966"/>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17966"/>
    <w:bookmarkStart w:name="z18152" w:id="17967"/>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17967"/>
    <w:bookmarkStart w:name="z18153" w:id="17968"/>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7968"/>
    <w:bookmarkStart w:name="z18154" w:id="17969"/>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17969"/>
    <w:bookmarkStart w:name="z18155" w:id="17970"/>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7970"/>
    <w:bookmarkStart w:name="z18156" w:id="17971"/>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17971"/>
    <w:bookmarkStart w:name="z18157" w:id="17972"/>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17972"/>
    <w:bookmarkStart w:name="z18158" w:id="17973"/>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17973"/>
    <w:bookmarkStart w:name="z18159" w:id="17974"/>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17974"/>
    <w:bookmarkStart w:name="z18160" w:id="17975"/>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17975"/>
    <w:bookmarkStart w:name="z18161" w:id="17976"/>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17976"/>
    <w:bookmarkStart w:name="z18162" w:id="17977"/>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17977"/>
    <w:bookmarkStart w:name="z18163" w:id="17978"/>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7978"/>
    <w:bookmarkStart w:name="z18164" w:id="17979"/>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17979"/>
    <w:bookmarkStart w:name="z18165" w:id="17980"/>
    <w:p>
      <w:pPr>
        <w:spacing w:after="0"/>
        <w:ind w:left="0"/>
        <w:jc w:val="both"/>
      </w:pPr>
      <w:r>
        <w:rPr>
          <w:rFonts w:ascii="Times New Roman"/>
          <w:b w:val="false"/>
          <w:i w:val="false"/>
          <w:color w:val="000000"/>
          <w:sz w:val="28"/>
        </w:rPr>
        <w:t xml:space="preserve">
      41) санитариялық-қорғаныш аймақтарының көлемін белгілеу; </w:t>
      </w:r>
    </w:p>
    <w:bookmarkEnd w:id="17980"/>
    <w:bookmarkStart w:name="z21679" w:id="17981"/>
    <w:p>
      <w:pPr>
        <w:spacing w:after="0"/>
        <w:ind w:left="0"/>
        <w:jc w:val="both"/>
      </w:pPr>
      <w:r>
        <w:rPr>
          <w:rFonts w:ascii="Times New Roman"/>
          <w:b w:val="false"/>
          <w:i w:val="false"/>
          <w:color w:val="000000"/>
          <w:sz w:val="28"/>
        </w:rPr>
        <w:t>
      42) реттелетін салада түсіндіру жұмысын ұйымдастыру;</w:t>
      </w:r>
    </w:p>
    <w:bookmarkEnd w:id="17981"/>
    <w:bookmarkStart w:name="z18166" w:id="17982"/>
    <w:p>
      <w:pPr>
        <w:spacing w:after="0"/>
        <w:ind w:left="0"/>
        <w:jc w:val="both"/>
      </w:pPr>
      <w:r>
        <w:rPr>
          <w:rFonts w:ascii="Times New Roman"/>
          <w:b w:val="false"/>
          <w:i w:val="false"/>
          <w:color w:val="000000"/>
          <w:sz w:val="28"/>
        </w:rPr>
        <w:t xml:space="preserve">
      43) салауатты өмір салтын және дұрыс тамақтануды ұйымдастыру; </w:t>
      </w:r>
    </w:p>
    <w:bookmarkEnd w:id="17982"/>
    <w:bookmarkStart w:name="z21680" w:id="17983"/>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17983"/>
    <w:bookmarkStart w:name="z18167" w:id="17984"/>
    <w:p>
      <w:pPr>
        <w:spacing w:after="0"/>
        <w:ind w:left="0"/>
        <w:jc w:val="both"/>
      </w:pPr>
      <w:r>
        <w:rPr>
          <w:rFonts w:ascii="Times New Roman"/>
          <w:b w:val="false"/>
          <w:i w:val="false"/>
          <w:color w:val="000000"/>
          <w:sz w:val="28"/>
        </w:rPr>
        <w:t>
      14. Құқықтары мен міндеттері:</w:t>
      </w:r>
    </w:p>
    <w:bookmarkEnd w:id="17984"/>
    <w:bookmarkStart w:name="z18168" w:id="17985"/>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7985"/>
    <w:bookmarkStart w:name="z18169" w:id="17986"/>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7986"/>
    <w:bookmarkStart w:name="z18170" w:id="17987"/>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17987"/>
    <w:bookmarkStart w:name="z18171" w:id="17988"/>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17988"/>
    <w:bookmarkStart w:name="z18172" w:id="17989"/>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7989"/>
    <w:bookmarkStart w:name="z18173" w:id="17990"/>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17990"/>
    <w:bookmarkStart w:name="z18174" w:id="17991"/>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17991"/>
    <w:bookmarkStart w:name="z18175" w:id="17992"/>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17992"/>
    <w:bookmarkStart w:name="z18176" w:id="17993"/>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17993"/>
    <w:bookmarkStart w:name="z18177" w:id="17994"/>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17994"/>
    <w:bookmarkStart w:name="z18178" w:id="17995"/>
    <w:p>
      <w:pPr>
        <w:spacing w:after="0"/>
        <w:ind w:left="0"/>
        <w:jc w:val="left"/>
      </w:pPr>
      <w:r>
        <w:rPr>
          <w:rFonts w:ascii="Times New Roman"/>
          <w:b/>
          <w:i w:val="false"/>
          <w:color w:val="000000"/>
        </w:rPr>
        <w:t xml:space="preserve"> 3-тарау. Басқарманың қызметін ұйымдастыру</w:t>
      </w:r>
    </w:p>
    <w:bookmarkEnd w:id="17995"/>
    <w:bookmarkStart w:name="z18179" w:id="17996"/>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17996"/>
    <w:bookmarkStart w:name="z18180" w:id="17997"/>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17997"/>
    <w:bookmarkStart w:name="z18181" w:id="17998"/>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17998"/>
    <w:bookmarkStart w:name="z18182" w:id="17999"/>
    <w:p>
      <w:pPr>
        <w:spacing w:after="0"/>
        <w:ind w:left="0"/>
        <w:jc w:val="both"/>
      </w:pPr>
      <w:r>
        <w:rPr>
          <w:rFonts w:ascii="Times New Roman"/>
          <w:b w:val="false"/>
          <w:i w:val="false"/>
          <w:color w:val="000000"/>
          <w:sz w:val="28"/>
        </w:rPr>
        <w:t>
      18. Басқарма басшысының өкілеттіктері:</w:t>
      </w:r>
    </w:p>
    <w:bookmarkEnd w:id="17999"/>
    <w:bookmarkStart w:name="z18183" w:id="18000"/>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18000"/>
    <w:bookmarkStart w:name="z18184" w:id="18001"/>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8001"/>
    <w:bookmarkStart w:name="z18185" w:id="18002"/>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18002"/>
    <w:bookmarkStart w:name="z18186" w:id="18003"/>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8003"/>
    <w:bookmarkStart w:name="z18187" w:id="18004"/>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18004"/>
    <w:bookmarkStart w:name="z18188" w:id="18005"/>
    <w:p>
      <w:pPr>
        <w:spacing w:after="0"/>
        <w:ind w:left="0"/>
        <w:jc w:val="left"/>
      </w:pPr>
      <w:r>
        <w:rPr>
          <w:rFonts w:ascii="Times New Roman"/>
          <w:b/>
          <w:i w:val="false"/>
          <w:color w:val="000000"/>
        </w:rPr>
        <w:t xml:space="preserve"> 4-тарау. Басқарманың мүлкі</w:t>
      </w:r>
    </w:p>
    <w:bookmarkEnd w:id="18005"/>
    <w:bookmarkStart w:name="z18189" w:id="18006"/>
    <w:p>
      <w:pPr>
        <w:spacing w:after="0"/>
        <w:ind w:left="0"/>
        <w:jc w:val="both"/>
      </w:pPr>
      <w:r>
        <w:rPr>
          <w:rFonts w:ascii="Times New Roman"/>
          <w:b w:val="false"/>
          <w:i w:val="false"/>
          <w:color w:val="000000"/>
          <w:sz w:val="28"/>
        </w:rPr>
        <w:t>
      19. Басқармада заңнамада көзделген жағдайларда жедел басқару құқығындағы оқшауланған мүлкi болуы мүмкін.</w:t>
      </w:r>
    </w:p>
    <w:bookmarkEnd w:id="18006"/>
    <w:bookmarkStart w:name="z18190" w:id="18007"/>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8007"/>
    <w:bookmarkStart w:name="z18191" w:id="18008"/>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18008"/>
    <w:bookmarkStart w:name="z18192" w:id="18009"/>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8009"/>
    <w:bookmarkStart w:name="z18193" w:id="18010"/>
    <w:p>
      <w:pPr>
        <w:spacing w:after="0"/>
        <w:ind w:left="0"/>
        <w:jc w:val="left"/>
      </w:pPr>
      <w:r>
        <w:rPr>
          <w:rFonts w:ascii="Times New Roman"/>
          <w:b/>
          <w:i w:val="false"/>
          <w:color w:val="000000"/>
        </w:rPr>
        <w:t xml:space="preserve"> 5-тарау. Басқарманы қайта ұйымдастыру және тарату</w:t>
      </w:r>
    </w:p>
    <w:bookmarkEnd w:id="18010"/>
    <w:bookmarkStart w:name="z18194" w:id="18011"/>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80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195-қосымша</w:t>
            </w:r>
          </w:p>
        </w:tc>
      </w:tr>
    </w:tbl>
    <w:bookmarkStart w:name="z18196" w:id="18012"/>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Бәйдібек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18012"/>
    <w:bookmarkStart w:name="z18197" w:id="18013"/>
    <w:p>
      <w:pPr>
        <w:spacing w:after="0"/>
        <w:ind w:left="0"/>
        <w:jc w:val="left"/>
      </w:pPr>
      <w:r>
        <w:rPr>
          <w:rFonts w:ascii="Times New Roman"/>
          <w:b/>
          <w:i w:val="false"/>
          <w:color w:val="000000"/>
        </w:rPr>
        <w:t xml:space="preserve"> 1-тарау. Жалпы ережелер</w:t>
      </w:r>
    </w:p>
    <w:bookmarkEnd w:id="18013"/>
    <w:bookmarkStart w:name="z18198" w:id="18014"/>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Бәйдібек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18014"/>
    <w:bookmarkStart w:name="z18199" w:id="18015"/>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8015"/>
    <w:bookmarkStart w:name="z18200" w:id="18016"/>
    <w:p>
      <w:pPr>
        <w:spacing w:after="0"/>
        <w:ind w:left="0"/>
        <w:jc w:val="both"/>
      </w:pPr>
      <w:r>
        <w:rPr>
          <w:rFonts w:ascii="Times New Roman"/>
          <w:b w:val="false"/>
          <w:i w:val="false"/>
          <w:color w:val="000000"/>
          <w:sz w:val="28"/>
        </w:rPr>
        <w:t>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w:t>
      </w:r>
    </w:p>
    <w:bookmarkEnd w:id="18016"/>
    <w:bookmarkStart w:name="z18201" w:id="18017"/>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8017"/>
    <w:bookmarkStart w:name="z18202" w:id="18018"/>
    <w:p>
      <w:pPr>
        <w:spacing w:after="0"/>
        <w:ind w:left="0"/>
        <w:jc w:val="both"/>
      </w:pPr>
      <w:r>
        <w:rPr>
          <w:rFonts w:ascii="Times New Roman"/>
          <w:b w:val="false"/>
          <w:i w:val="false"/>
          <w:color w:val="000000"/>
          <w:sz w:val="28"/>
        </w:rPr>
        <w:t>
      5. Егер Басқармаға заңнамаға сәйкес уәкілеттік берілген болса, ол мемлекет атынан азаматтық-құқықтық қатынастардың тарапы болуға құқығы бар.</w:t>
      </w:r>
    </w:p>
    <w:bookmarkEnd w:id="18018"/>
    <w:bookmarkStart w:name="z18203" w:id="18019"/>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18019"/>
    <w:bookmarkStart w:name="z18204" w:id="18020"/>
    <w:p>
      <w:pPr>
        <w:spacing w:after="0"/>
        <w:ind w:left="0"/>
        <w:jc w:val="both"/>
      </w:pPr>
      <w:r>
        <w:rPr>
          <w:rFonts w:ascii="Times New Roman"/>
          <w:b w:val="false"/>
          <w:i w:val="false"/>
          <w:color w:val="000000"/>
          <w:sz w:val="28"/>
        </w:rPr>
        <w:t>
      7. Басқарманың орналасқан жері – 160200, Қазақстан Республикасы, Түркістан облысы, Бәйдібек ауданы, Шаян ауылдық округі, Шаян ауылы, Бәйдібек Қарашаұлы көшесі, 55 ғимарат.</w:t>
      </w:r>
    </w:p>
    <w:bookmarkEnd w:id="18020"/>
    <w:bookmarkStart w:name="z18205" w:id="18021"/>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Бәйдібек аудандық тауарлар мен көрсетілетін қызметтердің сапасы мен қауіпсіздігін бақылау басқармасы".</w:t>
      </w:r>
    </w:p>
    <w:bookmarkEnd w:id="18021"/>
    <w:bookmarkStart w:name="z18206" w:id="18022"/>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8022"/>
    <w:bookmarkStart w:name="z18207" w:id="18023"/>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18023"/>
    <w:bookmarkStart w:name="z18208" w:id="18024"/>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18024"/>
    <w:bookmarkStart w:name="z18209" w:id="18025"/>
    <w:p>
      <w:pPr>
        <w:spacing w:after="0"/>
        <w:ind w:left="0"/>
        <w:jc w:val="both"/>
      </w:pPr>
      <w:r>
        <w:rPr>
          <w:rFonts w:ascii="Times New Roman"/>
          <w:b w:val="false"/>
          <w:i w:val="false"/>
          <w:color w:val="000000"/>
          <w:sz w:val="28"/>
        </w:rPr>
        <w:t>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8025"/>
    <w:bookmarkStart w:name="z18210" w:id="18026"/>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8026"/>
    <w:bookmarkStart w:name="z18211" w:id="18027"/>
    <w:p>
      <w:pPr>
        <w:spacing w:after="0"/>
        <w:ind w:left="0"/>
        <w:jc w:val="both"/>
      </w:pPr>
      <w:r>
        <w:rPr>
          <w:rFonts w:ascii="Times New Roman"/>
          <w:b w:val="false"/>
          <w:i w:val="false"/>
          <w:color w:val="000000"/>
          <w:sz w:val="28"/>
        </w:rPr>
        <w:t>
      12. Міндеттері:</w:t>
      </w:r>
    </w:p>
    <w:bookmarkEnd w:id="18027"/>
    <w:bookmarkStart w:name="z18212" w:id="18028"/>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8028"/>
    <w:bookmarkStart w:name="z18213" w:id="18029"/>
    <w:p>
      <w:pPr>
        <w:spacing w:after="0"/>
        <w:ind w:left="0"/>
        <w:jc w:val="both"/>
      </w:pPr>
      <w:r>
        <w:rPr>
          <w:rFonts w:ascii="Times New Roman"/>
          <w:b w:val="false"/>
          <w:i w:val="false"/>
          <w:color w:val="000000"/>
          <w:sz w:val="28"/>
        </w:rPr>
        <w:t>
      2) тиісті аумақта реттелетін саладағы мемлекеттік көрсетілетін қызметтердің сапасы мен қолжетімділігін қамтамасыз ету;</w:t>
      </w:r>
    </w:p>
    <w:bookmarkEnd w:id="18029"/>
    <w:bookmarkStart w:name="z18214" w:id="18030"/>
    <w:p>
      <w:pPr>
        <w:spacing w:after="0"/>
        <w:ind w:left="0"/>
        <w:jc w:val="both"/>
      </w:pPr>
      <w:r>
        <w:rPr>
          <w:rFonts w:ascii="Times New Roman"/>
          <w:b w:val="false"/>
          <w:i w:val="false"/>
          <w:color w:val="000000"/>
          <w:sz w:val="28"/>
        </w:rPr>
        <w:t>
      3) өз құзыретінің шегінде Басқармаға жүктелген өзге де міндеттерді жүзеге асыру.</w:t>
      </w:r>
    </w:p>
    <w:bookmarkEnd w:id="18030"/>
    <w:bookmarkStart w:name="z18215" w:id="18031"/>
    <w:p>
      <w:pPr>
        <w:spacing w:after="0"/>
        <w:ind w:left="0"/>
        <w:jc w:val="both"/>
      </w:pPr>
      <w:r>
        <w:rPr>
          <w:rFonts w:ascii="Times New Roman"/>
          <w:b w:val="false"/>
          <w:i w:val="false"/>
          <w:color w:val="000000"/>
          <w:sz w:val="28"/>
        </w:rPr>
        <w:t>
      13. Функциялары:</w:t>
      </w:r>
    </w:p>
    <w:bookmarkEnd w:id="18031"/>
    <w:bookmarkStart w:name="z18216" w:id="18032"/>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18032"/>
    <w:bookmarkStart w:name="z18217" w:id="18033"/>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8033"/>
    <w:bookmarkStart w:name="z18218" w:id="18034"/>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18034"/>
    <w:bookmarkStart w:name="z18219" w:id="18035"/>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18035"/>
    <w:bookmarkStart w:name="z18220" w:id="18036"/>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18036"/>
    <w:bookmarkStart w:name="z18221" w:id="18037"/>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18037"/>
    <w:bookmarkStart w:name="z18222" w:id="18038"/>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18038"/>
    <w:bookmarkStart w:name="z18223" w:id="18039"/>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18039"/>
    <w:bookmarkStart w:name="z18224" w:id="18040"/>
    <w:p>
      <w:pPr>
        <w:spacing w:after="0"/>
        <w:ind w:left="0"/>
        <w:jc w:val="both"/>
      </w:pPr>
      <w:r>
        <w:rPr>
          <w:rFonts w:ascii="Times New Roman"/>
          <w:b w:val="false"/>
          <w:i w:val="false"/>
          <w:color w:val="000000"/>
          <w:sz w:val="28"/>
        </w:rPr>
        <w:t>
      9) құзыретінің шегінде мониторинг жүргізу;</w:t>
      </w:r>
    </w:p>
    <w:bookmarkEnd w:id="18040"/>
    <w:bookmarkStart w:name="z18225" w:id="18041"/>
    <w:p>
      <w:pPr>
        <w:spacing w:after="0"/>
        <w:ind w:left="0"/>
        <w:jc w:val="both"/>
      </w:pPr>
      <w:r>
        <w:rPr>
          <w:rFonts w:ascii="Times New Roman"/>
          <w:b w:val="false"/>
          <w:i w:val="false"/>
          <w:color w:val="000000"/>
          <w:sz w:val="28"/>
        </w:rPr>
        <w:t>
      10) тамақ өнімі қауіпсіздігін қамтамасыз ету;</w:t>
      </w:r>
    </w:p>
    <w:bookmarkEnd w:id="18041"/>
    <w:bookmarkStart w:name="z18226" w:id="18042"/>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18042"/>
    <w:bookmarkStart w:name="z18227" w:id="18043"/>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18043"/>
    <w:bookmarkStart w:name="z18228" w:id="18044"/>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18044"/>
    <w:bookmarkStart w:name="z18229" w:id="18045"/>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18045"/>
    <w:bookmarkStart w:name="z18230" w:id="18046"/>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18046"/>
    <w:bookmarkStart w:name="z18231" w:id="18047"/>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8047"/>
    <w:bookmarkStart w:name="z18232" w:id="18048"/>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18048"/>
    <w:bookmarkStart w:name="z18233" w:id="18049"/>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18049"/>
    <w:bookmarkStart w:name="z18234" w:id="18050"/>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18050"/>
    <w:bookmarkStart w:name="z18235" w:id="18051"/>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18051"/>
    <w:bookmarkStart w:name="z18236" w:id="18052"/>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18052"/>
    <w:bookmarkStart w:name="z18237" w:id="18053"/>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8053"/>
    <w:bookmarkStart w:name="z18238" w:id="18054"/>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18054"/>
    <w:bookmarkStart w:name="z18239" w:id="18055"/>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18055"/>
    <w:bookmarkStart w:name="z18240" w:id="18056"/>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8056"/>
    <w:bookmarkStart w:name="z18241" w:id="18057"/>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18057"/>
    <w:bookmarkStart w:name="z18242" w:id="18058"/>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18058"/>
    <w:bookmarkStart w:name="z18243" w:id="18059"/>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18059"/>
    <w:bookmarkStart w:name="z18244" w:id="18060"/>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8060"/>
    <w:bookmarkStart w:name="z18245" w:id="18061"/>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18061"/>
    <w:bookmarkStart w:name="z18246" w:id="18062"/>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8062"/>
    <w:bookmarkStart w:name="z18247" w:id="18063"/>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18063"/>
    <w:bookmarkStart w:name="z18248" w:id="18064"/>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18064"/>
    <w:bookmarkStart w:name="z18249" w:id="18065"/>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18065"/>
    <w:bookmarkStart w:name="z18250" w:id="18066"/>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18066"/>
    <w:bookmarkStart w:name="z18251" w:id="18067"/>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18067"/>
    <w:bookmarkStart w:name="z18252" w:id="18068"/>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18068"/>
    <w:bookmarkStart w:name="z18253" w:id="18069"/>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18069"/>
    <w:bookmarkStart w:name="z18254" w:id="18070"/>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8070"/>
    <w:bookmarkStart w:name="z18255" w:id="18071"/>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18071"/>
    <w:bookmarkStart w:name="z18256" w:id="18072"/>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18072"/>
    <w:bookmarkStart w:name="z18257" w:id="18073"/>
    <w:p>
      <w:pPr>
        <w:spacing w:after="0"/>
        <w:ind w:left="0"/>
        <w:jc w:val="both"/>
      </w:pPr>
      <w:r>
        <w:rPr>
          <w:rFonts w:ascii="Times New Roman"/>
          <w:b w:val="false"/>
          <w:i w:val="false"/>
          <w:color w:val="000000"/>
          <w:sz w:val="28"/>
        </w:rPr>
        <w:t>
      42) реттелетін салада түсіндіру жұмысын ұйымдастыру;</w:t>
      </w:r>
    </w:p>
    <w:bookmarkEnd w:id="18073"/>
    <w:bookmarkStart w:name="z18258" w:id="18074"/>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18074"/>
    <w:bookmarkStart w:name="z18259" w:id="18075"/>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18075"/>
    <w:bookmarkStart w:name="z18260" w:id="18076"/>
    <w:p>
      <w:pPr>
        <w:spacing w:after="0"/>
        <w:ind w:left="0"/>
        <w:jc w:val="both"/>
      </w:pPr>
      <w:r>
        <w:rPr>
          <w:rFonts w:ascii="Times New Roman"/>
          <w:b w:val="false"/>
          <w:i w:val="false"/>
          <w:color w:val="000000"/>
          <w:sz w:val="28"/>
        </w:rPr>
        <w:t>
      14. Құқықтары мен міндеттері:</w:t>
      </w:r>
    </w:p>
    <w:bookmarkEnd w:id="18076"/>
    <w:bookmarkStart w:name="z18261" w:id="18077"/>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8077"/>
    <w:bookmarkStart w:name="z18262" w:id="18078"/>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8078"/>
    <w:bookmarkStart w:name="z18263" w:id="18079"/>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18079"/>
    <w:bookmarkStart w:name="z18264" w:id="18080"/>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18080"/>
    <w:bookmarkStart w:name="z18265" w:id="18081"/>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8081"/>
    <w:bookmarkStart w:name="z18266" w:id="18082"/>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18082"/>
    <w:bookmarkStart w:name="z18267" w:id="18083"/>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18083"/>
    <w:bookmarkStart w:name="z18268" w:id="18084"/>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18084"/>
    <w:bookmarkStart w:name="z18269" w:id="18085"/>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18085"/>
    <w:bookmarkStart w:name="z18270" w:id="18086"/>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18086"/>
    <w:bookmarkStart w:name="z18271" w:id="18087"/>
    <w:p>
      <w:pPr>
        <w:spacing w:after="0"/>
        <w:ind w:left="0"/>
        <w:jc w:val="left"/>
      </w:pPr>
      <w:r>
        <w:rPr>
          <w:rFonts w:ascii="Times New Roman"/>
          <w:b/>
          <w:i w:val="false"/>
          <w:color w:val="000000"/>
        </w:rPr>
        <w:t xml:space="preserve"> 3-тарау. Басқарманың қызметін ұйымдастыру</w:t>
      </w:r>
    </w:p>
    <w:bookmarkEnd w:id="18087"/>
    <w:bookmarkStart w:name="z18272" w:id="18088"/>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18088"/>
    <w:bookmarkStart w:name="z18273" w:id="18089"/>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18089"/>
    <w:bookmarkStart w:name="z18274" w:id="18090"/>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18090"/>
    <w:bookmarkStart w:name="z18275" w:id="18091"/>
    <w:p>
      <w:pPr>
        <w:spacing w:after="0"/>
        <w:ind w:left="0"/>
        <w:jc w:val="both"/>
      </w:pPr>
      <w:r>
        <w:rPr>
          <w:rFonts w:ascii="Times New Roman"/>
          <w:b w:val="false"/>
          <w:i w:val="false"/>
          <w:color w:val="000000"/>
          <w:sz w:val="28"/>
        </w:rPr>
        <w:t>
      18. Басқарма басшысының өкілеттіктері:</w:t>
      </w:r>
    </w:p>
    <w:bookmarkEnd w:id="18091"/>
    <w:bookmarkStart w:name="z18276" w:id="18092"/>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18092"/>
    <w:bookmarkStart w:name="z18277" w:id="18093"/>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8093"/>
    <w:bookmarkStart w:name="z18278" w:id="18094"/>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18094"/>
    <w:bookmarkStart w:name="z18279" w:id="18095"/>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8095"/>
    <w:bookmarkStart w:name="z18280" w:id="18096"/>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18096"/>
    <w:bookmarkStart w:name="z18281" w:id="18097"/>
    <w:p>
      <w:pPr>
        <w:spacing w:after="0"/>
        <w:ind w:left="0"/>
        <w:jc w:val="left"/>
      </w:pPr>
      <w:r>
        <w:rPr>
          <w:rFonts w:ascii="Times New Roman"/>
          <w:b/>
          <w:i w:val="false"/>
          <w:color w:val="000000"/>
        </w:rPr>
        <w:t xml:space="preserve"> 4-тарау. Басқарманың мүлкі</w:t>
      </w:r>
    </w:p>
    <w:bookmarkEnd w:id="18097"/>
    <w:bookmarkStart w:name="z18282" w:id="18098"/>
    <w:p>
      <w:pPr>
        <w:spacing w:after="0"/>
        <w:ind w:left="0"/>
        <w:jc w:val="both"/>
      </w:pPr>
      <w:r>
        <w:rPr>
          <w:rFonts w:ascii="Times New Roman"/>
          <w:b w:val="false"/>
          <w:i w:val="false"/>
          <w:color w:val="000000"/>
          <w:sz w:val="28"/>
        </w:rPr>
        <w:t>
      19. Басқармада заңнамада көзделген жағдайларда жедел басқару құқығындағы оқшауланған мүлкi болуы мүмкін.</w:t>
      </w:r>
    </w:p>
    <w:bookmarkEnd w:id="18098"/>
    <w:bookmarkStart w:name="z18283" w:id="18099"/>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8099"/>
    <w:bookmarkStart w:name="z18284" w:id="18100"/>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18100"/>
    <w:bookmarkStart w:name="z18285" w:id="18101"/>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8101"/>
    <w:bookmarkStart w:name="z18286" w:id="18102"/>
    <w:p>
      <w:pPr>
        <w:spacing w:after="0"/>
        <w:ind w:left="0"/>
        <w:jc w:val="left"/>
      </w:pPr>
      <w:r>
        <w:rPr>
          <w:rFonts w:ascii="Times New Roman"/>
          <w:b/>
          <w:i w:val="false"/>
          <w:color w:val="000000"/>
        </w:rPr>
        <w:t xml:space="preserve"> 5-тарау. Басқарманы қайта ұйымдастыру және тарату</w:t>
      </w:r>
    </w:p>
    <w:bookmarkEnd w:id="18102"/>
    <w:bookmarkStart w:name="z18287" w:id="18103"/>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8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196-қосымша</w:t>
            </w:r>
          </w:p>
        </w:tc>
      </w:tr>
    </w:tbl>
    <w:bookmarkStart w:name="z18289" w:id="18104"/>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Жетісай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18104"/>
    <w:bookmarkStart w:name="z18290" w:id="18105"/>
    <w:p>
      <w:pPr>
        <w:spacing w:after="0"/>
        <w:ind w:left="0"/>
        <w:jc w:val="left"/>
      </w:pPr>
      <w:r>
        <w:rPr>
          <w:rFonts w:ascii="Times New Roman"/>
          <w:b/>
          <w:i w:val="false"/>
          <w:color w:val="000000"/>
        </w:rPr>
        <w:t xml:space="preserve"> 1-тарау. Жалпы ережелер</w:t>
      </w:r>
    </w:p>
    <w:bookmarkEnd w:id="18105"/>
    <w:bookmarkStart w:name="z18291" w:id="18106"/>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Жетісай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18106"/>
    <w:bookmarkStart w:name="z18292" w:id="18107"/>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8107"/>
    <w:bookmarkStart w:name="z18293" w:id="18108"/>
    <w:p>
      <w:pPr>
        <w:spacing w:after="0"/>
        <w:ind w:left="0"/>
        <w:jc w:val="both"/>
      </w:pPr>
      <w:r>
        <w:rPr>
          <w:rFonts w:ascii="Times New Roman"/>
          <w:b w:val="false"/>
          <w:i w:val="false"/>
          <w:color w:val="000000"/>
          <w:sz w:val="28"/>
        </w:rPr>
        <w:t>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w:t>
      </w:r>
    </w:p>
    <w:bookmarkEnd w:id="18108"/>
    <w:bookmarkStart w:name="z18294" w:id="18109"/>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8109"/>
    <w:bookmarkStart w:name="z18295" w:id="18110"/>
    <w:p>
      <w:pPr>
        <w:spacing w:after="0"/>
        <w:ind w:left="0"/>
        <w:jc w:val="both"/>
      </w:pPr>
      <w:r>
        <w:rPr>
          <w:rFonts w:ascii="Times New Roman"/>
          <w:b w:val="false"/>
          <w:i w:val="false"/>
          <w:color w:val="000000"/>
          <w:sz w:val="28"/>
        </w:rPr>
        <w:t>
      5. Егер Басқармаға заңнамаға сәйкес уәкілеттік берілген болса, ол мемлекет атынан азаматтық-құқықтық қатынастардың тарапы болуға құқығы бар.</w:t>
      </w:r>
    </w:p>
    <w:bookmarkEnd w:id="18110"/>
    <w:bookmarkStart w:name="z18296" w:id="18111"/>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18111"/>
    <w:bookmarkStart w:name="z18297" w:id="18112"/>
    <w:p>
      <w:pPr>
        <w:spacing w:after="0"/>
        <w:ind w:left="0"/>
        <w:jc w:val="both"/>
      </w:pPr>
      <w:r>
        <w:rPr>
          <w:rFonts w:ascii="Times New Roman"/>
          <w:b w:val="false"/>
          <w:i w:val="false"/>
          <w:color w:val="000000"/>
          <w:sz w:val="28"/>
        </w:rPr>
        <w:t>
      7. Басқарманың орналасқан жері – 160500, Қазақстан Республикасы, Түркістан облысы, Жетісай ауданы, Жетісай қаласы, С. Сейфуллин көшесі, 22.</w:t>
      </w:r>
    </w:p>
    <w:bookmarkEnd w:id="18112"/>
    <w:bookmarkStart w:name="z18298" w:id="18113"/>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Жетісай аудандық тауарлар мен көрсетілетін қызметтердің сапасы мен қауіпсіздігін бақылау басқармасы".</w:t>
      </w:r>
    </w:p>
    <w:bookmarkEnd w:id="18113"/>
    <w:bookmarkStart w:name="z18299" w:id="18114"/>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8114"/>
    <w:bookmarkStart w:name="z18300" w:id="18115"/>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18115"/>
    <w:bookmarkStart w:name="z18301" w:id="18116"/>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18116"/>
    <w:bookmarkStart w:name="z18302" w:id="18117"/>
    <w:p>
      <w:pPr>
        <w:spacing w:after="0"/>
        <w:ind w:left="0"/>
        <w:jc w:val="both"/>
      </w:pPr>
      <w:r>
        <w:rPr>
          <w:rFonts w:ascii="Times New Roman"/>
          <w:b w:val="false"/>
          <w:i w:val="false"/>
          <w:color w:val="000000"/>
          <w:sz w:val="28"/>
        </w:rPr>
        <w:t>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8117"/>
    <w:bookmarkStart w:name="z18303" w:id="18118"/>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8118"/>
    <w:bookmarkStart w:name="z18304" w:id="18119"/>
    <w:p>
      <w:pPr>
        <w:spacing w:after="0"/>
        <w:ind w:left="0"/>
        <w:jc w:val="both"/>
      </w:pPr>
      <w:r>
        <w:rPr>
          <w:rFonts w:ascii="Times New Roman"/>
          <w:b w:val="false"/>
          <w:i w:val="false"/>
          <w:color w:val="000000"/>
          <w:sz w:val="28"/>
        </w:rPr>
        <w:t>
      12. Міндеттері:</w:t>
      </w:r>
    </w:p>
    <w:bookmarkEnd w:id="18119"/>
    <w:bookmarkStart w:name="z18305" w:id="18120"/>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8120"/>
    <w:bookmarkStart w:name="z18306" w:id="18121"/>
    <w:p>
      <w:pPr>
        <w:spacing w:after="0"/>
        <w:ind w:left="0"/>
        <w:jc w:val="both"/>
      </w:pPr>
      <w:r>
        <w:rPr>
          <w:rFonts w:ascii="Times New Roman"/>
          <w:b w:val="false"/>
          <w:i w:val="false"/>
          <w:color w:val="000000"/>
          <w:sz w:val="28"/>
        </w:rPr>
        <w:t>
      2) тиісті аумақта реттелетін саладағы мемлекеттік көрсетілетін қызметтердің сапасы мен қолжетімділігін қамтамасыз ету;</w:t>
      </w:r>
    </w:p>
    <w:bookmarkEnd w:id="18121"/>
    <w:bookmarkStart w:name="z18307" w:id="18122"/>
    <w:p>
      <w:pPr>
        <w:spacing w:after="0"/>
        <w:ind w:left="0"/>
        <w:jc w:val="both"/>
      </w:pPr>
      <w:r>
        <w:rPr>
          <w:rFonts w:ascii="Times New Roman"/>
          <w:b w:val="false"/>
          <w:i w:val="false"/>
          <w:color w:val="000000"/>
          <w:sz w:val="28"/>
        </w:rPr>
        <w:t>
      3) өз құзыретінің шегінде Басқармаға жүктелген өзге де міндеттерді жүзеге асыру.</w:t>
      </w:r>
    </w:p>
    <w:bookmarkEnd w:id="18122"/>
    <w:bookmarkStart w:name="z18308" w:id="18123"/>
    <w:p>
      <w:pPr>
        <w:spacing w:after="0"/>
        <w:ind w:left="0"/>
        <w:jc w:val="both"/>
      </w:pPr>
      <w:r>
        <w:rPr>
          <w:rFonts w:ascii="Times New Roman"/>
          <w:b w:val="false"/>
          <w:i w:val="false"/>
          <w:color w:val="000000"/>
          <w:sz w:val="28"/>
        </w:rPr>
        <w:t>
      13. Функциялары:</w:t>
      </w:r>
    </w:p>
    <w:bookmarkEnd w:id="18123"/>
    <w:bookmarkStart w:name="z18309" w:id="18124"/>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18124"/>
    <w:bookmarkStart w:name="z18310" w:id="18125"/>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8125"/>
    <w:bookmarkStart w:name="z18311" w:id="18126"/>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18126"/>
    <w:bookmarkStart w:name="z18312" w:id="18127"/>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18127"/>
    <w:bookmarkStart w:name="z18313" w:id="18128"/>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18128"/>
    <w:bookmarkStart w:name="z18314" w:id="18129"/>
    <w:p>
      <w:pPr>
        <w:spacing w:after="0"/>
        <w:ind w:left="0"/>
        <w:jc w:val="both"/>
      </w:pPr>
      <w:r>
        <w:rPr>
          <w:rFonts w:ascii="Times New Roman"/>
          <w:b w:val="false"/>
          <w:i w:val="false"/>
          <w:color w:val="000000"/>
          <w:sz w:val="28"/>
        </w:rPr>
        <w:t xml:space="preserve">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 </w:t>
      </w:r>
    </w:p>
    <w:bookmarkEnd w:id="18129"/>
    <w:bookmarkStart w:name="z21681" w:id="18130"/>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18130"/>
    <w:bookmarkStart w:name="z18315" w:id="18131"/>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18131"/>
    <w:bookmarkStart w:name="z18316" w:id="18132"/>
    <w:p>
      <w:pPr>
        <w:spacing w:after="0"/>
        <w:ind w:left="0"/>
        <w:jc w:val="both"/>
      </w:pPr>
      <w:r>
        <w:rPr>
          <w:rFonts w:ascii="Times New Roman"/>
          <w:b w:val="false"/>
          <w:i w:val="false"/>
          <w:color w:val="000000"/>
          <w:sz w:val="28"/>
        </w:rPr>
        <w:t>
      9) құзыретінің шегінде мониторинг жүргізу;</w:t>
      </w:r>
    </w:p>
    <w:bookmarkEnd w:id="18132"/>
    <w:bookmarkStart w:name="z18317" w:id="18133"/>
    <w:p>
      <w:pPr>
        <w:spacing w:after="0"/>
        <w:ind w:left="0"/>
        <w:jc w:val="both"/>
      </w:pPr>
      <w:r>
        <w:rPr>
          <w:rFonts w:ascii="Times New Roman"/>
          <w:b w:val="false"/>
          <w:i w:val="false"/>
          <w:color w:val="000000"/>
          <w:sz w:val="28"/>
        </w:rPr>
        <w:t>
      10) тамақ өнімі қауіпсіздігін қамтамасыз ету;</w:t>
      </w:r>
    </w:p>
    <w:bookmarkEnd w:id="18133"/>
    <w:bookmarkStart w:name="z18318" w:id="18134"/>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18134"/>
    <w:bookmarkStart w:name="z18319" w:id="18135"/>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18135"/>
    <w:bookmarkStart w:name="z18320" w:id="18136"/>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18136"/>
    <w:bookmarkStart w:name="z18321" w:id="18137"/>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18137"/>
    <w:bookmarkStart w:name="z18322" w:id="18138"/>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18138"/>
    <w:bookmarkStart w:name="z18323" w:id="18139"/>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8139"/>
    <w:bookmarkStart w:name="z18324" w:id="18140"/>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18140"/>
    <w:bookmarkStart w:name="z18325" w:id="18141"/>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18141"/>
    <w:bookmarkStart w:name="z18326" w:id="18142"/>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18142"/>
    <w:bookmarkStart w:name="z18327" w:id="18143"/>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18143"/>
    <w:bookmarkStart w:name="z18328" w:id="18144"/>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18144"/>
    <w:bookmarkStart w:name="z18329" w:id="18145"/>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8145"/>
    <w:bookmarkStart w:name="z18330" w:id="18146"/>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18146"/>
    <w:bookmarkStart w:name="z18331" w:id="18147"/>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18147"/>
    <w:bookmarkStart w:name="z18332" w:id="18148"/>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8148"/>
    <w:bookmarkStart w:name="z18333" w:id="18149"/>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18149"/>
    <w:bookmarkStart w:name="z18334" w:id="18150"/>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18150"/>
    <w:bookmarkStart w:name="z18335" w:id="18151"/>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18151"/>
    <w:bookmarkStart w:name="z18336" w:id="18152"/>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8152"/>
    <w:bookmarkStart w:name="z18337" w:id="18153"/>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18153"/>
    <w:bookmarkStart w:name="z18338" w:id="18154"/>
    <w:p>
      <w:pPr>
        <w:spacing w:after="0"/>
        <w:ind w:left="0"/>
        <w:jc w:val="both"/>
      </w:pPr>
      <w:r>
        <w:rPr>
          <w:rFonts w:ascii="Times New Roman"/>
          <w:b w:val="false"/>
          <w:i w:val="false"/>
          <w:color w:val="000000"/>
          <w:sz w:val="28"/>
        </w:rPr>
        <w:t xml:space="preserve">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 </w:t>
      </w:r>
    </w:p>
    <w:bookmarkEnd w:id="18154"/>
    <w:bookmarkStart w:name="z21682" w:id="18155"/>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18155"/>
    <w:bookmarkStart w:name="z18339" w:id="18156"/>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18156"/>
    <w:bookmarkStart w:name="z18340" w:id="18157"/>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18157"/>
    <w:bookmarkStart w:name="z18341" w:id="18158"/>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18158"/>
    <w:bookmarkStart w:name="z18342" w:id="18159"/>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18159"/>
    <w:bookmarkStart w:name="z18343" w:id="18160"/>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18160"/>
    <w:bookmarkStart w:name="z18344" w:id="18161"/>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18161"/>
    <w:bookmarkStart w:name="z18345" w:id="18162"/>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8162"/>
    <w:bookmarkStart w:name="z18346" w:id="18163"/>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18163"/>
    <w:bookmarkStart w:name="z18347" w:id="18164"/>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18164"/>
    <w:bookmarkStart w:name="z18348" w:id="18165"/>
    <w:p>
      <w:pPr>
        <w:spacing w:after="0"/>
        <w:ind w:left="0"/>
        <w:jc w:val="both"/>
      </w:pPr>
      <w:r>
        <w:rPr>
          <w:rFonts w:ascii="Times New Roman"/>
          <w:b w:val="false"/>
          <w:i w:val="false"/>
          <w:color w:val="000000"/>
          <w:sz w:val="28"/>
        </w:rPr>
        <w:t>
      42) реттелетін салада түсіндіру жұмысын ұйымдастыру;</w:t>
      </w:r>
    </w:p>
    <w:bookmarkEnd w:id="18165"/>
    <w:bookmarkStart w:name="z18349" w:id="18166"/>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18166"/>
    <w:bookmarkStart w:name="z18350" w:id="18167"/>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18167"/>
    <w:bookmarkStart w:name="z18351" w:id="18168"/>
    <w:p>
      <w:pPr>
        <w:spacing w:after="0"/>
        <w:ind w:left="0"/>
        <w:jc w:val="both"/>
      </w:pPr>
      <w:r>
        <w:rPr>
          <w:rFonts w:ascii="Times New Roman"/>
          <w:b w:val="false"/>
          <w:i w:val="false"/>
          <w:color w:val="000000"/>
          <w:sz w:val="28"/>
        </w:rPr>
        <w:t>
      14. Құқықтары мен міндеттері:</w:t>
      </w:r>
    </w:p>
    <w:bookmarkEnd w:id="18168"/>
    <w:bookmarkStart w:name="z18352" w:id="18169"/>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8169"/>
    <w:bookmarkStart w:name="z18353" w:id="18170"/>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8170"/>
    <w:bookmarkStart w:name="z18354" w:id="18171"/>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18171"/>
    <w:bookmarkStart w:name="z18355" w:id="18172"/>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18172"/>
    <w:bookmarkStart w:name="z18356" w:id="18173"/>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8173"/>
    <w:bookmarkStart w:name="z18357" w:id="18174"/>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18174"/>
    <w:bookmarkStart w:name="z18358" w:id="18175"/>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18175"/>
    <w:bookmarkStart w:name="z18359" w:id="18176"/>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18176"/>
    <w:bookmarkStart w:name="z18360" w:id="18177"/>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18177"/>
    <w:bookmarkStart w:name="z18361" w:id="18178"/>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18178"/>
    <w:bookmarkStart w:name="z18362" w:id="18179"/>
    <w:p>
      <w:pPr>
        <w:spacing w:after="0"/>
        <w:ind w:left="0"/>
        <w:jc w:val="left"/>
      </w:pPr>
      <w:r>
        <w:rPr>
          <w:rFonts w:ascii="Times New Roman"/>
          <w:b/>
          <w:i w:val="false"/>
          <w:color w:val="000000"/>
        </w:rPr>
        <w:t xml:space="preserve"> 3-тарау. Басқарманың қызметін ұйымдастыру</w:t>
      </w:r>
    </w:p>
    <w:bookmarkEnd w:id="18179"/>
    <w:bookmarkStart w:name="z18363" w:id="18180"/>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18180"/>
    <w:bookmarkStart w:name="z18364" w:id="18181"/>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18181"/>
    <w:bookmarkStart w:name="z18365" w:id="18182"/>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18182"/>
    <w:bookmarkStart w:name="z18366" w:id="18183"/>
    <w:p>
      <w:pPr>
        <w:spacing w:after="0"/>
        <w:ind w:left="0"/>
        <w:jc w:val="both"/>
      </w:pPr>
      <w:r>
        <w:rPr>
          <w:rFonts w:ascii="Times New Roman"/>
          <w:b w:val="false"/>
          <w:i w:val="false"/>
          <w:color w:val="000000"/>
          <w:sz w:val="28"/>
        </w:rPr>
        <w:t>
      18. Басқарма басшысының өкілеттіктері:</w:t>
      </w:r>
    </w:p>
    <w:bookmarkEnd w:id="18183"/>
    <w:bookmarkStart w:name="z18367" w:id="18184"/>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18184"/>
    <w:bookmarkStart w:name="z18368" w:id="18185"/>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8185"/>
    <w:bookmarkStart w:name="z18369" w:id="18186"/>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18186"/>
    <w:bookmarkStart w:name="z18370" w:id="18187"/>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8187"/>
    <w:bookmarkStart w:name="z18371" w:id="18188"/>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18188"/>
    <w:bookmarkStart w:name="z18372" w:id="18189"/>
    <w:p>
      <w:pPr>
        <w:spacing w:after="0"/>
        <w:ind w:left="0"/>
        <w:jc w:val="left"/>
      </w:pPr>
      <w:r>
        <w:rPr>
          <w:rFonts w:ascii="Times New Roman"/>
          <w:b/>
          <w:i w:val="false"/>
          <w:color w:val="000000"/>
        </w:rPr>
        <w:t xml:space="preserve"> 4-тарау. Басқарманың мүлкі</w:t>
      </w:r>
    </w:p>
    <w:bookmarkEnd w:id="18189"/>
    <w:bookmarkStart w:name="z18373" w:id="18190"/>
    <w:p>
      <w:pPr>
        <w:spacing w:after="0"/>
        <w:ind w:left="0"/>
        <w:jc w:val="both"/>
      </w:pPr>
      <w:r>
        <w:rPr>
          <w:rFonts w:ascii="Times New Roman"/>
          <w:b w:val="false"/>
          <w:i w:val="false"/>
          <w:color w:val="000000"/>
          <w:sz w:val="28"/>
        </w:rPr>
        <w:t>
      19. Басқармада заңнамада көзделген жағдайларда жедел басқару құқығындағы оқшауланған мүлкi болуы мүмкін.</w:t>
      </w:r>
    </w:p>
    <w:bookmarkEnd w:id="18190"/>
    <w:bookmarkStart w:name="z18374" w:id="18191"/>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8191"/>
    <w:bookmarkStart w:name="z18375" w:id="18192"/>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18192"/>
    <w:bookmarkStart w:name="z18376" w:id="18193"/>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8193"/>
    <w:bookmarkStart w:name="z18377" w:id="18194"/>
    <w:p>
      <w:pPr>
        <w:spacing w:after="0"/>
        <w:ind w:left="0"/>
        <w:jc w:val="left"/>
      </w:pPr>
      <w:r>
        <w:rPr>
          <w:rFonts w:ascii="Times New Roman"/>
          <w:b/>
          <w:i w:val="false"/>
          <w:color w:val="000000"/>
        </w:rPr>
        <w:t xml:space="preserve"> 5-тарау. Басқарманы қайта ұйымдастыру және тарату</w:t>
      </w:r>
    </w:p>
    <w:bookmarkEnd w:id="18194"/>
    <w:bookmarkStart w:name="z18378" w:id="18195"/>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81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197-қосымша</w:t>
            </w:r>
          </w:p>
        </w:tc>
      </w:tr>
    </w:tbl>
    <w:bookmarkStart w:name="z18380" w:id="18196"/>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Келес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18196"/>
    <w:bookmarkStart w:name="z18381" w:id="18197"/>
    <w:p>
      <w:pPr>
        <w:spacing w:after="0"/>
        <w:ind w:left="0"/>
        <w:jc w:val="left"/>
      </w:pPr>
      <w:r>
        <w:rPr>
          <w:rFonts w:ascii="Times New Roman"/>
          <w:b/>
          <w:i w:val="false"/>
          <w:color w:val="000000"/>
        </w:rPr>
        <w:t xml:space="preserve"> 1-тарау. Жалпы ережелер</w:t>
      </w:r>
    </w:p>
    <w:bookmarkEnd w:id="18197"/>
    <w:bookmarkStart w:name="z18382" w:id="18198"/>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Келес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18198"/>
    <w:bookmarkStart w:name="z18383" w:id="18199"/>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8199"/>
    <w:bookmarkStart w:name="z18384" w:id="18200"/>
    <w:p>
      <w:pPr>
        <w:spacing w:after="0"/>
        <w:ind w:left="0"/>
        <w:jc w:val="both"/>
      </w:pPr>
      <w:r>
        <w:rPr>
          <w:rFonts w:ascii="Times New Roman"/>
          <w:b w:val="false"/>
          <w:i w:val="false"/>
          <w:color w:val="000000"/>
          <w:sz w:val="28"/>
        </w:rPr>
        <w:t>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w:t>
      </w:r>
    </w:p>
    <w:bookmarkEnd w:id="18200"/>
    <w:bookmarkStart w:name="z18385" w:id="18201"/>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8201"/>
    <w:bookmarkStart w:name="z18386" w:id="18202"/>
    <w:p>
      <w:pPr>
        <w:spacing w:after="0"/>
        <w:ind w:left="0"/>
        <w:jc w:val="both"/>
      </w:pPr>
      <w:r>
        <w:rPr>
          <w:rFonts w:ascii="Times New Roman"/>
          <w:b w:val="false"/>
          <w:i w:val="false"/>
          <w:color w:val="000000"/>
          <w:sz w:val="28"/>
        </w:rPr>
        <w:t>
      5. Егер Басқармаға заңнамаға сәйкес уәкілеттік берілген болса, ол мемлекет атынан азаматтық-құқықтық қатынастардың тарапы болуға құқығы бар.</w:t>
      </w:r>
    </w:p>
    <w:bookmarkEnd w:id="18202"/>
    <w:bookmarkStart w:name="z18387" w:id="18203"/>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18203"/>
    <w:bookmarkStart w:name="z18388" w:id="18204"/>
    <w:p>
      <w:pPr>
        <w:spacing w:after="0"/>
        <w:ind w:left="0"/>
        <w:jc w:val="both"/>
      </w:pPr>
      <w:r>
        <w:rPr>
          <w:rFonts w:ascii="Times New Roman"/>
          <w:b w:val="false"/>
          <w:i w:val="false"/>
          <w:color w:val="000000"/>
          <w:sz w:val="28"/>
        </w:rPr>
        <w:t>
      7. Басқарманың орналасқан жері – 160905, Қазақстан Республикасы, Түркістан облысы, Келес ауданы, Абай ауылы, А. Омарұлы көшесі, 9 үй.</w:t>
      </w:r>
    </w:p>
    <w:bookmarkEnd w:id="18204"/>
    <w:bookmarkStart w:name="z18389" w:id="18205"/>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Келес аудандық тауарлар мен көрсетілетін қызметтердің сапасы мен қауіпсіздігін бақылау басқармасы".</w:t>
      </w:r>
    </w:p>
    <w:bookmarkEnd w:id="18205"/>
    <w:bookmarkStart w:name="z18390" w:id="18206"/>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8206"/>
    <w:bookmarkStart w:name="z18391" w:id="18207"/>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18207"/>
    <w:bookmarkStart w:name="z18392" w:id="18208"/>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18208"/>
    <w:bookmarkStart w:name="z18393" w:id="18209"/>
    <w:p>
      <w:pPr>
        <w:spacing w:after="0"/>
        <w:ind w:left="0"/>
        <w:jc w:val="both"/>
      </w:pPr>
      <w:r>
        <w:rPr>
          <w:rFonts w:ascii="Times New Roman"/>
          <w:b w:val="false"/>
          <w:i w:val="false"/>
          <w:color w:val="000000"/>
          <w:sz w:val="28"/>
        </w:rPr>
        <w:t>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8209"/>
    <w:bookmarkStart w:name="z18394" w:id="18210"/>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8210"/>
    <w:bookmarkStart w:name="z18395" w:id="18211"/>
    <w:p>
      <w:pPr>
        <w:spacing w:after="0"/>
        <w:ind w:left="0"/>
        <w:jc w:val="both"/>
      </w:pPr>
      <w:r>
        <w:rPr>
          <w:rFonts w:ascii="Times New Roman"/>
          <w:b w:val="false"/>
          <w:i w:val="false"/>
          <w:color w:val="000000"/>
          <w:sz w:val="28"/>
        </w:rPr>
        <w:t>
      12. Міндеттері:</w:t>
      </w:r>
    </w:p>
    <w:bookmarkEnd w:id="18211"/>
    <w:bookmarkStart w:name="z18396" w:id="18212"/>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8212"/>
    <w:bookmarkStart w:name="z18397" w:id="18213"/>
    <w:p>
      <w:pPr>
        <w:spacing w:after="0"/>
        <w:ind w:left="0"/>
        <w:jc w:val="both"/>
      </w:pPr>
      <w:r>
        <w:rPr>
          <w:rFonts w:ascii="Times New Roman"/>
          <w:b w:val="false"/>
          <w:i w:val="false"/>
          <w:color w:val="000000"/>
          <w:sz w:val="28"/>
        </w:rPr>
        <w:t>
      2) тиісті аумақта реттелетін саладағы мемлекеттік көрсетілетін қызметтердің сапасы мен қолжетімділігін қамтамасыз ету;</w:t>
      </w:r>
    </w:p>
    <w:bookmarkEnd w:id="18213"/>
    <w:bookmarkStart w:name="z18398" w:id="18214"/>
    <w:p>
      <w:pPr>
        <w:spacing w:after="0"/>
        <w:ind w:left="0"/>
        <w:jc w:val="both"/>
      </w:pPr>
      <w:r>
        <w:rPr>
          <w:rFonts w:ascii="Times New Roman"/>
          <w:b w:val="false"/>
          <w:i w:val="false"/>
          <w:color w:val="000000"/>
          <w:sz w:val="28"/>
        </w:rPr>
        <w:t>
      3) өз құзыретінің шегінде Басқармаға жүктелген өзге де міндеттерді жүзеге асыру.</w:t>
      </w:r>
    </w:p>
    <w:bookmarkEnd w:id="18214"/>
    <w:bookmarkStart w:name="z18399" w:id="18215"/>
    <w:p>
      <w:pPr>
        <w:spacing w:after="0"/>
        <w:ind w:left="0"/>
        <w:jc w:val="both"/>
      </w:pPr>
      <w:r>
        <w:rPr>
          <w:rFonts w:ascii="Times New Roman"/>
          <w:b w:val="false"/>
          <w:i w:val="false"/>
          <w:color w:val="000000"/>
          <w:sz w:val="28"/>
        </w:rPr>
        <w:t>
      13. Функциялары:</w:t>
      </w:r>
    </w:p>
    <w:bookmarkEnd w:id="18215"/>
    <w:bookmarkStart w:name="z18400" w:id="18216"/>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18216"/>
    <w:bookmarkStart w:name="z18401" w:id="18217"/>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8217"/>
    <w:bookmarkStart w:name="z18402" w:id="18218"/>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18218"/>
    <w:bookmarkStart w:name="z18403" w:id="18219"/>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18219"/>
    <w:bookmarkStart w:name="z18404" w:id="18220"/>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18220"/>
    <w:bookmarkStart w:name="z18405" w:id="18221"/>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18221"/>
    <w:bookmarkStart w:name="z18406" w:id="18222"/>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18222"/>
    <w:bookmarkStart w:name="z18407" w:id="18223"/>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18223"/>
    <w:bookmarkStart w:name="z18408" w:id="18224"/>
    <w:p>
      <w:pPr>
        <w:spacing w:after="0"/>
        <w:ind w:left="0"/>
        <w:jc w:val="both"/>
      </w:pPr>
      <w:r>
        <w:rPr>
          <w:rFonts w:ascii="Times New Roman"/>
          <w:b w:val="false"/>
          <w:i w:val="false"/>
          <w:color w:val="000000"/>
          <w:sz w:val="28"/>
        </w:rPr>
        <w:t>
      9) құзыретінің шегінде мониторинг жүргізу;</w:t>
      </w:r>
    </w:p>
    <w:bookmarkEnd w:id="18224"/>
    <w:bookmarkStart w:name="z18409" w:id="18225"/>
    <w:p>
      <w:pPr>
        <w:spacing w:after="0"/>
        <w:ind w:left="0"/>
        <w:jc w:val="both"/>
      </w:pPr>
      <w:r>
        <w:rPr>
          <w:rFonts w:ascii="Times New Roman"/>
          <w:b w:val="false"/>
          <w:i w:val="false"/>
          <w:color w:val="000000"/>
          <w:sz w:val="28"/>
        </w:rPr>
        <w:t>
      10) тамақ өнімі қауіпсіздігін қамтамасыз ету;</w:t>
      </w:r>
    </w:p>
    <w:bookmarkEnd w:id="18225"/>
    <w:bookmarkStart w:name="z18410" w:id="18226"/>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18226"/>
    <w:bookmarkStart w:name="z18411" w:id="18227"/>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18227"/>
    <w:bookmarkStart w:name="z18412" w:id="18228"/>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18228"/>
    <w:bookmarkStart w:name="z18413" w:id="18229"/>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18229"/>
    <w:bookmarkStart w:name="z18414" w:id="18230"/>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18230"/>
    <w:bookmarkStart w:name="z18415" w:id="18231"/>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8231"/>
    <w:bookmarkStart w:name="z18416" w:id="18232"/>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18232"/>
    <w:bookmarkStart w:name="z18417" w:id="18233"/>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18233"/>
    <w:bookmarkStart w:name="z18418" w:id="18234"/>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18234"/>
    <w:bookmarkStart w:name="z18419" w:id="18235"/>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18235"/>
    <w:bookmarkStart w:name="z18420" w:id="18236"/>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18236"/>
    <w:bookmarkStart w:name="z18421" w:id="18237"/>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8237"/>
    <w:bookmarkStart w:name="z18422" w:id="18238"/>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18238"/>
    <w:bookmarkStart w:name="z18423" w:id="18239"/>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18239"/>
    <w:bookmarkStart w:name="z18424" w:id="18240"/>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8240"/>
    <w:bookmarkStart w:name="z18425" w:id="18241"/>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18241"/>
    <w:bookmarkStart w:name="z18426" w:id="18242"/>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18242"/>
    <w:bookmarkStart w:name="z18427" w:id="18243"/>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18243"/>
    <w:bookmarkStart w:name="z18428" w:id="18244"/>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8244"/>
    <w:bookmarkStart w:name="z18429" w:id="18245"/>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18245"/>
    <w:bookmarkStart w:name="z18430" w:id="18246"/>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8246"/>
    <w:bookmarkStart w:name="z18431" w:id="18247"/>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18247"/>
    <w:bookmarkStart w:name="z18432" w:id="18248"/>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18248"/>
    <w:bookmarkStart w:name="z18433" w:id="18249"/>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18249"/>
    <w:bookmarkStart w:name="z18434" w:id="18250"/>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18250"/>
    <w:bookmarkStart w:name="z18435" w:id="18251"/>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18251"/>
    <w:bookmarkStart w:name="z18436" w:id="18252"/>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18252"/>
    <w:bookmarkStart w:name="z18437" w:id="18253"/>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18253"/>
    <w:bookmarkStart w:name="z18438" w:id="18254"/>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8254"/>
    <w:bookmarkStart w:name="z18439" w:id="18255"/>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18255"/>
    <w:bookmarkStart w:name="z18440" w:id="18256"/>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18256"/>
    <w:bookmarkStart w:name="z18441" w:id="18257"/>
    <w:p>
      <w:pPr>
        <w:spacing w:after="0"/>
        <w:ind w:left="0"/>
        <w:jc w:val="both"/>
      </w:pPr>
      <w:r>
        <w:rPr>
          <w:rFonts w:ascii="Times New Roman"/>
          <w:b w:val="false"/>
          <w:i w:val="false"/>
          <w:color w:val="000000"/>
          <w:sz w:val="28"/>
        </w:rPr>
        <w:t>
      42) реттелетін салада түсіндіру жұмысын ұйымдастыру; 43) салауатты өмір салтын және дұрыс тамақтануды ұйымдастыру;</w:t>
      </w:r>
    </w:p>
    <w:bookmarkEnd w:id="18257"/>
    <w:bookmarkStart w:name="z18442" w:id="18258"/>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18258"/>
    <w:bookmarkStart w:name="z18443" w:id="18259"/>
    <w:p>
      <w:pPr>
        <w:spacing w:after="0"/>
        <w:ind w:left="0"/>
        <w:jc w:val="both"/>
      </w:pPr>
      <w:r>
        <w:rPr>
          <w:rFonts w:ascii="Times New Roman"/>
          <w:b w:val="false"/>
          <w:i w:val="false"/>
          <w:color w:val="000000"/>
          <w:sz w:val="28"/>
        </w:rPr>
        <w:t>
      14. Құқықтары мен міндеттері:</w:t>
      </w:r>
    </w:p>
    <w:bookmarkEnd w:id="18259"/>
    <w:bookmarkStart w:name="z18444" w:id="18260"/>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8260"/>
    <w:bookmarkStart w:name="z18445" w:id="18261"/>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8261"/>
    <w:bookmarkStart w:name="z18446" w:id="18262"/>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18262"/>
    <w:bookmarkStart w:name="z18447" w:id="18263"/>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18263"/>
    <w:bookmarkStart w:name="z18448" w:id="18264"/>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8264"/>
    <w:bookmarkStart w:name="z18449" w:id="18265"/>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18265"/>
    <w:bookmarkStart w:name="z18450" w:id="18266"/>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 8) Қазақстан Республикасының заңнамасын, жеке және заңды тұлғалардың құқықтарын және заңмен қорғалатын мүдделерін сақтау;</w:t>
      </w:r>
    </w:p>
    <w:bookmarkEnd w:id="18266"/>
    <w:bookmarkStart w:name="z18451" w:id="18267"/>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18267"/>
    <w:bookmarkStart w:name="z18452" w:id="18268"/>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18268"/>
    <w:bookmarkStart w:name="z18453" w:id="18269"/>
    <w:p>
      <w:pPr>
        <w:spacing w:after="0"/>
        <w:ind w:left="0"/>
        <w:jc w:val="left"/>
      </w:pPr>
      <w:r>
        <w:rPr>
          <w:rFonts w:ascii="Times New Roman"/>
          <w:b/>
          <w:i w:val="false"/>
          <w:color w:val="000000"/>
        </w:rPr>
        <w:t xml:space="preserve"> 3-тарау. Басқарманың қызметін ұйымдастыру</w:t>
      </w:r>
    </w:p>
    <w:bookmarkEnd w:id="18269"/>
    <w:bookmarkStart w:name="z18454" w:id="18270"/>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18270"/>
    <w:bookmarkStart w:name="z18455" w:id="18271"/>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18271"/>
    <w:bookmarkStart w:name="z18456" w:id="18272"/>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18272"/>
    <w:bookmarkStart w:name="z18457" w:id="18273"/>
    <w:p>
      <w:pPr>
        <w:spacing w:after="0"/>
        <w:ind w:left="0"/>
        <w:jc w:val="both"/>
      </w:pPr>
      <w:r>
        <w:rPr>
          <w:rFonts w:ascii="Times New Roman"/>
          <w:b w:val="false"/>
          <w:i w:val="false"/>
          <w:color w:val="000000"/>
          <w:sz w:val="28"/>
        </w:rPr>
        <w:t>
      18. Басқарма басшысының өкілеттіктері:</w:t>
      </w:r>
    </w:p>
    <w:bookmarkEnd w:id="18273"/>
    <w:bookmarkStart w:name="z18458" w:id="18274"/>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18274"/>
    <w:bookmarkStart w:name="z18459" w:id="18275"/>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8275"/>
    <w:bookmarkStart w:name="z18460" w:id="18276"/>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18276"/>
    <w:bookmarkStart w:name="z18461" w:id="18277"/>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8277"/>
    <w:bookmarkStart w:name="z18462" w:id="18278"/>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18278"/>
    <w:bookmarkStart w:name="z18463" w:id="18279"/>
    <w:p>
      <w:pPr>
        <w:spacing w:after="0"/>
        <w:ind w:left="0"/>
        <w:jc w:val="left"/>
      </w:pPr>
      <w:r>
        <w:rPr>
          <w:rFonts w:ascii="Times New Roman"/>
          <w:b/>
          <w:i w:val="false"/>
          <w:color w:val="000000"/>
        </w:rPr>
        <w:t xml:space="preserve"> 4-тарау. Басқарманың мүлкі</w:t>
      </w:r>
    </w:p>
    <w:bookmarkEnd w:id="18279"/>
    <w:bookmarkStart w:name="z18464" w:id="18280"/>
    <w:p>
      <w:pPr>
        <w:spacing w:after="0"/>
        <w:ind w:left="0"/>
        <w:jc w:val="both"/>
      </w:pPr>
      <w:r>
        <w:rPr>
          <w:rFonts w:ascii="Times New Roman"/>
          <w:b w:val="false"/>
          <w:i w:val="false"/>
          <w:color w:val="000000"/>
          <w:sz w:val="28"/>
        </w:rPr>
        <w:t>
      19. Басқармада заңнамада көзделген жағдайларда жедел басқару құқығындағы оқшауланған мүлкi болуы мүмкін.</w:t>
      </w:r>
    </w:p>
    <w:bookmarkEnd w:id="18280"/>
    <w:bookmarkStart w:name="z18465" w:id="18281"/>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8281"/>
    <w:bookmarkStart w:name="z18466" w:id="18282"/>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18282"/>
    <w:bookmarkStart w:name="z18467" w:id="18283"/>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8283"/>
    <w:bookmarkStart w:name="z18468" w:id="18284"/>
    <w:p>
      <w:pPr>
        <w:spacing w:after="0"/>
        <w:ind w:left="0"/>
        <w:jc w:val="left"/>
      </w:pPr>
      <w:r>
        <w:rPr>
          <w:rFonts w:ascii="Times New Roman"/>
          <w:b/>
          <w:i w:val="false"/>
          <w:color w:val="000000"/>
        </w:rPr>
        <w:t xml:space="preserve"> 5-тарау. Басқарманы қайта ұйымдастыру және тарату</w:t>
      </w:r>
    </w:p>
    <w:bookmarkEnd w:id="18284"/>
    <w:bookmarkStart w:name="z18469" w:id="18285"/>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82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198-қосымша</w:t>
            </w:r>
          </w:p>
        </w:tc>
      </w:tr>
    </w:tbl>
    <w:bookmarkStart w:name="z18471" w:id="18286"/>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Кентау қалалық тауарлар мен көрсетілетін қызметтердің сапасы мен қауіпсіздігін бақылау басқармасы" республикалық мемлекеттік мекемесiнің ережесі</w:t>
      </w:r>
    </w:p>
    <w:bookmarkEnd w:id="18286"/>
    <w:bookmarkStart w:name="z18472" w:id="18287"/>
    <w:p>
      <w:pPr>
        <w:spacing w:after="0"/>
        <w:ind w:left="0"/>
        <w:jc w:val="left"/>
      </w:pPr>
      <w:r>
        <w:rPr>
          <w:rFonts w:ascii="Times New Roman"/>
          <w:b/>
          <w:i w:val="false"/>
          <w:color w:val="000000"/>
        </w:rPr>
        <w:t xml:space="preserve"> 1-тарау. Жалпы ережелер</w:t>
      </w:r>
    </w:p>
    <w:bookmarkEnd w:id="18287"/>
    <w:bookmarkStart w:name="z18473" w:id="18288"/>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Кентау қалалық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18288"/>
    <w:bookmarkStart w:name="z18474" w:id="18289"/>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8289"/>
    <w:bookmarkStart w:name="z18475" w:id="18290"/>
    <w:p>
      <w:pPr>
        <w:spacing w:after="0"/>
        <w:ind w:left="0"/>
        <w:jc w:val="both"/>
      </w:pPr>
      <w:r>
        <w:rPr>
          <w:rFonts w:ascii="Times New Roman"/>
          <w:b w:val="false"/>
          <w:i w:val="false"/>
          <w:color w:val="000000"/>
          <w:sz w:val="28"/>
        </w:rPr>
        <w:t>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w:t>
      </w:r>
    </w:p>
    <w:bookmarkEnd w:id="18290"/>
    <w:bookmarkStart w:name="z18476" w:id="18291"/>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8291"/>
    <w:bookmarkStart w:name="z18477" w:id="18292"/>
    <w:p>
      <w:pPr>
        <w:spacing w:after="0"/>
        <w:ind w:left="0"/>
        <w:jc w:val="both"/>
      </w:pPr>
      <w:r>
        <w:rPr>
          <w:rFonts w:ascii="Times New Roman"/>
          <w:b w:val="false"/>
          <w:i w:val="false"/>
          <w:color w:val="000000"/>
          <w:sz w:val="28"/>
        </w:rPr>
        <w:t>
      5. Егер Басқармаға заңнамаға сәйкес уәкілеттік берілген болса, ол мемлекет атынан азаматтық-құқықтық қатынастардың тарапы болуға құқығы бар.</w:t>
      </w:r>
    </w:p>
    <w:bookmarkEnd w:id="18292"/>
    <w:bookmarkStart w:name="z18478" w:id="18293"/>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18293"/>
    <w:bookmarkStart w:name="z18479" w:id="18294"/>
    <w:p>
      <w:pPr>
        <w:spacing w:after="0"/>
        <w:ind w:left="0"/>
        <w:jc w:val="both"/>
      </w:pPr>
      <w:r>
        <w:rPr>
          <w:rFonts w:ascii="Times New Roman"/>
          <w:b w:val="false"/>
          <w:i w:val="false"/>
          <w:color w:val="000000"/>
          <w:sz w:val="28"/>
        </w:rPr>
        <w:t>
      7. Басқарманың орналасқан жері – 160400, Қазақстан Республикасы, Түркістан облысы, Кентау қаласы, Д. Қонаев даңғылы, 4 үй.</w:t>
      </w:r>
    </w:p>
    <w:bookmarkEnd w:id="18294"/>
    <w:bookmarkStart w:name="z18480" w:id="18295"/>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Кентау қалалық тауарлар мен көрсетілетін қызметтердің сапасы мен қауіпсіздігін бақылау басқармасы".</w:t>
      </w:r>
    </w:p>
    <w:bookmarkEnd w:id="18295"/>
    <w:bookmarkStart w:name="z18481" w:id="18296"/>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8296"/>
    <w:bookmarkStart w:name="z18482" w:id="18297"/>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18297"/>
    <w:bookmarkStart w:name="z18483" w:id="18298"/>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18298"/>
    <w:bookmarkStart w:name="z18484" w:id="18299"/>
    <w:p>
      <w:pPr>
        <w:spacing w:after="0"/>
        <w:ind w:left="0"/>
        <w:jc w:val="both"/>
      </w:pPr>
      <w:r>
        <w:rPr>
          <w:rFonts w:ascii="Times New Roman"/>
          <w:b w:val="false"/>
          <w:i w:val="false"/>
          <w:color w:val="000000"/>
          <w:sz w:val="28"/>
        </w:rPr>
        <w:t>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8299"/>
    <w:bookmarkStart w:name="z18485" w:id="18300"/>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8300"/>
    <w:bookmarkStart w:name="z18486" w:id="18301"/>
    <w:p>
      <w:pPr>
        <w:spacing w:after="0"/>
        <w:ind w:left="0"/>
        <w:jc w:val="both"/>
      </w:pPr>
      <w:r>
        <w:rPr>
          <w:rFonts w:ascii="Times New Roman"/>
          <w:b w:val="false"/>
          <w:i w:val="false"/>
          <w:color w:val="000000"/>
          <w:sz w:val="28"/>
        </w:rPr>
        <w:t>
      12. Міндеттері:</w:t>
      </w:r>
    </w:p>
    <w:bookmarkEnd w:id="18301"/>
    <w:bookmarkStart w:name="z18487" w:id="18302"/>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8302"/>
    <w:bookmarkStart w:name="z18488" w:id="18303"/>
    <w:p>
      <w:pPr>
        <w:spacing w:after="0"/>
        <w:ind w:left="0"/>
        <w:jc w:val="both"/>
      </w:pPr>
      <w:r>
        <w:rPr>
          <w:rFonts w:ascii="Times New Roman"/>
          <w:b w:val="false"/>
          <w:i w:val="false"/>
          <w:color w:val="000000"/>
          <w:sz w:val="28"/>
        </w:rPr>
        <w:t>
      2) тиісті аумақта реттелетін саладағы мемлекеттік көрсетілетін қызметтердің сапасы мен қолжетімділігін қамтамасыз ету;</w:t>
      </w:r>
    </w:p>
    <w:bookmarkEnd w:id="18303"/>
    <w:bookmarkStart w:name="z18489" w:id="18304"/>
    <w:p>
      <w:pPr>
        <w:spacing w:after="0"/>
        <w:ind w:left="0"/>
        <w:jc w:val="both"/>
      </w:pPr>
      <w:r>
        <w:rPr>
          <w:rFonts w:ascii="Times New Roman"/>
          <w:b w:val="false"/>
          <w:i w:val="false"/>
          <w:color w:val="000000"/>
          <w:sz w:val="28"/>
        </w:rPr>
        <w:t>
      3) өз құзыретінің шегінде Басқармаға жүктелген өзге де міндеттерді жүзеге асыру.</w:t>
      </w:r>
    </w:p>
    <w:bookmarkEnd w:id="18304"/>
    <w:bookmarkStart w:name="z18490" w:id="18305"/>
    <w:p>
      <w:pPr>
        <w:spacing w:after="0"/>
        <w:ind w:left="0"/>
        <w:jc w:val="both"/>
      </w:pPr>
      <w:r>
        <w:rPr>
          <w:rFonts w:ascii="Times New Roman"/>
          <w:b w:val="false"/>
          <w:i w:val="false"/>
          <w:color w:val="000000"/>
          <w:sz w:val="28"/>
        </w:rPr>
        <w:t>
      13. Функциялары:</w:t>
      </w:r>
    </w:p>
    <w:bookmarkEnd w:id="18305"/>
    <w:bookmarkStart w:name="z18491" w:id="18306"/>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18306"/>
    <w:bookmarkStart w:name="z18492" w:id="18307"/>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8307"/>
    <w:bookmarkStart w:name="z18493" w:id="18308"/>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18308"/>
    <w:bookmarkStart w:name="z18494" w:id="18309"/>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18309"/>
    <w:bookmarkStart w:name="z18495" w:id="18310"/>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18310"/>
    <w:bookmarkStart w:name="z18496" w:id="18311"/>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18311"/>
    <w:bookmarkStart w:name="z18497" w:id="18312"/>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18312"/>
    <w:bookmarkStart w:name="z18498" w:id="18313"/>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18313"/>
    <w:bookmarkStart w:name="z18499" w:id="18314"/>
    <w:p>
      <w:pPr>
        <w:spacing w:after="0"/>
        <w:ind w:left="0"/>
        <w:jc w:val="both"/>
      </w:pPr>
      <w:r>
        <w:rPr>
          <w:rFonts w:ascii="Times New Roman"/>
          <w:b w:val="false"/>
          <w:i w:val="false"/>
          <w:color w:val="000000"/>
          <w:sz w:val="28"/>
        </w:rPr>
        <w:t>
      9) құзыретінің шегінде мониторинг жүргізу;</w:t>
      </w:r>
    </w:p>
    <w:bookmarkEnd w:id="18314"/>
    <w:bookmarkStart w:name="z18500" w:id="18315"/>
    <w:p>
      <w:pPr>
        <w:spacing w:after="0"/>
        <w:ind w:left="0"/>
        <w:jc w:val="both"/>
      </w:pPr>
      <w:r>
        <w:rPr>
          <w:rFonts w:ascii="Times New Roman"/>
          <w:b w:val="false"/>
          <w:i w:val="false"/>
          <w:color w:val="000000"/>
          <w:sz w:val="28"/>
        </w:rPr>
        <w:t>
      10) тамақ өнімі қауіпсіздігін қамтамасыз ету;</w:t>
      </w:r>
    </w:p>
    <w:bookmarkEnd w:id="18315"/>
    <w:bookmarkStart w:name="z18501" w:id="18316"/>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18316"/>
    <w:bookmarkStart w:name="z18502" w:id="18317"/>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18317"/>
    <w:bookmarkStart w:name="z18503" w:id="18318"/>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18318"/>
    <w:bookmarkStart w:name="z18504" w:id="18319"/>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18319"/>
    <w:bookmarkStart w:name="z18505" w:id="18320"/>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18320"/>
    <w:bookmarkStart w:name="z18506" w:id="18321"/>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8321"/>
    <w:bookmarkStart w:name="z18507" w:id="18322"/>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 18) Басқарманың құзыретіне кіретін мәселелер бойынша жеке және заңды тұлғалардың өтініштерін қарау;</w:t>
      </w:r>
    </w:p>
    <w:bookmarkEnd w:id="18322"/>
    <w:bookmarkStart w:name="z18508" w:id="18323"/>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18323"/>
    <w:bookmarkStart w:name="z18509" w:id="18324"/>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18324"/>
    <w:bookmarkStart w:name="z18510" w:id="18325"/>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18325"/>
    <w:bookmarkStart w:name="z18511" w:id="18326"/>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8326"/>
    <w:bookmarkStart w:name="z18512" w:id="18327"/>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18327"/>
    <w:bookmarkStart w:name="z18513" w:id="18328"/>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18328"/>
    <w:bookmarkStart w:name="z18514" w:id="18329"/>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8329"/>
    <w:bookmarkStart w:name="z18515" w:id="18330"/>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18330"/>
    <w:bookmarkStart w:name="z18516" w:id="18331"/>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18331"/>
    <w:bookmarkStart w:name="z18517" w:id="18332"/>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18332"/>
    <w:bookmarkStart w:name="z18518" w:id="18333"/>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8333"/>
    <w:bookmarkStart w:name="z18519" w:id="18334"/>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18334"/>
    <w:bookmarkStart w:name="z18520" w:id="18335"/>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8335"/>
    <w:bookmarkStart w:name="z18521" w:id="18336"/>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18336"/>
    <w:bookmarkStart w:name="z18522" w:id="18337"/>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18337"/>
    <w:bookmarkStart w:name="z18523" w:id="18338"/>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18338"/>
    <w:bookmarkStart w:name="z18524" w:id="18339"/>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18339"/>
    <w:bookmarkStart w:name="z18525" w:id="18340"/>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18340"/>
    <w:bookmarkStart w:name="z18526" w:id="18341"/>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18341"/>
    <w:bookmarkStart w:name="z18527" w:id="18342"/>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18342"/>
    <w:bookmarkStart w:name="z18528" w:id="18343"/>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8343"/>
    <w:bookmarkStart w:name="z18529" w:id="18344"/>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18344"/>
    <w:bookmarkStart w:name="z18530" w:id="18345"/>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18345"/>
    <w:bookmarkStart w:name="z18531" w:id="18346"/>
    <w:p>
      <w:pPr>
        <w:spacing w:after="0"/>
        <w:ind w:left="0"/>
        <w:jc w:val="both"/>
      </w:pPr>
      <w:r>
        <w:rPr>
          <w:rFonts w:ascii="Times New Roman"/>
          <w:b w:val="false"/>
          <w:i w:val="false"/>
          <w:color w:val="000000"/>
          <w:sz w:val="28"/>
        </w:rPr>
        <w:t>
      42) реттелетін салада түсіндіру жұмысын ұйымдастыру;</w:t>
      </w:r>
    </w:p>
    <w:bookmarkEnd w:id="18346"/>
    <w:bookmarkStart w:name="z18532" w:id="18347"/>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18347"/>
    <w:bookmarkStart w:name="z18533" w:id="18348"/>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18348"/>
    <w:bookmarkStart w:name="z18534" w:id="18349"/>
    <w:p>
      <w:pPr>
        <w:spacing w:after="0"/>
        <w:ind w:left="0"/>
        <w:jc w:val="both"/>
      </w:pPr>
      <w:r>
        <w:rPr>
          <w:rFonts w:ascii="Times New Roman"/>
          <w:b w:val="false"/>
          <w:i w:val="false"/>
          <w:color w:val="000000"/>
          <w:sz w:val="28"/>
        </w:rPr>
        <w:t>
      14. Құқықтары мен міндеттері:</w:t>
      </w:r>
    </w:p>
    <w:bookmarkEnd w:id="18349"/>
    <w:bookmarkStart w:name="z18535" w:id="18350"/>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8350"/>
    <w:bookmarkStart w:name="z18536" w:id="18351"/>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8351"/>
    <w:bookmarkStart w:name="z18537" w:id="18352"/>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18352"/>
    <w:bookmarkStart w:name="z18538" w:id="18353"/>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18353"/>
    <w:bookmarkStart w:name="z18539" w:id="18354"/>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 6) реттелетін салада Қазақстан Республикасы заңнамасының қолданылуына талдау жүргізу;</w:t>
      </w:r>
    </w:p>
    <w:bookmarkEnd w:id="18354"/>
    <w:bookmarkStart w:name="z18540" w:id="18355"/>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18355"/>
    <w:bookmarkStart w:name="z18541" w:id="18356"/>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18356"/>
    <w:bookmarkStart w:name="z18542" w:id="18357"/>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18357"/>
    <w:bookmarkStart w:name="z18543" w:id="18358"/>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18358"/>
    <w:bookmarkStart w:name="z18544" w:id="18359"/>
    <w:p>
      <w:pPr>
        <w:spacing w:after="0"/>
        <w:ind w:left="0"/>
        <w:jc w:val="left"/>
      </w:pPr>
      <w:r>
        <w:rPr>
          <w:rFonts w:ascii="Times New Roman"/>
          <w:b/>
          <w:i w:val="false"/>
          <w:color w:val="000000"/>
        </w:rPr>
        <w:t xml:space="preserve"> 3-тарау. Басқарманың қызметін ұйымдастыру</w:t>
      </w:r>
    </w:p>
    <w:bookmarkEnd w:id="18359"/>
    <w:bookmarkStart w:name="z18545" w:id="18360"/>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18360"/>
    <w:bookmarkStart w:name="z18546" w:id="18361"/>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18361"/>
    <w:bookmarkStart w:name="z18547" w:id="18362"/>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18362"/>
    <w:bookmarkStart w:name="z18548" w:id="18363"/>
    <w:p>
      <w:pPr>
        <w:spacing w:after="0"/>
        <w:ind w:left="0"/>
        <w:jc w:val="both"/>
      </w:pPr>
      <w:r>
        <w:rPr>
          <w:rFonts w:ascii="Times New Roman"/>
          <w:b w:val="false"/>
          <w:i w:val="false"/>
          <w:color w:val="000000"/>
          <w:sz w:val="28"/>
        </w:rPr>
        <w:t>
      18. Басқарма басшысының өкілеттіктері:</w:t>
      </w:r>
    </w:p>
    <w:bookmarkEnd w:id="18363"/>
    <w:bookmarkStart w:name="z18549" w:id="18364"/>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18364"/>
    <w:bookmarkStart w:name="z18550" w:id="18365"/>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8365"/>
    <w:bookmarkStart w:name="z18551" w:id="18366"/>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18366"/>
    <w:bookmarkStart w:name="z18552" w:id="18367"/>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8367"/>
    <w:bookmarkStart w:name="z18553" w:id="18368"/>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18368"/>
    <w:bookmarkStart w:name="z18554" w:id="18369"/>
    <w:p>
      <w:pPr>
        <w:spacing w:after="0"/>
        <w:ind w:left="0"/>
        <w:jc w:val="left"/>
      </w:pPr>
      <w:r>
        <w:rPr>
          <w:rFonts w:ascii="Times New Roman"/>
          <w:b/>
          <w:i w:val="false"/>
          <w:color w:val="000000"/>
        </w:rPr>
        <w:t xml:space="preserve"> 4-тарау. Басқарманың мүлкі</w:t>
      </w:r>
    </w:p>
    <w:bookmarkEnd w:id="18369"/>
    <w:bookmarkStart w:name="z18555" w:id="18370"/>
    <w:p>
      <w:pPr>
        <w:spacing w:after="0"/>
        <w:ind w:left="0"/>
        <w:jc w:val="both"/>
      </w:pPr>
      <w:r>
        <w:rPr>
          <w:rFonts w:ascii="Times New Roman"/>
          <w:b w:val="false"/>
          <w:i w:val="false"/>
          <w:color w:val="000000"/>
          <w:sz w:val="28"/>
        </w:rPr>
        <w:t>
      19. Басқармада заңнамада көзделген жағдайларда жедел басқару құқығындағы оқшауланған мүлкi болуы мүмкін.</w:t>
      </w:r>
    </w:p>
    <w:bookmarkEnd w:id="18370"/>
    <w:bookmarkStart w:name="z18556" w:id="18371"/>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8371"/>
    <w:bookmarkStart w:name="z18557" w:id="18372"/>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18372"/>
    <w:bookmarkStart w:name="z18558" w:id="18373"/>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8373"/>
    <w:bookmarkStart w:name="z18559" w:id="18374"/>
    <w:p>
      <w:pPr>
        <w:spacing w:after="0"/>
        <w:ind w:left="0"/>
        <w:jc w:val="left"/>
      </w:pPr>
      <w:r>
        <w:rPr>
          <w:rFonts w:ascii="Times New Roman"/>
          <w:b/>
          <w:i w:val="false"/>
          <w:color w:val="000000"/>
        </w:rPr>
        <w:t xml:space="preserve"> 5-тарау. Басқарманы қайта ұйымдастыру және тарату</w:t>
      </w:r>
    </w:p>
    <w:bookmarkEnd w:id="18374"/>
    <w:bookmarkStart w:name="z18560" w:id="18375"/>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83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199-қосымша</w:t>
            </w:r>
          </w:p>
        </w:tc>
      </w:tr>
    </w:tbl>
    <w:bookmarkStart w:name="z18562" w:id="18376"/>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Қазығұрт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18376"/>
    <w:bookmarkStart w:name="z18563" w:id="18377"/>
    <w:p>
      <w:pPr>
        <w:spacing w:after="0"/>
        <w:ind w:left="0"/>
        <w:jc w:val="left"/>
      </w:pPr>
      <w:r>
        <w:rPr>
          <w:rFonts w:ascii="Times New Roman"/>
          <w:b/>
          <w:i w:val="false"/>
          <w:color w:val="000000"/>
        </w:rPr>
        <w:t xml:space="preserve"> 1-тарау. Жалпы ережелер</w:t>
      </w:r>
    </w:p>
    <w:bookmarkEnd w:id="18377"/>
    <w:bookmarkStart w:name="z18564" w:id="18378"/>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Қазығұрт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18378"/>
    <w:bookmarkStart w:name="z18565" w:id="18379"/>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8379"/>
    <w:bookmarkStart w:name="z18566" w:id="18380"/>
    <w:p>
      <w:pPr>
        <w:spacing w:after="0"/>
        <w:ind w:left="0"/>
        <w:jc w:val="both"/>
      </w:pPr>
      <w:r>
        <w:rPr>
          <w:rFonts w:ascii="Times New Roman"/>
          <w:b w:val="false"/>
          <w:i w:val="false"/>
          <w:color w:val="000000"/>
          <w:sz w:val="28"/>
        </w:rPr>
        <w:t>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w:t>
      </w:r>
    </w:p>
    <w:bookmarkEnd w:id="18380"/>
    <w:bookmarkStart w:name="z18567" w:id="18381"/>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8381"/>
    <w:bookmarkStart w:name="z18568" w:id="18382"/>
    <w:p>
      <w:pPr>
        <w:spacing w:after="0"/>
        <w:ind w:left="0"/>
        <w:jc w:val="both"/>
      </w:pPr>
      <w:r>
        <w:rPr>
          <w:rFonts w:ascii="Times New Roman"/>
          <w:b w:val="false"/>
          <w:i w:val="false"/>
          <w:color w:val="000000"/>
          <w:sz w:val="28"/>
        </w:rPr>
        <w:t>
      5. Егер Басқармаға заңнамаға сәйкес уәкілеттік берілген болса, ол мемлекет атынан азаматтық-құқықтық қатынастардың тарапы болуға құқығы бар.</w:t>
      </w:r>
    </w:p>
    <w:bookmarkEnd w:id="18382"/>
    <w:bookmarkStart w:name="z18569" w:id="18383"/>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18383"/>
    <w:bookmarkStart w:name="z18570" w:id="18384"/>
    <w:p>
      <w:pPr>
        <w:spacing w:after="0"/>
        <w:ind w:left="0"/>
        <w:jc w:val="both"/>
      </w:pPr>
      <w:r>
        <w:rPr>
          <w:rFonts w:ascii="Times New Roman"/>
          <w:b w:val="false"/>
          <w:i w:val="false"/>
          <w:color w:val="000000"/>
          <w:sz w:val="28"/>
        </w:rPr>
        <w:t>
      7. Басқарманың орналасқан жері – 160300, Қазақстан Республикасы, Түркістан облысы, Қазығұрт ауданы, Қазығұрт ауылы, Құрманғазы көшесі, 1 А үй.</w:t>
      </w:r>
    </w:p>
    <w:bookmarkEnd w:id="18384"/>
    <w:bookmarkStart w:name="z18571" w:id="18385"/>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Қазығұрт аудандық тауарлар мен көрсетілетін қызметтердің сапасы мен қауіпсіздігін бақылау басқармасы".</w:t>
      </w:r>
    </w:p>
    <w:bookmarkEnd w:id="18385"/>
    <w:bookmarkStart w:name="z18572" w:id="18386"/>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8386"/>
    <w:bookmarkStart w:name="z18573" w:id="18387"/>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18387"/>
    <w:bookmarkStart w:name="z18574" w:id="18388"/>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18388"/>
    <w:bookmarkStart w:name="z18575" w:id="18389"/>
    <w:p>
      <w:pPr>
        <w:spacing w:after="0"/>
        <w:ind w:left="0"/>
        <w:jc w:val="both"/>
      </w:pPr>
      <w:r>
        <w:rPr>
          <w:rFonts w:ascii="Times New Roman"/>
          <w:b w:val="false"/>
          <w:i w:val="false"/>
          <w:color w:val="000000"/>
          <w:sz w:val="28"/>
        </w:rPr>
        <w:t>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8389"/>
    <w:bookmarkStart w:name="z18576" w:id="18390"/>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8390"/>
    <w:bookmarkStart w:name="z18577" w:id="18391"/>
    <w:p>
      <w:pPr>
        <w:spacing w:after="0"/>
        <w:ind w:left="0"/>
        <w:jc w:val="both"/>
      </w:pPr>
      <w:r>
        <w:rPr>
          <w:rFonts w:ascii="Times New Roman"/>
          <w:b w:val="false"/>
          <w:i w:val="false"/>
          <w:color w:val="000000"/>
          <w:sz w:val="28"/>
        </w:rPr>
        <w:t>
      12. Міндеттері:</w:t>
      </w:r>
    </w:p>
    <w:bookmarkEnd w:id="18391"/>
    <w:bookmarkStart w:name="z18578" w:id="18392"/>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8392"/>
    <w:bookmarkStart w:name="z18579" w:id="18393"/>
    <w:p>
      <w:pPr>
        <w:spacing w:after="0"/>
        <w:ind w:left="0"/>
        <w:jc w:val="both"/>
      </w:pPr>
      <w:r>
        <w:rPr>
          <w:rFonts w:ascii="Times New Roman"/>
          <w:b w:val="false"/>
          <w:i w:val="false"/>
          <w:color w:val="000000"/>
          <w:sz w:val="28"/>
        </w:rPr>
        <w:t>
      2) тиісті аумақта реттелетін саладағы мемлекеттік көрсетілетін қызметтердің сапасы мен қолжетімділігін қамтамасыз ету;</w:t>
      </w:r>
    </w:p>
    <w:bookmarkEnd w:id="18393"/>
    <w:bookmarkStart w:name="z18580" w:id="18394"/>
    <w:p>
      <w:pPr>
        <w:spacing w:after="0"/>
        <w:ind w:left="0"/>
        <w:jc w:val="both"/>
      </w:pPr>
      <w:r>
        <w:rPr>
          <w:rFonts w:ascii="Times New Roman"/>
          <w:b w:val="false"/>
          <w:i w:val="false"/>
          <w:color w:val="000000"/>
          <w:sz w:val="28"/>
        </w:rPr>
        <w:t>
      3) өз құзыретінің шегінде Басқармаға жүктелген өзге де міндеттерді жүзеге асыру.</w:t>
      </w:r>
    </w:p>
    <w:bookmarkEnd w:id="18394"/>
    <w:bookmarkStart w:name="z18581" w:id="18395"/>
    <w:p>
      <w:pPr>
        <w:spacing w:after="0"/>
        <w:ind w:left="0"/>
        <w:jc w:val="both"/>
      </w:pPr>
      <w:r>
        <w:rPr>
          <w:rFonts w:ascii="Times New Roman"/>
          <w:b w:val="false"/>
          <w:i w:val="false"/>
          <w:color w:val="000000"/>
          <w:sz w:val="28"/>
        </w:rPr>
        <w:t>
      13. Функциялары:</w:t>
      </w:r>
    </w:p>
    <w:bookmarkEnd w:id="18395"/>
    <w:bookmarkStart w:name="z18582" w:id="18396"/>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18396"/>
    <w:bookmarkStart w:name="z18583" w:id="18397"/>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8397"/>
    <w:bookmarkStart w:name="z18584" w:id="18398"/>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18398"/>
    <w:bookmarkStart w:name="z18585" w:id="18399"/>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18399"/>
    <w:bookmarkStart w:name="z18586" w:id="18400"/>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18400"/>
    <w:bookmarkStart w:name="z18587" w:id="18401"/>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18401"/>
    <w:bookmarkStart w:name="z18588" w:id="18402"/>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18402"/>
    <w:bookmarkStart w:name="z18589" w:id="18403"/>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18403"/>
    <w:bookmarkStart w:name="z18590" w:id="18404"/>
    <w:p>
      <w:pPr>
        <w:spacing w:after="0"/>
        <w:ind w:left="0"/>
        <w:jc w:val="both"/>
      </w:pPr>
      <w:r>
        <w:rPr>
          <w:rFonts w:ascii="Times New Roman"/>
          <w:b w:val="false"/>
          <w:i w:val="false"/>
          <w:color w:val="000000"/>
          <w:sz w:val="28"/>
        </w:rPr>
        <w:t>
      9) құзыретінің шегінде мониторинг жүргізу;</w:t>
      </w:r>
    </w:p>
    <w:bookmarkEnd w:id="18404"/>
    <w:bookmarkStart w:name="z18591" w:id="18405"/>
    <w:p>
      <w:pPr>
        <w:spacing w:after="0"/>
        <w:ind w:left="0"/>
        <w:jc w:val="both"/>
      </w:pPr>
      <w:r>
        <w:rPr>
          <w:rFonts w:ascii="Times New Roman"/>
          <w:b w:val="false"/>
          <w:i w:val="false"/>
          <w:color w:val="000000"/>
          <w:sz w:val="28"/>
        </w:rPr>
        <w:t>
      10) тамақ өнімі қауіпсіздігін қамтамасыз ету;</w:t>
      </w:r>
    </w:p>
    <w:bookmarkEnd w:id="18405"/>
    <w:bookmarkStart w:name="z18592" w:id="18406"/>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18406"/>
    <w:bookmarkStart w:name="z18593" w:id="18407"/>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18407"/>
    <w:bookmarkStart w:name="z18594" w:id="18408"/>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18408"/>
    <w:bookmarkStart w:name="z18595" w:id="18409"/>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18409"/>
    <w:bookmarkStart w:name="z18596" w:id="18410"/>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18410"/>
    <w:bookmarkStart w:name="z18597" w:id="18411"/>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8411"/>
    <w:bookmarkStart w:name="z18598" w:id="18412"/>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18412"/>
    <w:bookmarkStart w:name="z18599" w:id="18413"/>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18413"/>
    <w:bookmarkStart w:name="z18600" w:id="18414"/>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18414"/>
    <w:bookmarkStart w:name="z18601" w:id="18415"/>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18415"/>
    <w:bookmarkStart w:name="z18602" w:id="18416"/>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18416"/>
    <w:bookmarkStart w:name="z18603" w:id="18417"/>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8417"/>
    <w:bookmarkStart w:name="z18604" w:id="18418"/>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18418"/>
    <w:bookmarkStart w:name="z18605" w:id="18419"/>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18419"/>
    <w:bookmarkStart w:name="z18606" w:id="18420"/>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8420"/>
    <w:bookmarkStart w:name="z18607" w:id="18421"/>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18421"/>
    <w:bookmarkStart w:name="z18608" w:id="18422"/>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18422"/>
    <w:bookmarkStart w:name="z18609" w:id="18423"/>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18423"/>
    <w:bookmarkStart w:name="z18610" w:id="18424"/>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8424"/>
    <w:bookmarkStart w:name="z18611" w:id="18425"/>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18425"/>
    <w:bookmarkStart w:name="z18612" w:id="18426"/>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8426"/>
    <w:bookmarkStart w:name="z18613" w:id="18427"/>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18427"/>
    <w:bookmarkStart w:name="z18614" w:id="18428"/>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18428"/>
    <w:bookmarkStart w:name="z18615" w:id="18429"/>
    <w:p>
      <w:pPr>
        <w:spacing w:after="0"/>
        <w:ind w:left="0"/>
        <w:jc w:val="both"/>
      </w:pPr>
      <w:r>
        <w:rPr>
          <w:rFonts w:ascii="Times New Roman"/>
          <w:b w:val="false"/>
          <w:i w:val="false"/>
          <w:color w:val="000000"/>
          <w:sz w:val="28"/>
        </w:rPr>
        <w:t xml:space="preserve">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 </w:t>
      </w:r>
    </w:p>
    <w:bookmarkEnd w:id="18429"/>
    <w:bookmarkStart w:name="z21683" w:id="18430"/>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18430"/>
    <w:bookmarkStart w:name="z18616" w:id="18431"/>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18431"/>
    <w:bookmarkStart w:name="z18617" w:id="18432"/>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18432"/>
    <w:bookmarkStart w:name="z18618" w:id="18433"/>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18433"/>
    <w:bookmarkStart w:name="z18619" w:id="18434"/>
    <w:p>
      <w:pPr>
        <w:spacing w:after="0"/>
        <w:ind w:left="0"/>
        <w:jc w:val="both"/>
      </w:pPr>
      <w:r>
        <w:rPr>
          <w:rFonts w:ascii="Times New Roman"/>
          <w:b w:val="false"/>
          <w:i w:val="false"/>
          <w:color w:val="000000"/>
          <w:sz w:val="28"/>
        </w:rPr>
        <w:t xml:space="preserve">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 </w:t>
      </w:r>
    </w:p>
    <w:bookmarkEnd w:id="18434"/>
    <w:bookmarkStart w:name="z21684" w:id="18435"/>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18435"/>
    <w:bookmarkStart w:name="z18620" w:id="18436"/>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18436"/>
    <w:bookmarkStart w:name="z18621" w:id="18437"/>
    <w:p>
      <w:pPr>
        <w:spacing w:after="0"/>
        <w:ind w:left="0"/>
        <w:jc w:val="both"/>
      </w:pPr>
      <w:r>
        <w:rPr>
          <w:rFonts w:ascii="Times New Roman"/>
          <w:b w:val="false"/>
          <w:i w:val="false"/>
          <w:color w:val="000000"/>
          <w:sz w:val="28"/>
        </w:rPr>
        <w:t>
      42) реттелетін салада түсіндіру жұмысын ұйымдастыру;</w:t>
      </w:r>
    </w:p>
    <w:bookmarkEnd w:id="18437"/>
    <w:bookmarkStart w:name="z18622" w:id="18438"/>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18438"/>
    <w:bookmarkStart w:name="z18623" w:id="18439"/>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18439"/>
    <w:bookmarkStart w:name="z18624" w:id="18440"/>
    <w:p>
      <w:pPr>
        <w:spacing w:after="0"/>
        <w:ind w:left="0"/>
        <w:jc w:val="both"/>
      </w:pPr>
      <w:r>
        <w:rPr>
          <w:rFonts w:ascii="Times New Roman"/>
          <w:b w:val="false"/>
          <w:i w:val="false"/>
          <w:color w:val="000000"/>
          <w:sz w:val="28"/>
        </w:rPr>
        <w:t>
      14. Құқықтары мен міндеттері:</w:t>
      </w:r>
    </w:p>
    <w:bookmarkEnd w:id="18440"/>
    <w:bookmarkStart w:name="z18625" w:id="18441"/>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8441"/>
    <w:bookmarkStart w:name="z18626" w:id="18442"/>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8442"/>
    <w:bookmarkStart w:name="z18627" w:id="18443"/>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18443"/>
    <w:bookmarkStart w:name="z18628" w:id="18444"/>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18444"/>
    <w:bookmarkStart w:name="z18629" w:id="18445"/>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8445"/>
    <w:bookmarkStart w:name="z18630" w:id="18446"/>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18446"/>
    <w:bookmarkStart w:name="z18631" w:id="18447"/>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18447"/>
    <w:bookmarkStart w:name="z18632" w:id="18448"/>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18448"/>
    <w:bookmarkStart w:name="z18633" w:id="18449"/>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18449"/>
    <w:bookmarkStart w:name="z18634" w:id="18450"/>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18450"/>
    <w:bookmarkStart w:name="z18635" w:id="18451"/>
    <w:p>
      <w:pPr>
        <w:spacing w:after="0"/>
        <w:ind w:left="0"/>
        <w:jc w:val="left"/>
      </w:pPr>
      <w:r>
        <w:rPr>
          <w:rFonts w:ascii="Times New Roman"/>
          <w:b/>
          <w:i w:val="false"/>
          <w:color w:val="000000"/>
        </w:rPr>
        <w:t xml:space="preserve"> 3-тарау. Басқарманың қызметін ұйымдастыру</w:t>
      </w:r>
    </w:p>
    <w:bookmarkEnd w:id="18451"/>
    <w:bookmarkStart w:name="z18636" w:id="18452"/>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18452"/>
    <w:bookmarkStart w:name="z18637" w:id="18453"/>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18453"/>
    <w:bookmarkStart w:name="z18638" w:id="18454"/>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18454"/>
    <w:bookmarkStart w:name="z18639" w:id="18455"/>
    <w:p>
      <w:pPr>
        <w:spacing w:after="0"/>
        <w:ind w:left="0"/>
        <w:jc w:val="both"/>
      </w:pPr>
      <w:r>
        <w:rPr>
          <w:rFonts w:ascii="Times New Roman"/>
          <w:b w:val="false"/>
          <w:i w:val="false"/>
          <w:color w:val="000000"/>
          <w:sz w:val="28"/>
        </w:rPr>
        <w:t>
      18. Басқарма басшысының өкілеттіктері:</w:t>
      </w:r>
    </w:p>
    <w:bookmarkEnd w:id="18455"/>
    <w:bookmarkStart w:name="z18640" w:id="18456"/>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18456"/>
    <w:bookmarkStart w:name="z18641" w:id="18457"/>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8457"/>
    <w:bookmarkStart w:name="z18642" w:id="18458"/>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18458"/>
    <w:bookmarkStart w:name="z18643" w:id="18459"/>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8459"/>
    <w:bookmarkStart w:name="z18644" w:id="18460"/>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18460"/>
    <w:bookmarkStart w:name="z18645" w:id="18461"/>
    <w:p>
      <w:pPr>
        <w:spacing w:after="0"/>
        <w:ind w:left="0"/>
        <w:jc w:val="left"/>
      </w:pPr>
      <w:r>
        <w:rPr>
          <w:rFonts w:ascii="Times New Roman"/>
          <w:b/>
          <w:i w:val="false"/>
          <w:color w:val="000000"/>
        </w:rPr>
        <w:t xml:space="preserve"> 4-тарау. Басқарманың мүлкі</w:t>
      </w:r>
    </w:p>
    <w:bookmarkEnd w:id="18461"/>
    <w:bookmarkStart w:name="z18646" w:id="18462"/>
    <w:p>
      <w:pPr>
        <w:spacing w:after="0"/>
        <w:ind w:left="0"/>
        <w:jc w:val="both"/>
      </w:pPr>
      <w:r>
        <w:rPr>
          <w:rFonts w:ascii="Times New Roman"/>
          <w:b w:val="false"/>
          <w:i w:val="false"/>
          <w:color w:val="000000"/>
          <w:sz w:val="28"/>
        </w:rPr>
        <w:t>
      19. Басқармада заңнамада көзделген жағдайларда жедел басқару құқығындағы оқшауланған мүлкi болуы мүмкін.</w:t>
      </w:r>
    </w:p>
    <w:bookmarkEnd w:id="18462"/>
    <w:bookmarkStart w:name="z18647" w:id="18463"/>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8463"/>
    <w:bookmarkStart w:name="z18648" w:id="18464"/>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18464"/>
    <w:bookmarkStart w:name="z18649" w:id="18465"/>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8465"/>
    <w:bookmarkStart w:name="z18650" w:id="18466"/>
    <w:p>
      <w:pPr>
        <w:spacing w:after="0"/>
        <w:ind w:left="0"/>
        <w:jc w:val="left"/>
      </w:pPr>
      <w:r>
        <w:rPr>
          <w:rFonts w:ascii="Times New Roman"/>
          <w:b/>
          <w:i w:val="false"/>
          <w:color w:val="000000"/>
        </w:rPr>
        <w:t xml:space="preserve"> 5-тарау. Басқарманы қайта ұйымдастыру және тарату</w:t>
      </w:r>
    </w:p>
    <w:bookmarkEnd w:id="18466"/>
    <w:bookmarkStart w:name="z18651" w:id="18467"/>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84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200-қосымша</w:t>
            </w:r>
          </w:p>
        </w:tc>
      </w:tr>
    </w:tbl>
    <w:bookmarkStart w:name="z18653" w:id="18468"/>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Мақтаарал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18468"/>
    <w:bookmarkStart w:name="z18654" w:id="18469"/>
    <w:p>
      <w:pPr>
        <w:spacing w:after="0"/>
        <w:ind w:left="0"/>
        <w:jc w:val="left"/>
      </w:pPr>
      <w:r>
        <w:rPr>
          <w:rFonts w:ascii="Times New Roman"/>
          <w:b/>
          <w:i w:val="false"/>
          <w:color w:val="000000"/>
        </w:rPr>
        <w:t xml:space="preserve"> 1-тарау. Жалпы ережелер</w:t>
      </w:r>
    </w:p>
    <w:bookmarkEnd w:id="18469"/>
    <w:bookmarkStart w:name="z18655" w:id="18470"/>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Мақтаарал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18470"/>
    <w:bookmarkStart w:name="z18656" w:id="18471"/>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8471"/>
    <w:bookmarkStart w:name="z18657" w:id="18472"/>
    <w:p>
      <w:pPr>
        <w:spacing w:after="0"/>
        <w:ind w:left="0"/>
        <w:jc w:val="both"/>
      </w:pPr>
      <w:r>
        <w:rPr>
          <w:rFonts w:ascii="Times New Roman"/>
          <w:b w:val="false"/>
          <w:i w:val="false"/>
          <w:color w:val="000000"/>
          <w:sz w:val="28"/>
        </w:rPr>
        <w:t>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w:t>
      </w:r>
    </w:p>
    <w:bookmarkEnd w:id="18472"/>
    <w:bookmarkStart w:name="z18658" w:id="18473"/>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8473"/>
    <w:bookmarkStart w:name="z18659" w:id="18474"/>
    <w:p>
      <w:pPr>
        <w:spacing w:after="0"/>
        <w:ind w:left="0"/>
        <w:jc w:val="both"/>
      </w:pPr>
      <w:r>
        <w:rPr>
          <w:rFonts w:ascii="Times New Roman"/>
          <w:b w:val="false"/>
          <w:i w:val="false"/>
          <w:color w:val="000000"/>
          <w:sz w:val="28"/>
        </w:rPr>
        <w:t>
      5. Егер Басқармаға заңнамаға сәйкес уәкілеттік берілген болса, ол мемлекет атынан азаматтық-құқықтық қатынастардың тарапы болуға құқығы бар.</w:t>
      </w:r>
    </w:p>
    <w:bookmarkEnd w:id="18474"/>
    <w:bookmarkStart w:name="z18660" w:id="18475"/>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18475"/>
    <w:bookmarkStart w:name="z18661" w:id="18476"/>
    <w:p>
      <w:pPr>
        <w:spacing w:after="0"/>
        <w:ind w:left="0"/>
        <w:jc w:val="both"/>
      </w:pPr>
      <w:r>
        <w:rPr>
          <w:rFonts w:ascii="Times New Roman"/>
          <w:b w:val="false"/>
          <w:i w:val="false"/>
          <w:color w:val="000000"/>
          <w:sz w:val="28"/>
        </w:rPr>
        <w:t>
      7. Басқарманың орналасқан жері – 160525, Қазақстан Республикасы, Түркістан облысы, Мақтаарал ауданы, Атакент кенті, Ж. Ибраев көшесі, 22 Б үй.</w:t>
      </w:r>
    </w:p>
    <w:bookmarkEnd w:id="18476"/>
    <w:bookmarkStart w:name="z18662" w:id="18477"/>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Мақтаарал аудандық тауарлар мен көрсетілетін қызметтердің сапасы мен қауіпсіздігін бақылау басқармасы".</w:t>
      </w:r>
    </w:p>
    <w:bookmarkEnd w:id="18477"/>
    <w:bookmarkStart w:name="z18663" w:id="18478"/>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8478"/>
    <w:bookmarkStart w:name="z18664" w:id="18479"/>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18479"/>
    <w:bookmarkStart w:name="z18665" w:id="18480"/>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18480"/>
    <w:bookmarkStart w:name="z18666" w:id="18481"/>
    <w:p>
      <w:pPr>
        <w:spacing w:after="0"/>
        <w:ind w:left="0"/>
        <w:jc w:val="both"/>
      </w:pPr>
      <w:r>
        <w:rPr>
          <w:rFonts w:ascii="Times New Roman"/>
          <w:b w:val="false"/>
          <w:i w:val="false"/>
          <w:color w:val="000000"/>
          <w:sz w:val="28"/>
        </w:rPr>
        <w:t>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8481"/>
    <w:bookmarkStart w:name="z18667" w:id="18482"/>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8482"/>
    <w:bookmarkStart w:name="z18668" w:id="18483"/>
    <w:p>
      <w:pPr>
        <w:spacing w:after="0"/>
        <w:ind w:left="0"/>
        <w:jc w:val="both"/>
      </w:pPr>
      <w:r>
        <w:rPr>
          <w:rFonts w:ascii="Times New Roman"/>
          <w:b w:val="false"/>
          <w:i w:val="false"/>
          <w:color w:val="000000"/>
          <w:sz w:val="28"/>
        </w:rPr>
        <w:t>
      12. Міндеттері:</w:t>
      </w:r>
    </w:p>
    <w:bookmarkEnd w:id="18483"/>
    <w:bookmarkStart w:name="z18669" w:id="18484"/>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8484"/>
    <w:bookmarkStart w:name="z18670" w:id="18485"/>
    <w:p>
      <w:pPr>
        <w:spacing w:after="0"/>
        <w:ind w:left="0"/>
        <w:jc w:val="both"/>
      </w:pPr>
      <w:r>
        <w:rPr>
          <w:rFonts w:ascii="Times New Roman"/>
          <w:b w:val="false"/>
          <w:i w:val="false"/>
          <w:color w:val="000000"/>
          <w:sz w:val="28"/>
        </w:rPr>
        <w:t>
      2) тиісті аумақта реттелетін саладағы мемлекеттік көрсетілетін қызметтердің сапасы мен қолжетімділігін қамтамасыз ету;</w:t>
      </w:r>
    </w:p>
    <w:bookmarkEnd w:id="18485"/>
    <w:bookmarkStart w:name="z18671" w:id="18486"/>
    <w:p>
      <w:pPr>
        <w:spacing w:after="0"/>
        <w:ind w:left="0"/>
        <w:jc w:val="both"/>
      </w:pPr>
      <w:r>
        <w:rPr>
          <w:rFonts w:ascii="Times New Roman"/>
          <w:b w:val="false"/>
          <w:i w:val="false"/>
          <w:color w:val="000000"/>
          <w:sz w:val="28"/>
        </w:rPr>
        <w:t>
      3) өз құзыретінің шегінде Басқармаға жүктелген өзге де міндеттерді жүзеге асыру.</w:t>
      </w:r>
    </w:p>
    <w:bookmarkEnd w:id="18486"/>
    <w:bookmarkStart w:name="z18672" w:id="18487"/>
    <w:p>
      <w:pPr>
        <w:spacing w:after="0"/>
        <w:ind w:left="0"/>
        <w:jc w:val="both"/>
      </w:pPr>
      <w:r>
        <w:rPr>
          <w:rFonts w:ascii="Times New Roman"/>
          <w:b w:val="false"/>
          <w:i w:val="false"/>
          <w:color w:val="000000"/>
          <w:sz w:val="28"/>
        </w:rPr>
        <w:t>
      13. Функциялары:</w:t>
      </w:r>
    </w:p>
    <w:bookmarkEnd w:id="18487"/>
    <w:bookmarkStart w:name="z18673" w:id="18488"/>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18488"/>
    <w:bookmarkStart w:name="z18674" w:id="18489"/>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8489"/>
    <w:bookmarkStart w:name="z18675" w:id="18490"/>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18490"/>
    <w:bookmarkStart w:name="z18676" w:id="18491"/>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18491"/>
    <w:bookmarkStart w:name="z18677" w:id="18492"/>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18492"/>
    <w:bookmarkStart w:name="z18678" w:id="18493"/>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18493"/>
    <w:bookmarkStart w:name="z18679" w:id="18494"/>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18494"/>
    <w:bookmarkStart w:name="z18680" w:id="18495"/>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18495"/>
    <w:bookmarkStart w:name="z18681" w:id="18496"/>
    <w:p>
      <w:pPr>
        <w:spacing w:after="0"/>
        <w:ind w:left="0"/>
        <w:jc w:val="both"/>
      </w:pPr>
      <w:r>
        <w:rPr>
          <w:rFonts w:ascii="Times New Roman"/>
          <w:b w:val="false"/>
          <w:i w:val="false"/>
          <w:color w:val="000000"/>
          <w:sz w:val="28"/>
        </w:rPr>
        <w:t>
      9) құзыретінің шегінде мониторинг жүргізу;</w:t>
      </w:r>
    </w:p>
    <w:bookmarkEnd w:id="18496"/>
    <w:bookmarkStart w:name="z18682" w:id="18497"/>
    <w:p>
      <w:pPr>
        <w:spacing w:after="0"/>
        <w:ind w:left="0"/>
        <w:jc w:val="both"/>
      </w:pPr>
      <w:r>
        <w:rPr>
          <w:rFonts w:ascii="Times New Roman"/>
          <w:b w:val="false"/>
          <w:i w:val="false"/>
          <w:color w:val="000000"/>
          <w:sz w:val="28"/>
        </w:rPr>
        <w:t>
      10) тамақ өнімі қауіпсіздігін қамтамасыз ету;</w:t>
      </w:r>
    </w:p>
    <w:bookmarkEnd w:id="18497"/>
    <w:bookmarkStart w:name="z18683" w:id="18498"/>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18498"/>
    <w:bookmarkStart w:name="z18684" w:id="18499"/>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18499"/>
    <w:bookmarkStart w:name="z18685" w:id="18500"/>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18500"/>
    <w:bookmarkStart w:name="z18686" w:id="18501"/>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18501"/>
    <w:bookmarkStart w:name="z18687" w:id="18502"/>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18502"/>
    <w:bookmarkStart w:name="z18688" w:id="18503"/>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8503"/>
    <w:bookmarkStart w:name="z18689" w:id="18504"/>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18504"/>
    <w:bookmarkStart w:name="z18690" w:id="18505"/>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18505"/>
    <w:bookmarkStart w:name="z18691" w:id="18506"/>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18506"/>
    <w:bookmarkStart w:name="z18692" w:id="18507"/>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18507"/>
    <w:bookmarkStart w:name="z18693" w:id="18508"/>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18508"/>
    <w:bookmarkStart w:name="z18694" w:id="18509"/>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8509"/>
    <w:bookmarkStart w:name="z18695" w:id="18510"/>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18510"/>
    <w:bookmarkStart w:name="z18696" w:id="18511"/>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18511"/>
    <w:bookmarkStart w:name="z18697" w:id="18512"/>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8512"/>
    <w:bookmarkStart w:name="z18698" w:id="18513"/>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18513"/>
    <w:bookmarkStart w:name="z18699" w:id="18514"/>
    <w:p>
      <w:pPr>
        <w:spacing w:after="0"/>
        <w:ind w:left="0"/>
        <w:jc w:val="both"/>
      </w:pPr>
      <w:r>
        <w:rPr>
          <w:rFonts w:ascii="Times New Roman"/>
          <w:b w:val="false"/>
          <w:i w:val="false"/>
          <w:color w:val="000000"/>
          <w:sz w:val="28"/>
        </w:rPr>
        <w:t xml:space="preserve">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 </w:t>
      </w:r>
    </w:p>
    <w:bookmarkEnd w:id="18514"/>
    <w:bookmarkStart w:name="z21685" w:id="18515"/>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18515"/>
    <w:bookmarkStart w:name="z18700" w:id="18516"/>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8516"/>
    <w:bookmarkStart w:name="z18701" w:id="18517"/>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18517"/>
    <w:bookmarkStart w:name="z18702" w:id="18518"/>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8518"/>
    <w:bookmarkStart w:name="z18703" w:id="18519"/>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18519"/>
    <w:bookmarkStart w:name="z18704" w:id="18520"/>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18520"/>
    <w:bookmarkStart w:name="z18705" w:id="18521"/>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18521"/>
    <w:bookmarkStart w:name="z18706" w:id="18522"/>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18522"/>
    <w:bookmarkStart w:name="z18707" w:id="18523"/>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18523"/>
    <w:bookmarkStart w:name="z18708" w:id="18524"/>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18524"/>
    <w:bookmarkStart w:name="z18709" w:id="18525"/>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18525"/>
    <w:bookmarkStart w:name="z18710" w:id="18526"/>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8526"/>
    <w:bookmarkStart w:name="z18711" w:id="18527"/>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18527"/>
    <w:bookmarkStart w:name="z18712" w:id="18528"/>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18528"/>
    <w:bookmarkStart w:name="z18713" w:id="18529"/>
    <w:p>
      <w:pPr>
        <w:spacing w:after="0"/>
        <w:ind w:left="0"/>
        <w:jc w:val="both"/>
      </w:pPr>
      <w:r>
        <w:rPr>
          <w:rFonts w:ascii="Times New Roman"/>
          <w:b w:val="false"/>
          <w:i w:val="false"/>
          <w:color w:val="000000"/>
          <w:sz w:val="28"/>
        </w:rPr>
        <w:t>
      42) реттелетін салада түсіндіру жұмысын ұйымдастыру;</w:t>
      </w:r>
    </w:p>
    <w:bookmarkEnd w:id="18529"/>
    <w:bookmarkStart w:name="z18714" w:id="18530"/>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18530"/>
    <w:bookmarkStart w:name="z18715" w:id="18531"/>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18531"/>
    <w:bookmarkStart w:name="z18716" w:id="18532"/>
    <w:p>
      <w:pPr>
        <w:spacing w:after="0"/>
        <w:ind w:left="0"/>
        <w:jc w:val="both"/>
      </w:pPr>
      <w:r>
        <w:rPr>
          <w:rFonts w:ascii="Times New Roman"/>
          <w:b w:val="false"/>
          <w:i w:val="false"/>
          <w:color w:val="000000"/>
          <w:sz w:val="28"/>
        </w:rPr>
        <w:t>
      14. Құқықтары мен міндеттері:</w:t>
      </w:r>
    </w:p>
    <w:bookmarkEnd w:id="18532"/>
    <w:bookmarkStart w:name="z18717" w:id="18533"/>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8533"/>
    <w:bookmarkStart w:name="z18718" w:id="18534"/>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8534"/>
    <w:bookmarkStart w:name="z18719" w:id="18535"/>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18535"/>
    <w:bookmarkStart w:name="z18720" w:id="18536"/>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18536"/>
    <w:bookmarkStart w:name="z18721" w:id="18537"/>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8537"/>
    <w:bookmarkStart w:name="z18722" w:id="18538"/>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18538"/>
    <w:bookmarkStart w:name="z18723" w:id="18539"/>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18539"/>
    <w:bookmarkStart w:name="z18724" w:id="18540"/>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18540"/>
    <w:bookmarkStart w:name="z18725" w:id="18541"/>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18541"/>
    <w:bookmarkStart w:name="z18726" w:id="18542"/>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18542"/>
    <w:bookmarkStart w:name="z18727" w:id="18543"/>
    <w:p>
      <w:pPr>
        <w:spacing w:after="0"/>
        <w:ind w:left="0"/>
        <w:jc w:val="left"/>
      </w:pPr>
      <w:r>
        <w:rPr>
          <w:rFonts w:ascii="Times New Roman"/>
          <w:b/>
          <w:i w:val="false"/>
          <w:color w:val="000000"/>
        </w:rPr>
        <w:t xml:space="preserve"> 3-тарау. Басқарманың қызметін ұйымдастыру</w:t>
      </w:r>
    </w:p>
    <w:bookmarkEnd w:id="18543"/>
    <w:bookmarkStart w:name="z18728" w:id="18544"/>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18544"/>
    <w:bookmarkStart w:name="z18729" w:id="18545"/>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18545"/>
    <w:bookmarkStart w:name="z18730" w:id="18546"/>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18546"/>
    <w:bookmarkStart w:name="z18731" w:id="18547"/>
    <w:p>
      <w:pPr>
        <w:spacing w:after="0"/>
        <w:ind w:left="0"/>
        <w:jc w:val="both"/>
      </w:pPr>
      <w:r>
        <w:rPr>
          <w:rFonts w:ascii="Times New Roman"/>
          <w:b w:val="false"/>
          <w:i w:val="false"/>
          <w:color w:val="000000"/>
          <w:sz w:val="28"/>
        </w:rPr>
        <w:t>
      18. Басқарма басшысының өкілеттіктері:</w:t>
      </w:r>
    </w:p>
    <w:bookmarkEnd w:id="18547"/>
    <w:bookmarkStart w:name="z18732" w:id="18548"/>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18548"/>
    <w:bookmarkStart w:name="z18733" w:id="18549"/>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8549"/>
    <w:bookmarkStart w:name="z18734" w:id="18550"/>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18550"/>
    <w:bookmarkStart w:name="z18735" w:id="18551"/>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8551"/>
    <w:bookmarkStart w:name="z18736" w:id="18552"/>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18552"/>
    <w:bookmarkStart w:name="z18737" w:id="18553"/>
    <w:p>
      <w:pPr>
        <w:spacing w:after="0"/>
        <w:ind w:left="0"/>
        <w:jc w:val="left"/>
      </w:pPr>
      <w:r>
        <w:rPr>
          <w:rFonts w:ascii="Times New Roman"/>
          <w:b/>
          <w:i w:val="false"/>
          <w:color w:val="000000"/>
        </w:rPr>
        <w:t xml:space="preserve"> 4-тарау. Басқарманың мүлкі</w:t>
      </w:r>
    </w:p>
    <w:bookmarkEnd w:id="18553"/>
    <w:bookmarkStart w:name="z18738" w:id="18554"/>
    <w:p>
      <w:pPr>
        <w:spacing w:after="0"/>
        <w:ind w:left="0"/>
        <w:jc w:val="both"/>
      </w:pPr>
      <w:r>
        <w:rPr>
          <w:rFonts w:ascii="Times New Roman"/>
          <w:b w:val="false"/>
          <w:i w:val="false"/>
          <w:color w:val="000000"/>
          <w:sz w:val="28"/>
        </w:rPr>
        <w:t>
      19. Басқармада заңнамада көзделген жағдайларда жедел басқару құқығындағы оқшауланған мүлкi болуы мүмкін.</w:t>
      </w:r>
    </w:p>
    <w:bookmarkEnd w:id="18554"/>
    <w:bookmarkStart w:name="z18739" w:id="18555"/>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8555"/>
    <w:bookmarkStart w:name="z18740" w:id="18556"/>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18556"/>
    <w:bookmarkStart w:name="z18741" w:id="18557"/>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8557"/>
    <w:bookmarkStart w:name="z18742" w:id="18558"/>
    <w:p>
      <w:pPr>
        <w:spacing w:after="0"/>
        <w:ind w:left="0"/>
        <w:jc w:val="left"/>
      </w:pPr>
      <w:r>
        <w:rPr>
          <w:rFonts w:ascii="Times New Roman"/>
          <w:b/>
          <w:i w:val="false"/>
          <w:color w:val="000000"/>
        </w:rPr>
        <w:t xml:space="preserve"> 5-тарау. Басқарманы қайта ұйымдастыру және тарату</w:t>
      </w:r>
    </w:p>
    <w:bookmarkEnd w:id="18558"/>
    <w:bookmarkStart w:name="z18743" w:id="18559"/>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85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201-қосымша</w:t>
            </w:r>
          </w:p>
        </w:tc>
      </w:tr>
    </w:tbl>
    <w:bookmarkStart w:name="z18745" w:id="18560"/>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Ордабасы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18560"/>
    <w:bookmarkStart w:name="z18746" w:id="18561"/>
    <w:p>
      <w:pPr>
        <w:spacing w:after="0"/>
        <w:ind w:left="0"/>
        <w:jc w:val="left"/>
      </w:pPr>
      <w:r>
        <w:rPr>
          <w:rFonts w:ascii="Times New Roman"/>
          <w:b/>
          <w:i w:val="false"/>
          <w:color w:val="000000"/>
        </w:rPr>
        <w:t xml:space="preserve"> 1-тарау. Жалпы ережелер</w:t>
      </w:r>
    </w:p>
    <w:bookmarkEnd w:id="18561"/>
    <w:bookmarkStart w:name="z18747" w:id="18562"/>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Ордабасы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18562"/>
    <w:bookmarkStart w:name="z18748" w:id="18563"/>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8563"/>
    <w:bookmarkStart w:name="z18749" w:id="18564"/>
    <w:p>
      <w:pPr>
        <w:spacing w:after="0"/>
        <w:ind w:left="0"/>
        <w:jc w:val="both"/>
      </w:pPr>
      <w:r>
        <w:rPr>
          <w:rFonts w:ascii="Times New Roman"/>
          <w:b w:val="false"/>
          <w:i w:val="false"/>
          <w:color w:val="000000"/>
          <w:sz w:val="28"/>
        </w:rPr>
        <w:t>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w:t>
      </w:r>
    </w:p>
    <w:bookmarkEnd w:id="18564"/>
    <w:bookmarkStart w:name="z18750" w:id="18565"/>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8565"/>
    <w:bookmarkStart w:name="z18751" w:id="18566"/>
    <w:p>
      <w:pPr>
        <w:spacing w:after="0"/>
        <w:ind w:left="0"/>
        <w:jc w:val="both"/>
      </w:pPr>
      <w:r>
        <w:rPr>
          <w:rFonts w:ascii="Times New Roman"/>
          <w:b w:val="false"/>
          <w:i w:val="false"/>
          <w:color w:val="000000"/>
          <w:sz w:val="28"/>
        </w:rPr>
        <w:t>
      5. Егер Басқармаға заңнамаға сәйкес уәкілеттік берілген болса, ол мемлекет атынан азаматтық-құқықтық қатынастардың тарапы болуға құқығы бар.</w:t>
      </w:r>
    </w:p>
    <w:bookmarkEnd w:id="18566"/>
    <w:bookmarkStart w:name="z18752" w:id="18567"/>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18567"/>
    <w:bookmarkStart w:name="z18753" w:id="18568"/>
    <w:p>
      <w:pPr>
        <w:spacing w:after="0"/>
        <w:ind w:left="0"/>
        <w:jc w:val="both"/>
      </w:pPr>
      <w:r>
        <w:rPr>
          <w:rFonts w:ascii="Times New Roman"/>
          <w:b w:val="false"/>
          <w:i w:val="false"/>
          <w:color w:val="000000"/>
          <w:sz w:val="28"/>
        </w:rPr>
        <w:t>
      7. Басқарманың орналасқан жері – 160600, Қазақстан Республикасы, Түркістан облысы, Ордабасы ауданы, Қажымұқан ауылдық округі, Темірлан ауылы, Т. Рысқұлов көшесі, 9 ғимарат.</w:t>
      </w:r>
    </w:p>
    <w:bookmarkEnd w:id="18568"/>
    <w:bookmarkStart w:name="z18754" w:id="18569"/>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Ордабасы аудандық тауарлар мен көрсетілетін қызметтердің сапасы мен қауіпсіздігін бақылау басқармасы".</w:t>
      </w:r>
    </w:p>
    <w:bookmarkEnd w:id="18569"/>
    <w:bookmarkStart w:name="z18755" w:id="18570"/>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8570"/>
    <w:bookmarkStart w:name="z18756" w:id="18571"/>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18571"/>
    <w:bookmarkStart w:name="z18757" w:id="18572"/>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18572"/>
    <w:bookmarkStart w:name="z18758" w:id="18573"/>
    <w:p>
      <w:pPr>
        <w:spacing w:after="0"/>
        <w:ind w:left="0"/>
        <w:jc w:val="both"/>
      </w:pPr>
      <w:r>
        <w:rPr>
          <w:rFonts w:ascii="Times New Roman"/>
          <w:b w:val="false"/>
          <w:i w:val="false"/>
          <w:color w:val="000000"/>
          <w:sz w:val="28"/>
        </w:rPr>
        <w:t>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8573"/>
    <w:bookmarkStart w:name="z18759" w:id="18574"/>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8574"/>
    <w:bookmarkStart w:name="z18760" w:id="18575"/>
    <w:p>
      <w:pPr>
        <w:spacing w:after="0"/>
        <w:ind w:left="0"/>
        <w:jc w:val="both"/>
      </w:pPr>
      <w:r>
        <w:rPr>
          <w:rFonts w:ascii="Times New Roman"/>
          <w:b w:val="false"/>
          <w:i w:val="false"/>
          <w:color w:val="000000"/>
          <w:sz w:val="28"/>
        </w:rPr>
        <w:t>
      12. Міндеттері:</w:t>
      </w:r>
    </w:p>
    <w:bookmarkEnd w:id="18575"/>
    <w:bookmarkStart w:name="z18761" w:id="18576"/>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8576"/>
    <w:bookmarkStart w:name="z18762" w:id="18577"/>
    <w:p>
      <w:pPr>
        <w:spacing w:after="0"/>
        <w:ind w:left="0"/>
        <w:jc w:val="both"/>
      </w:pPr>
      <w:r>
        <w:rPr>
          <w:rFonts w:ascii="Times New Roman"/>
          <w:b w:val="false"/>
          <w:i w:val="false"/>
          <w:color w:val="000000"/>
          <w:sz w:val="28"/>
        </w:rPr>
        <w:t>
      2) тиісті аумақта реттелетін саладағы мемлекеттік көрсетілетін қызметтердің сапасы мен қолжетімділігін қамтамасыз ету;</w:t>
      </w:r>
    </w:p>
    <w:bookmarkEnd w:id="18577"/>
    <w:bookmarkStart w:name="z18763" w:id="18578"/>
    <w:p>
      <w:pPr>
        <w:spacing w:after="0"/>
        <w:ind w:left="0"/>
        <w:jc w:val="both"/>
      </w:pPr>
      <w:r>
        <w:rPr>
          <w:rFonts w:ascii="Times New Roman"/>
          <w:b w:val="false"/>
          <w:i w:val="false"/>
          <w:color w:val="000000"/>
          <w:sz w:val="28"/>
        </w:rPr>
        <w:t>
      3) өз құзыретінің шегінде Басқармаға жүктелген өзге де міндеттерді жүзеге асыру.</w:t>
      </w:r>
    </w:p>
    <w:bookmarkEnd w:id="18578"/>
    <w:bookmarkStart w:name="z18764" w:id="18579"/>
    <w:p>
      <w:pPr>
        <w:spacing w:after="0"/>
        <w:ind w:left="0"/>
        <w:jc w:val="both"/>
      </w:pPr>
      <w:r>
        <w:rPr>
          <w:rFonts w:ascii="Times New Roman"/>
          <w:b w:val="false"/>
          <w:i w:val="false"/>
          <w:color w:val="000000"/>
          <w:sz w:val="28"/>
        </w:rPr>
        <w:t>
      13. Функциялары:</w:t>
      </w:r>
    </w:p>
    <w:bookmarkEnd w:id="18579"/>
    <w:bookmarkStart w:name="z18765" w:id="18580"/>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18580"/>
    <w:bookmarkStart w:name="z18766" w:id="18581"/>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8581"/>
    <w:bookmarkStart w:name="z18767" w:id="18582"/>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18582"/>
    <w:bookmarkStart w:name="z18768" w:id="18583"/>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18583"/>
    <w:bookmarkStart w:name="z18769" w:id="18584"/>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18584"/>
    <w:bookmarkStart w:name="z18770" w:id="18585"/>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18585"/>
    <w:bookmarkStart w:name="z18771" w:id="18586"/>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18586"/>
    <w:bookmarkStart w:name="z18772" w:id="18587"/>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18587"/>
    <w:bookmarkStart w:name="z18773" w:id="18588"/>
    <w:p>
      <w:pPr>
        <w:spacing w:after="0"/>
        <w:ind w:left="0"/>
        <w:jc w:val="both"/>
      </w:pPr>
      <w:r>
        <w:rPr>
          <w:rFonts w:ascii="Times New Roman"/>
          <w:b w:val="false"/>
          <w:i w:val="false"/>
          <w:color w:val="000000"/>
          <w:sz w:val="28"/>
        </w:rPr>
        <w:t>
      9) құзыретінің шегінде мониторинг жүргізу;</w:t>
      </w:r>
    </w:p>
    <w:bookmarkEnd w:id="18588"/>
    <w:bookmarkStart w:name="z18774" w:id="18589"/>
    <w:p>
      <w:pPr>
        <w:spacing w:after="0"/>
        <w:ind w:left="0"/>
        <w:jc w:val="both"/>
      </w:pPr>
      <w:r>
        <w:rPr>
          <w:rFonts w:ascii="Times New Roman"/>
          <w:b w:val="false"/>
          <w:i w:val="false"/>
          <w:color w:val="000000"/>
          <w:sz w:val="28"/>
        </w:rPr>
        <w:t>
      10) тамақ өнімі қауіпсіздігін қамтамасыз ету;</w:t>
      </w:r>
    </w:p>
    <w:bookmarkEnd w:id="18589"/>
    <w:bookmarkStart w:name="z18775" w:id="18590"/>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18590"/>
    <w:bookmarkStart w:name="z18776" w:id="18591"/>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18591"/>
    <w:bookmarkStart w:name="z18777" w:id="18592"/>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18592"/>
    <w:bookmarkStart w:name="z18778" w:id="18593"/>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18593"/>
    <w:bookmarkStart w:name="z18779" w:id="18594"/>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18594"/>
    <w:bookmarkStart w:name="z18780" w:id="18595"/>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8595"/>
    <w:bookmarkStart w:name="z18781" w:id="18596"/>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18596"/>
    <w:bookmarkStart w:name="z18782" w:id="18597"/>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18597"/>
    <w:bookmarkStart w:name="z18783" w:id="18598"/>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18598"/>
    <w:bookmarkStart w:name="z18784" w:id="18599"/>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18599"/>
    <w:bookmarkStart w:name="z18785" w:id="18600"/>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18600"/>
    <w:bookmarkStart w:name="z18786" w:id="18601"/>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8601"/>
    <w:bookmarkStart w:name="z18787" w:id="18602"/>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18602"/>
    <w:bookmarkStart w:name="z18788" w:id="18603"/>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18603"/>
    <w:bookmarkStart w:name="z18789" w:id="18604"/>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8604"/>
    <w:bookmarkStart w:name="z18790" w:id="18605"/>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18605"/>
    <w:bookmarkStart w:name="z18791" w:id="18606"/>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18606"/>
    <w:bookmarkStart w:name="z18792" w:id="18607"/>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18607"/>
    <w:bookmarkStart w:name="z18793" w:id="18608"/>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8608"/>
    <w:bookmarkStart w:name="z18794" w:id="18609"/>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18609"/>
    <w:bookmarkStart w:name="z18795" w:id="18610"/>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8610"/>
    <w:bookmarkStart w:name="z18796" w:id="18611"/>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18611"/>
    <w:bookmarkStart w:name="z18797" w:id="18612"/>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18612"/>
    <w:bookmarkStart w:name="z18798" w:id="18613"/>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18613"/>
    <w:bookmarkStart w:name="z18799" w:id="18614"/>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18614"/>
    <w:bookmarkStart w:name="z18800" w:id="18615"/>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18615"/>
    <w:bookmarkStart w:name="z18801" w:id="18616"/>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18616"/>
    <w:bookmarkStart w:name="z18802" w:id="18617"/>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18617"/>
    <w:bookmarkStart w:name="z18803" w:id="18618"/>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8618"/>
    <w:bookmarkStart w:name="z18804" w:id="18619"/>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18619"/>
    <w:bookmarkStart w:name="z18805" w:id="18620"/>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18620"/>
    <w:bookmarkStart w:name="z18806" w:id="18621"/>
    <w:p>
      <w:pPr>
        <w:spacing w:after="0"/>
        <w:ind w:left="0"/>
        <w:jc w:val="both"/>
      </w:pPr>
      <w:r>
        <w:rPr>
          <w:rFonts w:ascii="Times New Roman"/>
          <w:b w:val="false"/>
          <w:i w:val="false"/>
          <w:color w:val="000000"/>
          <w:sz w:val="28"/>
        </w:rPr>
        <w:t>
      42) реттелетін салада түсіндіру жұмысын ұйымдастыру;</w:t>
      </w:r>
    </w:p>
    <w:bookmarkEnd w:id="18621"/>
    <w:bookmarkStart w:name="z18807" w:id="18622"/>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18622"/>
    <w:bookmarkStart w:name="z18808" w:id="18623"/>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18623"/>
    <w:bookmarkStart w:name="z18809" w:id="18624"/>
    <w:p>
      <w:pPr>
        <w:spacing w:after="0"/>
        <w:ind w:left="0"/>
        <w:jc w:val="both"/>
      </w:pPr>
      <w:r>
        <w:rPr>
          <w:rFonts w:ascii="Times New Roman"/>
          <w:b w:val="false"/>
          <w:i w:val="false"/>
          <w:color w:val="000000"/>
          <w:sz w:val="28"/>
        </w:rPr>
        <w:t>
      14. Құқықтары мен міндеттері:</w:t>
      </w:r>
    </w:p>
    <w:bookmarkEnd w:id="18624"/>
    <w:bookmarkStart w:name="z18810" w:id="18625"/>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8625"/>
    <w:bookmarkStart w:name="z18811" w:id="18626"/>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8626"/>
    <w:bookmarkStart w:name="z18812" w:id="18627"/>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18627"/>
    <w:bookmarkStart w:name="z18813" w:id="18628"/>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18628"/>
    <w:bookmarkStart w:name="z18814" w:id="18629"/>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8629"/>
    <w:bookmarkStart w:name="z18815" w:id="18630"/>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18630"/>
    <w:bookmarkStart w:name="z18816" w:id="18631"/>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 8) Қазақстан Республикасының заңнамасын, жеке және заңды тұлғалардың құқықтарын және заңмен қорғалатын мүдделерін сақтау;</w:t>
      </w:r>
    </w:p>
    <w:bookmarkEnd w:id="18631"/>
    <w:bookmarkStart w:name="z18817" w:id="18632"/>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18632"/>
    <w:bookmarkStart w:name="z18818" w:id="18633"/>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18633"/>
    <w:bookmarkStart w:name="z18819" w:id="18634"/>
    <w:p>
      <w:pPr>
        <w:spacing w:after="0"/>
        <w:ind w:left="0"/>
        <w:jc w:val="left"/>
      </w:pPr>
      <w:r>
        <w:rPr>
          <w:rFonts w:ascii="Times New Roman"/>
          <w:b/>
          <w:i w:val="false"/>
          <w:color w:val="000000"/>
        </w:rPr>
        <w:t xml:space="preserve"> 3-тарау. Басқарманың қызметін ұйымдастыру</w:t>
      </w:r>
    </w:p>
    <w:bookmarkEnd w:id="18634"/>
    <w:bookmarkStart w:name="z18820" w:id="18635"/>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18635"/>
    <w:bookmarkStart w:name="z18821" w:id="18636"/>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18636"/>
    <w:bookmarkStart w:name="z18822" w:id="18637"/>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18637"/>
    <w:bookmarkStart w:name="z18823" w:id="18638"/>
    <w:p>
      <w:pPr>
        <w:spacing w:after="0"/>
        <w:ind w:left="0"/>
        <w:jc w:val="both"/>
      </w:pPr>
      <w:r>
        <w:rPr>
          <w:rFonts w:ascii="Times New Roman"/>
          <w:b w:val="false"/>
          <w:i w:val="false"/>
          <w:color w:val="000000"/>
          <w:sz w:val="28"/>
        </w:rPr>
        <w:t>
      18. Басқарма басшысының өкілеттіктері:</w:t>
      </w:r>
    </w:p>
    <w:bookmarkEnd w:id="18638"/>
    <w:bookmarkStart w:name="z18824" w:id="18639"/>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18639"/>
    <w:bookmarkStart w:name="z18825" w:id="18640"/>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8640"/>
    <w:bookmarkStart w:name="z18826" w:id="18641"/>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18641"/>
    <w:bookmarkStart w:name="z18827" w:id="18642"/>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8642"/>
    <w:bookmarkStart w:name="z18828" w:id="18643"/>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18643"/>
    <w:bookmarkStart w:name="z18829" w:id="18644"/>
    <w:p>
      <w:pPr>
        <w:spacing w:after="0"/>
        <w:ind w:left="0"/>
        <w:jc w:val="left"/>
      </w:pPr>
      <w:r>
        <w:rPr>
          <w:rFonts w:ascii="Times New Roman"/>
          <w:b/>
          <w:i w:val="false"/>
          <w:color w:val="000000"/>
        </w:rPr>
        <w:t xml:space="preserve"> 4-тарау. Басқарманың мүлкі</w:t>
      </w:r>
    </w:p>
    <w:bookmarkEnd w:id="18644"/>
    <w:bookmarkStart w:name="z18830" w:id="18645"/>
    <w:p>
      <w:pPr>
        <w:spacing w:after="0"/>
        <w:ind w:left="0"/>
        <w:jc w:val="both"/>
      </w:pPr>
      <w:r>
        <w:rPr>
          <w:rFonts w:ascii="Times New Roman"/>
          <w:b w:val="false"/>
          <w:i w:val="false"/>
          <w:color w:val="000000"/>
          <w:sz w:val="28"/>
        </w:rPr>
        <w:t>
      19. Басқармада заңнамада көзделген жағдайларда жедел басқару құқығындағы оқшауланған мүлкi болуы мүмкін.</w:t>
      </w:r>
    </w:p>
    <w:bookmarkEnd w:id="18645"/>
    <w:bookmarkStart w:name="z18831" w:id="18646"/>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8646"/>
    <w:bookmarkStart w:name="z18832" w:id="18647"/>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18647"/>
    <w:bookmarkStart w:name="z18833" w:id="18648"/>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8648"/>
    <w:bookmarkStart w:name="z18834" w:id="18649"/>
    <w:p>
      <w:pPr>
        <w:spacing w:after="0"/>
        <w:ind w:left="0"/>
        <w:jc w:val="left"/>
      </w:pPr>
      <w:r>
        <w:rPr>
          <w:rFonts w:ascii="Times New Roman"/>
          <w:b/>
          <w:i w:val="false"/>
          <w:color w:val="000000"/>
        </w:rPr>
        <w:t xml:space="preserve"> 5-тарау. Басқарманы қайта ұйымдастыру және тарату</w:t>
      </w:r>
    </w:p>
    <w:bookmarkEnd w:id="18649"/>
    <w:bookmarkStart w:name="z18835" w:id="18650"/>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86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202-қосымша</w:t>
            </w:r>
          </w:p>
        </w:tc>
      </w:tr>
    </w:tbl>
    <w:bookmarkStart w:name="z18837" w:id="18651"/>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Отырар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18651"/>
    <w:bookmarkStart w:name="z18838" w:id="18652"/>
    <w:p>
      <w:pPr>
        <w:spacing w:after="0"/>
        <w:ind w:left="0"/>
        <w:jc w:val="left"/>
      </w:pPr>
      <w:r>
        <w:rPr>
          <w:rFonts w:ascii="Times New Roman"/>
          <w:b/>
          <w:i w:val="false"/>
          <w:color w:val="000000"/>
        </w:rPr>
        <w:t xml:space="preserve"> 1-тарау. Жалпы ережелер</w:t>
      </w:r>
    </w:p>
    <w:bookmarkEnd w:id="18652"/>
    <w:bookmarkStart w:name="z18839" w:id="18653"/>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Отырар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18653"/>
    <w:bookmarkStart w:name="z18840" w:id="18654"/>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8654"/>
    <w:bookmarkStart w:name="z18841" w:id="18655"/>
    <w:p>
      <w:pPr>
        <w:spacing w:after="0"/>
        <w:ind w:left="0"/>
        <w:jc w:val="both"/>
      </w:pPr>
      <w:r>
        <w:rPr>
          <w:rFonts w:ascii="Times New Roman"/>
          <w:b w:val="false"/>
          <w:i w:val="false"/>
          <w:color w:val="000000"/>
          <w:sz w:val="28"/>
        </w:rPr>
        <w:t>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w:t>
      </w:r>
    </w:p>
    <w:bookmarkEnd w:id="18655"/>
    <w:bookmarkStart w:name="z18842" w:id="18656"/>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8656"/>
    <w:bookmarkStart w:name="z18843" w:id="18657"/>
    <w:p>
      <w:pPr>
        <w:spacing w:after="0"/>
        <w:ind w:left="0"/>
        <w:jc w:val="both"/>
      </w:pPr>
      <w:r>
        <w:rPr>
          <w:rFonts w:ascii="Times New Roman"/>
          <w:b w:val="false"/>
          <w:i w:val="false"/>
          <w:color w:val="000000"/>
          <w:sz w:val="28"/>
        </w:rPr>
        <w:t>
      5. Егер Басқармаға заңнамаға сәйкес уәкілеттік берілген болса, ол мемлекет атынан азаматтық-құқықтық қатынастардың тарапы болуға құқығы бар.</w:t>
      </w:r>
    </w:p>
    <w:bookmarkEnd w:id="18657"/>
    <w:bookmarkStart w:name="z18844" w:id="18658"/>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18658"/>
    <w:bookmarkStart w:name="z18845" w:id="18659"/>
    <w:p>
      <w:pPr>
        <w:spacing w:after="0"/>
        <w:ind w:left="0"/>
        <w:jc w:val="both"/>
      </w:pPr>
      <w:r>
        <w:rPr>
          <w:rFonts w:ascii="Times New Roman"/>
          <w:b w:val="false"/>
          <w:i w:val="false"/>
          <w:color w:val="000000"/>
          <w:sz w:val="28"/>
        </w:rPr>
        <w:t>
      7. Басқарманың орналасқан жері – 160702, Қазақстан Республикасы, Түркістан облысы, Отырар ауданы, Шәуілдір ауылдық округі, Шәуілдір ауылы, Ә. Молдағұлова көшесі, 1 ғимарат.</w:t>
      </w:r>
    </w:p>
    <w:bookmarkEnd w:id="18659"/>
    <w:bookmarkStart w:name="z18846" w:id="18660"/>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Отырар аудандық тауарлар мен көрсетілетін қызметтердің сапасы мен қауіпсіздігін бақылау басқармасы".</w:t>
      </w:r>
    </w:p>
    <w:bookmarkEnd w:id="18660"/>
    <w:bookmarkStart w:name="z18847" w:id="18661"/>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8661"/>
    <w:bookmarkStart w:name="z18848" w:id="18662"/>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18662"/>
    <w:bookmarkStart w:name="z18849" w:id="18663"/>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18663"/>
    <w:bookmarkStart w:name="z18850" w:id="18664"/>
    <w:p>
      <w:pPr>
        <w:spacing w:after="0"/>
        <w:ind w:left="0"/>
        <w:jc w:val="both"/>
      </w:pPr>
      <w:r>
        <w:rPr>
          <w:rFonts w:ascii="Times New Roman"/>
          <w:b w:val="false"/>
          <w:i w:val="false"/>
          <w:color w:val="000000"/>
          <w:sz w:val="28"/>
        </w:rPr>
        <w:t>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8664"/>
    <w:bookmarkStart w:name="z18851" w:id="18665"/>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8665"/>
    <w:bookmarkStart w:name="z18852" w:id="18666"/>
    <w:p>
      <w:pPr>
        <w:spacing w:after="0"/>
        <w:ind w:left="0"/>
        <w:jc w:val="both"/>
      </w:pPr>
      <w:r>
        <w:rPr>
          <w:rFonts w:ascii="Times New Roman"/>
          <w:b w:val="false"/>
          <w:i w:val="false"/>
          <w:color w:val="000000"/>
          <w:sz w:val="28"/>
        </w:rPr>
        <w:t>
      12. Міндеттері:</w:t>
      </w:r>
    </w:p>
    <w:bookmarkEnd w:id="18666"/>
    <w:bookmarkStart w:name="z18853" w:id="18667"/>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8667"/>
    <w:bookmarkStart w:name="z18854" w:id="18668"/>
    <w:p>
      <w:pPr>
        <w:spacing w:after="0"/>
        <w:ind w:left="0"/>
        <w:jc w:val="both"/>
      </w:pPr>
      <w:r>
        <w:rPr>
          <w:rFonts w:ascii="Times New Roman"/>
          <w:b w:val="false"/>
          <w:i w:val="false"/>
          <w:color w:val="000000"/>
          <w:sz w:val="28"/>
        </w:rPr>
        <w:t>
      2) тиісті аумақта реттелетін саладағы мемлекеттік көрсетілетін қызметтердің сапасы мен қолжетімділігін қамтамасыз ету;</w:t>
      </w:r>
    </w:p>
    <w:bookmarkEnd w:id="18668"/>
    <w:bookmarkStart w:name="z18855" w:id="18669"/>
    <w:p>
      <w:pPr>
        <w:spacing w:after="0"/>
        <w:ind w:left="0"/>
        <w:jc w:val="both"/>
      </w:pPr>
      <w:r>
        <w:rPr>
          <w:rFonts w:ascii="Times New Roman"/>
          <w:b w:val="false"/>
          <w:i w:val="false"/>
          <w:color w:val="000000"/>
          <w:sz w:val="28"/>
        </w:rPr>
        <w:t>
      3) өз құзыретінің шегінде Басқармаға жүктелген өзге де міндеттерді жүзеге асыру.</w:t>
      </w:r>
    </w:p>
    <w:bookmarkEnd w:id="18669"/>
    <w:bookmarkStart w:name="z18856" w:id="18670"/>
    <w:p>
      <w:pPr>
        <w:spacing w:after="0"/>
        <w:ind w:left="0"/>
        <w:jc w:val="both"/>
      </w:pPr>
      <w:r>
        <w:rPr>
          <w:rFonts w:ascii="Times New Roman"/>
          <w:b w:val="false"/>
          <w:i w:val="false"/>
          <w:color w:val="000000"/>
          <w:sz w:val="28"/>
        </w:rPr>
        <w:t>
      13. Функциялары:</w:t>
      </w:r>
    </w:p>
    <w:bookmarkEnd w:id="18670"/>
    <w:bookmarkStart w:name="z18857" w:id="18671"/>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18671"/>
    <w:bookmarkStart w:name="z18858" w:id="18672"/>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8672"/>
    <w:bookmarkStart w:name="z18859" w:id="18673"/>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18673"/>
    <w:bookmarkStart w:name="z18860" w:id="18674"/>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18674"/>
    <w:bookmarkStart w:name="z18861" w:id="18675"/>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18675"/>
    <w:bookmarkStart w:name="z18862" w:id="18676"/>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18676"/>
    <w:bookmarkStart w:name="z18863" w:id="18677"/>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18677"/>
    <w:bookmarkStart w:name="z18864" w:id="18678"/>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18678"/>
    <w:bookmarkStart w:name="z18865" w:id="18679"/>
    <w:p>
      <w:pPr>
        <w:spacing w:after="0"/>
        <w:ind w:left="0"/>
        <w:jc w:val="both"/>
      </w:pPr>
      <w:r>
        <w:rPr>
          <w:rFonts w:ascii="Times New Roman"/>
          <w:b w:val="false"/>
          <w:i w:val="false"/>
          <w:color w:val="000000"/>
          <w:sz w:val="28"/>
        </w:rPr>
        <w:t>
      9) құзыретінің шегінде мониторинг жүргізу;</w:t>
      </w:r>
    </w:p>
    <w:bookmarkEnd w:id="18679"/>
    <w:bookmarkStart w:name="z18866" w:id="18680"/>
    <w:p>
      <w:pPr>
        <w:spacing w:after="0"/>
        <w:ind w:left="0"/>
        <w:jc w:val="both"/>
      </w:pPr>
      <w:r>
        <w:rPr>
          <w:rFonts w:ascii="Times New Roman"/>
          <w:b w:val="false"/>
          <w:i w:val="false"/>
          <w:color w:val="000000"/>
          <w:sz w:val="28"/>
        </w:rPr>
        <w:t>
      10) тамақ өнімі қауіпсіздігін қамтамасыз ету;</w:t>
      </w:r>
    </w:p>
    <w:bookmarkEnd w:id="18680"/>
    <w:bookmarkStart w:name="z18867" w:id="18681"/>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18681"/>
    <w:bookmarkStart w:name="z18868" w:id="18682"/>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18682"/>
    <w:bookmarkStart w:name="z18869" w:id="18683"/>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18683"/>
    <w:bookmarkStart w:name="z18870" w:id="18684"/>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18684"/>
    <w:bookmarkStart w:name="z18871" w:id="18685"/>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18685"/>
    <w:bookmarkStart w:name="z18872" w:id="18686"/>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8686"/>
    <w:bookmarkStart w:name="z18873" w:id="18687"/>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18687"/>
    <w:bookmarkStart w:name="z18874" w:id="18688"/>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18688"/>
    <w:bookmarkStart w:name="z18875" w:id="18689"/>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18689"/>
    <w:bookmarkStart w:name="z18876" w:id="18690"/>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18690"/>
    <w:bookmarkStart w:name="z18877" w:id="18691"/>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18691"/>
    <w:bookmarkStart w:name="z18878" w:id="18692"/>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8692"/>
    <w:bookmarkStart w:name="z18879" w:id="18693"/>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18693"/>
    <w:bookmarkStart w:name="z18880" w:id="18694"/>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18694"/>
    <w:bookmarkStart w:name="z18881" w:id="18695"/>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8695"/>
    <w:bookmarkStart w:name="z18882" w:id="18696"/>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18696"/>
    <w:bookmarkStart w:name="z18883" w:id="18697"/>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18697"/>
    <w:bookmarkStart w:name="z18884" w:id="18698"/>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18698"/>
    <w:bookmarkStart w:name="z18885" w:id="18699"/>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8699"/>
    <w:bookmarkStart w:name="z18886" w:id="18700"/>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18700"/>
    <w:bookmarkStart w:name="z18887" w:id="18701"/>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8701"/>
    <w:bookmarkStart w:name="z18888" w:id="18702"/>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18702"/>
    <w:bookmarkStart w:name="z18889" w:id="18703"/>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18703"/>
    <w:bookmarkStart w:name="z18890" w:id="18704"/>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18704"/>
    <w:bookmarkStart w:name="z18891" w:id="18705"/>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18705"/>
    <w:bookmarkStart w:name="z18892" w:id="18706"/>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18706"/>
    <w:bookmarkStart w:name="z18893" w:id="18707"/>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18707"/>
    <w:bookmarkStart w:name="z18894" w:id="18708"/>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18708"/>
    <w:bookmarkStart w:name="z18895" w:id="18709"/>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8709"/>
    <w:bookmarkStart w:name="z18896" w:id="18710"/>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18710"/>
    <w:bookmarkStart w:name="z18897" w:id="18711"/>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18711"/>
    <w:bookmarkStart w:name="z18898" w:id="18712"/>
    <w:p>
      <w:pPr>
        <w:spacing w:after="0"/>
        <w:ind w:left="0"/>
        <w:jc w:val="both"/>
      </w:pPr>
      <w:r>
        <w:rPr>
          <w:rFonts w:ascii="Times New Roman"/>
          <w:b w:val="false"/>
          <w:i w:val="false"/>
          <w:color w:val="000000"/>
          <w:sz w:val="28"/>
        </w:rPr>
        <w:t>
      42) реттелетін салада түсіндіру жұмысын ұйымдастыру;</w:t>
      </w:r>
    </w:p>
    <w:bookmarkEnd w:id="18712"/>
    <w:bookmarkStart w:name="z18899" w:id="18713"/>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18713"/>
    <w:bookmarkStart w:name="z18900" w:id="18714"/>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18714"/>
    <w:bookmarkStart w:name="z18901" w:id="18715"/>
    <w:p>
      <w:pPr>
        <w:spacing w:after="0"/>
        <w:ind w:left="0"/>
        <w:jc w:val="both"/>
      </w:pPr>
      <w:r>
        <w:rPr>
          <w:rFonts w:ascii="Times New Roman"/>
          <w:b w:val="false"/>
          <w:i w:val="false"/>
          <w:color w:val="000000"/>
          <w:sz w:val="28"/>
        </w:rPr>
        <w:t>
      14. Құқықтары мен міндеттері:</w:t>
      </w:r>
    </w:p>
    <w:bookmarkEnd w:id="18715"/>
    <w:bookmarkStart w:name="z18902" w:id="18716"/>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8716"/>
    <w:bookmarkStart w:name="z18903" w:id="18717"/>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8717"/>
    <w:bookmarkStart w:name="z18904" w:id="18718"/>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18718"/>
    <w:bookmarkStart w:name="z18905" w:id="18719"/>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18719"/>
    <w:bookmarkStart w:name="z18906" w:id="18720"/>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8720"/>
    <w:bookmarkStart w:name="z18907" w:id="18721"/>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18721"/>
    <w:bookmarkStart w:name="z18908" w:id="18722"/>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18722"/>
    <w:bookmarkStart w:name="z18909" w:id="18723"/>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18723"/>
    <w:bookmarkStart w:name="z18910" w:id="18724"/>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18724"/>
    <w:bookmarkStart w:name="z18911" w:id="18725"/>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18725"/>
    <w:bookmarkStart w:name="z18912" w:id="18726"/>
    <w:p>
      <w:pPr>
        <w:spacing w:after="0"/>
        <w:ind w:left="0"/>
        <w:jc w:val="left"/>
      </w:pPr>
      <w:r>
        <w:rPr>
          <w:rFonts w:ascii="Times New Roman"/>
          <w:b/>
          <w:i w:val="false"/>
          <w:color w:val="000000"/>
        </w:rPr>
        <w:t xml:space="preserve"> 3-тарау. Басқарманың қызметін ұйымдастыру</w:t>
      </w:r>
    </w:p>
    <w:bookmarkEnd w:id="18726"/>
    <w:bookmarkStart w:name="z18913" w:id="18727"/>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18727"/>
    <w:bookmarkStart w:name="z18914" w:id="18728"/>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18728"/>
    <w:bookmarkStart w:name="z18915" w:id="18729"/>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18729"/>
    <w:bookmarkStart w:name="z18916" w:id="18730"/>
    <w:p>
      <w:pPr>
        <w:spacing w:after="0"/>
        <w:ind w:left="0"/>
        <w:jc w:val="both"/>
      </w:pPr>
      <w:r>
        <w:rPr>
          <w:rFonts w:ascii="Times New Roman"/>
          <w:b w:val="false"/>
          <w:i w:val="false"/>
          <w:color w:val="000000"/>
          <w:sz w:val="28"/>
        </w:rPr>
        <w:t>
      18. Басқарма басшысының өкілеттіктері:</w:t>
      </w:r>
    </w:p>
    <w:bookmarkEnd w:id="18730"/>
    <w:bookmarkStart w:name="z18917" w:id="18731"/>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18731"/>
    <w:bookmarkStart w:name="z18918" w:id="18732"/>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8732"/>
    <w:bookmarkStart w:name="z18919" w:id="18733"/>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18733"/>
    <w:bookmarkStart w:name="z18920" w:id="18734"/>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8734"/>
    <w:bookmarkStart w:name="z18921" w:id="18735"/>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18735"/>
    <w:bookmarkStart w:name="z18922" w:id="18736"/>
    <w:p>
      <w:pPr>
        <w:spacing w:after="0"/>
        <w:ind w:left="0"/>
        <w:jc w:val="left"/>
      </w:pPr>
      <w:r>
        <w:rPr>
          <w:rFonts w:ascii="Times New Roman"/>
          <w:b/>
          <w:i w:val="false"/>
          <w:color w:val="000000"/>
        </w:rPr>
        <w:t xml:space="preserve"> 4-тарау. Басқарманың мүлкі</w:t>
      </w:r>
    </w:p>
    <w:bookmarkEnd w:id="18736"/>
    <w:bookmarkStart w:name="z18923" w:id="18737"/>
    <w:p>
      <w:pPr>
        <w:spacing w:after="0"/>
        <w:ind w:left="0"/>
        <w:jc w:val="both"/>
      </w:pPr>
      <w:r>
        <w:rPr>
          <w:rFonts w:ascii="Times New Roman"/>
          <w:b w:val="false"/>
          <w:i w:val="false"/>
          <w:color w:val="000000"/>
          <w:sz w:val="28"/>
        </w:rPr>
        <w:t>
      19. Басқармада заңнамада көзделген жағдайларда жедел басқару құқығындағы оқшауланған мүлкi болуы мүмкін.</w:t>
      </w:r>
    </w:p>
    <w:bookmarkEnd w:id="18737"/>
    <w:bookmarkStart w:name="z18924" w:id="18738"/>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8738"/>
    <w:bookmarkStart w:name="z18925" w:id="18739"/>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18739"/>
    <w:bookmarkStart w:name="z18926" w:id="18740"/>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8740"/>
    <w:bookmarkStart w:name="z18927" w:id="18741"/>
    <w:p>
      <w:pPr>
        <w:spacing w:after="0"/>
        <w:ind w:left="0"/>
        <w:jc w:val="left"/>
      </w:pPr>
      <w:r>
        <w:rPr>
          <w:rFonts w:ascii="Times New Roman"/>
          <w:b/>
          <w:i w:val="false"/>
          <w:color w:val="000000"/>
        </w:rPr>
        <w:t xml:space="preserve"> 5-тарау. Басқарманы қайта ұйымдастыру және тарату</w:t>
      </w:r>
    </w:p>
    <w:bookmarkEnd w:id="18741"/>
    <w:bookmarkStart w:name="z18928" w:id="18742"/>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87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203-қосымша</w:t>
            </w:r>
          </w:p>
        </w:tc>
      </w:tr>
    </w:tbl>
    <w:bookmarkStart w:name="z18930" w:id="18743"/>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Сайрам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18743"/>
    <w:bookmarkStart w:name="z18931" w:id="18744"/>
    <w:p>
      <w:pPr>
        <w:spacing w:after="0"/>
        <w:ind w:left="0"/>
        <w:jc w:val="left"/>
      </w:pPr>
      <w:r>
        <w:rPr>
          <w:rFonts w:ascii="Times New Roman"/>
          <w:b/>
          <w:i w:val="false"/>
          <w:color w:val="000000"/>
        </w:rPr>
        <w:t xml:space="preserve"> 1-тарау. Жалпы ережелер</w:t>
      </w:r>
    </w:p>
    <w:bookmarkEnd w:id="18744"/>
    <w:bookmarkStart w:name="z18932" w:id="18745"/>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Сайрам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18745"/>
    <w:bookmarkStart w:name="z18933" w:id="18746"/>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8746"/>
    <w:bookmarkStart w:name="z18934" w:id="18747"/>
    <w:p>
      <w:pPr>
        <w:spacing w:after="0"/>
        <w:ind w:left="0"/>
        <w:jc w:val="both"/>
      </w:pPr>
      <w:r>
        <w:rPr>
          <w:rFonts w:ascii="Times New Roman"/>
          <w:b w:val="false"/>
          <w:i w:val="false"/>
          <w:color w:val="000000"/>
          <w:sz w:val="28"/>
        </w:rPr>
        <w:t>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w:t>
      </w:r>
    </w:p>
    <w:bookmarkEnd w:id="18747"/>
    <w:bookmarkStart w:name="z18935" w:id="18748"/>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8748"/>
    <w:bookmarkStart w:name="z18936" w:id="18749"/>
    <w:p>
      <w:pPr>
        <w:spacing w:after="0"/>
        <w:ind w:left="0"/>
        <w:jc w:val="both"/>
      </w:pPr>
      <w:r>
        <w:rPr>
          <w:rFonts w:ascii="Times New Roman"/>
          <w:b w:val="false"/>
          <w:i w:val="false"/>
          <w:color w:val="000000"/>
          <w:sz w:val="28"/>
        </w:rPr>
        <w:t>
      5. Егер Басқармаға заңнамаға сәйкес уәкілеттік берілген болса, ол мемлекет атынан азаматтық-құқықтық қатынастардың тарапы болуға құқығы бар.</w:t>
      </w:r>
    </w:p>
    <w:bookmarkEnd w:id="18749"/>
    <w:bookmarkStart w:name="z18937" w:id="18750"/>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18750"/>
    <w:bookmarkStart w:name="z18938" w:id="18751"/>
    <w:p>
      <w:pPr>
        <w:spacing w:after="0"/>
        <w:ind w:left="0"/>
        <w:jc w:val="both"/>
      </w:pPr>
      <w:r>
        <w:rPr>
          <w:rFonts w:ascii="Times New Roman"/>
          <w:b w:val="false"/>
          <w:i w:val="false"/>
          <w:color w:val="000000"/>
          <w:sz w:val="28"/>
        </w:rPr>
        <w:t>
      7. Басқарманың орналасқан жері – 160800, Қазақстан Республикасы, Түркістан облысы, Сайрам ауданы, Ақсукент ауылдық округі, Ақсу ауылы, Жібек жолы көшесі, 76 үй.</w:t>
      </w:r>
    </w:p>
    <w:bookmarkEnd w:id="18751"/>
    <w:bookmarkStart w:name="z18939" w:id="18752"/>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Сайрам аудандық тауарлар мен көрсетілетін қызметтердің сапасы мен қауіпсіздігін бақылау басқармасы".</w:t>
      </w:r>
    </w:p>
    <w:bookmarkEnd w:id="18752"/>
    <w:bookmarkStart w:name="z18940" w:id="18753"/>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8753"/>
    <w:bookmarkStart w:name="z18941" w:id="18754"/>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18754"/>
    <w:bookmarkStart w:name="z18942" w:id="18755"/>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18755"/>
    <w:bookmarkStart w:name="z18943" w:id="18756"/>
    <w:p>
      <w:pPr>
        <w:spacing w:after="0"/>
        <w:ind w:left="0"/>
        <w:jc w:val="both"/>
      </w:pPr>
      <w:r>
        <w:rPr>
          <w:rFonts w:ascii="Times New Roman"/>
          <w:b w:val="false"/>
          <w:i w:val="false"/>
          <w:color w:val="000000"/>
          <w:sz w:val="28"/>
        </w:rPr>
        <w:t>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8756"/>
    <w:bookmarkStart w:name="z18944" w:id="18757"/>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8757"/>
    <w:bookmarkStart w:name="z18945" w:id="18758"/>
    <w:p>
      <w:pPr>
        <w:spacing w:after="0"/>
        <w:ind w:left="0"/>
        <w:jc w:val="both"/>
      </w:pPr>
      <w:r>
        <w:rPr>
          <w:rFonts w:ascii="Times New Roman"/>
          <w:b w:val="false"/>
          <w:i w:val="false"/>
          <w:color w:val="000000"/>
          <w:sz w:val="28"/>
        </w:rPr>
        <w:t>
      12. Міндеттері:</w:t>
      </w:r>
    </w:p>
    <w:bookmarkEnd w:id="18758"/>
    <w:bookmarkStart w:name="z18946" w:id="18759"/>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8759"/>
    <w:bookmarkStart w:name="z18947" w:id="18760"/>
    <w:p>
      <w:pPr>
        <w:spacing w:after="0"/>
        <w:ind w:left="0"/>
        <w:jc w:val="both"/>
      </w:pPr>
      <w:r>
        <w:rPr>
          <w:rFonts w:ascii="Times New Roman"/>
          <w:b w:val="false"/>
          <w:i w:val="false"/>
          <w:color w:val="000000"/>
          <w:sz w:val="28"/>
        </w:rPr>
        <w:t>
      2) тиісті аумақта реттелетін саладағы мемлекеттік көрсетілетін қызметтердің сапасы мен қолжетімділігін қамтамасыз ету;</w:t>
      </w:r>
    </w:p>
    <w:bookmarkEnd w:id="18760"/>
    <w:bookmarkStart w:name="z18948" w:id="18761"/>
    <w:p>
      <w:pPr>
        <w:spacing w:after="0"/>
        <w:ind w:left="0"/>
        <w:jc w:val="both"/>
      </w:pPr>
      <w:r>
        <w:rPr>
          <w:rFonts w:ascii="Times New Roman"/>
          <w:b w:val="false"/>
          <w:i w:val="false"/>
          <w:color w:val="000000"/>
          <w:sz w:val="28"/>
        </w:rPr>
        <w:t>
      3) өз құзыретінің шегінде Басқармаға жүктелген өзге де міндеттерді жүзеге асыру.</w:t>
      </w:r>
    </w:p>
    <w:bookmarkEnd w:id="18761"/>
    <w:bookmarkStart w:name="z18949" w:id="18762"/>
    <w:p>
      <w:pPr>
        <w:spacing w:after="0"/>
        <w:ind w:left="0"/>
        <w:jc w:val="both"/>
      </w:pPr>
      <w:r>
        <w:rPr>
          <w:rFonts w:ascii="Times New Roman"/>
          <w:b w:val="false"/>
          <w:i w:val="false"/>
          <w:color w:val="000000"/>
          <w:sz w:val="28"/>
        </w:rPr>
        <w:t>
      13. Функциялары:</w:t>
      </w:r>
    </w:p>
    <w:bookmarkEnd w:id="18762"/>
    <w:bookmarkStart w:name="z18950" w:id="18763"/>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18763"/>
    <w:bookmarkStart w:name="z18951" w:id="18764"/>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8764"/>
    <w:bookmarkStart w:name="z18952" w:id="18765"/>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18765"/>
    <w:bookmarkStart w:name="z18953" w:id="18766"/>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18766"/>
    <w:bookmarkStart w:name="z18954" w:id="18767"/>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18767"/>
    <w:bookmarkStart w:name="z18955" w:id="18768"/>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18768"/>
    <w:bookmarkStart w:name="z18956" w:id="18769"/>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18769"/>
    <w:bookmarkStart w:name="z18957" w:id="18770"/>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18770"/>
    <w:bookmarkStart w:name="z18958" w:id="18771"/>
    <w:p>
      <w:pPr>
        <w:spacing w:after="0"/>
        <w:ind w:left="0"/>
        <w:jc w:val="both"/>
      </w:pPr>
      <w:r>
        <w:rPr>
          <w:rFonts w:ascii="Times New Roman"/>
          <w:b w:val="false"/>
          <w:i w:val="false"/>
          <w:color w:val="000000"/>
          <w:sz w:val="28"/>
        </w:rPr>
        <w:t>
      9) құзыретінің шегінде мониторинг жүргізу;</w:t>
      </w:r>
    </w:p>
    <w:bookmarkEnd w:id="18771"/>
    <w:bookmarkStart w:name="z18959" w:id="18772"/>
    <w:p>
      <w:pPr>
        <w:spacing w:after="0"/>
        <w:ind w:left="0"/>
        <w:jc w:val="both"/>
      </w:pPr>
      <w:r>
        <w:rPr>
          <w:rFonts w:ascii="Times New Roman"/>
          <w:b w:val="false"/>
          <w:i w:val="false"/>
          <w:color w:val="000000"/>
          <w:sz w:val="28"/>
        </w:rPr>
        <w:t>
      10) тамақ өнімі қауіпсіздігін қамтамасыз ету;</w:t>
      </w:r>
    </w:p>
    <w:bookmarkEnd w:id="18772"/>
    <w:bookmarkStart w:name="z18960" w:id="18773"/>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18773"/>
    <w:bookmarkStart w:name="z18961" w:id="18774"/>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18774"/>
    <w:bookmarkStart w:name="z18962" w:id="18775"/>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18775"/>
    <w:bookmarkStart w:name="z18963" w:id="18776"/>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18776"/>
    <w:bookmarkStart w:name="z18964" w:id="18777"/>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18777"/>
    <w:bookmarkStart w:name="z18965" w:id="18778"/>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8778"/>
    <w:bookmarkStart w:name="z18966" w:id="18779"/>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18779"/>
    <w:bookmarkStart w:name="z18967" w:id="18780"/>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18780"/>
    <w:bookmarkStart w:name="z18968" w:id="18781"/>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18781"/>
    <w:bookmarkStart w:name="z18969" w:id="18782"/>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18782"/>
    <w:bookmarkStart w:name="z18970" w:id="18783"/>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18783"/>
    <w:bookmarkStart w:name="z18971" w:id="18784"/>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8784"/>
    <w:bookmarkStart w:name="z18972" w:id="18785"/>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18785"/>
    <w:bookmarkStart w:name="z18973" w:id="18786"/>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18786"/>
    <w:bookmarkStart w:name="z18974" w:id="18787"/>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8787"/>
    <w:bookmarkStart w:name="z18975" w:id="18788"/>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18788"/>
    <w:bookmarkStart w:name="z18976" w:id="18789"/>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18789"/>
    <w:bookmarkStart w:name="z18977" w:id="18790"/>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18790"/>
    <w:bookmarkStart w:name="z18978" w:id="18791"/>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8791"/>
    <w:bookmarkStart w:name="z18979" w:id="18792"/>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18792"/>
    <w:bookmarkStart w:name="z18980" w:id="18793"/>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8793"/>
    <w:bookmarkStart w:name="z18981" w:id="18794"/>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18794"/>
    <w:bookmarkStart w:name="z18982" w:id="18795"/>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18795"/>
    <w:bookmarkStart w:name="z18983" w:id="18796"/>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18796"/>
    <w:bookmarkStart w:name="z18984" w:id="18797"/>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18797"/>
    <w:bookmarkStart w:name="z18985" w:id="18798"/>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18798"/>
    <w:bookmarkStart w:name="z18986" w:id="18799"/>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18799"/>
    <w:bookmarkStart w:name="z18987" w:id="18800"/>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18800"/>
    <w:bookmarkStart w:name="z18988" w:id="18801"/>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8801"/>
    <w:bookmarkStart w:name="z18989" w:id="18802"/>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18802"/>
    <w:bookmarkStart w:name="z18990" w:id="18803"/>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18803"/>
    <w:bookmarkStart w:name="z18991" w:id="18804"/>
    <w:p>
      <w:pPr>
        <w:spacing w:after="0"/>
        <w:ind w:left="0"/>
        <w:jc w:val="both"/>
      </w:pPr>
      <w:r>
        <w:rPr>
          <w:rFonts w:ascii="Times New Roman"/>
          <w:b w:val="false"/>
          <w:i w:val="false"/>
          <w:color w:val="000000"/>
          <w:sz w:val="28"/>
        </w:rPr>
        <w:t>
      42) реттелетін салада түсіндіру жұмысын ұйымдастыру;</w:t>
      </w:r>
    </w:p>
    <w:bookmarkEnd w:id="18804"/>
    <w:bookmarkStart w:name="z18992" w:id="18805"/>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18805"/>
    <w:bookmarkStart w:name="z18993" w:id="18806"/>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18806"/>
    <w:bookmarkStart w:name="z18994" w:id="18807"/>
    <w:p>
      <w:pPr>
        <w:spacing w:after="0"/>
        <w:ind w:left="0"/>
        <w:jc w:val="both"/>
      </w:pPr>
      <w:r>
        <w:rPr>
          <w:rFonts w:ascii="Times New Roman"/>
          <w:b w:val="false"/>
          <w:i w:val="false"/>
          <w:color w:val="000000"/>
          <w:sz w:val="28"/>
        </w:rPr>
        <w:t>
      14. Құқықтары мен міндеттері:</w:t>
      </w:r>
    </w:p>
    <w:bookmarkEnd w:id="18807"/>
    <w:bookmarkStart w:name="z18995" w:id="18808"/>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8808"/>
    <w:bookmarkStart w:name="z18996" w:id="18809"/>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8809"/>
    <w:bookmarkStart w:name="z18997" w:id="18810"/>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18810"/>
    <w:bookmarkStart w:name="z18998" w:id="18811"/>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18811"/>
    <w:bookmarkStart w:name="z18999" w:id="18812"/>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8812"/>
    <w:bookmarkStart w:name="z19000" w:id="18813"/>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18813"/>
    <w:bookmarkStart w:name="z19001" w:id="18814"/>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18814"/>
    <w:bookmarkStart w:name="z19002" w:id="18815"/>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18815"/>
    <w:bookmarkStart w:name="z19003" w:id="18816"/>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18816"/>
    <w:bookmarkStart w:name="z19004" w:id="18817"/>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18817"/>
    <w:bookmarkStart w:name="z19005" w:id="18818"/>
    <w:p>
      <w:pPr>
        <w:spacing w:after="0"/>
        <w:ind w:left="0"/>
        <w:jc w:val="left"/>
      </w:pPr>
      <w:r>
        <w:rPr>
          <w:rFonts w:ascii="Times New Roman"/>
          <w:b/>
          <w:i w:val="false"/>
          <w:color w:val="000000"/>
        </w:rPr>
        <w:t xml:space="preserve"> 3-тарау. Басқарманың қызметін ұйымдастыру</w:t>
      </w:r>
    </w:p>
    <w:bookmarkEnd w:id="18818"/>
    <w:bookmarkStart w:name="z19006" w:id="18819"/>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18819"/>
    <w:bookmarkStart w:name="z19007" w:id="18820"/>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18820"/>
    <w:bookmarkStart w:name="z19008" w:id="18821"/>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18821"/>
    <w:bookmarkStart w:name="z19009" w:id="18822"/>
    <w:p>
      <w:pPr>
        <w:spacing w:after="0"/>
        <w:ind w:left="0"/>
        <w:jc w:val="both"/>
      </w:pPr>
      <w:r>
        <w:rPr>
          <w:rFonts w:ascii="Times New Roman"/>
          <w:b w:val="false"/>
          <w:i w:val="false"/>
          <w:color w:val="000000"/>
          <w:sz w:val="28"/>
        </w:rPr>
        <w:t>
      18. Басқарма басшысының өкілеттіктері:</w:t>
      </w:r>
    </w:p>
    <w:bookmarkEnd w:id="18822"/>
    <w:bookmarkStart w:name="z19010" w:id="18823"/>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18823"/>
    <w:bookmarkStart w:name="z19011" w:id="18824"/>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8824"/>
    <w:bookmarkStart w:name="z19012" w:id="18825"/>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18825"/>
    <w:bookmarkStart w:name="z19013" w:id="18826"/>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8826"/>
    <w:bookmarkStart w:name="z19014" w:id="18827"/>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18827"/>
    <w:bookmarkStart w:name="z19015" w:id="18828"/>
    <w:p>
      <w:pPr>
        <w:spacing w:after="0"/>
        <w:ind w:left="0"/>
        <w:jc w:val="left"/>
      </w:pPr>
      <w:r>
        <w:rPr>
          <w:rFonts w:ascii="Times New Roman"/>
          <w:b/>
          <w:i w:val="false"/>
          <w:color w:val="000000"/>
        </w:rPr>
        <w:t xml:space="preserve"> 4-тарау. Басқарманың мүлкі</w:t>
      </w:r>
    </w:p>
    <w:bookmarkEnd w:id="18828"/>
    <w:bookmarkStart w:name="z19016" w:id="18829"/>
    <w:p>
      <w:pPr>
        <w:spacing w:after="0"/>
        <w:ind w:left="0"/>
        <w:jc w:val="both"/>
      </w:pPr>
      <w:r>
        <w:rPr>
          <w:rFonts w:ascii="Times New Roman"/>
          <w:b w:val="false"/>
          <w:i w:val="false"/>
          <w:color w:val="000000"/>
          <w:sz w:val="28"/>
        </w:rPr>
        <w:t>
      19. Басқармада заңнамада көзделген жағдайларда жедел басқару құқығындағы оқшауланған мүлкi болуы мүмкін.</w:t>
      </w:r>
    </w:p>
    <w:bookmarkEnd w:id="18829"/>
    <w:bookmarkStart w:name="z19017" w:id="18830"/>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8830"/>
    <w:bookmarkStart w:name="z19018" w:id="18831"/>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18831"/>
    <w:bookmarkStart w:name="z19019" w:id="18832"/>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8832"/>
    <w:bookmarkStart w:name="z19020" w:id="18833"/>
    <w:p>
      <w:pPr>
        <w:spacing w:after="0"/>
        <w:ind w:left="0"/>
        <w:jc w:val="left"/>
      </w:pPr>
      <w:r>
        <w:rPr>
          <w:rFonts w:ascii="Times New Roman"/>
          <w:b/>
          <w:i w:val="false"/>
          <w:color w:val="000000"/>
        </w:rPr>
        <w:t xml:space="preserve"> 5-тарау. Басқарманы қайта ұйымдастыру және тарату</w:t>
      </w:r>
    </w:p>
    <w:bookmarkEnd w:id="18833"/>
    <w:bookmarkStart w:name="z19021" w:id="18834"/>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88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204-қосымша</w:t>
            </w:r>
          </w:p>
        </w:tc>
      </w:tr>
    </w:tbl>
    <w:bookmarkStart w:name="z19023" w:id="18835"/>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Сарыағаш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18835"/>
    <w:bookmarkStart w:name="z19024" w:id="18836"/>
    <w:p>
      <w:pPr>
        <w:spacing w:after="0"/>
        <w:ind w:left="0"/>
        <w:jc w:val="left"/>
      </w:pPr>
      <w:r>
        <w:rPr>
          <w:rFonts w:ascii="Times New Roman"/>
          <w:b/>
          <w:i w:val="false"/>
          <w:color w:val="000000"/>
        </w:rPr>
        <w:t xml:space="preserve"> 1-тарау. Жалпы ережелер</w:t>
      </w:r>
    </w:p>
    <w:bookmarkEnd w:id="18836"/>
    <w:bookmarkStart w:name="z19025" w:id="18837"/>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Сарыағаш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18837"/>
    <w:bookmarkStart w:name="z19026" w:id="18838"/>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8838"/>
    <w:bookmarkStart w:name="z19027" w:id="18839"/>
    <w:p>
      <w:pPr>
        <w:spacing w:after="0"/>
        <w:ind w:left="0"/>
        <w:jc w:val="both"/>
      </w:pPr>
      <w:r>
        <w:rPr>
          <w:rFonts w:ascii="Times New Roman"/>
          <w:b w:val="false"/>
          <w:i w:val="false"/>
          <w:color w:val="000000"/>
          <w:sz w:val="28"/>
        </w:rPr>
        <w:t>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w:t>
      </w:r>
    </w:p>
    <w:bookmarkEnd w:id="18839"/>
    <w:bookmarkStart w:name="z19028" w:id="18840"/>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8840"/>
    <w:bookmarkStart w:name="z19029" w:id="18841"/>
    <w:p>
      <w:pPr>
        <w:spacing w:after="0"/>
        <w:ind w:left="0"/>
        <w:jc w:val="both"/>
      </w:pPr>
      <w:r>
        <w:rPr>
          <w:rFonts w:ascii="Times New Roman"/>
          <w:b w:val="false"/>
          <w:i w:val="false"/>
          <w:color w:val="000000"/>
          <w:sz w:val="28"/>
        </w:rPr>
        <w:t>
      5. Егер Басқармаға заңнамаға сәйкес уәкілеттік берілген болса, ол мемлекет атынан азаматтық-құқықтық қатынастардың тарапы болуға құқығы бар.</w:t>
      </w:r>
    </w:p>
    <w:bookmarkEnd w:id="18841"/>
    <w:bookmarkStart w:name="z19030" w:id="18842"/>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18842"/>
    <w:bookmarkStart w:name="z19031" w:id="18843"/>
    <w:p>
      <w:pPr>
        <w:spacing w:after="0"/>
        <w:ind w:left="0"/>
        <w:jc w:val="both"/>
      </w:pPr>
      <w:r>
        <w:rPr>
          <w:rFonts w:ascii="Times New Roman"/>
          <w:b w:val="false"/>
          <w:i w:val="false"/>
          <w:color w:val="000000"/>
          <w:sz w:val="28"/>
        </w:rPr>
        <w:t>
      7. Басқарманың орналасқан жері – 160900, Қазақстан Республикасы, Түркістан облысы, Сарыағаш ауданы, Сарыағаш қаласы, С. Исмайлов көшесі, 53 үй.</w:t>
      </w:r>
    </w:p>
    <w:bookmarkEnd w:id="18843"/>
    <w:bookmarkStart w:name="z19032" w:id="18844"/>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Сарыағаш аудандық тауарлар мен көрсетілетін қызметтердің сапасы мен қауіпсіздігін бақылау басқармасы".</w:t>
      </w:r>
    </w:p>
    <w:bookmarkEnd w:id="18844"/>
    <w:bookmarkStart w:name="z19033" w:id="18845"/>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8845"/>
    <w:bookmarkStart w:name="z19034" w:id="18846"/>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18846"/>
    <w:bookmarkStart w:name="z19035" w:id="18847"/>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18847"/>
    <w:bookmarkStart w:name="z19036" w:id="18848"/>
    <w:p>
      <w:pPr>
        <w:spacing w:after="0"/>
        <w:ind w:left="0"/>
        <w:jc w:val="both"/>
      </w:pPr>
      <w:r>
        <w:rPr>
          <w:rFonts w:ascii="Times New Roman"/>
          <w:b w:val="false"/>
          <w:i w:val="false"/>
          <w:color w:val="000000"/>
          <w:sz w:val="28"/>
        </w:rPr>
        <w:t>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8848"/>
    <w:bookmarkStart w:name="z19037" w:id="18849"/>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8849"/>
    <w:bookmarkStart w:name="z19038" w:id="18850"/>
    <w:p>
      <w:pPr>
        <w:spacing w:after="0"/>
        <w:ind w:left="0"/>
        <w:jc w:val="both"/>
      </w:pPr>
      <w:r>
        <w:rPr>
          <w:rFonts w:ascii="Times New Roman"/>
          <w:b w:val="false"/>
          <w:i w:val="false"/>
          <w:color w:val="000000"/>
          <w:sz w:val="28"/>
        </w:rPr>
        <w:t>
      12. Міндеттері:</w:t>
      </w:r>
    </w:p>
    <w:bookmarkEnd w:id="18850"/>
    <w:bookmarkStart w:name="z19039" w:id="18851"/>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8851"/>
    <w:bookmarkStart w:name="z19040" w:id="18852"/>
    <w:p>
      <w:pPr>
        <w:spacing w:after="0"/>
        <w:ind w:left="0"/>
        <w:jc w:val="both"/>
      </w:pPr>
      <w:r>
        <w:rPr>
          <w:rFonts w:ascii="Times New Roman"/>
          <w:b w:val="false"/>
          <w:i w:val="false"/>
          <w:color w:val="000000"/>
          <w:sz w:val="28"/>
        </w:rPr>
        <w:t>
      2) тиісті аумақта реттелетін саладағы мемлекеттік көрсетілетін қызметтердің сапасы мен қолжетімділігін қамтамасыз ету;</w:t>
      </w:r>
    </w:p>
    <w:bookmarkEnd w:id="18852"/>
    <w:bookmarkStart w:name="z19041" w:id="18853"/>
    <w:p>
      <w:pPr>
        <w:spacing w:after="0"/>
        <w:ind w:left="0"/>
        <w:jc w:val="both"/>
      </w:pPr>
      <w:r>
        <w:rPr>
          <w:rFonts w:ascii="Times New Roman"/>
          <w:b w:val="false"/>
          <w:i w:val="false"/>
          <w:color w:val="000000"/>
          <w:sz w:val="28"/>
        </w:rPr>
        <w:t>
      3) өз құзыретінің шегінде Басқармаға жүктелген өзге де міндеттерді жүзеге асыру.</w:t>
      </w:r>
    </w:p>
    <w:bookmarkEnd w:id="18853"/>
    <w:bookmarkStart w:name="z19042" w:id="18854"/>
    <w:p>
      <w:pPr>
        <w:spacing w:after="0"/>
        <w:ind w:left="0"/>
        <w:jc w:val="both"/>
      </w:pPr>
      <w:r>
        <w:rPr>
          <w:rFonts w:ascii="Times New Roman"/>
          <w:b w:val="false"/>
          <w:i w:val="false"/>
          <w:color w:val="000000"/>
          <w:sz w:val="28"/>
        </w:rPr>
        <w:t>
      13. Функциялары:</w:t>
      </w:r>
    </w:p>
    <w:bookmarkEnd w:id="18854"/>
    <w:bookmarkStart w:name="z19043" w:id="18855"/>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18855"/>
    <w:bookmarkStart w:name="z19044" w:id="18856"/>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8856"/>
    <w:bookmarkStart w:name="z19045" w:id="18857"/>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18857"/>
    <w:bookmarkStart w:name="z19046" w:id="18858"/>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18858"/>
    <w:bookmarkStart w:name="z19047" w:id="18859"/>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18859"/>
    <w:bookmarkStart w:name="z19048" w:id="18860"/>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18860"/>
    <w:bookmarkStart w:name="z19049" w:id="18861"/>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18861"/>
    <w:bookmarkStart w:name="z19050" w:id="18862"/>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18862"/>
    <w:bookmarkStart w:name="z19051" w:id="18863"/>
    <w:p>
      <w:pPr>
        <w:spacing w:after="0"/>
        <w:ind w:left="0"/>
        <w:jc w:val="both"/>
      </w:pPr>
      <w:r>
        <w:rPr>
          <w:rFonts w:ascii="Times New Roman"/>
          <w:b w:val="false"/>
          <w:i w:val="false"/>
          <w:color w:val="000000"/>
          <w:sz w:val="28"/>
        </w:rPr>
        <w:t>
      9) құзыретінің шегінде мониторинг жүргізу;</w:t>
      </w:r>
    </w:p>
    <w:bookmarkEnd w:id="18863"/>
    <w:bookmarkStart w:name="z19052" w:id="18864"/>
    <w:p>
      <w:pPr>
        <w:spacing w:after="0"/>
        <w:ind w:left="0"/>
        <w:jc w:val="both"/>
      </w:pPr>
      <w:r>
        <w:rPr>
          <w:rFonts w:ascii="Times New Roman"/>
          <w:b w:val="false"/>
          <w:i w:val="false"/>
          <w:color w:val="000000"/>
          <w:sz w:val="28"/>
        </w:rPr>
        <w:t>
      10) тамақ өнімі қауіпсіздігін қамтамасыз ету;</w:t>
      </w:r>
    </w:p>
    <w:bookmarkEnd w:id="18864"/>
    <w:bookmarkStart w:name="z19053" w:id="18865"/>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18865"/>
    <w:bookmarkStart w:name="z19054" w:id="18866"/>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18866"/>
    <w:bookmarkStart w:name="z19055" w:id="18867"/>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18867"/>
    <w:bookmarkStart w:name="z19056" w:id="18868"/>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18868"/>
    <w:bookmarkStart w:name="z19057" w:id="18869"/>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18869"/>
    <w:bookmarkStart w:name="z19058" w:id="18870"/>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8870"/>
    <w:bookmarkStart w:name="z19059" w:id="18871"/>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18871"/>
    <w:bookmarkStart w:name="z19060" w:id="18872"/>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18872"/>
    <w:bookmarkStart w:name="z19061" w:id="18873"/>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18873"/>
    <w:bookmarkStart w:name="z19062" w:id="18874"/>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18874"/>
    <w:bookmarkStart w:name="z19063" w:id="18875"/>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18875"/>
    <w:bookmarkStart w:name="z19064" w:id="18876"/>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8876"/>
    <w:bookmarkStart w:name="z19065" w:id="18877"/>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18877"/>
    <w:bookmarkStart w:name="z19066" w:id="18878"/>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18878"/>
    <w:bookmarkStart w:name="z19067" w:id="18879"/>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8879"/>
    <w:bookmarkStart w:name="z19068" w:id="18880"/>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18880"/>
    <w:bookmarkStart w:name="z19069" w:id="18881"/>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18881"/>
    <w:bookmarkStart w:name="z19070" w:id="18882"/>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18882"/>
    <w:bookmarkStart w:name="z19071" w:id="18883"/>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8883"/>
    <w:bookmarkStart w:name="z19072" w:id="18884"/>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18884"/>
    <w:bookmarkStart w:name="z19073" w:id="18885"/>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8885"/>
    <w:bookmarkStart w:name="z19074" w:id="18886"/>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18886"/>
    <w:bookmarkStart w:name="z19075" w:id="18887"/>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18887"/>
    <w:bookmarkStart w:name="z19076" w:id="18888"/>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 35) инфекциялық және паразиттік аурулардың көздері болып табылатын адамдарды көрсетімдері бойынша емдеуге жатқызуға жіберу;</w:t>
      </w:r>
    </w:p>
    <w:bookmarkEnd w:id="18888"/>
    <w:bookmarkStart w:name="z19077" w:id="18889"/>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18889"/>
    <w:bookmarkStart w:name="z19078" w:id="18890"/>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18890"/>
    <w:bookmarkStart w:name="z19079" w:id="18891"/>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18891"/>
    <w:bookmarkStart w:name="z19080" w:id="18892"/>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8892"/>
    <w:bookmarkStart w:name="z19081" w:id="18893"/>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18893"/>
    <w:bookmarkStart w:name="z19082" w:id="18894"/>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18894"/>
    <w:bookmarkStart w:name="z19083" w:id="18895"/>
    <w:p>
      <w:pPr>
        <w:spacing w:after="0"/>
        <w:ind w:left="0"/>
        <w:jc w:val="both"/>
      </w:pPr>
      <w:r>
        <w:rPr>
          <w:rFonts w:ascii="Times New Roman"/>
          <w:b w:val="false"/>
          <w:i w:val="false"/>
          <w:color w:val="000000"/>
          <w:sz w:val="28"/>
        </w:rPr>
        <w:t>
      42) реттелетін салада түсіндіру жұмысын ұйымдастыру;</w:t>
      </w:r>
    </w:p>
    <w:bookmarkEnd w:id="18895"/>
    <w:bookmarkStart w:name="z19084" w:id="18896"/>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18896"/>
    <w:bookmarkStart w:name="z19085" w:id="18897"/>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18897"/>
    <w:bookmarkStart w:name="z19086" w:id="18898"/>
    <w:p>
      <w:pPr>
        <w:spacing w:after="0"/>
        <w:ind w:left="0"/>
        <w:jc w:val="both"/>
      </w:pPr>
      <w:r>
        <w:rPr>
          <w:rFonts w:ascii="Times New Roman"/>
          <w:b w:val="false"/>
          <w:i w:val="false"/>
          <w:color w:val="000000"/>
          <w:sz w:val="28"/>
        </w:rPr>
        <w:t>
      14. Құқықтары мен міндеттері:</w:t>
      </w:r>
    </w:p>
    <w:bookmarkEnd w:id="18898"/>
    <w:bookmarkStart w:name="z19087" w:id="18899"/>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8899"/>
    <w:bookmarkStart w:name="z19088" w:id="18900"/>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8900"/>
    <w:bookmarkStart w:name="z19089" w:id="18901"/>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18901"/>
    <w:bookmarkStart w:name="z19090" w:id="18902"/>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18902"/>
    <w:bookmarkStart w:name="z19091" w:id="18903"/>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8903"/>
    <w:bookmarkStart w:name="z19092" w:id="18904"/>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18904"/>
    <w:bookmarkStart w:name="z19093" w:id="18905"/>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18905"/>
    <w:bookmarkStart w:name="z19094" w:id="18906"/>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18906"/>
    <w:bookmarkStart w:name="z19095" w:id="18907"/>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18907"/>
    <w:bookmarkStart w:name="z19096" w:id="18908"/>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18908"/>
    <w:bookmarkStart w:name="z19097" w:id="18909"/>
    <w:p>
      <w:pPr>
        <w:spacing w:after="0"/>
        <w:ind w:left="0"/>
        <w:jc w:val="left"/>
      </w:pPr>
      <w:r>
        <w:rPr>
          <w:rFonts w:ascii="Times New Roman"/>
          <w:b/>
          <w:i w:val="false"/>
          <w:color w:val="000000"/>
        </w:rPr>
        <w:t xml:space="preserve"> 3-тарау. Басқарманың қызметін ұйымдастыру</w:t>
      </w:r>
    </w:p>
    <w:bookmarkEnd w:id="18909"/>
    <w:bookmarkStart w:name="z19098" w:id="18910"/>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18910"/>
    <w:bookmarkStart w:name="z19099" w:id="18911"/>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18911"/>
    <w:bookmarkStart w:name="z19100" w:id="18912"/>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18912"/>
    <w:bookmarkStart w:name="z19101" w:id="18913"/>
    <w:p>
      <w:pPr>
        <w:spacing w:after="0"/>
        <w:ind w:left="0"/>
        <w:jc w:val="both"/>
      </w:pPr>
      <w:r>
        <w:rPr>
          <w:rFonts w:ascii="Times New Roman"/>
          <w:b w:val="false"/>
          <w:i w:val="false"/>
          <w:color w:val="000000"/>
          <w:sz w:val="28"/>
        </w:rPr>
        <w:t>
      18. Басқарма басшысының өкілеттіктері:</w:t>
      </w:r>
    </w:p>
    <w:bookmarkEnd w:id="18913"/>
    <w:bookmarkStart w:name="z19102" w:id="18914"/>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18914"/>
    <w:bookmarkStart w:name="z19103" w:id="18915"/>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8915"/>
    <w:bookmarkStart w:name="z19104" w:id="18916"/>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18916"/>
    <w:bookmarkStart w:name="z19105" w:id="18917"/>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8917"/>
    <w:bookmarkStart w:name="z19106" w:id="18918"/>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18918"/>
    <w:bookmarkStart w:name="z19107" w:id="18919"/>
    <w:p>
      <w:pPr>
        <w:spacing w:after="0"/>
        <w:ind w:left="0"/>
        <w:jc w:val="left"/>
      </w:pPr>
      <w:r>
        <w:rPr>
          <w:rFonts w:ascii="Times New Roman"/>
          <w:b/>
          <w:i w:val="false"/>
          <w:color w:val="000000"/>
        </w:rPr>
        <w:t xml:space="preserve"> 4-тарау. Басқарманың мүлкі</w:t>
      </w:r>
    </w:p>
    <w:bookmarkEnd w:id="18919"/>
    <w:bookmarkStart w:name="z19108" w:id="18920"/>
    <w:p>
      <w:pPr>
        <w:spacing w:after="0"/>
        <w:ind w:left="0"/>
        <w:jc w:val="both"/>
      </w:pPr>
      <w:r>
        <w:rPr>
          <w:rFonts w:ascii="Times New Roman"/>
          <w:b w:val="false"/>
          <w:i w:val="false"/>
          <w:color w:val="000000"/>
          <w:sz w:val="28"/>
        </w:rPr>
        <w:t>
      19. Басқармада заңнамада көзделген жағдайларда жедел басқару құқығындағы оқшауланған мүлкi болуы мүмкін.</w:t>
      </w:r>
    </w:p>
    <w:bookmarkEnd w:id="18920"/>
    <w:bookmarkStart w:name="z19109" w:id="18921"/>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8921"/>
    <w:bookmarkStart w:name="z19110" w:id="18922"/>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18922"/>
    <w:bookmarkStart w:name="z19111" w:id="18923"/>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8923"/>
    <w:bookmarkStart w:name="z19112" w:id="18924"/>
    <w:p>
      <w:pPr>
        <w:spacing w:after="0"/>
        <w:ind w:left="0"/>
        <w:jc w:val="left"/>
      </w:pPr>
      <w:r>
        <w:rPr>
          <w:rFonts w:ascii="Times New Roman"/>
          <w:b/>
          <w:i w:val="false"/>
          <w:color w:val="000000"/>
        </w:rPr>
        <w:t xml:space="preserve"> 5-тарау. Басқарманы қайта ұйымдастыру және тарату</w:t>
      </w:r>
    </w:p>
    <w:bookmarkEnd w:id="18924"/>
    <w:bookmarkStart w:name="z19113" w:id="18925"/>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89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205-қосымша</w:t>
            </w:r>
          </w:p>
        </w:tc>
      </w:tr>
    </w:tbl>
    <w:bookmarkStart w:name="z19115" w:id="18926"/>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Созақ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18926"/>
    <w:bookmarkStart w:name="z19116" w:id="18927"/>
    <w:p>
      <w:pPr>
        <w:spacing w:after="0"/>
        <w:ind w:left="0"/>
        <w:jc w:val="left"/>
      </w:pPr>
      <w:r>
        <w:rPr>
          <w:rFonts w:ascii="Times New Roman"/>
          <w:b/>
          <w:i w:val="false"/>
          <w:color w:val="000000"/>
        </w:rPr>
        <w:t xml:space="preserve"> 1-тарау. Жалпы ережелер</w:t>
      </w:r>
    </w:p>
    <w:bookmarkEnd w:id="18927"/>
    <w:bookmarkStart w:name="z19117" w:id="18928"/>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Созақ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18928"/>
    <w:bookmarkStart w:name="z19118" w:id="18929"/>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8929"/>
    <w:bookmarkStart w:name="z19119" w:id="18930"/>
    <w:p>
      <w:pPr>
        <w:spacing w:after="0"/>
        <w:ind w:left="0"/>
        <w:jc w:val="both"/>
      </w:pPr>
      <w:r>
        <w:rPr>
          <w:rFonts w:ascii="Times New Roman"/>
          <w:b w:val="false"/>
          <w:i w:val="false"/>
          <w:color w:val="000000"/>
          <w:sz w:val="28"/>
        </w:rPr>
        <w:t>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w:t>
      </w:r>
    </w:p>
    <w:bookmarkEnd w:id="18930"/>
    <w:bookmarkStart w:name="z19120" w:id="18931"/>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8931"/>
    <w:bookmarkStart w:name="z19121" w:id="18932"/>
    <w:p>
      <w:pPr>
        <w:spacing w:after="0"/>
        <w:ind w:left="0"/>
        <w:jc w:val="both"/>
      </w:pPr>
      <w:r>
        <w:rPr>
          <w:rFonts w:ascii="Times New Roman"/>
          <w:b w:val="false"/>
          <w:i w:val="false"/>
          <w:color w:val="000000"/>
          <w:sz w:val="28"/>
        </w:rPr>
        <w:t>
      5. Егер Басқармаға заңнамаға сәйкес уәкілеттік берілген болса, ол мемлекет атынан азаматтық-құқықтық қатынастардың тарапы болуға құқығы бар.</w:t>
      </w:r>
    </w:p>
    <w:bookmarkEnd w:id="18932"/>
    <w:bookmarkStart w:name="z19122" w:id="18933"/>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18933"/>
    <w:bookmarkStart w:name="z19123" w:id="18934"/>
    <w:p>
      <w:pPr>
        <w:spacing w:after="0"/>
        <w:ind w:left="0"/>
        <w:jc w:val="both"/>
      </w:pPr>
      <w:r>
        <w:rPr>
          <w:rFonts w:ascii="Times New Roman"/>
          <w:b w:val="false"/>
          <w:i w:val="false"/>
          <w:color w:val="000000"/>
          <w:sz w:val="28"/>
        </w:rPr>
        <w:t>
      7. Басқарманың орналасқан жері – 161000, Қазақстан Республикасы, Түркістан облысы, Созақ ауданы, Шолаққорған ауылдық округі, Шолаққорған ауылы, С. Қожанов көшесі, 15 ғимарат.</w:t>
      </w:r>
    </w:p>
    <w:bookmarkEnd w:id="18934"/>
    <w:bookmarkStart w:name="z19124" w:id="18935"/>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Созақ аудандық тауарлар мен көрсетілетін қызметтердің сапасы мен қауіпсіздігін бақылау басқармасы".</w:t>
      </w:r>
    </w:p>
    <w:bookmarkEnd w:id="18935"/>
    <w:bookmarkStart w:name="z19125" w:id="18936"/>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8936"/>
    <w:bookmarkStart w:name="z19126" w:id="18937"/>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18937"/>
    <w:bookmarkStart w:name="z19127" w:id="18938"/>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18938"/>
    <w:bookmarkStart w:name="z19128" w:id="18939"/>
    <w:p>
      <w:pPr>
        <w:spacing w:after="0"/>
        <w:ind w:left="0"/>
        <w:jc w:val="both"/>
      </w:pPr>
      <w:r>
        <w:rPr>
          <w:rFonts w:ascii="Times New Roman"/>
          <w:b w:val="false"/>
          <w:i w:val="false"/>
          <w:color w:val="000000"/>
          <w:sz w:val="28"/>
        </w:rPr>
        <w:t>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8939"/>
    <w:bookmarkStart w:name="z19129" w:id="18940"/>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8940"/>
    <w:bookmarkStart w:name="z19130" w:id="18941"/>
    <w:p>
      <w:pPr>
        <w:spacing w:after="0"/>
        <w:ind w:left="0"/>
        <w:jc w:val="both"/>
      </w:pPr>
      <w:r>
        <w:rPr>
          <w:rFonts w:ascii="Times New Roman"/>
          <w:b w:val="false"/>
          <w:i w:val="false"/>
          <w:color w:val="000000"/>
          <w:sz w:val="28"/>
        </w:rPr>
        <w:t>
      12. Міндеттері:</w:t>
      </w:r>
    </w:p>
    <w:bookmarkEnd w:id="18941"/>
    <w:bookmarkStart w:name="z19131" w:id="18942"/>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8942"/>
    <w:bookmarkStart w:name="z19132" w:id="18943"/>
    <w:p>
      <w:pPr>
        <w:spacing w:after="0"/>
        <w:ind w:left="0"/>
        <w:jc w:val="both"/>
      </w:pPr>
      <w:r>
        <w:rPr>
          <w:rFonts w:ascii="Times New Roman"/>
          <w:b w:val="false"/>
          <w:i w:val="false"/>
          <w:color w:val="000000"/>
          <w:sz w:val="28"/>
        </w:rPr>
        <w:t>
      2) тиісті аумақта реттелетін саладағы мемлекеттік көрсетілетін қызметтердің сапасы мен қолжетімділігін қамтамасыз ету;</w:t>
      </w:r>
    </w:p>
    <w:bookmarkEnd w:id="18943"/>
    <w:bookmarkStart w:name="z19133" w:id="18944"/>
    <w:p>
      <w:pPr>
        <w:spacing w:after="0"/>
        <w:ind w:left="0"/>
        <w:jc w:val="both"/>
      </w:pPr>
      <w:r>
        <w:rPr>
          <w:rFonts w:ascii="Times New Roman"/>
          <w:b w:val="false"/>
          <w:i w:val="false"/>
          <w:color w:val="000000"/>
          <w:sz w:val="28"/>
        </w:rPr>
        <w:t>
      3) өз құзыретінің шегінде Басқармаға жүктелген өзге де міндеттерді жүзеге асыру.</w:t>
      </w:r>
    </w:p>
    <w:bookmarkEnd w:id="18944"/>
    <w:bookmarkStart w:name="z19134" w:id="18945"/>
    <w:p>
      <w:pPr>
        <w:spacing w:after="0"/>
        <w:ind w:left="0"/>
        <w:jc w:val="both"/>
      </w:pPr>
      <w:r>
        <w:rPr>
          <w:rFonts w:ascii="Times New Roman"/>
          <w:b w:val="false"/>
          <w:i w:val="false"/>
          <w:color w:val="000000"/>
          <w:sz w:val="28"/>
        </w:rPr>
        <w:t>
      13. Функциялары:</w:t>
      </w:r>
    </w:p>
    <w:bookmarkEnd w:id="18945"/>
    <w:bookmarkStart w:name="z19135" w:id="18946"/>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18946"/>
    <w:bookmarkStart w:name="z19136" w:id="18947"/>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8947"/>
    <w:bookmarkStart w:name="z19137" w:id="18948"/>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18948"/>
    <w:bookmarkStart w:name="z19138" w:id="18949"/>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18949"/>
    <w:bookmarkStart w:name="z19139" w:id="18950"/>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18950"/>
    <w:bookmarkStart w:name="z19140" w:id="18951"/>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 7) дәстүрлі медицина, халықтық медицина (емшілік) қызметтерін көрсететін субъектілердің қызметін бақылау;</w:t>
      </w:r>
    </w:p>
    <w:bookmarkEnd w:id="18951"/>
    <w:bookmarkStart w:name="z19141" w:id="18952"/>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18952"/>
    <w:bookmarkStart w:name="z19142" w:id="18953"/>
    <w:p>
      <w:pPr>
        <w:spacing w:after="0"/>
        <w:ind w:left="0"/>
        <w:jc w:val="both"/>
      </w:pPr>
      <w:r>
        <w:rPr>
          <w:rFonts w:ascii="Times New Roman"/>
          <w:b w:val="false"/>
          <w:i w:val="false"/>
          <w:color w:val="000000"/>
          <w:sz w:val="28"/>
        </w:rPr>
        <w:t>
      9) құзыретінің шегінде мониторинг жүргізу;</w:t>
      </w:r>
    </w:p>
    <w:bookmarkEnd w:id="18953"/>
    <w:bookmarkStart w:name="z19143" w:id="18954"/>
    <w:p>
      <w:pPr>
        <w:spacing w:after="0"/>
        <w:ind w:left="0"/>
        <w:jc w:val="both"/>
      </w:pPr>
      <w:r>
        <w:rPr>
          <w:rFonts w:ascii="Times New Roman"/>
          <w:b w:val="false"/>
          <w:i w:val="false"/>
          <w:color w:val="000000"/>
          <w:sz w:val="28"/>
        </w:rPr>
        <w:t>
      10) тамақ өнімі қауіпсіздігін қамтамасыз ету;</w:t>
      </w:r>
    </w:p>
    <w:bookmarkEnd w:id="18954"/>
    <w:bookmarkStart w:name="z19144" w:id="18955"/>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18955"/>
    <w:bookmarkStart w:name="z19145" w:id="18956"/>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18956"/>
    <w:bookmarkStart w:name="z19146" w:id="18957"/>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18957"/>
    <w:bookmarkStart w:name="z19147" w:id="18958"/>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18958"/>
    <w:bookmarkStart w:name="z19148" w:id="18959"/>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18959"/>
    <w:bookmarkStart w:name="z19149" w:id="18960"/>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8960"/>
    <w:bookmarkStart w:name="z19150" w:id="18961"/>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18961"/>
    <w:bookmarkStart w:name="z19151" w:id="18962"/>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18962"/>
    <w:bookmarkStart w:name="z19152" w:id="18963"/>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18963"/>
    <w:bookmarkStart w:name="z19153" w:id="18964"/>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18964"/>
    <w:bookmarkStart w:name="z19154" w:id="18965"/>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18965"/>
    <w:bookmarkStart w:name="z19155" w:id="18966"/>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8966"/>
    <w:bookmarkStart w:name="z19156" w:id="18967"/>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18967"/>
    <w:bookmarkStart w:name="z19157" w:id="18968"/>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18968"/>
    <w:bookmarkStart w:name="z19158" w:id="18969"/>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8969"/>
    <w:bookmarkStart w:name="z19159" w:id="18970"/>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18970"/>
    <w:bookmarkStart w:name="z19160" w:id="18971"/>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18971"/>
    <w:bookmarkStart w:name="z19161" w:id="18972"/>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18972"/>
    <w:bookmarkStart w:name="z19162" w:id="18973"/>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8973"/>
    <w:bookmarkStart w:name="z19163" w:id="18974"/>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18974"/>
    <w:bookmarkStart w:name="z19164" w:id="18975"/>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18975"/>
    <w:bookmarkStart w:name="z19165" w:id="18976"/>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18976"/>
    <w:bookmarkStart w:name="z19166" w:id="18977"/>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18977"/>
    <w:bookmarkStart w:name="z19167" w:id="18978"/>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18978"/>
    <w:bookmarkStart w:name="z19168" w:id="18979"/>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 37) тиісті аумақта халықтың санитариялық-эпидемиологиялық саламаттылығы саласындағы радиациялық бақылауды жүзеге асыру;</w:t>
      </w:r>
    </w:p>
    <w:bookmarkEnd w:id="18979"/>
    <w:bookmarkStart w:name="z19169" w:id="18980"/>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18980"/>
    <w:bookmarkStart w:name="z19170" w:id="18981"/>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8981"/>
    <w:bookmarkStart w:name="z19171" w:id="18982"/>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18982"/>
    <w:bookmarkStart w:name="z19172" w:id="18983"/>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18983"/>
    <w:bookmarkStart w:name="z19173" w:id="18984"/>
    <w:p>
      <w:pPr>
        <w:spacing w:after="0"/>
        <w:ind w:left="0"/>
        <w:jc w:val="both"/>
      </w:pPr>
      <w:r>
        <w:rPr>
          <w:rFonts w:ascii="Times New Roman"/>
          <w:b w:val="false"/>
          <w:i w:val="false"/>
          <w:color w:val="000000"/>
          <w:sz w:val="28"/>
        </w:rPr>
        <w:t>
      42) реттелетін салада түсіндіру жұмысын ұйымдастыру;</w:t>
      </w:r>
    </w:p>
    <w:bookmarkEnd w:id="18984"/>
    <w:bookmarkStart w:name="z19174" w:id="18985"/>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18985"/>
    <w:bookmarkStart w:name="z19175" w:id="18986"/>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 14. Құқықтары мен міндеттері:</w:t>
      </w:r>
    </w:p>
    <w:bookmarkEnd w:id="18986"/>
    <w:bookmarkStart w:name="z19176" w:id="18987"/>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8987"/>
    <w:bookmarkStart w:name="z19177" w:id="18988"/>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8988"/>
    <w:bookmarkStart w:name="z19178" w:id="18989"/>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18989"/>
    <w:bookmarkStart w:name="z19179" w:id="18990"/>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18990"/>
    <w:bookmarkStart w:name="z19180" w:id="18991"/>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8991"/>
    <w:bookmarkStart w:name="z19181" w:id="18992"/>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18992"/>
    <w:bookmarkStart w:name="z19182" w:id="18993"/>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18993"/>
    <w:bookmarkStart w:name="z19183" w:id="18994"/>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18994"/>
    <w:bookmarkStart w:name="z19184" w:id="18995"/>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 10) Қазақстан Республикасының қолданыстағы заңнамасында көзделген өзге де құқықтар мен міндеттерді жүзеге асыру.</w:t>
      </w:r>
    </w:p>
    <w:bookmarkEnd w:id="18995"/>
    <w:bookmarkStart w:name="z19185" w:id="18996"/>
    <w:p>
      <w:pPr>
        <w:spacing w:after="0"/>
        <w:ind w:left="0"/>
        <w:jc w:val="left"/>
      </w:pPr>
      <w:r>
        <w:rPr>
          <w:rFonts w:ascii="Times New Roman"/>
          <w:b/>
          <w:i w:val="false"/>
          <w:color w:val="000000"/>
        </w:rPr>
        <w:t xml:space="preserve"> 3-тарау. Басқарманың қызметін ұйымдастыру</w:t>
      </w:r>
    </w:p>
    <w:bookmarkEnd w:id="18996"/>
    <w:bookmarkStart w:name="z19186" w:id="18997"/>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18997"/>
    <w:bookmarkStart w:name="z19187" w:id="18998"/>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18998"/>
    <w:bookmarkStart w:name="z19188" w:id="18999"/>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18999"/>
    <w:bookmarkStart w:name="z19189" w:id="19000"/>
    <w:p>
      <w:pPr>
        <w:spacing w:after="0"/>
        <w:ind w:left="0"/>
        <w:jc w:val="both"/>
      </w:pPr>
      <w:r>
        <w:rPr>
          <w:rFonts w:ascii="Times New Roman"/>
          <w:b w:val="false"/>
          <w:i w:val="false"/>
          <w:color w:val="000000"/>
          <w:sz w:val="28"/>
        </w:rPr>
        <w:t>
      18. Басқарма басшысының өкілеттіктері:</w:t>
      </w:r>
    </w:p>
    <w:bookmarkEnd w:id="19000"/>
    <w:bookmarkStart w:name="z19190" w:id="19001"/>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19001"/>
    <w:bookmarkStart w:name="z19191" w:id="19002"/>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9002"/>
    <w:bookmarkStart w:name="z19192" w:id="19003"/>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19003"/>
    <w:bookmarkStart w:name="z19193" w:id="19004"/>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9004"/>
    <w:bookmarkStart w:name="z19194" w:id="19005"/>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19005"/>
    <w:bookmarkStart w:name="z19195" w:id="19006"/>
    <w:p>
      <w:pPr>
        <w:spacing w:after="0"/>
        <w:ind w:left="0"/>
        <w:jc w:val="left"/>
      </w:pPr>
      <w:r>
        <w:rPr>
          <w:rFonts w:ascii="Times New Roman"/>
          <w:b/>
          <w:i w:val="false"/>
          <w:color w:val="000000"/>
        </w:rPr>
        <w:t xml:space="preserve"> 4-тарау. Басқарманың мүлкі</w:t>
      </w:r>
    </w:p>
    <w:bookmarkEnd w:id="19006"/>
    <w:bookmarkStart w:name="z19196" w:id="19007"/>
    <w:p>
      <w:pPr>
        <w:spacing w:after="0"/>
        <w:ind w:left="0"/>
        <w:jc w:val="both"/>
      </w:pPr>
      <w:r>
        <w:rPr>
          <w:rFonts w:ascii="Times New Roman"/>
          <w:b w:val="false"/>
          <w:i w:val="false"/>
          <w:color w:val="000000"/>
          <w:sz w:val="28"/>
        </w:rPr>
        <w:t>
      19. Басқармада заңнамада көзделген жағдайларда жедел басқару құқығындағы оқшауланған мүлкi болуы мүмкін.</w:t>
      </w:r>
    </w:p>
    <w:bookmarkEnd w:id="19007"/>
    <w:bookmarkStart w:name="z19197" w:id="19008"/>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9008"/>
    <w:bookmarkStart w:name="z19198" w:id="19009"/>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19009"/>
    <w:bookmarkStart w:name="z19199" w:id="19010"/>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9010"/>
    <w:bookmarkStart w:name="z19200" w:id="19011"/>
    <w:p>
      <w:pPr>
        <w:spacing w:after="0"/>
        <w:ind w:left="0"/>
        <w:jc w:val="left"/>
      </w:pPr>
      <w:r>
        <w:rPr>
          <w:rFonts w:ascii="Times New Roman"/>
          <w:b/>
          <w:i w:val="false"/>
          <w:color w:val="000000"/>
        </w:rPr>
        <w:t xml:space="preserve"> 5-тарау. Басқарманы қайта ұйымдастыру және тарату</w:t>
      </w:r>
    </w:p>
    <w:bookmarkEnd w:id="19011"/>
    <w:bookmarkStart w:name="z19201" w:id="19012"/>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90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206-қосымша</w:t>
            </w:r>
          </w:p>
        </w:tc>
      </w:tr>
    </w:tbl>
    <w:bookmarkStart w:name="z19203" w:id="19013"/>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Төлеби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19013"/>
    <w:bookmarkStart w:name="z19204" w:id="19014"/>
    <w:p>
      <w:pPr>
        <w:spacing w:after="0"/>
        <w:ind w:left="0"/>
        <w:jc w:val="left"/>
      </w:pPr>
      <w:r>
        <w:rPr>
          <w:rFonts w:ascii="Times New Roman"/>
          <w:b/>
          <w:i w:val="false"/>
          <w:color w:val="000000"/>
        </w:rPr>
        <w:t xml:space="preserve"> 1-тарау. Жалпы ережелер</w:t>
      </w:r>
    </w:p>
    <w:bookmarkEnd w:id="19014"/>
    <w:bookmarkStart w:name="z19205" w:id="19015"/>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Төлеби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19015"/>
    <w:bookmarkStart w:name="z19206" w:id="19016"/>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9016"/>
    <w:bookmarkStart w:name="z19207" w:id="19017"/>
    <w:p>
      <w:pPr>
        <w:spacing w:after="0"/>
        <w:ind w:left="0"/>
        <w:jc w:val="both"/>
      </w:pPr>
      <w:r>
        <w:rPr>
          <w:rFonts w:ascii="Times New Roman"/>
          <w:b w:val="false"/>
          <w:i w:val="false"/>
          <w:color w:val="000000"/>
          <w:sz w:val="28"/>
        </w:rPr>
        <w:t>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w:t>
      </w:r>
    </w:p>
    <w:bookmarkEnd w:id="19017"/>
    <w:bookmarkStart w:name="z19208" w:id="19018"/>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9018"/>
    <w:bookmarkStart w:name="z19209" w:id="19019"/>
    <w:p>
      <w:pPr>
        <w:spacing w:after="0"/>
        <w:ind w:left="0"/>
        <w:jc w:val="both"/>
      </w:pPr>
      <w:r>
        <w:rPr>
          <w:rFonts w:ascii="Times New Roman"/>
          <w:b w:val="false"/>
          <w:i w:val="false"/>
          <w:color w:val="000000"/>
          <w:sz w:val="28"/>
        </w:rPr>
        <w:t>
      5. Егер Басқармаға заңнамаға сәйкес уәкілеттік берілген болса, ол мемлекет атынан азаматтық-құқықтық қатынастардың тарапы болуға құқығы бар.</w:t>
      </w:r>
    </w:p>
    <w:bookmarkEnd w:id="19019"/>
    <w:bookmarkStart w:name="z19210" w:id="19020"/>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19020"/>
    <w:bookmarkStart w:name="z19211" w:id="19021"/>
    <w:p>
      <w:pPr>
        <w:spacing w:after="0"/>
        <w:ind w:left="0"/>
        <w:jc w:val="both"/>
      </w:pPr>
      <w:r>
        <w:rPr>
          <w:rFonts w:ascii="Times New Roman"/>
          <w:b w:val="false"/>
          <w:i w:val="false"/>
          <w:color w:val="000000"/>
          <w:sz w:val="28"/>
        </w:rPr>
        <w:t>
      7. Басқарманың орналасқан жері – 161100, Қазақстан Республикасы, Түркістан облысы, Төлеби ауданы, Леңгер қаласы, Д. Қонаев көшесі, 2 үй.</w:t>
      </w:r>
    </w:p>
    <w:bookmarkEnd w:id="19021"/>
    <w:bookmarkStart w:name="z19212" w:id="19022"/>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Төлеби аудандық тауарлар мен көрсетілетін қызметтердің сапасы мен қауіпсіздігін бақылау басқармасы".</w:t>
      </w:r>
    </w:p>
    <w:bookmarkEnd w:id="19022"/>
    <w:bookmarkStart w:name="z19213" w:id="19023"/>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9023"/>
    <w:bookmarkStart w:name="z19214" w:id="19024"/>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19024"/>
    <w:bookmarkStart w:name="z19215" w:id="19025"/>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19025"/>
    <w:bookmarkStart w:name="z19216" w:id="19026"/>
    <w:p>
      <w:pPr>
        <w:spacing w:after="0"/>
        <w:ind w:left="0"/>
        <w:jc w:val="both"/>
      </w:pPr>
      <w:r>
        <w:rPr>
          <w:rFonts w:ascii="Times New Roman"/>
          <w:b w:val="false"/>
          <w:i w:val="false"/>
          <w:color w:val="000000"/>
          <w:sz w:val="28"/>
        </w:rPr>
        <w:t>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9026"/>
    <w:bookmarkStart w:name="z19217" w:id="19027"/>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9027"/>
    <w:bookmarkStart w:name="z19218" w:id="19028"/>
    <w:p>
      <w:pPr>
        <w:spacing w:after="0"/>
        <w:ind w:left="0"/>
        <w:jc w:val="both"/>
      </w:pPr>
      <w:r>
        <w:rPr>
          <w:rFonts w:ascii="Times New Roman"/>
          <w:b w:val="false"/>
          <w:i w:val="false"/>
          <w:color w:val="000000"/>
          <w:sz w:val="28"/>
        </w:rPr>
        <w:t>
      12. Міндеттері:</w:t>
      </w:r>
    </w:p>
    <w:bookmarkEnd w:id="19028"/>
    <w:bookmarkStart w:name="z19219" w:id="19029"/>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9029"/>
    <w:bookmarkStart w:name="z19220" w:id="19030"/>
    <w:p>
      <w:pPr>
        <w:spacing w:after="0"/>
        <w:ind w:left="0"/>
        <w:jc w:val="both"/>
      </w:pPr>
      <w:r>
        <w:rPr>
          <w:rFonts w:ascii="Times New Roman"/>
          <w:b w:val="false"/>
          <w:i w:val="false"/>
          <w:color w:val="000000"/>
          <w:sz w:val="28"/>
        </w:rPr>
        <w:t>
      2) тиісті аумақта реттелетін саладағы мемлекеттік көрсетілетін қызметтердің сапасы мен қолжетімділігін қамтамасыз ету;</w:t>
      </w:r>
    </w:p>
    <w:bookmarkEnd w:id="19030"/>
    <w:bookmarkStart w:name="z19221" w:id="19031"/>
    <w:p>
      <w:pPr>
        <w:spacing w:after="0"/>
        <w:ind w:left="0"/>
        <w:jc w:val="both"/>
      </w:pPr>
      <w:r>
        <w:rPr>
          <w:rFonts w:ascii="Times New Roman"/>
          <w:b w:val="false"/>
          <w:i w:val="false"/>
          <w:color w:val="000000"/>
          <w:sz w:val="28"/>
        </w:rPr>
        <w:t>
      3) өз құзыретінің шегінде Басқармаға жүктелген өзге де міндеттерді жүзеге асыру.</w:t>
      </w:r>
    </w:p>
    <w:bookmarkEnd w:id="19031"/>
    <w:bookmarkStart w:name="z19222" w:id="19032"/>
    <w:p>
      <w:pPr>
        <w:spacing w:after="0"/>
        <w:ind w:left="0"/>
        <w:jc w:val="both"/>
      </w:pPr>
      <w:r>
        <w:rPr>
          <w:rFonts w:ascii="Times New Roman"/>
          <w:b w:val="false"/>
          <w:i w:val="false"/>
          <w:color w:val="000000"/>
          <w:sz w:val="28"/>
        </w:rPr>
        <w:t>
      13. Функциялары:</w:t>
      </w:r>
    </w:p>
    <w:bookmarkEnd w:id="19032"/>
    <w:bookmarkStart w:name="z19223" w:id="19033"/>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19033"/>
    <w:bookmarkStart w:name="z19224" w:id="19034"/>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9034"/>
    <w:bookmarkStart w:name="z19225" w:id="19035"/>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19035"/>
    <w:bookmarkStart w:name="z19226" w:id="19036"/>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19036"/>
    <w:bookmarkStart w:name="z19227" w:id="19037"/>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19037"/>
    <w:bookmarkStart w:name="z19228" w:id="19038"/>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19038"/>
    <w:bookmarkStart w:name="z19229" w:id="19039"/>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19039"/>
    <w:bookmarkStart w:name="z19230" w:id="19040"/>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19040"/>
    <w:bookmarkStart w:name="z19231" w:id="19041"/>
    <w:p>
      <w:pPr>
        <w:spacing w:after="0"/>
        <w:ind w:left="0"/>
        <w:jc w:val="both"/>
      </w:pPr>
      <w:r>
        <w:rPr>
          <w:rFonts w:ascii="Times New Roman"/>
          <w:b w:val="false"/>
          <w:i w:val="false"/>
          <w:color w:val="000000"/>
          <w:sz w:val="28"/>
        </w:rPr>
        <w:t>
      9) құзыретінің шегінде мониторинг жүргізу;</w:t>
      </w:r>
    </w:p>
    <w:bookmarkEnd w:id="19041"/>
    <w:bookmarkStart w:name="z19232" w:id="19042"/>
    <w:p>
      <w:pPr>
        <w:spacing w:after="0"/>
        <w:ind w:left="0"/>
        <w:jc w:val="both"/>
      </w:pPr>
      <w:r>
        <w:rPr>
          <w:rFonts w:ascii="Times New Roman"/>
          <w:b w:val="false"/>
          <w:i w:val="false"/>
          <w:color w:val="000000"/>
          <w:sz w:val="28"/>
        </w:rPr>
        <w:t>
      10) тамақ өнімі қауіпсіздігін қамтамасыз ету;</w:t>
      </w:r>
    </w:p>
    <w:bookmarkEnd w:id="19042"/>
    <w:bookmarkStart w:name="z19233" w:id="19043"/>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19043"/>
    <w:bookmarkStart w:name="z19234" w:id="19044"/>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19044"/>
    <w:bookmarkStart w:name="z19235" w:id="19045"/>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19045"/>
    <w:bookmarkStart w:name="z19236" w:id="19046"/>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19046"/>
    <w:bookmarkStart w:name="z19237" w:id="19047"/>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19047"/>
    <w:bookmarkStart w:name="z19238" w:id="19048"/>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9048"/>
    <w:bookmarkStart w:name="z19239" w:id="19049"/>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19049"/>
    <w:bookmarkStart w:name="z19240" w:id="19050"/>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19050"/>
    <w:bookmarkStart w:name="z19241" w:id="19051"/>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19051"/>
    <w:bookmarkStart w:name="z19242" w:id="19052"/>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19052"/>
    <w:bookmarkStart w:name="z19243" w:id="19053"/>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9053"/>
    <w:bookmarkStart w:name="z19244" w:id="19054"/>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19054"/>
    <w:bookmarkStart w:name="z19245" w:id="19055"/>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19055"/>
    <w:bookmarkStart w:name="z19246" w:id="19056"/>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9056"/>
    <w:bookmarkStart w:name="z19247" w:id="19057"/>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19057"/>
    <w:bookmarkStart w:name="z19248" w:id="19058"/>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19058"/>
    <w:bookmarkStart w:name="z19249" w:id="19059"/>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19059"/>
    <w:bookmarkStart w:name="z19250" w:id="19060"/>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9060"/>
    <w:bookmarkStart w:name="z19251" w:id="19061"/>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19061"/>
    <w:bookmarkStart w:name="z19252" w:id="19062"/>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9062"/>
    <w:bookmarkStart w:name="z19253" w:id="19063"/>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 33) реттелетін саладағы Қазақстан Республикасы заңнамасының талаптарын бұзушылықтарды жою туралы нұсқамалар беру;</w:t>
      </w:r>
    </w:p>
    <w:bookmarkEnd w:id="19063"/>
    <w:bookmarkStart w:name="z19254" w:id="19064"/>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19064"/>
    <w:bookmarkStart w:name="z19255" w:id="19065"/>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19065"/>
    <w:bookmarkStart w:name="z19256" w:id="19066"/>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19066"/>
    <w:bookmarkStart w:name="z19257" w:id="19067"/>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19067"/>
    <w:bookmarkStart w:name="z19258" w:id="19068"/>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19068"/>
    <w:bookmarkStart w:name="z19259" w:id="19069"/>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9069"/>
    <w:bookmarkStart w:name="z19260" w:id="19070"/>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19070"/>
    <w:bookmarkStart w:name="z19261" w:id="19071"/>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19071"/>
    <w:bookmarkStart w:name="z19262" w:id="19072"/>
    <w:p>
      <w:pPr>
        <w:spacing w:after="0"/>
        <w:ind w:left="0"/>
        <w:jc w:val="both"/>
      </w:pPr>
      <w:r>
        <w:rPr>
          <w:rFonts w:ascii="Times New Roman"/>
          <w:b w:val="false"/>
          <w:i w:val="false"/>
          <w:color w:val="000000"/>
          <w:sz w:val="28"/>
        </w:rPr>
        <w:t>
      42) реттелетін салада түсіндіру жұмысын ұйымдастыру;</w:t>
      </w:r>
    </w:p>
    <w:bookmarkEnd w:id="19072"/>
    <w:bookmarkStart w:name="z19263" w:id="19073"/>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19073"/>
    <w:bookmarkStart w:name="z19264" w:id="19074"/>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19074"/>
    <w:bookmarkStart w:name="z19265" w:id="19075"/>
    <w:p>
      <w:pPr>
        <w:spacing w:after="0"/>
        <w:ind w:left="0"/>
        <w:jc w:val="both"/>
      </w:pPr>
      <w:r>
        <w:rPr>
          <w:rFonts w:ascii="Times New Roman"/>
          <w:b w:val="false"/>
          <w:i w:val="false"/>
          <w:color w:val="000000"/>
          <w:sz w:val="28"/>
        </w:rPr>
        <w:t>
      14. Құқықтары мен міндеттері:</w:t>
      </w:r>
    </w:p>
    <w:bookmarkEnd w:id="19075"/>
    <w:bookmarkStart w:name="z19266" w:id="19076"/>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9076"/>
    <w:bookmarkStart w:name="z19267" w:id="19077"/>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9077"/>
    <w:bookmarkStart w:name="z19268" w:id="19078"/>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19078"/>
    <w:bookmarkStart w:name="z19269" w:id="19079"/>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19079"/>
    <w:bookmarkStart w:name="z19270" w:id="19080"/>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9080"/>
    <w:bookmarkStart w:name="z19271" w:id="19081"/>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19081"/>
    <w:bookmarkStart w:name="z19272" w:id="19082"/>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19082"/>
    <w:bookmarkStart w:name="z19273" w:id="19083"/>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19083"/>
    <w:bookmarkStart w:name="z19274" w:id="19084"/>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19084"/>
    <w:bookmarkStart w:name="z19275" w:id="19085"/>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19085"/>
    <w:bookmarkStart w:name="z19276" w:id="19086"/>
    <w:p>
      <w:pPr>
        <w:spacing w:after="0"/>
        <w:ind w:left="0"/>
        <w:jc w:val="left"/>
      </w:pPr>
      <w:r>
        <w:rPr>
          <w:rFonts w:ascii="Times New Roman"/>
          <w:b/>
          <w:i w:val="false"/>
          <w:color w:val="000000"/>
        </w:rPr>
        <w:t xml:space="preserve"> 3-тарау. Басқарманың қызметін ұйымдастыру</w:t>
      </w:r>
    </w:p>
    <w:bookmarkEnd w:id="19086"/>
    <w:bookmarkStart w:name="z19277" w:id="19087"/>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19087"/>
    <w:bookmarkStart w:name="z19278" w:id="19088"/>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19088"/>
    <w:bookmarkStart w:name="z19279" w:id="19089"/>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19089"/>
    <w:bookmarkStart w:name="z19280" w:id="19090"/>
    <w:p>
      <w:pPr>
        <w:spacing w:after="0"/>
        <w:ind w:left="0"/>
        <w:jc w:val="both"/>
      </w:pPr>
      <w:r>
        <w:rPr>
          <w:rFonts w:ascii="Times New Roman"/>
          <w:b w:val="false"/>
          <w:i w:val="false"/>
          <w:color w:val="000000"/>
          <w:sz w:val="28"/>
        </w:rPr>
        <w:t>
      18. Басқарма басшысының өкілеттіктері:</w:t>
      </w:r>
    </w:p>
    <w:bookmarkEnd w:id="19090"/>
    <w:bookmarkStart w:name="z19281" w:id="19091"/>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19091"/>
    <w:bookmarkStart w:name="z19282" w:id="19092"/>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9092"/>
    <w:bookmarkStart w:name="z19283" w:id="19093"/>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19093"/>
    <w:bookmarkStart w:name="z19284" w:id="19094"/>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9094"/>
    <w:bookmarkStart w:name="z19285" w:id="19095"/>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19095"/>
    <w:bookmarkStart w:name="z19286" w:id="19096"/>
    <w:p>
      <w:pPr>
        <w:spacing w:after="0"/>
        <w:ind w:left="0"/>
        <w:jc w:val="left"/>
      </w:pPr>
      <w:r>
        <w:rPr>
          <w:rFonts w:ascii="Times New Roman"/>
          <w:b/>
          <w:i w:val="false"/>
          <w:color w:val="000000"/>
        </w:rPr>
        <w:t xml:space="preserve"> 4-тарау. Басқарманың мүлкі</w:t>
      </w:r>
    </w:p>
    <w:bookmarkEnd w:id="19096"/>
    <w:bookmarkStart w:name="z19287" w:id="19097"/>
    <w:p>
      <w:pPr>
        <w:spacing w:after="0"/>
        <w:ind w:left="0"/>
        <w:jc w:val="both"/>
      </w:pPr>
      <w:r>
        <w:rPr>
          <w:rFonts w:ascii="Times New Roman"/>
          <w:b w:val="false"/>
          <w:i w:val="false"/>
          <w:color w:val="000000"/>
          <w:sz w:val="28"/>
        </w:rPr>
        <w:t>
      19. Басқармада заңнамада көзделген жағдайларда жедел басқару құқығындағы оқшауланған мүлкi болуы мүмкін.</w:t>
      </w:r>
    </w:p>
    <w:bookmarkEnd w:id="19097"/>
    <w:bookmarkStart w:name="z19288" w:id="19098"/>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9098"/>
    <w:bookmarkStart w:name="z19289" w:id="19099"/>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19099"/>
    <w:bookmarkStart w:name="z19290" w:id="19100"/>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9100"/>
    <w:bookmarkStart w:name="z19291" w:id="19101"/>
    <w:p>
      <w:pPr>
        <w:spacing w:after="0"/>
        <w:ind w:left="0"/>
        <w:jc w:val="left"/>
      </w:pPr>
      <w:r>
        <w:rPr>
          <w:rFonts w:ascii="Times New Roman"/>
          <w:b/>
          <w:i w:val="false"/>
          <w:color w:val="000000"/>
        </w:rPr>
        <w:t xml:space="preserve"> 5-тарау. Басқарманы қайта ұйымдастыру және тарату</w:t>
      </w:r>
    </w:p>
    <w:bookmarkEnd w:id="19101"/>
    <w:bookmarkStart w:name="z19292" w:id="19102"/>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9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207-қосымша</w:t>
            </w:r>
          </w:p>
        </w:tc>
      </w:tr>
    </w:tbl>
    <w:bookmarkStart w:name="z19294" w:id="19103"/>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Түлкібас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19103"/>
    <w:bookmarkStart w:name="z19295" w:id="19104"/>
    <w:p>
      <w:pPr>
        <w:spacing w:after="0"/>
        <w:ind w:left="0"/>
        <w:jc w:val="left"/>
      </w:pPr>
      <w:r>
        <w:rPr>
          <w:rFonts w:ascii="Times New Roman"/>
          <w:b/>
          <w:i w:val="false"/>
          <w:color w:val="000000"/>
        </w:rPr>
        <w:t xml:space="preserve"> 1-тарау. Жалпы ережелер</w:t>
      </w:r>
    </w:p>
    <w:bookmarkEnd w:id="19104"/>
    <w:bookmarkStart w:name="z19296" w:id="19105"/>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Түлкібас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19105"/>
    <w:bookmarkStart w:name="z19297" w:id="19106"/>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9106"/>
    <w:bookmarkStart w:name="z19298" w:id="19107"/>
    <w:p>
      <w:pPr>
        <w:spacing w:after="0"/>
        <w:ind w:left="0"/>
        <w:jc w:val="both"/>
      </w:pPr>
      <w:r>
        <w:rPr>
          <w:rFonts w:ascii="Times New Roman"/>
          <w:b w:val="false"/>
          <w:i w:val="false"/>
          <w:color w:val="000000"/>
          <w:sz w:val="28"/>
        </w:rPr>
        <w:t>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w:t>
      </w:r>
    </w:p>
    <w:bookmarkEnd w:id="19107"/>
    <w:bookmarkStart w:name="z19299" w:id="19108"/>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9108"/>
    <w:bookmarkStart w:name="z19300" w:id="19109"/>
    <w:p>
      <w:pPr>
        <w:spacing w:after="0"/>
        <w:ind w:left="0"/>
        <w:jc w:val="both"/>
      </w:pPr>
      <w:r>
        <w:rPr>
          <w:rFonts w:ascii="Times New Roman"/>
          <w:b w:val="false"/>
          <w:i w:val="false"/>
          <w:color w:val="000000"/>
          <w:sz w:val="28"/>
        </w:rPr>
        <w:t>
      5. Егер Басқармаға заңнамаға сәйкес уәкілеттік берілген болса, ол мемлекет атынан азаматтық-құқықтық қатынастардың тарапы болуға құқығы бар.</w:t>
      </w:r>
    </w:p>
    <w:bookmarkEnd w:id="19109"/>
    <w:bookmarkStart w:name="z19301" w:id="19110"/>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19110"/>
    <w:bookmarkStart w:name="z19302" w:id="19111"/>
    <w:p>
      <w:pPr>
        <w:spacing w:after="0"/>
        <w:ind w:left="0"/>
        <w:jc w:val="both"/>
      </w:pPr>
      <w:r>
        <w:rPr>
          <w:rFonts w:ascii="Times New Roman"/>
          <w:b w:val="false"/>
          <w:i w:val="false"/>
          <w:color w:val="000000"/>
          <w:sz w:val="28"/>
        </w:rPr>
        <w:t>
      7. Басқарманың орналасқан жері – 161300, Қазақстан Республикасы, Түркістан облысы, Түлкібас ауданы, Майлыкент ауылдық округі, Тұрар Рысқұлов ауылы, Жантұров көшесі, 13 үй.</w:t>
      </w:r>
    </w:p>
    <w:bookmarkEnd w:id="19111"/>
    <w:bookmarkStart w:name="z19303" w:id="19112"/>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Түлкібас аудандық тауарлар мен көрсетілетін қызметтердің сапасы мен қауіпсіздігін бақылау басқармасы".</w:t>
      </w:r>
    </w:p>
    <w:bookmarkEnd w:id="19112"/>
    <w:bookmarkStart w:name="z19304" w:id="19113"/>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9113"/>
    <w:bookmarkStart w:name="z19305" w:id="19114"/>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19114"/>
    <w:bookmarkStart w:name="z19306" w:id="19115"/>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19115"/>
    <w:bookmarkStart w:name="z19307" w:id="19116"/>
    <w:p>
      <w:pPr>
        <w:spacing w:after="0"/>
        <w:ind w:left="0"/>
        <w:jc w:val="both"/>
      </w:pPr>
      <w:r>
        <w:rPr>
          <w:rFonts w:ascii="Times New Roman"/>
          <w:b w:val="false"/>
          <w:i w:val="false"/>
          <w:color w:val="000000"/>
          <w:sz w:val="28"/>
        </w:rPr>
        <w:t>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9116"/>
    <w:bookmarkStart w:name="z19308" w:id="19117"/>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9117"/>
    <w:bookmarkStart w:name="z19309" w:id="19118"/>
    <w:p>
      <w:pPr>
        <w:spacing w:after="0"/>
        <w:ind w:left="0"/>
        <w:jc w:val="both"/>
      </w:pPr>
      <w:r>
        <w:rPr>
          <w:rFonts w:ascii="Times New Roman"/>
          <w:b w:val="false"/>
          <w:i w:val="false"/>
          <w:color w:val="000000"/>
          <w:sz w:val="28"/>
        </w:rPr>
        <w:t>
      12. Міндеттері:</w:t>
      </w:r>
    </w:p>
    <w:bookmarkEnd w:id="19118"/>
    <w:bookmarkStart w:name="z19310" w:id="19119"/>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9119"/>
    <w:bookmarkStart w:name="z19311" w:id="19120"/>
    <w:p>
      <w:pPr>
        <w:spacing w:after="0"/>
        <w:ind w:left="0"/>
        <w:jc w:val="both"/>
      </w:pPr>
      <w:r>
        <w:rPr>
          <w:rFonts w:ascii="Times New Roman"/>
          <w:b w:val="false"/>
          <w:i w:val="false"/>
          <w:color w:val="000000"/>
          <w:sz w:val="28"/>
        </w:rPr>
        <w:t>
      2) тиісті аумақта реттелетін саладағы мемлекеттік көрсетілетін қызметтердің сапасы мен қолжетімділігін қамтамасыз ету;</w:t>
      </w:r>
    </w:p>
    <w:bookmarkEnd w:id="19120"/>
    <w:bookmarkStart w:name="z19312" w:id="19121"/>
    <w:p>
      <w:pPr>
        <w:spacing w:after="0"/>
        <w:ind w:left="0"/>
        <w:jc w:val="both"/>
      </w:pPr>
      <w:r>
        <w:rPr>
          <w:rFonts w:ascii="Times New Roman"/>
          <w:b w:val="false"/>
          <w:i w:val="false"/>
          <w:color w:val="000000"/>
          <w:sz w:val="28"/>
        </w:rPr>
        <w:t>
      3) өз құзыретінің шегінде Басқармаға жүктелген өзге де міндеттерді жүзеге асыру.</w:t>
      </w:r>
    </w:p>
    <w:bookmarkEnd w:id="19121"/>
    <w:bookmarkStart w:name="z19313" w:id="19122"/>
    <w:p>
      <w:pPr>
        <w:spacing w:after="0"/>
        <w:ind w:left="0"/>
        <w:jc w:val="both"/>
      </w:pPr>
      <w:r>
        <w:rPr>
          <w:rFonts w:ascii="Times New Roman"/>
          <w:b w:val="false"/>
          <w:i w:val="false"/>
          <w:color w:val="000000"/>
          <w:sz w:val="28"/>
        </w:rPr>
        <w:t>
      13. Функциялары:</w:t>
      </w:r>
    </w:p>
    <w:bookmarkEnd w:id="19122"/>
    <w:bookmarkStart w:name="z19314" w:id="19123"/>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19123"/>
    <w:bookmarkStart w:name="z19315" w:id="19124"/>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9124"/>
    <w:bookmarkStart w:name="z19316" w:id="19125"/>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19125"/>
    <w:bookmarkStart w:name="z19317" w:id="19126"/>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19126"/>
    <w:bookmarkStart w:name="z19318" w:id="19127"/>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19127"/>
    <w:bookmarkStart w:name="z19319" w:id="19128"/>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19128"/>
    <w:bookmarkStart w:name="z19320" w:id="19129"/>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19129"/>
    <w:bookmarkStart w:name="z19321" w:id="19130"/>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19130"/>
    <w:bookmarkStart w:name="z19322" w:id="19131"/>
    <w:p>
      <w:pPr>
        <w:spacing w:after="0"/>
        <w:ind w:left="0"/>
        <w:jc w:val="both"/>
      </w:pPr>
      <w:r>
        <w:rPr>
          <w:rFonts w:ascii="Times New Roman"/>
          <w:b w:val="false"/>
          <w:i w:val="false"/>
          <w:color w:val="000000"/>
          <w:sz w:val="28"/>
        </w:rPr>
        <w:t>
      9) құзыретінің шегінде мониторинг жүргізу;</w:t>
      </w:r>
    </w:p>
    <w:bookmarkEnd w:id="19131"/>
    <w:bookmarkStart w:name="z19323" w:id="19132"/>
    <w:p>
      <w:pPr>
        <w:spacing w:after="0"/>
        <w:ind w:left="0"/>
        <w:jc w:val="both"/>
      </w:pPr>
      <w:r>
        <w:rPr>
          <w:rFonts w:ascii="Times New Roman"/>
          <w:b w:val="false"/>
          <w:i w:val="false"/>
          <w:color w:val="000000"/>
          <w:sz w:val="28"/>
        </w:rPr>
        <w:t>
      10) тамақ өнімі қауіпсіздігін қамтамасыз ету;</w:t>
      </w:r>
    </w:p>
    <w:bookmarkEnd w:id="19132"/>
    <w:bookmarkStart w:name="z19324" w:id="19133"/>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19133"/>
    <w:bookmarkStart w:name="z19325" w:id="19134"/>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19134"/>
    <w:bookmarkStart w:name="z19326" w:id="19135"/>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19135"/>
    <w:bookmarkStart w:name="z19327" w:id="19136"/>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19136"/>
    <w:bookmarkStart w:name="z19328" w:id="19137"/>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19137"/>
    <w:bookmarkStart w:name="z19329" w:id="19138"/>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9138"/>
    <w:bookmarkStart w:name="z19330" w:id="19139"/>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19139"/>
    <w:bookmarkStart w:name="z19331" w:id="19140"/>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19140"/>
    <w:bookmarkStart w:name="z19332" w:id="19141"/>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19141"/>
    <w:bookmarkStart w:name="z19333" w:id="19142"/>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19142"/>
    <w:bookmarkStart w:name="z19334" w:id="19143"/>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19143"/>
    <w:bookmarkStart w:name="z19335" w:id="19144"/>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9144"/>
    <w:bookmarkStart w:name="z19336" w:id="19145"/>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19145"/>
    <w:bookmarkStart w:name="z19337" w:id="19146"/>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19146"/>
    <w:bookmarkStart w:name="z19338" w:id="19147"/>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9147"/>
    <w:bookmarkStart w:name="z19339" w:id="19148"/>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19148"/>
    <w:bookmarkStart w:name="z19340" w:id="19149"/>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19149"/>
    <w:bookmarkStart w:name="z19341" w:id="19150"/>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19150"/>
    <w:bookmarkStart w:name="z19342" w:id="19151"/>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9151"/>
    <w:bookmarkStart w:name="z19343" w:id="19152"/>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19152"/>
    <w:bookmarkStart w:name="z19344" w:id="19153"/>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19153"/>
    <w:bookmarkStart w:name="z19345" w:id="19154"/>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19154"/>
    <w:bookmarkStart w:name="z19346" w:id="19155"/>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19155"/>
    <w:bookmarkStart w:name="z19347" w:id="19156"/>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19156"/>
    <w:bookmarkStart w:name="z19348" w:id="19157"/>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19157"/>
    <w:bookmarkStart w:name="z19349" w:id="19158"/>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19158"/>
    <w:bookmarkStart w:name="z19350" w:id="19159"/>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19159"/>
    <w:bookmarkStart w:name="z19351" w:id="19160"/>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9160"/>
    <w:bookmarkStart w:name="z19352" w:id="19161"/>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19161"/>
    <w:bookmarkStart w:name="z19353" w:id="19162"/>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19162"/>
    <w:bookmarkStart w:name="z19354" w:id="19163"/>
    <w:p>
      <w:pPr>
        <w:spacing w:after="0"/>
        <w:ind w:left="0"/>
        <w:jc w:val="both"/>
      </w:pPr>
      <w:r>
        <w:rPr>
          <w:rFonts w:ascii="Times New Roman"/>
          <w:b w:val="false"/>
          <w:i w:val="false"/>
          <w:color w:val="000000"/>
          <w:sz w:val="28"/>
        </w:rPr>
        <w:t>
      42) реттелетін салада түсіндіру жұмысын ұйымдастыру;</w:t>
      </w:r>
    </w:p>
    <w:bookmarkEnd w:id="19163"/>
    <w:bookmarkStart w:name="z19355" w:id="19164"/>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19164"/>
    <w:bookmarkStart w:name="z19356" w:id="19165"/>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19165"/>
    <w:bookmarkStart w:name="z19357" w:id="19166"/>
    <w:p>
      <w:pPr>
        <w:spacing w:after="0"/>
        <w:ind w:left="0"/>
        <w:jc w:val="both"/>
      </w:pPr>
      <w:r>
        <w:rPr>
          <w:rFonts w:ascii="Times New Roman"/>
          <w:b w:val="false"/>
          <w:i w:val="false"/>
          <w:color w:val="000000"/>
          <w:sz w:val="28"/>
        </w:rPr>
        <w:t>
      14. Құқықтары мен міндеттері:</w:t>
      </w:r>
    </w:p>
    <w:bookmarkEnd w:id="19166"/>
    <w:bookmarkStart w:name="z19358" w:id="19167"/>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9167"/>
    <w:bookmarkStart w:name="z19359" w:id="19168"/>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9168"/>
    <w:bookmarkStart w:name="z19360" w:id="19169"/>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19169"/>
    <w:bookmarkStart w:name="z19361" w:id="19170"/>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19170"/>
    <w:bookmarkStart w:name="z19362" w:id="19171"/>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9171"/>
    <w:bookmarkStart w:name="z19363" w:id="19172"/>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19172"/>
    <w:bookmarkStart w:name="z19364" w:id="19173"/>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19173"/>
    <w:bookmarkStart w:name="z19365" w:id="19174"/>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19174"/>
    <w:bookmarkStart w:name="z19366" w:id="19175"/>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19175"/>
    <w:bookmarkStart w:name="z19367" w:id="19176"/>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19176"/>
    <w:bookmarkStart w:name="z19368" w:id="19177"/>
    <w:p>
      <w:pPr>
        <w:spacing w:after="0"/>
        <w:ind w:left="0"/>
        <w:jc w:val="left"/>
      </w:pPr>
      <w:r>
        <w:rPr>
          <w:rFonts w:ascii="Times New Roman"/>
          <w:b/>
          <w:i w:val="false"/>
          <w:color w:val="000000"/>
        </w:rPr>
        <w:t xml:space="preserve"> 3-тарау. Басқарманың қызметін ұйымдастыру</w:t>
      </w:r>
    </w:p>
    <w:bookmarkEnd w:id="19177"/>
    <w:bookmarkStart w:name="z19369" w:id="19178"/>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19178"/>
    <w:bookmarkStart w:name="z19370" w:id="19179"/>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19179"/>
    <w:bookmarkStart w:name="z19371" w:id="19180"/>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19180"/>
    <w:bookmarkStart w:name="z19372" w:id="19181"/>
    <w:p>
      <w:pPr>
        <w:spacing w:after="0"/>
        <w:ind w:left="0"/>
        <w:jc w:val="both"/>
      </w:pPr>
      <w:r>
        <w:rPr>
          <w:rFonts w:ascii="Times New Roman"/>
          <w:b w:val="false"/>
          <w:i w:val="false"/>
          <w:color w:val="000000"/>
          <w:sz w:val="28"/>
        </w:rPr>
        <w:t>
      18. Басқарма басшысының өкілеттіктері:</w:t>
      </w:r>
    </w:p>
    <w:bookmarkEnd w:id="19181"/>
    <w:bookmarkStart w:name="z19373" w:id="19182"/>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19182"/>
    <w:bookmarkStart w:name="z19374" w:id="19183"/>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9183"/>
    <w:bookmarkStart w:name="z19375" w:id="19184"/>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19184"/>
    <w:bookmarkStart w:name="z19376" w:id="19185"/>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9185"/>
    <w:bookmarkStart w:name="z19377" w:id="19186"/>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19186"/>
    <w:bookmarkStart w:name="z19378" w:id="19187"/>
    <w:p>
      <w:pPr>
        <w:spacing w:after="0"/>
        <w:ind w:left="0"/>
        <w:jc w:val="left"/>
      </w:pPr>
      <w:r>
        <w:rPr>
          <w:rFonts w:ascii="Times New Roman"/>
          <w:b/>
          <w:i w:val="false"/>
          <w:color w:val="000000"/>
        </w:rPr>
        <w:t xml:space="preserve"> 4-тарау. Басқарманың мүлкі</w:t>
      </w:r>
    </w:p>
    <w:bookmarkEnd w:id="19187"/>
    <w:bookmarkStart w:name="z19379" w:id="19188"/>
    <w:p>
      <w:pPr>
        <w:spacing w:after="0"/>
        <w:ind w:left="0"/>
        <w:jc w:val="both"/>
      </w:pPr>
      <w:r>
        <w:rPr>
          <w:rFonts w:ascii="Times New Roman"/>
          <w:b w:val="false"/>
          <w:i w:val="false"/>
          <w:color w:val="000000"/>
          <w:sz w:val="28"/>
        </w:rPr>
        <w:t>
      19. Басқармада заңнамада көзделген жағдайларда жедел басқару құқығындағы оқшауланған мүлкi болуы мүмкін.</w:t>
      </w:r>
    </w:p>
    <w:bookmarkEnd w:id="19188"/>
    <w:bookmarkStart w:name="z19380" w:id="19189"/>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9189"/>
    <w:bookmarkStart w:name="z19381" w:id="19190"/>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19190"/>
    <w:bookmarkStart w:name="z19382" w:id="19191"/>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9191"/>
    <w:bookmarkStart w:name="z19383" w:id="19192"/>
    <w:p>
      <w:pPr>
        <w:spacing w:after="0"/>
        <w:ind w:left="0"/>
        <w:jc w:val="left"/>
      </w:pPr>
      <w:r>
        <w:rPr>
          <w:rFonts w:ascii="Times New Roman"/>
          <w:b/>
          <w:i w:val="false"/>
          <w:color w:val="000000"/>
        </w:rPr>
        <w:t xml:space="preserve"> 5-тарау. Басқарманы қайта ұйымдастыру және тарату</w:t>
      </w:r>
    </w:p>
    <w:bookmarkEnd w:id="19192"/>
    <w:bookmarkStart w:name="z19384" w:id="19193"/>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9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208-қосымша</w:t>
            </w:r>
          </w:p>
        </w:tc>
      </w:tr>
    </w:tbl>
    <w:bookmarkStart w:name="z19386" w:id="19194"/>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Түркістан қалалық тауарлар мен көрсетілетін қызметтердің сапасы мен қауіпсіздігін бақылау басқармасы" республикалық мемлекеттік мекемесiнің ережесі</w:t>
      </w:r>
    </w:p>
    <w:bookmarkEnd w:id="19194"/>
    <w:bookmarkStart w:name="z19387" w:id="19195"/>
    <w:p>
      <w:pPr>
        <w:spacing w:after="0"/>
        <w:ind w:left="0"/>
        <w:jc w:val="left"/>
      </w:pPr>
      <w:r>
        <w:rPr>
          <w:rFonts w:ascii="Times New Roman"/>
          <w:b/>
          <w:i w:val="false"/>
          <w:color w:val="000000"/>
        </w:rPr>
        <w:t xml:space="preserve"> 1-тарау. Жалпы ережелер</w:t>
      </w:r>
    </w:p>
    <w:bookmarkEnd w:id="19195"/>
    <w:bookmarkStart w:name="z19388" w:id="19196"/>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Түркістан қалалық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19196"/>
    <w:bookmarkStart w:name="z19389" w:id="19197"/>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9197"/>
    <w:bookmarkStart w:name="z19390" w:id="19198"/>
    <w:p>
      <w:pPr>
        <w:spacing w:after="0"/>
        <w:ind w:left="0"/>
        <w:jc w:val="both"/>
      </w:pPr>
      <w:r>
        <w:rPr>
          <w:rFonts w:ascii="Times New Roman"/>
          <w:b w:val="false"/>
          <w:i w:val="false"/>
          <w:color w:val="000000"/>
          <w:sz w:val="28"/>
        </w:rPr>
        <w:t>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w:t>
      </w:r>
    </w:p>
    <w:bookmarkEnd w:id="19198"/>
    <w:bookmarkStart w:name="z19391" w:id="19199"/>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9199"/>
    <w:bookmarkStart w:name="z19392" w:id="19200"/>
    <w:p>
      <w:pPr>
        <w:spacing w:after="0"/>
        <w:ind w:left="0"/>
        <w:jc w:val="both"/>
      </w:pPr>
      <w:r>
        <w:rPr>
          <w:rFonts w:ascii="Times New Roman"/>
          <w:b w:val="false"/>
          <w:i w:val="false"/>
          <w:color w:val="000000"/>
          <w:sz w:val="28"/>
        </w:rPr>
        <w:t>
      5. Егер Басқармаға заңнамаға сәйкес уәкілеттік берілген болса, ол мемлекет атынан азаматтық-құқықтық қатынастардың тарапы болуға құқығы бар.</w:t>
      </w:r>
    </w:p>
    <w:bookmarkEnd w:id="19200"/>
    <w:bookmarkStart w:name="z19393" w:id="19201"/>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19201"/>
    <w:bookmarkStart w:name="z19394" w:id="19202"/>
    <w:p>
      <w:pPr>
        <w:spacing w:after="0"/>
        <w:ind w:left="0"/>
        <w:jc w:val="both"/>
      </w:pPr>
      <w:r>
        <w:rPr>
          <w:rFonts w:ascii="Times New Roman"/>
          <w:b w:val="false"/>
          <w:i w:val="false"/>
          <w:color w:val="000000"/>
          <w:sz w:val="28"/>
        </w:rPr>
        <w:t>
      7. Басқарманың орналасқан жері – 161200, Қазақстан Республикасы, Түркістан облысы, Түркістан қаласы, 1 ықшам ауданы, 50 А құрылыс.</w:t>
      </w:r>
    </w:p>
    <w:bookmarkEnd w:id="19202"/>
    <w:bookmarkStart w:name="z19395" w:id="19203"/>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Түркістан қалалық тауарлар мен көрсетілетін қызметтердің сапасы мен қауіпсіздігін бақылау басқармасы".</w:t>
      </w:r>
    </w:p>
    <w:bookmarkEnd w:id="19203"/>
    <w:bookmarkStart w:name="z19396" w:id="19204"/>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9204"/>
    <w:bookmarkStart w:name="z19397" w:id="19205"/>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19205"/>
    <w:bookmarkStart w:name="z19398" w:id="19206"/>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19206"/>
    <w:bookmarkStart w:name="z19399" w:id="19207"/>
    <w:p>
      <w:pPr>
        <w:spacing w:after="0"/>
        <w:ind w:left="0"/>
        <w:jc w:val="both"/>
      </w:pPr>
      <w:r>
        <w:rPr>
          <w:rFonts w:ascii="Times New Roman"/>
          <w:b w:val="false"/>
          <w:i w:val="false"/>
          <w:color w:val="000000"/>
          <w:sz w:val="28"/>
        </w:rPr>
        <w:t>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9207"/>
    <w:bookmarkStart w:name="z19400" w:id="19208"/>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9208"/>
    <w:bookmarkStart w:name="z19401" w:id="19209"/>
    <w:p>
      <w:pPr>
        <w:spacing w:after="0"/>
        <w:ind w:left="0"/>
        <w:jc w:val="both"/>
      </w:pPr>
      <w:r>
        <w:rPr>
          <w:rFonts w:ascii="Times New Roman"/>
          <w:b w:val="false"/>
          <w:i w:val="false"/>
          <w:color w:val="000000"/>
          <w:sz w:val="28"/>
        </w:rPr>
        <w:t>
      12. Міндеттері:</w:t>
      </w:r>
    </w:p>
    <w:bookmarkEnd w:id="19209"/>
    <w:bookmarkStart w:name="z19402" w:id="19210"/>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9210"/>
    <w:bookmarkStart w:name="z19403" w:id="19211"/>
    <w:p>
      <w:pPr>
        <w:spacing w:after="0"/>
        <w:ind w:left="0"/>
        <w:jc w:val="both"/>
      </w:pPr>
      <w:r>
        <w:rPr>
          <w:rFonts w:ascii="Times New Roman"/>
          <w:b w:val="false"/>
          <w:i w:val="false"/>
          <w:color w:val="000000"/>
          <w:sz w:val="28"/>
        </w:rPr>
        <w:t>
      2) тиісті аумақта реттелетін саладағы мемлекеттік көрсетілетін қызметтердің сапасы мен қолжетімділігін қамтамасыз ету;</w:t>
      </w:r>
    </w:p>
    <w:bookmarkEnd w:id="19211"/>
    <w:bookmarkStart w:name="z19404" w:id="19212"/>
    <w:p>
      <w:pPr>
        <w:spacing w:after="0"/>
        <w:ind w:left="0"/>
        <w:jc w:val="both"/>
      </w:pPr>
      <w:r>
        <w:rPr>
          <w:rFonts w:ascii="Times New Roman"/>
          <w:b w:val="false"/>
          <w:i w:val="false"/>
          <w:color w:val="000000"/>
          <w:sz w:val="28"/>
        </w:rPr>
        <w:t>
      3) өз құзыретінің шегінде Басқармаға жүктелген өзге де міндеттерді жүзеге асыру.</w:t>
      </w:r>
    </w:p>
    <w:bookmarkEnd w:id="19212"/>
    <w:bookmarkStart w:name="z19405" w:id="19213"/>
    <w:p>
      <w:pPr>
        <w:spacing w:after="0"/>
        <w:ind w:left="0"/>
        <w:jc w:val="both"/>
      </w:pPr>
      <w:r>
        <w:rPr>
          <w:rFonts w:ascii="Times New Roman"/>
          <w:b w:val="false"/>
          <w:i w:val="false"/>
          <w:color w:val="000000"/>
          <w:sz w:val="28"/>
        </w:rPr>
        <w:t>
      13. Функциялары:</w:t>
      </w:r>
    </w:p>
    <w:bookmarkEnd w:id="19213"/>
    <w:bookmarkStart w:name="z19406" w:id="19214"/>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19214"/>
    <w:bookmarkStart w:name="z19407" w:id="19215"/>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9215"/>
    <w:bookmarkStart w:name="z19408" w:id="19216"/>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19216"/>
    <w:bookmarkStart w:name="z19409" w:id="19217"/>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19217"/>
    <w:bookmarkStart w:name="z19410" w:id="19218"/>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19218"/>
    <w:bookmarkStart w:name="z19411" w:id="19219"/>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 7) дәстүрлі медицина, халықтық медицина (емшілік) қызметтерін көрсететін субъектілердің қызметін бақылау;</w:t>
      </w:r>
    </w:p>
    <w:bookmarkEnd w:id="19219"/>
    <w:bookmarkStart w:name="z19412" w:id="19220"/>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19220"/>
    <w:bookmarkStart w:name="z19413" w:id="19221"/>
    <w:p>
      <w:pPr>
        <w:spacing w:after="0"/>
        <w:ind w:left="0"/>
        <w:jc w:val="both"/>
      </w:pPr>
      <w:r>
        <w:rPr>
          <w:rFonts w:ascii="Times New Roman"/>
          <w:b w:val="false"/>
          <w:i w:val="false"/>
          <w:color w:val="000000"/>
          <w:sz w:val="28"/>
        </w:rPr>
        <w:t>
      9) құзыретінің шегінде мониторинг жүргізу;</w:t>
      </w:r>
    </w:p>
    <w:bookmarkEnd w:id="19221"/>
    <w:bookmarkStart w:name="z19414" w:id="19222"/>
    <w:p>
      <w:pPr>
        <w:spacing w:after="0"/>
        <w:ind w:left="0"/>
        <w:jc w:val="both"/>
      </w:pPr>
      <w:r>
        <w:rPr>
          <w:rFonts w:ascii="Times New Roman"/>
          <w:b w:val="false"/>
          <w:i w:val="false"/>
          <w:color w:val="000000"/>
          <w:sz w:val="28"/>
        </w:rPr>
        <w:t>
      10) тамақ өнімі қауіпсіздігін қамтамасыз ету;</w:t>
      </w:r>
    </w:p>
    <w:bookmarkEnd w:id="19222"/>
    <w:bookmarkStart w:name="z19415" w:id="19223"/>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19223"/>
    <w:bookmarkStart w:name="z19416" w:id="19224"/>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19224"/>
    <w:bookmarkStart w:name="z19417" w:id="19225"/>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19225"/>
    <w:bookmarkStart w:name="z19418" w:id="19226"/>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19226"/>
    <w:bookmarkStart w:name="z19419" w:id="19227"/>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19227"/>
    <w:bookmarkStart w:name="z19420" w:id="19228"/>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9228"/>
    <w:bookmarkStart w:name="z19421" w:id="19229"/>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19229"/>
    <w:bookmarkStart w:name="z19422" w:id="19230"/>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19230"/>
    <w:bookmarkStart w:name="z19423" w:id="19231"/>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19231"/>
    <w:bookmarkStart w:name="z19424" w:id="19232"/>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19232"/>
    <w:bookmarkStart w:name="z19425" w:id="19233"/>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19233"/>
    <w:bookmarkStart w:name="z19426" w:id="19234"/>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9234"/>
    <w:bookmarkStart w:name="z19427" w:id="19235"/>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19235"/>
    <w:bookmarkStart w:name="z19428" w:id="19236"/>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19236"/>
    <w:bookmarkStart w:name="z19429" w:id="19237"/>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9237"/>
    <w:bookmarkStart w:name="z19430" w:id="19238"/>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19238"/>
    <w:bookmarkStart w:name="z19431" w:id="19239"/>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19239"/>
    <w:bookmarkStart w:name="z19432" w:id="19240"/>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19240"/>
    <w:bookmarkStart w:name="z19433" w:id="19241"/>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9241"/>
    <w:bookmarkStart w:name="z19434" w:id="19242"/>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19242"/>
    <w:bookmarkStart w:name="z19435" w:id="19243"/>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9243"/>
    <w:bookmarkStart w:name="z19436" w:id="19244"/>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19244"/>
    <w:bookmarkStart w:name="z19437" w:id="19245"/>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19245"/>
    <w:bookmarkStart w:name="z19438" w:id="19246"/>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19246"/>
    <w:bookmarkStart w:name="z19439" w:id="19247"/>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19247"/>
    <w:bookmarkStart w:name="z19440" w:id="19248"/>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19248"/>
    <w:bookmarkStart w:name="z19441" w:id="19249"/>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19249"/>
    <w:bookmarkStart w:name="z19442" w:id="19250"/>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19250"/>
    <w:bookmarkStart w:name="z19443" w:id="19251"/>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 40) шектеу іс-шараларын, оның ішінде карантинді белгілеу, инфекциялық ауруларды анықтау;</w:t>
      </w:r>
    </w:p>
    <w:bookmarkEnd w:id="19251"/>
    <w:bookmarkStart w:name="z19444" w:id="19252"/>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19252"/>
    <w:bookmarkStart w:name="z19445" w:id="19253"/>
    <w:p>
      <w:pPr>
        <w:spacing w:after="0"/>
        <w:ind w:left="0"/>
        <w:jc w:val="both"/>
      </w:pPr>
      <w:r>
        <w:rPr>
          <w:rFonts w:ascii="Times New Roman"/>
          <w:b w:val="false"/>
          <w:i w:val="false"/>
          <w:color w:val="000000"/>
          <w:sz w:val="28"/>
        </w:rPr>
        <w:t>
      42) реттелетін салада түсіндіру жұмысын ұйымдастыру;</w:t>
      </w:r>
    </w:p>
    <w:bookmarkEnd w:id="19253"/>
    <w:bookmarkStart w:name="z19446" w:id="19254"/>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19254"/>
    <w:bookmarkStart w:name="z19447" w:id="19255"/>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19255"/>
    <w:bookmarkStart w:name="z19448" w:id="19256"/>
    <w:p>
      <w:pPr>
        <w:spacing w:after="0"/>
        <w:ind w:left="0"/>
        <w:jc w:val="both"/>
      </w:pPr>
      <w:r>
        <w:rPr>
          <w:rFonts w:ascii="Times New Roman"/>
          <w:b w:val="false"/>
          <w:i w:val="false"/>
          <w:color w:val="000000"/>
          <w:sz w:val="28"/>
        </w:rPr>
        <w:t>
      14. Құқықтары мен міндеттері:</w:t>
      </w:r>
    </w:p>
    <w:bookmarkEnd w:id="19256"/>
    <w:bookmarkStart w:name="z19449" w:id="19257"/>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9257"/>
    <w:bookmarkStart w:name="z19450" w:id="19258"/>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9258"/>
    <w:bookmarkStart w:name="z19451" w:id="19259"/>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19259"/>
    <w:bookmarkStart w:name="z19452" w:id="19260"/>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19260"/>
    <w:bookmarkStart w:name="z19453" w:id="19261"/>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9261"/>
    <w:bookmarkStart w:name="z19454" w:id="19262"/>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19262"/>
    <w:bookmarkStart w:name="z19455" w:id="19263"/>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19263"/>
    <w:bookmarkStart w:name="z19456" w:id="19264"/>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19264"/>
    <w:bookmarkStart w:name="z19457" w:id="19265"/>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19265"/>
    <w:bookmarkStart w:name="z19458" w:id="19266"/>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19266"/>
    <w:bookmarkStart w:name="z19459" w:id="19267"/>
    <w:p>
      <w:pPr>
        <w:spacing w:after="0"/>
        <w:ind w:left="0"/>
        <w:jc w:val="left"/>
      </w:pPr>
      <w:r>
        <w:rPr>
          <w:rFonts w:ascii="Times New Roman"/>
          <w:b/>
          <w:i w:val="false"/>
          <w:color w:val="000000"/>
        </w:rPr>
        <w:t xml:space="preserve"> 3-тарау. Басқарманың қызметін ұйымдастыру</w:t>
      </w:r>
    </w:p>
    <w:bookmarkEnd w:id="19267"/>
    <w:bookmarkStart w:name="z19460" w:id="19268"/>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19268"/>
    <w:bookmarkStart w:name="z19461" w:id="19269"/>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19269"/>
    <w:bookmarkStart w:name="z19462" w:id="19270"/>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19270"/>
    <w:bookmarkStart w:name="z19463" w:id="19271"/>
    <w:p>
      <w:pPr>
        <w:spacing w:after="0"/>
        <w:ind w:left="0"/>
        <w:jc w:val="both"/>
      </w:pPr>
      <w:r>
        <w:rPr>
          <w:rFonts w:ascii="Times New Roman"/>
          <w:b w:val="false"/>
          <w:i w:val="false"/>
          <w:color w:val="000000"/>
          <w:sz w:val="28"/>
        </w:rPr>
        <w:t>
      18. Басқарма басшысының өкілеттіктері:</w:t>
      </w:r>
    </w:p>
    <w:bookmarkEnd w:id="19271"/>
    <w:bookmarkStart w:name="z19464" w:id="19272"/>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19272"/>
    <w:bookmarkStart w:name="z19465" w:id="19273"/>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9273"/>
    <w:bookmarkStart w:name="z19466" w:id="19274"/>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19274"/>
    <w:bookmarkStart w:name="z19467" w:id="19275"/>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9275"/>
    <w:bookmarkStart w:name="z19468" w:id="19276"/>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19276"/>
    <w:bookmarkStart w:name="z19469" w:id="19277"/>
    <w:p>
      <w:pPr>
        <w:spacing w:after="0"/>
        <w:ind w:left="0"/>
        <w:jc w:val="left"/>
      </w:pPr>
      <w:r>
        <w:rPr>
          <w:rFonts w:ascii="Times New Roman"/>
          <w:b/>
          <w:i w:val="false"/>
          <w:color w:val="000000"/>
        </w:rPr>
        <w:t xml:space="preserve"> 4-тарау. Басқарманың мүлкі</w:t>
      </w:r>
    </w:p>
    <w:bookmarkEnd w:id="19277"/>
    <w:bookmarkStart w:name="z19470" w:id="19278"/>
    <w:p>
      <w:pPr>
        <w:spacing w:after="0"/>
        <w:ind w:left="0"/>
        <w:jc w:val="both"/>
      </w:pPr>
      <w:r>
        <w:rPr>
          <w:rFonts w:ascii="Times New Roman"/>
          <w:b w:val="false"/>
          <w:i w:val="false"/>
          <w:color w:val="000000"/>
          <w:sz w:val="28"/>
        </w:rPr>
        <w:t>
      19. Басқармада заңнамада көзделген жағдайларда жедел басқару құқығындағы оқшауланған мүлкi болуы мүмкін.</w:t>
      </w:r>
    </w:p>
    <w:bookmarkEnd w:id="19278"/>
    <w:bookmarkStart w:name="z19471" w:id="19279"/>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9279"/>
    <w:bookmarkStart w:name="z19472" w:id="19280"/>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19280"/>
    <w:bookmarkStart w:name="z19473" w:id="19281"/>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9281"/>
    <w:bookmarkStart w:name="z19474" w:id="19282"/>
    <w:p>
      <w:pPr>
        <w:spacing w:after="0"/>
        <w:ind w:left="0"/>
        <w:jc w:val="left"/>
      </w:pPr>
      <w:r>
        <w:rPr>
          <w:rFonts w:ascii="Times New Roman"/>
          <w:b/>
          <w:i w:val="false"/>
          <w:color w:val="000000"/>
        </w:rPr>
        <w:t xml:space="preserve"> 5-тарау. Басқарманы қайта ұйымдастыру және тарату</w:t>
      </w:r>
    </w:p>
    <w:bookmarkEnd w:id="19282"/>
    <w:bookmarkStart w:name="z19475" w:id="19283"/>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92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209-қосымша</w:t>
            </w:r>
          </w:p>
        </w:tc>
      </w:tr>
    </w:tbl>
    <w:bookmarkStart w:name="z19477" w:id="19284"/>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Шардара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19284"/>
    <w:bookmarkStart w:name="z19478" w:id="19285"/>
    <w:p>
      <w:pPr>
        <w:spacing w:after="0"/>
        <w:ind w:left="0"/>
        <w:jc w:val="left"/>
      </w:pPr>
      <w:r>
        <w:rPr>
          <w:rFonts w:ascii="Times New Roman"/>
          <w:b/>
          <w:i w:val="false"/>
          <w:color w:val="000000"/>
        </w:rPr>
        <w:t xml:space="preserve"> 1-тарау. Жалпы ережелер</w:t>
      </w:r>
    </w:p>
    <w:bookmarkEnd w:id="19285"/>
    <w:bookmarkStart w:name="z19479" w:id="19286"/>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Шардара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19286"/>
    <w:bookmarkStart w:name="z19480" w:id="19287"/>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9287"/>
    <w:bookmarkStart w:name="z19481" w:id="19288"/>
    <w:p>
      <w:pPr>
        <w:spacing w:after="0"/>
        <w:ind w:left="0"/>
        <w:jc w:val="both"/>
      </w:pPr>
      <w:r>
        <w:rPr>
          <w:rFonts w:ascii="Times New Roman"/>
          <w:b w:val="false"/>
          <w:i w:val="false"/>
          <w:color w:val="000000"/>
          <w:sz w:val="28"/>
        </w:rPr>
        <w:t>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w:t>
      </w:r>
    </w:p>
    <w:bookmarkEnd w:id="19288"/>
    <w:bookmarkStart w:name="z19482" w:id="19289"/>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9289"/>
    <w:bookmarkStart w:name="z19483" w:id="19290"/>
    <w:p>
      <w:pPr>
        <w:spacing w:after="0"/>
        <w:ind w:left="0"/>
        <w:jc w:val="both"/>
      </w:pPr>
      <w:r>
        <w:rPr>
          <w:rFonts w:ascii="Times New Roman"/>
          <w:b w:val="false"/>
          <w:i w:val="false"/>
          <w:color w:val="000000"/>
          <w:sz w:val="28"/>
        </w:rPr>
        <w:t>
      5. Егер Басқармаға заңнамаға сәйкес уәкілеттік берілген болса, ол мемлекет атынан азаматтық-құқықтық қатынастардың тарапы болуға құқығы бар.</w:t>
      </w:r>
    </w:p>
    <w:bookmarkEnd w:id="19290"/>
    <w:bookmarkStart w:name="z19484" w:id="19291"/>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19291"/>
    <w:bookmarkStart w:name="z19485" w:id="19292"/>
    <w:p>
      <w:pPr>
        <w:spacing w:after="0"/>
        <w:ind w:left="0"/>
        <w:jc w:val="both"/>
      </w:pPr>
      <w:r>
        <w:rPr>
          <w:rFonts w:ascii="Times New Roman"/>
          <w:b w:val="false"/>
          <w:i w:val="false"/>
          <w:color w:val="000000"/>
          <w:sz w:val="28"/>
        </w:rPr>
        <w:t>
      7. Басқарманың орналасқан жері – 161400, Қазақстан Республикасы, Түркістан облысы, Шардара ауданы, Шардара қаласы, А. Қасымов көшесі, 26 үй.</w:t>
      </w:r>
    </w:p>
    <w:bookmarkEnd w:id="19292"/>
    <w:bookmarkStart w:name="z19486" w:id="19293"/>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Түркістан облысының тауарлар мен көрсетілетін қызметтердің сапасы мен қауіпсіздігін бақылау департаментінің Шардара аудандық тауарлар мен көрсетілетін қызметтердің сапасы мен қауіпсіздігін бақылау басқармасы".</w:t>
      </w:r>
    </w:p>
    <w:bookmarkEnd w:id="19293"/>
    <w:bookmarkStart w:name="z19487" w:id="19294"/>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9294"/>
    <w:bookmarkStart w:name="z19488" w:id="19295"/>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19295"/>
    <w:bookmarkStart w:name="z19489" w:id="19296"/>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19296"/>
    <w:bookmarkStart w:name="z19490" w:id="19297"/>
    <w:p>
      <w:pPr>
        <w:spacing w:after="0"/>
        <w:ind w:left="0"/>
        <w:jc w:val="both"/>
      </w:pPr>
      <w:r>
        <w:rPr>
          <w:rFonts w:ascii="Times New Roman"/>
          <w:b w:val="false"/>
          <w:i w:val="false"/>
          <w:color w:val="000000"/>
          <w:sz w:val="28"/>
        </w:rPr>
        <w:t>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9297"/>
    <w:bookmarkStart w:name="z19491" w:id="19298"/>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9298"/>
    <w:bookmarkStart w:name="z19492" w:id="19299"/>
    <w:p>
      <w:pPr>
        <w:spacing w:after="0"/>
        <w:ind w:left="0"/>
        <w:jc w:val="both"/>
      </w:pPr>
      <w:r>
        <w:rPr>
          <w:rFonts w:ascii="Times New Roman"/>
          <w:b w:val="false"/>
          <w:i w:val="false"/>
          <w:color w:val="000000"/>
          <w:sz w:val="28"/>
        </w:rPr>
        <w:t>
      12. Міндеттері:</w:t>
      </w:r>
    </w:p>
    <w:bookmarkEnd w:id="19299"/>
    <w:bookmarkStart w:name="z19493" w:id="19300"/>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9300"/>
    <w:bookmarkStart w:name="z19494" w:id="19301"/>
    <w:p>
      <w:pPr>
        <w:spacing w:after="0"/>
        <w:ind w:left="0"/>
        <w:jc w:val="both"/>
      </w:pPr>
      <w:r>
        <w:rPr>
          <w:rFonts w:ascii="Times New Roman"/>
          <w:b w:val="false"/>
          <w:i w:val="false"/>
          <w:color w:val="000000"/>
          <w:sz w:val="28"/>
        </w:rPr>
        <w:t>
      2) тиісті аумақта реттелетін саладағы мемлекеттік көрсетілетін қызметтердің сапасы мен қолжетімділігін қамтамасыз ету;</w:t>
      </w:r>
    </w:p>
    <w:bookmarkEnd w:id="19301"/>
    <w:bookmarkStart w:name="z19495" w:id="19302"/>
    <w:p>
      <w:pPr>
        <w:spacing w:after="0"/>
        <w:ind w:left="0"/>
        <w:jc w:val="both"/>
      </w:pPr>
      <w:r>
        <w:rPr>
          <w:rFonts w:ascii="Times New Roman"/>
          <w:b w:val="false"/>
          <w:i w:val="false"/>
          <w:color w:val="000000"/>
          <w:sz w:val="28"/>
        </w:rPr>
        <w:t>
      3) өз құзыретінің шегінде Басқармаға жүктелген өзге де міндеттерді жүзеге асыру.</w:t>
      </w:r>
    </w:p>
    <w:bookmarkEnd w:id="19302"/>
    <w:bookmarkStart w:name="z19496" w:id="19303"/>
    <w:p>
      <w:pPr>
        <w:spacing w:after="0"/>
        <w:ind w:left="0"/>
        <w:jc w:val="both"/>
      </w:pPr>
      <w:r>
        <w:rPr>
          <w:rFonts w:ascii="Times New Roman"/>
          <w:b w:val="false"/>
          <w:i w:val="false"/>
          <w:color w:val="000000"/>
          <w:sz w:val="28"/>
        </w:rPr>
        <w:t>
      13. Функциялары:</w:t>
      </w:r>
    </w:p>
    <w:bookmarkEnd w:id="19303"/>
    <w:bookmarkStart w:name="z19497" w:id="19304"/>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19304"/>
    <w:bookmarkStart w:name="z19498" w:id="19305"/>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9305"/>
    <w:bookmarkStart w:name="z19499" w:id="19306"/>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19306"/>
    <w:bookmarkStart w:name="z19500" w:id="19307"/>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19307"/>
    <w:bookmarkStart w:name="z19501" w:id="19308"/>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19308"/>
    <w:bookmarkStart w:name="z19502" w:id="19309"/>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 7) дәстүрлі медицина, халықтық медицина (емшілік) қызметтерін көрсететін субъектілердің қызметін бақылау;</w:t>
      </w:r>
    </w:p>
    <w:bookmarkEnd w:id="19309"/>
    <w:bookmarkStart w:name="z19503" w:id="19310"/>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19310"/>
    <w:bookmarkStart w:name="z19504" w:id="19311"/>
    <w:p>
      <w:pPr>
        <w:spacing w:after="0"/>
        <w:ind w:left="0"/>
        <w:jc w:val="both"/>
      </w:pPr>
      <w:r>
        <w:rPr>
          <w:rFonts w:ascii="Times New Roman"/>
          <w:b w:val="false"/>
          <w:i w:val="false"/>
          <w:color w:val="000000"/>
          <w:sz w:val="28"/>
        </w:rPr>
        <w:t>
      9) құзыретінің шегінде мониторинг жүргізу;</w:t>
      </w:r>
    </w:p>
    <w:bookmarkEnd w:id="19311"/>
    <w:bookmarkStart w:name="z19505" w:id="19312"/>
    <w:p>
      <w:pPr>
        <w:spacing w:after="0"/>
        <w:ind w:left="0"/>
        <w:jc w:val="both"/>
      </w:pPr>
      <w:r>
        <w:rPr>
          <w:rFonts w:ascii="Times New Roman"/>
          <w:b w:val="false"/>
          <w:i w:val="false"/>
          <w:color w:val="000000"/>
          <w:sz w:val="28"/>
        </w:rPr>
        <w:t>
      10) тамақ өнімі қауіпсіздігін қамтамасыз ету;</w:t>
      </w:r>
    </w:p>
    <w:bookmarkEnd w:id="19312"/>
    <w:bookmarkStart w:name="z19506" w:id="19313"/>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19313"/>
    <w:bookmarkStart w:name="z19507" w:id="19314"/>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19314"/>
    <w:bookmarkStart w:name="z19508" w:id="19315"/>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19315"/>
    <w:bookmarkStart w:name="z19509" w:id="19316"/>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19316"/>
    <w:bookmarkStart w:name="z19510" w:id="19317"/>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19317"/>
    <w:bookmarkStart w:name="z19511" w:id="19318"/>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9318"/>
    <w:bookmarkStart w:name="z19512" w:id="19319"/>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19319"/>
    <w:bookmarkStart w:name="z19513" w:id="19320"/>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19320"/>
    <w:bookmarkStart w:name="z19514" w:id="19321"/>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19321"/>
    <w:bookmarkStart w:name="z19515" w:id="19322"/>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19322"/>
    <w:bookmarkStart w:name="z19516" w:id="19323"/>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9323"/>
    <w:bookmarkStart w:name="z19517" w:id="19324"/>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19324"/>
    <w:bookmarkStart w:name="z19518" w:id="19325"/>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v белгіленген тәртіппен әкімшілік құқық бұзушылық туралы істерді қозғау, қарау және әкімшілік жазалар қолдану;</w:t>
      </w:r>
    </w:p>
    <w:bookmarkEnd w:id="19325"/>
    <w:bookmarkStart w:name="z19519" w:id="19326"/>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 26) тиісті аумақта инфекциялық және паразиттік ауруларды эпидемиологиялық бақылауды жүзеге асыру;</w:t>
      </w:r>
    </w:p>
    <w:bookmarkEnd w:id="19326"/>
    <w:bookmarkStart w:name="z19520" w:id="19327"/>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19327"/>
    <w:bookmarkStart w:name="z19521" w:id="19328"/>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19328"/>
    <w:bookmarkStart w:name="z19522" w:id="19329"/>
    <w:p>
      <w:pPr>
        <w:spacing w:after="0"/>
        <w:ind w:left="0"/>
        <w:jc w:val="both"/>
      </w:pPr>
      <w:r>
        <w:rPr>
          <w:rFonts w:ascii="Times New Roman"/>
          <w:b w:val="false"/>
          <w:i w:val="false"/>
          <w:color w:val="000000"/>
          <w:sz w:val="28"/>
        </w:rPr>
        <w:t xml:space="preserve">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 </w:t>
      </w:r>
    </w:p>
    <w:bookmarkEnd w:id="19329"/>
    <w:bookmarkStart w:name="z21711" w:id="19330"/>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19330"/>
    <w:bookmarkStart w:name="z19523" w:id="19331"/>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9331"/>
    <w:bookmarkStart w:name="z19524" w:id="19332"/>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19332"/>
    <w:bookmarkStart w:name="z19525" w:id="19333"/>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19333"/>
    <w:bookmarkStart w:name="z19526" w:id="19334"/>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19334"/>
    <w:bookmarkStart w:name="z19527" w:id="19335"/>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19335"/>
    <w:bookmarkStart w:name="z19528" w:id="19336"/>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19336"/>
    <w:bookmarkStart w:name="z19529" w:id="19337"/>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19337"/>
    <w:bookmarkStart w:name="z19530" w:id="19338"/>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19338"/>
    <w:bookmarkStart w:name="z19531" w:id="19339"/>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9339"/>
    <w:bookmarkStart w:name="z19532" w:id="19340"/>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 41) санитариялық-қорғаныш аймақтарының көлемін белгілеу;</w:t>
      </w:r>
    </w:p>
    <w:bookmarkEnd w:id="19340"/>
    <w:bookmarkStart w:name="z19533" w:id="19341"/>
    <w:p>
      <w:pPr>
        <w:spacing w:after="0"/>
        <w:ind w:left="0"/>
        <w:jc w:val="both"/>
      </w:pPr>
      <w:r>
        <w:rPr>
          <w:rFonts w:ascii="Times New Roman"/>
          <w:b w:val="false"/>
          <w:i w:val="false"/>
          <w:color w:val="000000"/>
          <w:sz w:val="28"/>
        </w:rPr>
        <w:t>
      42) реттелетін салада түсіндіру жұмысын ұйымдастыру;</w:t>
      </w:r>
    </w:p>
    <w:bookmarkEnd w:id="19341"/>
    <w:bookmarkStart w:name="z19534" w:id="19342"/>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19342"/>
    <w:bookmarkStart w:name="z19535" w:id="19343"/>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19343"/>
    <w:bookmarkStart w:name="z19536" w:id="19344"/>
    <w:p>
      <w:pPr>
        <w:spacing w:after="0"/>
        <w:ind w:left="0"/>
        <w:jc w:val="both"/>
      </w:pPr>
      <w:r>
        <w:rPr>
          <w:rFonts w:ascii="Times New Roman"/>
          <w:b w:val="false"/>
          <w:i w:val="false"/>
          <w:color w:val="000000"/>
          <w:sz w:val="28"/>
        </w:rPr>
        <w:t>
      14. Құқықтары мен міндеттері:</w:t>
      </w:r>
    </w:p>
    <w:bookmarkEnd w:id="19344"/>
    <w:bookmarkStart w:name="z19537" w:id="19345"/>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9345"/>
    <w:bookmarkStart w:name="z19538" w:id="19346"/>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9346"/>
    <w:bookmarkStart w:name="z19539" w:id="19347"/>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19347"/>
    <w:bookmarkStart w:name="z19540" w:id="19348"/>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19348"/>
    <w:bookmarkStart w:name="z19541" w:id="19349"/>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9349"/>
    <w:bookmarkStart w:name="z19542" w:id="19350"/>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19350"/>
    <w:bookmarkStart w:name="z19543" w:id="19351"/>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19351"/>
    <w:bookmarkStart w:name="z19544" w:id="19352"/>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19352"/>
    <w:bookmarkStart w:name="z19545" w:id="19353"/>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19353"/>
    <w:bookmarkStart w:name="z19546" w:id="19354"/>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19354"/>
    <w:bookmarkStart w:name="z19547" w:id="19355"/>
    <w:p>
      <w:pPr>
        <w:spacing w:after="0"/>
        <w:ind w:left="0"/>
        <w:jc w:val="left"/>
      </w:pPr>
      <w:r>
        <w:rPr>
          <w:rFonts w:ascii="Times New Roman"/>
          <w:b/>
          <w:i w:val="false"/>
          <w:color w:val="000000"/>
        </w:rPr>
        <w:t xml:space="preserve"> 3-тарау. Басқарманың қызметін ұйымдастыру</w:t>
      </w:r>
    </w:p>
    <w:bookmarkEnd w:id="19355"/>
    <w:bookmarkStart w:name="z19548" w:id="19356"/>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19356"/>
    <w:bookmarkStart w:name="z19549" w:id="19357"/>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19357"/>
    <w:bookmarkStart w:name="z19550" w:id="19358"/>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19358"/>
    <w:bookmarkStart w:name="z19551" w:id="19359"/>
    <w:p>
      <w:pPr>
        <w:spacing w:after="0"/>
        <w:ind w:left="0"/>
        <w:jc w:val="both"/>
      </w:pPr>
      <w:r>
        <w:rPr>
          <w:rFonts w:ascii="Times New Roman"/>
          <w:b w:val="false"/>
          <w:i w:val="false"/>
          <w:color w:val="000000"/>
          <w:sz w:val="28"/>
        </w:rPr>
        <w:t>
      18. Басқарма басшысының өкілеттіктері:</w:t>
      </w:r>
    </w:p>
    <w:bookmarkEnd w:id="19359"/>
    <w:bookmarkStart w:name="z19552" w:id="19360"/>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19360"/>
    <w:bookmarkStart w:name="z19553" w:id="19361"/>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9361"/>
    <w:bookmarkStart w:name="z19554" w:id="19362"/>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19362"/>
    <w:bookmarkStart w:name="z19555" w:id="19363"/>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9363"/>
    <w:bookmarkStart w:name="z19556" w:id="19364"/>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19364"/>
    <w:bookmarkStart w:name="z19557" w:id="19365"/>
    <w:p>
      <w:pPr>
        <w:spacing w:after="0"/>
        <w:ind w:left="0"/>
        <w:jc w:val="left"/>
      </w:pPr>
      <w:r>
        <w:rPr>
          <w:rFonts w:ascii="Times New Roman"/>
          <w:b/>
          <w:i w:val="false"/>
          <w:color w:val="000000"/>
        </w:rPr>
        <w:t xml:space="preserve"> 4-тарау. Басқарманың мүлкі</w:t>
      </w:r>
    </w:p>
    <w:bookmarkEnd w:id="19365"/>
    <w:bookmarkStart w:name="z19558" w:id="19366"/>
    <w:p>
      <w:pPr>
        <w:spacing w:after="0"/>
        <w:ind w:left="0"/>
        <w:jc w:val="both"/>
      </w:pPr>
      <w:r>
        <w:rPr>
          <w:rFonts w:ascii="Times New Roman"/>
          <w:b w:val="false"/>
          <w:i w:val="false"/>
          <w:color w:val="000000"/>
          <w:sz w:val="28"/>
        </w:rPr>
        <w:t>
      19. Басқармада заңнамада көзделген жағдайларда жедел басқару құқығындағы оқшауланған мүлкi болуы мүмкін.</w:t>
      </w:r>
    </w:p>
    <w:bookmarkEnd w:id="19366"/>
    <w:bookmarkStart w:name="z19559" w:id="19367"/>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9367"/>
    <w:bookmarkStart w:name="z19560" w:id="19368"/>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19368"/>
    <w:bookmarkStart w:name="z19561" w:id="19369"/>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9369"/>
    <w:bookmarkStart w:name="z19562" w:id="19370"/>
    <w:p>
      <w:pPr>
        <w:spacing w:after="0"/>
        <w:ind w:left="0"/>
        <w:jc w:val="left"/>
      </w:pPr>
      <w:r>
        <w:rPr>
          <w:rFonts w:ascii="Times New Roman"/>
          <w:b/>
          <w:i w:val="false"/>
          <w:color w:val="000000"/>
        </w:rPr>
        <w:t xml:space="preserve"> 5-тарау. Басқарманы қайта ұйымдастыру және тарату</w:t>
      </w:r>
    </w:p>
    <w:bookmarkEnd w:id="19370"/>
    <w:bookmarkStart w:name="z19563" w:id="19371"/>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93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210-қосымша</w:t>
            </w:r>
          </w:p>
        </w:tc>
      </w:tr>
    </w:tbl>
    <w:bookmarkStart w:name="z19565" w:id="19372"/>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Абай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19372"/>
    <w:bookmarkStart w:name="z19566" w:id="19373"/>
    <w:p>
      <w:pPr>
        <w:spacing w:after="0"/>
        <w:ind w:left="0"/>
        <w:jc w:val="left"/>
      </w:pPr>
      <w:r>
        <w:rPr>
          <w:rFonts w:ascii="Times New Roman"/>
          <w:b/>
          <w:i w:val="false"/>
          <w:color w:val="000000"/>
        </w:rPr>
        <w:t xml:space="preserve"> 1-тарау. Жалпы ережелер</w:t>
      </w:r>
    </w:p>
    <w:bookmarkEnd w:id="19373"/>
    <w:bookmarkStart w:name="z19567" w:id="19374"/>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Абай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19374"/>
    <w:bookmarkStart w:name="z19568" w:id="19375"/>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9375"/>
    <w:bookmarkStart w:name="z19569" w:id="19376"/>
    <w:p>
      <w:pPr>
        <w:spacing w:after="0"/>
        <w:ind w:left="0"/>
        <w:jc w:val="both"/>
      </w:pPr>
      <w:r>
        <w:rPr>
          <w:rFonts w:ascii="Times New Roman"/>
          <w:b w:val="false"/>
          <w:i w:val="false"/>
          <w:color w:val="000000"/>
          <w:sz w:val="28"/>
        </w:rPr>
        <w:t>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w:t>
      </w:r>
    </w:p>
    <w:bookmarkEnd w:id="19376"/>
    <w:bookmarkStart w:name="z19570" w:id="19377"/>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9377"/>
    <w:bookmarkStart w:name="z19571" w:id="19378"/>
    <w:p>
      <w:pPr>
        <w:spacing w:after="0"/>
        <w:ind w:left="0"/>
        <w:jc w:val="both"/>
      </w:pPr>
      <w:r>
        <w:rPr>
          <w:rFonts w:ascii="Times New Roman"/>
          <w:b w:val="false"/>
          <w:i w:val="false"/>
          <w:color w:val="000000"/>
          <w:sz w:val="28"/>
        </w:rPr>
        <w:t>
      5. Егер Басқармаға заңнамаға сәйкес уәкілеттік берілген болса, ол мемлекет атынан азаматтық-құқықтық қатынастардың тарапы болуға құқығы бар.</w:t>
      </w:r>
    </w:p>
    <w:bookmarkEnd w:id="19378"/>
    <w:bookmarkStart w:name="z19572" w:id="19379"/>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19379"/>
    <w:bookmarkStart w:name="z19573" w:id="19380"/>
    <w:p>
      <w:pPr>
        <w:spacing w:after="0"/>
        <w:ind w:left="0"/>
        <w:jc w:val="both"/>
      </w:pPr>
      <w:r>
        <w:rPr>
          <w:rFonts w:ascii="Times New Roman"/>
          <w:b w:val="false"/>
          <w:i w:val="false"/>
          <w:color w:val="000000"/>
          <w:sz w:val="28"/>
        </w:rPr>
        <w:t>
      7. Басқарманың орналасқан жері – 070100, Қазақстан Республикасы, Шығыс Қазақстан облысы, Абай ауданы, Қарауыл ауылдық округі, Қарауыл ауылы, Абай көшесі, 65 үй.</w:t>
      </w:r>
    </w:p>
    <w:bookmarkEnd w:id="19380"/>
    <w:bookmarkStart w:name="z19574" w:id="19381"/>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Абай аудандық тауарлар мен көрсетілетін қызметтердің сапасы мен қауіпсіздігін бақылау басқармасы" республикалық мемлекеттік мекемесi.</w:t>
      </w:r>
    </w:p>
    <w:bookmarkEnd w:id="19381"/>
    <w:bookmarkStart w:name="z19575" w:id="19382"/>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9382"/>
    <w:bookmarkStart w:name="z19576" w:id="19383"/>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19383"/>
    <w:bookmarkStart w:name="z19577" w:id="19384"/>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19384"/>
    <w:bookmarkStart w:name="z19578" w:id="19385"/>
    <w:p>
      <w:pPr>
        <w:spacing w:after="0"/>
        <w:ind w:left="0"/>
        <w:jc w:val="both"/>
      </w:pPr>
      <w:r>
        <w:rPr>
          <w:rFonts w:ascii="Times New Roman"/>
          <w:b w:val="false"/>
          <w:i w:val="false"/>
          <w:color w:val="000000"/>
          <w:sz w:val="28"/>
        </w:rPr>
        <w:t>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9385"/>
    <w:bookmarkStart w:name="z19579" w:id="19386"/>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9386"/>
    <w:bookmarkStart w:name="z19580" w:id="19387"/>
    <w:p>
      <w:pPr>
        <w:spacing w:after="0"/>
        <w:ind w:left="0"/>
        <w:jc w:val="both"/>
      </w:pPr>
      <w:r>
        <w:rPr>
          <w:rFonts w:ascii="Times New Roman"/>
          <w:b w:val="false"/>
          <w:i w:val="false"/>
          <w:color w:val="000000"/>
          <w:sz w:val="28"/>
        </w:rPr>
        <w:t>
      12. Міндеттері:</w:t>
      </w:r>
    </w:p>
    <w:bookmarkEnd w:id="19387"/>
    <w:bookmarkStart w:name="z19581" w:id="19388"/>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9388"/>
    <w:bookmarkStart w:name="z19582" w:id="19389"/>
    <w:p>
      <w:pPr>
        <w:spacing w:after="0"/>
        <w:ind w:left="0"/>
        <w:jc w:val="both"/>
      </w:pPr>
      <w:r>
        <w:rPr>
          <w:rFonts w:ascii="Times New Roman"/>
          <w:b w:val="false"/>
          <w:i w:val="false"/>
          <w:color w:val="000000"/>
          <w:sz w:val="28"/>
        </w:rPr>
        <w:t>
      2) тиісті аумақта реттелетін саладағы мемлекеттік көрсетілетін қызметтердің сапасы мен қолжетімділігін қамтамасыз ету;</w:t>
      </w:r>
    </w:p>
    <w:bookmarkEnd w:id="19389"/>
    <w:bookmarkStart w:name="z19583" w:id="19390"/>
    <w:p>
      <w:pPr>
        <w:spacing w:after="0"/>
        <w:ind w:left="0"/>
        <w:jc w:val="both"/>
      </w:pPr>
      <w:r>
        <w:rPr>
          <w:rFonts w:ascii="Times New Roman"/>
          <w:b w:val="false"/>
          <w:i w:val="false"/>
          <w:color w:val="000000"/>
          <w:sz w:val="28"/>
        </w:rPr>
        <w:t>
      3) өз құзыретінің шегінде Басқармаға жүктелген өзге де міндеттерді жүзеге асыру.</w:t>
      </w:r>
    </w:p>
    <w:bookmarkEnd w:id="19390"/>
    <w:bookmarkStart w:name="z19584" w:id="19391"/>
    <w:p>
      <w:pPr>
        <w:spacing w:after="0"/>
        <w:ind w:left="0"/>
        <w:jc w:val="both"/>
      </w:pPr>
      <w:r>
        <w:rPr>
          <w:rFonts w:ascii="Times New Roman"/>
          <w:b w:val="false"/>
          <w:i w:val="false"/>
          <w:color w:val="000000"/>
          <w:sz w:val="28"/>
        </w:rPr>
        <w:t>
      13. Функциялары:</w:t>
      </w:r>
    </w:p>
    <w:bookmarkEnd w:id="19391"/>
    <w:bookmarkStart w:name="z19585" w:id="19392"/>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19392"/>
    <w:bookmarkStart w:name="z19586" w:id="19393"/>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9393"/>
    <w:bookmarkStart w:name="z19587" w:id="19394"/>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19394"/>
    <w:bookmarkStart w:name="z19588" w:id="19395"/>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19395"/>
    <w:bookmarkStart w:name="z19589" w:id="19396"/>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19396"/>
    <w:bookmarkStart w:name="z19590" w:id="19397"/>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19397"/>
    <w:bookmarkStart w:name="z19591" w:id="19398"/>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19398"/>
    <w:bookmarkStart w:name="z19592" w:id="19399"/>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19399"/>
    <w:bookmarkStart w:name="z19593" w:id="19400"/>
    <w:p>
      <w:pPr>
        <w:spacing w:after="0"/>
        <w:ind w:left="0"/>
        <w:jc w:val="both"/>
      </w:pPr>
      <w:r>
        <w:rPr>
          <w:rFonts w:ascii="Times New Roman"/>
          <w:b w:val="false"/>
          <w:i w:val="false"/>
          <w:color w:val="000000"/>
          <w:sz w:val="28"/>
        </w:rPr>
        <w:t>
      9) құзыретінің шегінде мониторинг жүргізу;</w:t>
      </w:r>
    </w:p>
    <w:bookmarkEnd w:id="19400"/>
    <w:bookmarkStart w:name="z19594" w:id="19401"/>
    <w:p>
      <w:pPr>
        <w:spacing w:after="0"/>
        <w:ind w:left="0"/>
        <w:jc w:val="both"/>
      </w:pPr>
      <w:r>
        <w:rPr>
          <w:rFonts w:ascii="Times New Roman"/>
          <w:b w:val="false"/>
          <w:i w:val="false"/>
          <w:color w:val="000000"/>
          <w:sz w:val="28"/>
        </w:rPr>
        <w:t>
      10) тамақ өнімі қауіпсіздігін қамтамасыз ету;</w:t>
      </w:r>
    </w:p>
    <w:bookmarkEnd w:id="19401"/>
    <w:bookmarkStart w:name="z19595" w:id="19402"/>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19402"/>
    <w:bookmarkStart w:name="z19596" w:id="19403"/>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19403"/>
    <w:bookmarkStart w:name="z19597" w:id="19404"/>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19404"/>
    <w:bookmarkStart w:name="z19598" w:id="19405"/>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19405"/>
    <w:bookmarkStart w:name="z19599" w:id="19406"/>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19406"/>
    <w:bookmarkStart w:name="z19600" w:id="19407"/>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9407"/>
    <w:bookmarkStart w:name="z19601" w:id="19408"/>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19408"/>
    <w:bookmarkStart w:name="z19602" w:id="19409"/>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19409"/>
    <w:bookmarkStart w:name="z19603" w:id="19410"/>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19410"/>
    <w:bookmarkStart w:name="z19604" w:id="19411"/>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19411"/>
    <w:bookmarkStart w:name="z19605" w:id="19412"/>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19412"/>
    <w:bookmarkStart w:name="z19606" w:id="19413"/>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9413"/>
    <w:bookmarkStart w:name="z19607" w:id="19414"/>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19414"/>
    <w:bookmarkStart w:name="z19608" w:id="19415"/>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19415"/>
    <w:bookmarkStart w:name="z19609" w:id="19416"/>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9416"/>
    <w:bookmarkStart w:name="z19610" w:id="19417"/>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19417"/>
    <w:bookmarkStart w:name="z19611" w:id="19418"/>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19418"/>
    <w:bookmarkStart w:name="z19612" w:id="19419"/>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19419"/>
    <w:bookmarkStart w:name="z19613" w:id="19420"/>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9420"/>
    <w:bookmarkStart w:name="z19614" w:id="19421"/>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19421"/>
    <w:bookmarkStart w:name="z19615" w:id="19422"/>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9422"/>
    <w:bookmarkStart w:name="z19616" w:id="19423"/>
    <w:p>
      <w:pPr>
        <w:spacing w:after="0"/>
        <w:ind w:left="0"/>
        <w:jc w:val="both"/>
      </w:pPr>
      <w:r>
        <w:rPr>
          <w:rFonts w:ascii="Times New Roman"/>
          <w:b w:val="false"/>
          <w:i w:val="false"/>
          <w:color w:val="000000"/>
          <w:sz w:val="28"/>
        </w:rPr>
        <w:t xml:space="preserve">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 </w:t>
      </w:r>
    </w:p>
    <w:bookmarkEnd w:id="19423"/>
    <w:bookmarkStart w:name="z21712" w:id="19424"/>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19424"/>
    <w:bookmarkStart w:name="z19617" w:id="19425"/>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19425"/>
    <w:bookmarkStart w:name="z19618" w:id="19426"/>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19426"/>
    <w:bookmarkStart w:name="z19619" w:id="19427"/>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19427"/>
    <w:bookmarkStart w:name="z19620" w:id="19428"/>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19428"/>
    <w:bookmarkStart w:name="z19621" w:id="19429"/>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19429"/>
    <w:bookmarkStart w:name="z19622" w:id="19430"/>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9430"/>
    <w:bookmarkStart w:name="z19623" w:id="19431"/>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19431"/>
    <w:bookmarkStart w:name="z19624" w:id="19432"/>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19432"/>
    <w:bookmarkStart w:name="z19625" w:id="19433"/>
    <w:p>
      <w:pPr>
        <w:spacing w:after="0"/>
        <w:ind w:left="0"/>
        <w:jc w:val="both"/>
      </w:pPr>
      <w:r>
        <w:rPr>
          <w:rFonts w:ascii="Times New Roman"/>
          <w:b w:val="false"/>
          <w:i w:val="false"/>
          <w:color w:val="000000"/>
          <w:sz w:val="28"/>
        </w:rPr>
        <w:t>
      42) реттелетін салада түсіндіру жұмысын ұйымдастыру;</w:t>
      </w:r>
    </w:p>
    <w:bookmarkEnd w:id="19433"/>
    <w:bookmarkStart w:name="z19626" w:id="19434"/>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19434"/>
    <w:bookmarkStart w:name="z19627" w:id="19435"/>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19435"/>
    <w:bookmarkStart w:name="z19628" w:id="19436"/>
    <w:p>
      <w:pPr>
        <w:spacing w:after="0"/>
        <w:ind w:left="0"/>
        <w:jc w:val="both"/>
      </w:pPr>
      <w:r>
        <w:rPr>
          <w:rFonts w:ascii="Times New Roman"/>
          <w:b w:val="false"/>
          <w:i w:val="false"/>
          <w:color w:val="000000"/>
          <w:sz w:val="28"/>
        </w:rPr>
        <w:t>
      14. Құқықтары мен міндеттері:</w:t>
      </w:r>
    </w:p>
    <w:bookmarkEnd w:id="19436"/>
    <w:bookmarkStart w:name="z19629" w:id="19437"/>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9437"/>
    <w:bookmarkStart w:name="z19630" w:id="19438"/>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9438"/>
    <w:bookmarkStart w:name="z19631" w:id="19439"/>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19439"/>
    <w:bookmarkStart w:name="z19632" w:id="19440"/>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19440"/>
    <w:bookmarkStart w:name="z19633" w:id="19441"/>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9441"/>
    <w:bookmarkStart w:name="z19634" w:id="19442"/>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19442"/>
    <w:bookmarkStart w:name="z19635" w:id="19443"/>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19443"/>
    <w:bookmarkStart w:name="z19636" w:id="19444"/>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19444"/>
    <w:bookmarkStart w:name="z19637" w:id="19445"/>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19445"/>
    <w:bookmarkStart w:name="z19638" w:id="19446"/>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19446"/>
    <w:bookmarkStart w:name="z19639" w:id="19447"/>
    <w:p>
      <w:pPr>
        <w:spacing w:after="0"/>
        <w:ind w:left="0"/>
        <w:jc w:val="left"/>
      </w:pPr>
      <w:r>
        <w:rPr>
          <w:rFonts w:ascii="Times New Roman"/>
          <w:b/>
          <w:i w:val="false"/>
          <w:color w:val="000000"/>
        </w:rPr>
        <w:t xml:space="preserve"> 3-тарау. Басқарманың қызметін ұйымдастыру</w:t>
      </w:r>
    </w:p>
    <w:bookmarkEnd w:id="19447"/>
    <w:bookmarkStart w:name="z19640" w:id="19448"/>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19448"/>
    <w:bookmarkStart w:name="z19641" w:id="19449"/>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19449"/>
    <w:bookmarkStart w:name="z19642" w:id="19450"/>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19450"/>
    <w:bookmarkStart w:name="z19643" w:id="19451"/>
    <w:p>
      <w:pPr>
        <w:spacing w:after="0"/>
        <w:ind w:left="0"/>
        <w:jc w:val="both"/>
      </w:pPr>
      <w:r>
        <w:rPr>
          <w:rFonts w:ascii="Times New Roman"/>
          <w:b w:val="false"/>
          <w:i w:val="false"/>
          <w:color w:val="000000"/>
          <w:sz w:val="28"/>
        </w:rPr>
        <w:t>
      18. Басқарма басшысының өкілеттіктері:</w:t>
      </w:r>
    </w:p>
    <w:bookmarkEnd w:id="19451"/>
    <w:bookmarkStart w:name="z19644" w:id="19452"/>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19452"/>
    <w:bookmarkStart w:name="z19645" w:id="19453"/>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9453"/>
    <w:bookmarkStart w:name="z19646" w:id="19454"/>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19454"/>
    <w:bookmarkStart w:name="z19647" w:id="19455"/>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9455"/>
    <w:bookmarkStart w:name="z19648" w:id="19456"/>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19456"/>
    <w:bookmarkStart w:name="z19649" w:id="19457"/>
    <w:p>
      <w:pPr>
        <w:spacing w:after="0"/>
        <w:ind w:left="0"/>
        <w:jc w:val="left"/>
      </w:pPr>
      <w:r>
        <w:rPr>
          <w:rFonts w:ascii="Times New Roman"/>
          <w:b/>
          <w:i w:val="false"/>
          <w:color w:val="000000"/>
        </w:rPr>
        <w:t xml:space="preserve"> 4-тарау. Басқарманың мүлкі</w:t>
      </w:r>
    </w:p>
    <w:bookmarkEnd w:id="19457"/>
    <w:bookmarkStart w:name="z19650" w:id="19458"/>
    <w:p>
      <w:pPr>
        <w:spacing w:after="0"/>
        <w:ind w:left="0"/>
        <w:jc w:val="both"/>
      </w:pPr>
      <w:r>
        <w:rPr>
          <w:rFonts w:ascii="Times New Roman"/>
          <w:b w:val="false"/>
          <w:i w:val="false"/>
          <w:color w:val="000000"/>
          <w:sz w:val="28"/>
        </w:rPr>
        <w:t>
      19. Басқармада заңнамада көзделген жағдайларда жедел басқару құқығындағы оқшауланған мүлкi болуы мүмкін.</w:t>
      </w:r>
    </w:p>
    <w:bookmarkEnd w:id="19458"/>
    <w:bookmarkStart w:name="z19651" w:id="19459"/>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9459"/>
    <w:bookmarkStart w:name="z19652" w:id="19460"/>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19460"/>
    <w:bookmarkStart w:name="z19653" w:id="19461"/>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9461"/>
    <w:bookmarkStart w:name="z19654" w:id="19462"/>
    <w:p>
      <w:pPr>
        <w:spacing w:after="0"/>
        <w:ind w:left="0"/>
        <w:jc w:val="left"/>
      </w:pPr>
      <w:r>
        <w:rPr>
          <w:rFonts w:ascii="Times New Roman"/>
          <w:b/>
          <w:i w:val="false"/>
          <w:color w:val="000000"/>
        </w:rPr>
        <w:t xml:space="preserve"> 5-тарау. Басқарманы қайта ұйымдастыру және тарату</w:t>
      </w:r>
    </w:p>
    <w:bookmarkEnd w:id="19462"/>
    <w:bookmarkStart w:name="z19655" w:id="19463"/>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94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211-қосымша</w:t>
            </w:r>
          </w:p>
        </w:tc>
      </w:tr>
    </w:tbl>
    <w:bookmarkStart w:name="z19657" w:id="19464"/>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Алтай ауданы тауарлар мен көрсетілетін қызметтердің сапасы мен қауіпсіздігін бақылау басқармасы" республикалық мемлекеттік мекемесiнің ережесі</w:t>
      </w:r>
    </w:p>
    <w:bookmarkEnd w:id="19464"/>
    <w:bookmarkStart w:name="z19658" w:id="19465"/>
    <w:p>
      <w:pPr>
        <w:spacing w:after="0"/>
        <w:ind w:left="0"/>
        <w:jc w:val="left"/>
      </w:pPr>
      <w:r>
        <w:rPr>
          <w:rFonts w:ascii="Times New Roman"/>
          <w:b/>
          <w:i w:val="false"/>
          <w:color w:val="000000"/>
        </w:rPr>
        <w:t xml:space="preserve"> 1-тарау. Жалпы ережелер</w:t>
      </w:r>
    </w:p>
    <w:bookmarkEnd w:id="19465"/>
    <w:bookmarkStart w:name="z19659" w:id="19466"/>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Алтай ауданы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19466"/>
    <w:bookmarkStart w:name="z19660" w:id="19467"/>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9467"/>
    <w:bookmarkStart w:name="z19661" w:id="19468"/>
    <w:p>
      <w:pPr>
        <w:spacing w:after="0"/>
        <w:ind w:left="0"/>
        <w:jc w:val="both"/>
      </w:pPr>
      <w:r>
        <w:rPr>
          <w:rFonts w:ascii="Times New Roman"/>
          <w:b w:val="false"/>
          <w:i w:val="false"/>
          <w:color w:val="000000"/>
          <w:sz w:val="28"/>
        </w:rPr>
        <w:t>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w:t>
      </w:r>
    </w:p>
    <w:bookmarkEnd w:id="19468"/>
    <w:bookmarkStart w:name="z19662" w:id="19469"/>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9469"/>
    <w:bookmarkStart w:name="z19663" w:id="19470"/>
    <w:p>
      <w:pPr>
        <w:spacing w:after="0"/>
        <w:ind w:left="0"/>
        <w:jc w:val="both"/>
      </w:pPr>
      <w:r>
        <w:rPr>
          <w:rFonts w:ascii="Times New Roman"/>
          <w:b w:val="false"/>
          <w:i w:val="false"/>
          <w:color w:val="000000"/>
          <w:sz w:val="28"/>
        </w:rPr>
        <w:t>
      5. Егер Басқармаға заңнамаға сәйкес уәкілеттік берілген болса, ол мемлекет атынан азаматтық-құқықтық қатынастардың тарапы болуға құқығы бар.</w:t>
      </w:r>
    </w:p>
    <w:bookmarkEnd w:id="19470"/>
    <w:bookmarkStart w:name="z19664" w:id="19471"/>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19471"/>
    <w:bookmarkStart w:name="z19665" w:id="19472"/>
    <w:p>
      <w:pPr>
        <w:spacing w:after="0"/>
        <w:ind w:left="0"/>
        <w:jc w:val="both"/>
      </w:pPr>
      <w:r>
        <w:rPr>
          <w:rFonts w:ascii="Times New Roman"/>
          <w:b w:val="false"/>
          <w:i w:val="false"/>
          <w:color w:val="000000"/>
          <w:sz w:val="28"/>
        </w:rPr>
        <w:t>
      7. Басқарманың орналасқан жері – 070800, Қазақстан Республикасы, Шығыс Қазақстан облысы, Алтай ауданы , Алтай қаласы, М. Горький көшесі, 36 үй.</w:t>
      </w:r>
    </w:p>
    <w:bookmarkEnd w:id="19472"/>
    <w:bookmarkStart w:name="z19666" w:id="19473"/>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Алтай ауданы тауарлар мен көрсетілетін қызметтердің сапасы мен қауіпсіздігін бақылау басқармасы" республикалық мемлекеттік мекемесi.</w:t>
      </w:r>
    </w:p>
    <w:bookmarkEnd w:id="19473"/>
    <w:bookmarkStart w:name="z19667" w:id="19474"/>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9474"/>
    <w:bookmarkStart w:name="z19668" w:id="19475"/>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19475"/>
    <w:bookmarkStart w:name="z19669" w:id="19476"/>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19476"/>
    <w:bookmarkStart w:name="z19670" w:id="19477"/>
    <w:p>
      <w:pPr>
        <w:spacing w:after="0"/>
        <w:ind w:left="0"/>
        <w:jc w:val="both"/>
      </w:pPr>
      <w:r>
        <w:rPr>
          <w:rFonts w:ascii="Times New Roman"/>
          <w:b w:val="false"/>
          <w:i w:val="false"/>
          <w:color w:val="000000"/>
          <w:sz w:val="28"/>
        </w:rPr>
        <w:t>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9477"/>
    <w:bookmarkStart w:name="z19671" w:id="19478"/>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9478"/>
    <w:bookmarkStart w:name="z19672" w:id="19479"/>
    <w:p>
      <w:pPr>
        <w:spacing w:after="0"/>
        <w:ind w:left="0"/>
        <w:jc w:val="both"/>
      </w:pPr>
      <w:r>
        <w:rPr>
          <w:rFonts w:ascii="Times New Roman"/>
          <w:b w:val="false"/>
          <w:i w:val="false"/>
          <w:color w:val="000000"/>
          <w:sz w:val="28"/>
        </w:rPr>
        <w:t>
      12. Міндеттері:</w:t>
      </w:r>
    </w:p>
    <w:bookmarkEnd w:id="19479"/>
    <w:bookmarkStart w:name="z19673" w:id="19480"/>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9480"/>
    <w:bookmarkStart w:name="z19674" w:id="19481"/>
    <w:p>
      <w:pPr>
        <w:spacing w:after="0"/>
        <w:ind w:left="0"/>
        <w:jc w:val="both"/>
      </w:pPr>
      <w:r>
        <w:rPr>
          <w:rFonts w:ascii="Times New Roman"/>
          <w:b w:val="false"/>
          <w:i w:val="false"/>
          <w:color w:val="000000"/>
          <w:sz w:val="28"/>
        </w:rPr>
        <w:t>
      2) тиісті аумақта реттелетін саладағы мемлекеттік көрсетілетін қызметтердің сапасы мен қолжетімділігін қамтамасыз ету;</w:t>
      </w:r>
    </w:p>
    <w:bookmarkEnd w:id="19481"/>
    <w:bookmarkStart w:name="z19675" w:id="19482"/>
    <w:p>
      <w:pPr>
        <w:spacing w:after="0"/>
        <w:ind w:left="0"/>
        <w:jc w:val="both"/>
      </w:pPr>
      <w:r>
        <w:rPr>
          <w:rFonts w:ascii="Times New Roman"/>
          <w:b w:val="false"/>
          <w:i w:val="false"/>
          <w:color w:val="000000"/>
          <w:sz w:val="28"/>
        </w:rPr>
        <w:t>
      3) өз құзыретінің шегінде Басқармаға жүктелген өзге де міндеттерді жүзеге асыру.</w:t>
      </w:r>
    </w:p>
    <w:bookmarkEnd w:id="19482"/>
    <w:bookmarkStart w:name="z19676" w:id="19483"/>
    <w:p>
      <w:pPr>
        <w:spacing w:after="0"/>
        <w:ind w:left="0"/>
        <w:jc w:val="both"/>
      </w:pPr>
      <w:r>
        <w:rPr>
          <w:rFonts w:ascii="Times New Roman"/>
          <w:b w:val="false"/>
          <w:i w:val="false"/>
          <w:color w:val="000000"/>
          <w:sz w:val="28"/>
        </w:rPr>
        <w:t>
      13. Функциялары:</w:t>
      </w:r>
    </w:p>
    <w:bookmarkEnd w:id="19483"/>
    <w:bookmarkStart w:name="z19677" w:id="19484"/>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19484"/>
    <w:bookmarkStart w:name="z19678" w:id="19485"/>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9485"/>
    <w:bookmarkStart w:name="z19679" w:id="19486"/>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19486"/>
    <w:bookmarkStart w:name="z19680" w:id="19487"/>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19487"/>
    <w:bookmarkStart w:name="z19681" w:id="19488"/>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19488"/>
    <w:bookmarkStart w:name="z19682" w:id="19489"/>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19489"/>
    <w:bookmarkStart w:name="z19683" w:id="19490"/>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19490"/>
    <w:bookmarkStart w:name="z19684" w:id="19491"/>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19491"/>
    <w:bookmarkStart w:name="z19685" w:id="19492"/>
    <w:p>
      <w:pPr>
        <w:spacing w:after="0"/>
        <w:ind w:left="0"/>
        <w:jc w:val="both"/>
      </w:pPr>
      <w:r>
        <w:rPr>
          <w:rFonts w:ascii="Times New Roman"/>
          <w:b w:val="false"/>
          <w:i w:val="false"/>
          <w:color w:val="000000"/>
          <w:sz w:val="28"/>
        </w:rPr>
        <w:t>
      9) құзыретінің шегінде мониторинг жүргізу;</w:t>
      </w:r>
    </w:p>
    <w:bookmarkEnd w:id="19492"/>
    <w:bookmarkStart w:name="z19686" w:id="19493"/>
    <w:p>
      <w:pPr>
        <w:spacing w:after="0"/>
        <w:ind w:left="0"/>
        <w:jc w:val="both"/>
      </w:pPr>
      <w:r>
        <w:rPr>
          <w:rFonts w:ascii="Times New Roman"/>
          <w:b w:val="false"/>
          <w:i w:val="false"/>
          <w:color w:val="000000"/>
          <w:sz w:val="28"/>
        </w:rPr>
        <w:t>
      10) тамақ өнімі қауіпсіздігін қамтамасыз ету;</w:t>
      </w:r>
    </w:p>
    <w:bookmarkEnd w:id="19493"/>
    <w:bookmarkStart w:name="z19687" w:id="19494"/>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19494"/>
    <w:bookmarkStart w:name="z19688" w:id="19495"/>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19495"/>
    <w:bookmarkStart w:name="z19689" w:id="19496"/>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19496"/>
    <w:bookmarkStart w:name="z19690" w:id="19497"/>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19497"/>
    <w:bookmarkStart w:name="z19691" w:id="19498"/>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19498"/>
    <w:bookmarkStart w:name="z19692" w:id="19499"/>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19499"/>
    <w:bookmarkStart w:name="z19693" w:id="19500"/>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19500"/>
    <w:bookmarkStart w:name="z19694" w:id="19501"/>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19501"/>
    <w:bookmarkStart w:name="z19695" w:id="19502"/>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19502"/>
    <w:bookmarkStart w:name="z19696" w:id="19503"/>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19503"/>
    <w:bookmarkStart w:name="z19697" w:id="19504"/>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9504"/>
    <w:bookmarkStart w:name="z19698" w:id="19505"/>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19505"/>
    <w:bookmarkStart w:name="z19699" w:id="19506"/>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19506"/>
    <w:bookmarkStart w:name="z19700" w:id="19507"/>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9507"/>
    <w:bookmarkStart w:name="z19701" w:id="19508"/>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19508"/>
    <w:bookmarkStart w:name="z19702" w:id="19509"/>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19509"/>
    <w:bookmarkStart w:name="z19703" w:id="19510"/>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19510"/>
    <w:bookmarkStart w:name="z19704" w:id="19511"/>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9511"/>
    <w:bookmarkStart w:name="z19705" w:id="19512"/>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19512"/>
    <w:bookmarkStart w:name="z19706" w:id="19513"/>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9513"/>
    <w:bookmarkStart w:name="z19707" w:id="19514"/>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19514"/>
    <w:bookmarkStart w:name="z19708" w:id="19515"/>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19515"/>
    <w:bookmarkStart w:name="z19709" w:id="19516"/>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 35) инфекциялық және паразиттік аурулардың көздері болып табылатын адамдарды көрсетімдері бойынша емдеуге жатқызуға жіберу;</w:t>
      </w:r>
    </w:p>
    <w:bookmarkEnd w:id="19516"/>
    <w:bookmarkStart w:name="z19710" w:id="19517"/>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19517"/>
    <w:bookmarkStart w:name="z19711" w:id="19518"/>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19518"/>
    <w:bookmarkStart w:name="z19712" w:id="19519"/>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19519"/>
    <w:bookmarkStart w:name="z19713" w:id="19520"/>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9520"/>
    <w:bookmarkStart w:name="z19714" w:id="19521"/>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19521"/>
    <w:bookmarkStart w:name="z19715" w:id="19522"/>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19522"/>
    <w:bookmarkStart w:name="z19716" w:id="19523"/>
    <w:p>
      <w:pPr>
        <w:spacing w:after="0"/>
        <w:ind w:left="0"/>
        <w:jc w:val="both"/>
      </w:pPr>
      <w:r>
        <w:rPr>
          <w:rFonts w:ascii="Times New Roman"/>
          <w:b w:val="false"/>
          <w:i w:val="false"/>
          <w:color w:val="000000"/>
          <w:sz w:val="28"/>
        </w:rPr>
        <w:t>
      42) реттелетін салада түсіндіру жұмысын ұйымдастыру;</w:t>
      </w:r>
    </w:p>
    <w:bookmarkEnd w:id="19523"/>
    <w:bookmarkStart w:name="z19717" w:id="19524"/>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19524"/>
    <w:bookmarkStart w:name="z19718" w:id="19525"/>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19525"/>
    <w:bookmarkStart w:name="z19719" w:id="19526"/>
    <w:p>
      <w:pPr>
        <w:spacing w:after="0"/>
        <w:ind w:left="0"/>
        <w:jc w:val="both"/>
      </w:pPr>
      <w:r>
        <w:rPr>
          <w:rFonts w:ascii="Times New Roman"/>
          <w:b w:val="false"/>
          <w:i w:val="false"/>
          <w:color w:val="000000"/>
          <w:sz w:val="28"/>
        </w:rPr>
        <w:t>
      14. Құқықтары мен міндеттері:</w:t>
      </w:r>
    </w:p>
    <w:bookmarkEnd w:id="19526"/>
    <w:bookmarkStart w:name="z19720" w:id="19527"/>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9527"/>
    <w:bookmarkStart w:name="z19721" w:id="19528"/>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9528"/>
    <w:bookmarkStart w:name="z19722" w:id="19529"/>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19529"/>
    <w:bookmarkStart w:name="z19723" w:id="19530"/>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19530"/>
    <w:bookmarkStart w:name="z19724" w:id="19531"/>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9531"/>
    <w:bookmarkStart w:name="z19725" w:id="19532"/>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19532"/>
    <w:bookmarkStart w:name="z19726" w:id="19533"/>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19533"/>
    <w:bookmarkStart w:name="z19727" w:id="19534"/>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19534"/>
    <w:bookmarkStart w:name="z19728" w:id="19535"/>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19535"/>
    <w:bookmarkStart w:name="z19729" w:id="19536"/>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19536"/>
    <w:bookmarkStart w:name="z19730" w:id="19537"/>
    <w:p>
      <w:pPr>
        <w:spacing w:after="0"/>
        <w:ind w:left="0"/>
        <w:jc w:val="left"/>
      </w:pPr>
      <w:r>
        <w:rPr>
          <w:rFonts w:ascii="Times New Roman"/>
          <w:b/>
          <w:i w:val="false"/>
          <w:color w:val="000000"/>
        </w:rPr>
        <w:t xml:space="preserve"> 3-тарау. Басқарманың қызметін ұйымдастыру</w:t>
      </w:r>
    </w:p>
    <w:bookmarkEnd w:id="19537"/>
    <w:bookmarkStart w:name="z19731" w:id="19538"/>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19538"/>
    <w:bookmarkStart w:name="z19732" w:id="19539"/>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19539"/>
    <w:bookmarkStart w:name="z19733" w:id="19540"/>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19540"/>
    <w:bookmarkStart w:name="z19734" w:id="19541"/>
    <w:p>
      <w:pPr>
        <w:spacing w:after="0"/>
        <w:ind w:left="0"/>
        <w:jc w:val="both"/>
      </w:pPr>
      <w:r>
        <w:rPr>
          <w:rFonts w:ascii="Times New Roman"/>
          <w:b w:val="false"/>
          <w:i w:val="false"/>
          <w:color w:val="000000"/>
          <w:sz w:val="28"/>
        </w:rPr>
        <w:t>
      18. Басқарма басшысының өкілеттіктері:</w:t>
      </w:r>
    </w:p>
    <w:bookmarkEnd w:id="19541"/>
    <w:bookmarkStart w:name="z19735" w:id="19542"/>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19542"/>
    <w:bookmarkStart w:name="z19736" w:id="19543"/>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9543"/>
    <w:bookmarkStart w:name="z19737" w:id="19544"/>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19544"/>
    <w:bookmarkStart w:name="z19738" w:id="19545"/>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9545"/>
    <w:bookmarkStart w:name="z19739" w:id="19546"/>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19546"/>
    <w:bookmarkStart w:name="z19740" w:id="19547"/>
    <w:p>
      <w:pPr>
        <w:spacing w:after="0"/>
        <w:ind w:left="0"/>
        <w:jc w:val="left"/>
      </w:pPr>
      <w:r>
        <w:rPr>
          <w:rFonts w:ascii="Times New Roman"/>
          <w:b/>
          <w:i w:val="false"/>
          <w:color w:val="000000"/>
        </w:rPr>
        <w:t xml:space="preserve"> 4-тарау. Басқарманың мүлкі</w:t>
      </w:r>
    </w:p>
    <w:bookmarkEnd w:id="19547"/>
    <w:bookmarkStart w:name="z19741" w:id="19548"/>
    <w:p>
      <w:pPr>
        <w:spacing w:after="0"/>
        <w:ind w:left="0"/>
        <w:jc w:val="both"/>
      </w:pPr>
      <w:r>
        <w:rPr>
          <w:rFonts w:ascii="Times New Roman"/>
          <w:b w:val="false"/>
          <w:i w:val="false"/>
          <w:color w:val="000000"/>
          <w:sz w:val="28"/>
        </w:rPr>
        <w:t>
      19. Басқармада заңнамада көзделген жағдайларда жедел басқару құқығындағы оқшауланған мүлкi болуы мүмкін.</w:t>
      </w:r>
    </w:p>
    <w:bookmarkEnd w:id="19548"/>
    <w:bookmarkStart w:name="z19742" w:id="19549"/>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9549"/>
    <w:bookmarkStart w:name="z19743" w:id="19550"/>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19550"/>
    <w:bookmarkStart w:name="z19744" w:id="19551"/>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9551"/>
    <w:bookmarkStart w:name="z19745" w:id="19552"/>
    <w:p>
      <w:pPr>
        <w:spacing w:after="0"/>
        <w:ind w:left="0"/>
        <w:jc w:val="left"/>
      </w:pPr>
      <w:r>
        <w:rPr>
          <w:rFonts w:ascii="Times New Roman"/>
          <w:b/>
          <w:i w:val="false"/>
          <w:color w:val="000000"/>
        </w:rPr>
        <w:t xml:space="preserve"> 5-тарау. Басқарманы қайта ұйымдастыру және тарату</w:t>
      </w:r>
    </w:p>
    <w:bookmarkEnd w:id="19552"/>
    <w:bookmarkStart w:name="z19746" w:id="19553"/>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95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212-қосымша</w:t>
            </w:r>
          </w:p>
        </w:tc>
      </w:tr>
    </w:tbl>
    <w:bookmarkStart w:name="z19748" w:id="19554"/>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Аягөз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19554"/>
    <w:bookmarkStart w:name="z19749" w:id="19555"/>
    <w:p>
      <w:pPr>
        <w:spacing w:after="0"/>
        <w:ind w:left="0"/>
        <w:jc w:val="left"/>
      </w:pPr>
      <w:r>
        <w:rPr>
          <w:rFonts w:ascii="Times New Roman"/>
          <w:b/>
          <w:i w:val="false"/>
          <w:color w:val="000000"/>
        </w:rPr>
        <w:t xml:space="preserve"> 1-тарау. Жалпы ережелер</w:t>
      </w:r>
    </w:p>
    <w:bookmarkEnd w:id="19555"/>
    <w:bookmarkStart w:name="z19750" w:id="19556"/>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Аягөз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19556"/>
    <w:bookmarkStart w:name="z19751" w:id="19557"/>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9557"/>
    <w:bookmarkStart w:name="z19752" w:id="19558"/>
    <w:p>
      <w:pPr>
        <w:spacing w:after="0"/>
        <w:ind w:left="0"/>
        <w:jc w:val="both"/>
      </w:pPr>
      <w:r>
        <w:rPr>
          <w:rFonts w:ascii="Times New Roman"/>
          <w:b w:val="false"/>
          <w:i w:val="false"/>
          <w:color w:val="000000"/>
          <w:sz w:val="28"/>
        </w:rPr>
        <w:t>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w:t>
      </w:r>
    </w:p>
    <w:bookmarkEnd w:id="19558"/>
    <w:bookmarkStart w:name="z19753" w:id="19559"/>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9559"/>
    <w:bookmarkStart w:name="z19754" w:id="19560"/>
    <w:p>
      <w:pPr>
        <w:spacing w:after="0"/>
        <w:ind w:left="0"/>
        <w:jc w:val="both"/>
      </w:pPr>
      <w:r>
        <w:rPr>
          <w:rFonts w:ascii="Times New Roman"/>
          <w:b w:val="false"/>
          <w:i w:val="false"/>
          <w:color w:val="000000"/>
          <w:sz w:val="28"/>
        </w:rPr>
        <w:t>
      5. Егер Басқармаға заңнамаға сәйкес уәкілеттік берілген болса, ол мемлекет атынан азаматтық-құқықтық қатынастардың тарапы болуға құқығы бар.</w:t>
      </w:r>
    </w:p>
    <w:bookmarkEnd w:id="19560"/>
    <w:bookmarkStart w:name="z19755" w:id="19561"/>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19561"/>
    <w:bookmarkStart w:name="z19756" w:id="19562"/>
    <w:p>
      <w:pPr>
        <w:spacing w:after="0"/>
        <w:ind w:left="0"/>
        <w:jc w:val="both"/>
      </w:pPr>
      <w:r>
        <w:rPr>
          <w:rFonts w:ascii="Times New Roman"/>
          <w:b w:val="false"/>
          <w:i w:val="false"/>
          <w:color w:val="000000"/>
          <w:sz w:val="28"/>
        </w:rPr>
        <w:t>
      7. Басқарманың орналасқан жері – 070200, Қазақстан Республикасы, Шығыс Қазақстан облысы, Аягөз ауданы, Аягөз қаласы, Ә. Тәңірбергенов көшесі, 47 үй.</w:t>
      </w:r>
    </w:p>
    <w:bookmarkEnd w:id="19562"/>
    <w:bookmarkStart w:name="z19757" w:id="19563"/>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Аягөз аудандық тауарлар мен көрсетілетін қызметтердің сапасы мен қауіпсіздігін бақылау басқармасы" республикалық мемлекеттік мекемесi.</w:t>
      </w:r>
    </w:p>
    <w:bookmarkEnd w:id="19563"/>
    <w:bookmarkStart w:name="z19758" w:id="19564"/>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9564"/>
    <w:bookmarkStart w:name="z19759" w:id="19565"/>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19565"/>
    <w:bookmarkStart w:name="z19760" w:id="19566"/>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19566"/>
    <w:bookmarkStart w:name="z19761" w:id="19567"/>
    <w:p>
      <w:pPr>
        <w:spacing w:after="0"/>
        <w:ind w:left="0"/>
        <w:jc w:val="both"/>
      </w:pPr>
      <w:r>
        <w:rPr>
          <w:rFonts w:ascii="Times New Roman"/>
          <w:b w:val="false"/>
          <w:i w:val="false"/>
          <w:color w:val="000000"/>
          <w:sz w:val="28"/>
        </w:rPr>
        <w:t>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9567"/>
    <w:bookmarkStart w:name="z19762" w:id="19568"/>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9568"/>
    <w:bookmarkStart w:name="z19763" w:id="19569"/>
    <w:p>
      <w:pPr>
        <w:spacing w:after="0"/>
        <w:ind w:left="0"/>
        <w:jc w:val="both"/>
      </w:pPr>
      <w:r>
        <w:rPr>
          <w:rFonts w:ascii="Times New Roman"/>
          <w:b w:val="false"/>
          <w:i w:val="false"/>
          <w:color w:val="000000"/>
          <w:sz w:val="28"/>
        </w:rPr>
        <w:t>
      12. Міндеттері:</w:t>
      </w:r>
    </w:p>
    <w:bookmarkEnd w:id="19569"/>
    <w:bookmarkStart w:name="z19764" w:id="19570"/>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9570"/>
    <w:bookmarkStart w:name="z19765" w:id="19571"/>
    <w:p>
      <w:pPr>
        <w:spacing w:after="0"/>
        <w:ind w:left="0"/>
        <w:jc w:val="both"/>
      </w:pPr>
      <w:r>
        <w:rPr>
          <w:rFonts w:ascii="Times New Roman"/>
          <w:b w:val="false"/>
          <w:i w:val="false"/>
          <w:color w:val="000000"/>
          <w:sz w:val="28"/>
        </w:rPr>
        <w:t>
      2) тиісті аумақта реттелетін саладағы мемлекеттік көрсетілетін қызметтердің сапасы мен қолжетімділігін қамтамасыз ету;</w:t>
      </w:r>
    </w:p>
    <w:bookmarkEnd w:id="19571"/>
    <w:bookmarkStart w:name="z19766" w:id="19572"/>
    <w:p>
      <w:pPr>
        <w:spacing w:after="0"/>
        <w:ind w:left="0"/>
        <w:jc w:val="both"/>
      </w:pPr>
      <w:r>
        <w:rPr>
          <w:rFonts w:ascii="Times New Roman"/>
          <w:b w:val="false"/>
          <w:i w:val="false"/>
          <w:color w:val="000000"/>
          <w:sz w:val="28"/>
        </w:rPr>
        <w:t>
      3) өз құзыретінің шегінде Басқармаға жүктелген өзге де міндеттерді жүзеге асыру.</w:t>
      </w:r>
    </w:p>
    <w:bookmarkEnd w:id="19572"/>
    <w:bookmarkStart w:name="z19767" w:id="19573"/>
    <w:p>
      <w:pPr>
        <w:spacing w:after="0"/>
        <w:ind w:left="0"/>
        <w:jc w:val="both"/>
      </w:pPr>
      <w:r>
        <w:rPr>
          <w:rFonts w:ascii="Times New Roman"/>
          <w:b w:val="false"/>
          <w:i w:val="false"/>
          <w:color w:val="000000"/>
          <w:sz w:val="28"/>
        </w:rPr>
        <w:t>
      13. Функциялары:</w:t>
      </w:r>
    </w:p>
    <w:bookmarkEnd w:id="19573"/>
    <w:bookmarkStart w:name="z19768" w:id="19574"/>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19574"/>
    <w:bookmarkStart w:name="z19769" w:id="19575"/>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9575"/>
    <w:bookmarkStart w:name="z19770" w:id="19576"/>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19576"/>
    <w:bookmarkStart w:name="z19771" w:id="19577"/>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19577"/>
    <w:bookmarkStart w:name="z19772" w:id="19578"/>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19578"/>
    <w:bookmarkStart w:name="z19773" w:id="19579"/>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19579"/>
    <w:bookmarkStart w:name="z19774" w:id="19580"/>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19580"/>
    <w:bookmarkStart w:name="z19775" w:id="19581"/>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19581"/>
    <w:bookmarkStart w:name="z19776" w:id="19582"/>
    <w:p>
      <w:pPr>
        <w:spacing w:after="0"/>
        <w:ind w:left="0"/>
        <w:jc w:val="both"/>
      </w:pPr>
      <w:r>
        <w:rPr>
          <w:rFonts w:ascii="Times New Roman"/>
          <w:b w:val="false"/>
          <w:i w:val="false"/>
          <w:color w:val="000000"/>
          <w:sz w:val="28"/>
        </w:rPr>
        <w:t>
      9) құзыретінің шегінде мониторинг жүргізу;</w:t>
      </w:r>
    </w:p>
    <w:bookmarkEnd w:id="19582"/>
    <w:bookmarkStart w:name="z19777" w:id="19583"/>
    <w:p>
      <w:pPr>
        <w:spacing w:after="0"/>
        <w:ind w:left="0"/>
        <w:jc w:val="both"/>
      </w:pPr>
      <w:r>
        <w:rPr>
          <w:rFonts w:ascii="Times New Roman"/>
          <w:b w:val="false"/>
          <w:i w:val="false"/>
          <w:color w:val="000000"/>
          <w:sz w:val="28"/>
        </w:rPr>
        <w:t>
      10) тамақ өнімі қауіпсіздігін қамтамасыз ету;</w:t>
      </w:r>
    </w:p>
    <w:bookmarkEnd w:id="19583"/>
    <w:bookmarkStart w:name="z19778" w:id="19584"/>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19584"/>
    <w:bookmarkStart w:name="z19779" w:id="19585"/>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19585"/>
    <w:bookmarkStart w:name="z19780" w:id="19586"/>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19586"/>
    <w:bookmarkStart w:name="z19781" w:id="19587"/>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19587"/>
    <w:bookmarkStart w:name="z19782" w:id="19588"/>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19588"/>
    <w:bookmarkStart w:name="z19783" w:id="19589"/>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9589"/>
    <w:bookmarkStart w:name="z19784" w:id="19590"/>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19590"/>
    <w:bookmarkStart w:name="z19785" w:id="19591"/>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19591"/>
    <w:bookmarkStart w:name="z19786" w:id="19592"/>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19592"/>
    <w:bookmarkStart w:name="z19787" w:id="19593"/>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19593"/>
    <w:bookmarkStart w:name="z19788" w:id="19594"/>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19594"/>
    <w:bookmarkStart w:name="z19789" w:id="19595"/>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9595"/>
    <w:bookmarkStart w:name="z19790" w:id="19596"/>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19596"/>
    <w:bookmarkStart w:name="z19791" w:id="19597"/>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19597"/>
    <w:bookmarkStart w:name="z19792" w:id="19598"/>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9598"/>
    <w:bookmarkStart w:name="z19793" w:id="19599"/>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19599"/>
    <w:bookmarkStart w:name="z19794" w:id="19600"/>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19600"/>
    <w:bookmarkStart w:name="z19795" w:id="19601"/>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19601"/>
    <w:bookmarkStart w:name="z19796" w:id="19602"/>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9602"/>
    <w:bookmarkStart w:name="z19797" w:id="19603"/>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19603"/>
    <w:bookmarkStart w:name="z19798" w:id="19604"/>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9604"/>
    <w:bookmarkStart w:name="z19799" w:id="19605"/>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19605"/>
    <w:bookmarkStart w:name="z19800" w:id="19606"/>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19606"/>
    <w:bookmarkStart w:name="z19801" w:id="19607"/>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19607"/>
    <w:bookmarkStart w:name="z19802" w:id="19608"/>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19608"/>
    <w:bookmarkStart w:name="z19803" w:id="19609"/>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19609"/>
    <w:bookmarkStart w:name="z19804" w:id="19610"/>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19610"/>
    <w:bookmarkStart w:name="z19805" w:id="19611"/>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19611"/>
    <w:bookmarkStart w:name="z19806" w:id="19612"/>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9612"/>
    <w:bookmarkStart w:name="z19807" w:id="19613"/>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19613"/>
    <w:bookmarkStart w:name="z19808" w:id="19614"/>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19614"/>
    <w:bookmarkStart w:name="z19809" w:id="19615"/>
    <w:p>
      <w:pPr>
        <w:spacing w:after="0"/>
        <w:ind w:left="0"/>
        <w:jc w:val="both"/>
      </w:pPr>
      <w:r>
        <w:rPr>
          <w:rFonts w:ascii="Times New Roman"/>
          <w:b w:val="false"/>
          <w:i w:val="false"/>
          <w:color w:val="000000"/>
          <w:sz w:val="28"/>
        </w:rPr>
        <w:t>
      42) реттелетін салада түсіндіру жұмысын ұйымдастыру;</w:t>
      </w:r>
    </w:p>
    <w:bookmarkEnd w:id="19615"/>
    <w:bookmarkStart w:name="z19810" w:id="19616"/>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19616"/>
    <w:bookmarkStart w:name="z19811" w:id="19617"/>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19617"/>
    <w:bookmarkStart w:name="z19812" w:id="19618"/>
    <w:p>
      <w:pPr>
        <w:spacing w:after="0"/>
        <w:ind w:left="0"/>
        <w:jc w:val="both"/>
      </w:pPr>
      <w:r>
        <w:rPr>
          <w:rFonts w:ascii="Times New Roman"/>
          <w:b w:val="false"/>
          <w:i w:val="false"/>
          <w:color w:val="000000"/>
          <w:sz w:val="28"/>
        </w:rPr>
        <w:t>
      14. Құқықтары мен міндеттері:</w:t>
      </w:r>
    </w:p>
    <w:bookmarkEnd w:id="19618"/>
    <w:bookmarkStart w:name="z19813" w:id="19619"/>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9619"/>
    <w:bookmarkStart w:name="z19814" w:id="19620"/>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9620"/>
    <w:bookmarkStart w:name="z19815" w:id="19621"/>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19621"/>
    <w:bookmarkStart w:name="z19816" w:id="19622"/>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19622"/>
    <w:bookmarkStart w:name="z19817" w:id="19623"/>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9623"/>
    <w:bookmarkStart w:name="z19818" w:id="19624"/>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19624"/>
    <w:bookmarkStart w:name="z19819" w:id="19625"/>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19625"/>
    <w:bookmarkStart w:name="z19820" w:id="19626"/>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19626"/>
    <w:bookmarkStart w:name="z19821" w:id="19627"/>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19627"/>
    <w:bookmarkStart w:name="z19822" w:id="19628"/>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19628"/>
    <w:bookmarkStart w:name="z19823" w:id="19629"/>
    <w:p>
      <w:pPr>
        <w:spacing w:after="0"/>
        <w:ind w:left="0"/>
        <w:jc w:val="left"/>
      </w:pPr>
      <w:r>
        <w:rPr>
          <w:rFonts w:ascii="Times New Roman"/>
          <w:b/>
          <w:i w:val="false"/>
          <w:color w:val="000000"/>
        </w:rPr>
        <w:t xml:space="preserve"> 3-тарау. Басқарманың қызметін ұйымдастыру</w:t>
      </w:r>
    </w:p>
    <w:bookmarkEnd w:id="19629"/>
    <w:bookmarkStart w:name="z19824" w:id="19630"/>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19630"/>
    <w:bookmarkStart w:name="z19825" w:id="19631"/>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19631"/>
    <w:bookmarkStart w:name="z19826" w:id="19632"/>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19632"/>
    <w:bookmarkStart w:name="z19827" w:id="19633"/>
    <w:p>
      <w:pPr>
        <w:spacing w:after="0"/>
        <w:ind w:left="0"/>
        <w:jc w:val="both"/>
      </w:pPr>
      <w:r>
        <w:rPr>
          <w:rFonts w:ascii="Times New Roman"/>
          <w:b w:val="false"/>
          <w:i w:val="false"/>
          <w:color w:val="000000"/>
          <w:sz w:val="28"/>
        </w:rPr>
        <w:t>
      18. Басқарма басшысының өкілеттіктері:</w:t>
      </w:r>
    </w:p>
    <w:bookmarkEnd w:id="19633"/>
    <w:bookmarkStart w:name="z19828" w:id="19634"/>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19634"/>
    <w:bookmarkStart w:name="z19829" w:id="19635"/>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9635"/>
    <w:bookmarkStart w:name="z19830" w:id="19636"/>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19636"/>
    <w:bookmarkStart w:name="z19831" w:id="19637"/>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9637"/>
    <w:bookmarkStart w:name="z19832" w:id="19638"/>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19638"/>
    <w:bookmarkStart w:name="z19833" w:id="19639"/>
    <w:p>
      <w:pPr>
        <w:spacing w:after="0"/>
        <w:ind w:left="0"/>
        <w:jc w:val="left"/>
      </w:pPr>
      <w:r>
        <w:rPr>
          <w:rFonts w:ascii="Times New Roman"/>
          <w:b/>
          <w:i w:val="false"/>
          <w:color w:val="000000"/>
        </w:rPr>
        <w:t xml:space="preserve"> 4-тарау. Басқарманың мүлкі</w:t>
      </w:r>
    </w:p>
    <w:bookmarkEnd w:id="19639"/>
    <w:bookmarkStart w:name="z19834" w:id="19640"/>
    <w:p>
      <w:pPr>
        <w:spacing w:after="0"/>
        <w:ind w:left="0"/>
        <w:jc w:val="both"/>
      </w:pPr>
      <w:r>
        <w:rPr>
          <w:rFonts w:ascii="Times New Roman"/>
          <w:b w:val="false"/>
          <w:i w:val="false"/>
          <w:color w:val="000000"/>
          <w:sz w:val="28"/>
        </w:rPr>
        <w:t>
      19. Басқармада заңнамада көзделген жағдайларда жедел басқару құқығындағы оқшауланған мүлкi болуы мүмкін.</w:t>
      </w:r>
    </w:p>
    <w:bookmarkEnd w:id="19640"/>
    <w:bookmarkStart w:name="z19835" w:id="19641"/>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9641"/>
    <w:bookmarkStart w:name="z19836" w:id="19642"/>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19642"/>
    <w:bookmarkStart w:name="z19837" w:id="19643"/>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9643"/>
    <w:bookmarkStart w:name="z19838" w:id="19644"/>
    <w:p>
      <w:pPr>
        <w:spacing w:after="0"/>
        <w:ind w:left="0"/>
        <w:jc w:val="left"/>
      </w:pPr>
      <w:r>
        <w:rPr>
          <w:rFonts w:ascii="Times New Roman"/>
          <w:b/>
          <w:i w:val="false"/>
          <w:color w:val="000000"/>
        </w:rPr>
        <w:t xml:space="preserve"> 5-тарау. Басқарманы қайта ұйымдастыру және тарату</w:t>
      </w:r>
    </w:p>
    <w:bookmarkEnd w:id="19644"/>
    <w:bookmarkStart w:name="z19839" w:id="19645"/>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96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213-қосымша</w:t>
            </w:r>
          </w:p>
        </w:tc>
      </w:tr>
    </w:tbl>
    <w:bookmarkStart w:name="z19841" w:id="19646"/>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 тауарлар мен көрсетілетін қызметтердің сапасы мен қауіпсіздігін бақылау департаментінің Бесқарағай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19646"/>
    <w:bookmarkStart w:name="z19842" w:id="19647"/>
    <w:p>
      <w:pPr>
        <w:spacing w:after="0"/>
        <w:ind w:left="0"/>
        <w:jc w:val="left"/>
      </w:pPr>
      <w:r>
        <w:rPr>
          <w:rFonts w:ascii="Times New Roman"/>
          <w:b/>
          <w:i w:val="false"/>
          <w:color w:val="000000"/>
        </w:rPr>
        <w:t xml:space="preserve"> 1-тарау. Жалпы ережелер</w:t>
      </w:r>
    </w:p>
    <w:bookmarkEnd w:id="19647"/>
    <w:bookmarkStart w:name="z19843" w:id="19648"/>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 тауарлар мен көрсетілетін қызметтердің сапасы мен қауіпсіздігін бақылау департаментінің Бесқарағай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19648"/>
    <w:bookmarkStart w:name="z19844" w:id="19649"/>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9649"/>
    <w:bookmarkStart w:name="z19845" w:id="19650"/>
    <w:p>
      <w:pPr>
        <w:spacing w:after="0"/>
        <w:ind w:left="0"/>
        <w:jc w:val="both"/>
      </w:pPr>
      <w:r>
        <w:rPr>
          <w:rFonts w:ascii="Times New Roman"/>
          <w:b w:val="false"/>
          <w:i w:val="false"/>
          <w:color w:val="000000"/>
          <w:sz w:val="28"/>
        </w:rPr>
        <w:t>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w:t>
      </w:r>
    </w:p>
    <w:bookmarkEnd w:id="19650"/>
    <w:bookmarkStart w:name="z19846" w:id="19651"/>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9651"/>
    <w:bookmarkStart w:name="z19847" w:id="19652"/>
    <w:p>
      <w:pPr>
        <w:spacing w:after="0"/>
        <w:ind w:left="0"/>
        <w:jc w:val="both"/>
      </w:pPr>
      <w:r>
        <w:rPr>
          <w:rFonts w:ascii="Times New Roman"/>
          <w:b w:val="false"/>
          <w:i w:val="false"/>
          <w:color w:val="000000"/>
          <w:sz w:val="28"/>
        </w:rPr>
        <w:t>
      5. Егер Басқармаға заңнамаға сәйкес уәкілеттік берілген болса, ол мемлекет атынан азаматтық-құқықтық қатынастардың тарапы болуға құқығы бар.</w:t>
      </w:r>
    </w:p>
    <w:bookmarkEnd w:id="19652"/>
    <w:bookmarkStart w:name="z19848" w:id="19653"/>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19653"/>
    <w:bookmarkStart w:name="z19849" w:id="19654"/>
    <w:p>
      <w:pPr>
        <w:spacing w:after="0"/>
        <w:ind w:left="0"/>
        <w:jc w:val="both"/>
      </w:pPr>
      <w:r>
        <w:rPr>
          <w:rFonts w:ascii="Times New Roman"/>
          <w:b w:val="false"/>
          <w:i w:val="false"/>
          <w:color w:val="000000"/>
          <w:sz w:val="28"/>
        </w:rPr>
        <w:t>
      7. Басқарманың орналасқан жері – 070300, Қазақстан Республикасы, Шығыс Қазақстан облысы, Бесқарағай ауданы, Бесқарағай ауылдық округі, Бесқарағай ауылы, Қайрат Рысқұлбеков көшесі, 88 үй.</w:t>
      </w:r>
    </w:p>
    <w:bookmarkEnd w:id="19654"/>
    <w:bookmarkStart w:name="z19850" w:id="19655"/>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 тауарлар мен көрсетілетін қызметтердің сапасы мен қауіпсіздігін бақылау департаментінің Бесқарағай аудандық тауарлар мен көрсетілетін қызметтердің сапасы мен қауіпсіздігін бақылау басқармасы" республикалық мемлекеттік мекемесi.</w:t>
      </w:r>
    </w:p>
    <w:bookmarkEnd w:id="19655"/>
    <w:bookmarkStart w:name="z19851" w:id="19656"/>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9656"/>
    <w:bookmarkStart w:name="z19852" w:id="19657"/>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19657"/>
    <w:bookmarkStart w:name="z19853" w:id="19658"/>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19658"/>
    <w:bookmarkStart w:name="z19854" w:id="19659"/>
    <w:p>
      <w:pPr>
        <w:spacing w:after="0"/>
        <w:ind w:left="0"/>
        <w:jc w:val="both"/>
      </w:pPr>
      <w:r>
        <w:rPr>
          <w:rFonts w:ascii="Times New Roman"/>
          <w:b w:val="false"/>
          <w:i w:val="false"/>
          <w:color w:val="000000"/>
          <w:sz w:val="28"/>
        </w:rPr>
        <w:t>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9659"/>
    <w:bookmarkStart w:name="z19855" w:id="19660"/>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9660"/>
    <w:bookmarkStart w:name="z19856" w:id="19661"/>
    <w:p>
      <w:pPr>
        <w:spacing w:after="0"/>
        <w:ind w:left="0"/>
        <w:jc w:val="both"/>
      </w:pPr>
      <w:r>
        <w:rPr>
          <w:rFonts w:ascii="Times New Roman"/>
          <w:b w:val="false"/>
          <w:i w:val="false"/>
          <w:color w:val="000000"/>
          <w:sz w:val="28"/>
        </w:rPr>
        <w:t>
      12. Міндеттері:</w:t>
      </w:r>
    </w:p>
    <w:bookmarkEnd w:id="19661"/>
    <w:bookmarkStart w:name="z19857" w:id="19662"/>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9662"/>
    <w:bookmarkStart w:name="z19858" w:id="19663"/>
    <w:p>
      <w:pPr>
        <w:spacing w:after="0"/>
        <w:ind w:left="0"/>
        <w:jc w:val="both"/>
      </w:pPr>
      <w:r>
        <w:rPr>
          <w:rFonts w:ascii="Times New Roman"/>
          <w:b w:val="false"/>
          <w:i w:val="false"/>
          <w:color w:val="000000"/>
          <w:sz w:val="28"/>
        </w:rPr>
        <w:t>
      2) тиісті аумақта реттелетін саладағы мемлекеттік көрсетілетін қызметтердің сапасы мен қолжетімділігін қамтамасыз ету;</w:t>
      </w:r>
    </w:p>
    <w:bookmarkEnd w:id="19663"/>
    <w:bookmarkStart w:name="z19859" w:id="19664"/>
    <w:p>
      <w:pPr>
        <w:spacing w:after="0"/>
        <w:ind w:left="0"/>
        <w:jc w:val="both"/>
      </w:pPr>
      <w:r>
        <w:rPr>
          <w:rFonts w:ascii="Times New Roman"/>
          <w:b w:val="false"/>
          <w:i w:val="false"/>
          <w:color w:val="000000"/>
          <w:sz w:val="28"/>
        </w:rPr>
        <w:t>
      3) өз құзыретінің шегінде Басқармаға жүктелген өзге де міндеттерді жүзеге асыру.</w:t>
      </w:r>
    </w:p>
    <w:bookmarkEnd w:id="19664"/>
    <w:bookmarkStart w:name="z19860" w:id="19665"/>
    <w:p>
      <w:pPr>
        <w:spacing w:after="0"/>
        <w:ind w:left="0"/>
        <w:jc w:val="both"/>
      </w:pPr>
      <w:r>
        <w:rPr>
          <w:rFonts w:ascii="Times New Roman"/>
          <w:b w:val="false"/>
          <w:i w:val="false"/>
          <w:color w:val="000000"/>
          <w:sz w:val="28"/>
        </w:rPr>
        <w:t>
      13. Функциялары:</w:t>
      </w:r>
    </w:p>
    <w:bookmarkEnd w:id="19665"/>
    <w:bookmarkStart w:name="z19861" w:id="19666"/>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19666"/>
    <w:bookmarkStart w:name="z19862" w:id="19667"/>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9667"/>
    <w:bookmarkStart w:name="z19863" w:id="19668"/>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19668"/>
    <w:bookmarkStart w:name="z19864" w:id="19669"/>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19669"/>
    <w:bookmarkStart w:name="z19865" w:id="19670"/>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19670"/>
    <w:bookmarkStart w:name="z19866" w:id="19671"/>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19671"/>
    <w:bookmarkStart w:name="z19867" w:id="19672"/>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19672"/>
    <w:bookmarkStart w:name="z19868" w:id="19673"/>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19673"/>
    <w:bookmarkStart w:name="z19869" w:id="19674"/>
    <w:p>
      <w:pPr>
        <w:spacing w:after="0"/>
        <w:ind w:left="0"/>
        <w:jc w:val="both"/>
      </w:pPr>
      <w:r>
        <w:rPr>
          <w:rFonts w:ascii="Times New Roman"/>
          <w:b w:val="false"/>
          <w:i w:val="false"/>
          <w:color w:val="000000"/>
          <w:sz w:val="28"/>
        </w:rPr>
        <w:t>
      9) құзыретінің шегінде мониторинг жүргізу;</w:t>
      </w:r>
    </w:p>
    <w:bookmarkEnd w:id="19674"/>
    <w:bookmarkStart w:name="z19870" w:id="19675"/>
    <w:p>
      <w:pPr>
        <w:spacing w:after="0"/>
        <w:ind w:left="0"/>
        <w:jc w:val="both"/>
      </w:pPr>
      <w:r>
        <w:rPr>
          <w:rFonts w:ascii="Times New Roman"/>
          <w:b w:val="false"/>
          <w:i w:val="false"/>
          <w:color w:val="000000"/>
          <w:sz w:val="28"/>
        </w:rPr>
        <w:t>
      10) тамақ өнімі қауіпсіздігін қамтамасыз ету;</w:t>
      </w:r>
    </w:p>
    <w:bookmarkEnd w:id="19675"/>
    <w:bookmarkStart w:name="z19871" w:id="19676"/>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19676"/>
    <w:bookmarkStart w:name="z19872" w:id="19677"/>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19677"/>
    <w:bookmarkStart w:name="z19873" w:id="19678"/>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19678"/>
    <w:bookmarkStart w:name="z19874" w:id="19679"/>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19679"/>
    <w:bookmarkStart w:name="z19875" w:id="19680"/>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19680"/>
    <w:bookmarkStart w:name="z19876" w:id="19681"/>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9681"/>
    <w:bookmarkStart w:name="z19877" w:id="19682"/>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19682"/>
    <w:bookmarkStart w:name="z19878" w:id="19683"/>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19683"/>
    <w:bookmarkStart w:name="z19879" w:id="19684"/>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19684"/>
    <w:bookmarkStart w:name="z19880" w:id="19685"/>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19685"/>
    <w:bookmarkStart w:name="z19881" w:id="19686"/>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19686"/>
    <w:bookmarkStart w:name="z19882" w:id="19687"/>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9687"/>
    <w:bookmarkStart w:name="z19883" w:id="19688"/>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19688"/>
    <w:bookmarkStart w:name="z19884" w:id="19689"/>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9689"/>
    <w:bookmarkStart w:name="z19885" w:id="19690"/>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19690"/>
    <w:bookmarkStart w:name="z19886" w:id="19691"/>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19691"/>
    <w:bookmarkStart w:name="z19887" w:id="19692"/>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9692"/>
    <w:bookmarkStart w:name="z19888" w:id="19693"/>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19693"/>
    <w:bookmarkStart w:name="z19889" w:id="19694"/>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19694"/>
    <w:bookmarkStart w:name="z19890" w:id="19695"/>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19695"/>
    <w:bookmarkStart w:name="z19891" w:id="19696"/>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19696"/>
    <w:bookmarkStart w:name="z19892" w:id="19697"/>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19697"/>
    <w:bookmarkStart w:name="z19893" w:id="19698"/>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19698"/>
    <w:bookmarkStart w:name="z19894" w:id="19699"/>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19699"/>
    <w:bookmarkStart w:name="z19895" w:id="19700"/>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19700"/>
    <w:bookmarkStart w:name="z19896" w:id="19701"/>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9701"/>
    <w:bookmarkStart w:name="z19897" w:id="19702"/>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19702"/>
    <w:bookmarkStart w:name="z19898" w:id="19703"/>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19703"/>
    <w:bookmarkStart w:name="z19899" w:id="19704"/>
    <w:p>
      <w:pPr>
        <w:spacing w:after="0"/>
        <w:ind w:left="0"/>
        <w:jc w:val="both"/>
      </w:pPr>
      <w:r>
        <w:rPr>
          <w:rFonts w:ascii="Times New Roman"/>
          <w:b w:val="false"/>
          <w:i w:val="false"/>
          <w:color w:val="000000"/>
          <w:sz w:val="28"/>
        </w:rPr>
        <w:t>
      42) реттелетін салада түсіндіру жұмысын ұйымдастыру;</w:t>
      </w:r>
    </w:p>
    <w:bookmarkEnd w:id="19704"/>
    <w:bookmarkStart w:name="z19900" w:id="19705"/>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19705"/>
    <w:bookmarkStart w:name="z19901" w:id="19706"/>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19706"/>
    <w:bookmarkStart w:name="z19902" w:id="19707"/>
    <w:p>
      <w:pPr>
        <w:spacing w:after="0"/>
        <w:ind w:left="0"/>
        <w:jc w:val="both"/>
      </w:pPr>
      <w:r>
        <w:rPr>
          <w:rFonts w:ascii="Times New Roman"/>
          <w:b w:val="false"/>
          <w:i w:val="false"/>
          <w:color w:val="000000"/>
          <w:sz w:val="28"/>
        </w:rPr>
        <w:t>
      14. Құқықтары мен міндеттері:</w:t>
      </w:r>
    </w:p>
    <w:bookmarkEnd w:id="19707"/>
    <w:bookmarkStart w:name="z19903" w:id="19708"/>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9708"/>
    <w:bookmarkStart w:name="z19904" w:id="19709"/>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9709"/>
    <w:bookmarkStart w:name="z19905" w:id="19710"/>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19710"/>
    <w:bookmarkStart w:name="z19906" w:id="19711"/>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19711"/>
    <w:bookmarkStart w:name="z19907" w:id="19712"/>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9712"/>
    <w:bookmarkStart w:name="z19908" w:id="19713"/>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19713"/>
    <w:bookmarkStart w:name="z19909" w:id="19714"/>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19714"/>
    <w:bookmarkStart w:name="z19910" w:id="19715"/>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19715"/>
    <w:bookmarkStart w:name="z19911" w:id="19716"/>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19716"/>
    <w:bookmarkStart w:name="z19912" w:id="19717"/>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19717"/>
    <w:bookmarkStart w:name="z19913" w:id="19718"/>
    <w:p>
      <w:pPr>
        <w:spacing w:after="0"/>
        <w:ind w:left="0"/>
        <w:jc w:val="left"/>
      </w:pPr>
      <w:r>
        <w:rPr>
          <w:rFonts w:ascii="Times New Roman"/>
          <w:b/>
          <w:i w:val="false"/>
          <w:color w:val="000000"/>
        </w:rPr>
        <w:t xml:space="preserve"> 3-тарау. Басқарманың қызметін ұйымдастыру</w:t>
      </w:r>
    </w:p>
    <w:bookmarkEnd w:id="19718"/>
    <w:bookmarkStart w:name="z19914" w:id="19719"/>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19719"/>
    <w:bookmarkStart w:name="z19915" w:id="19720"/>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19720"/>
    <w:bookmarkStart w:name="z19916" w:id="19721"/>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19721"/>
    <w:bookmarkStart w:name="z19917" w:id="19722"/>
    <w:p>
      <w:pPr>
        <w:spacing w:after="0"/>
        <w:ind w:left="0"/>
        <w:jc w:val="both"/>
      </w:pPr>
      <w:r>
        <w:rPr>
          <w:rFonts w:ascii="Times New Roman"/>
          <w:b w:val="false"/>
          <w:i w:val="false"/>
          <w:color w:val="000000"/>
          <w:sz w:val="28"/>
        </w:rPr>
        <w:t>
      18. Басқарма басшысының өкілеттіктері:</w:t>
      </w:r>
    </w:p>
    <w:bookmarkEnd w:id="19722"/>
    <w:bookmarkStart w:name="z19918" w:id="19723"/>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19723"/>
    <w:bookmarkStart w:name="z19919" w:id="19724"/>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9724"/>
    <w:bookmarkStart w:name="z19920" w:id="19725"/>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19725"/>
    <w:bookmarkStart w:name="z19921" w:id="19726"/>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9726"/>
    <w:bookmarkStart w:name="z19922" w:id="19727"/>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19727"/>
    <w:bookmarkStart w:name="z19923" w:id="19728"/>
    <w:p>
      <w:pPr>
        <w:spacing w:after="0"/>
        <w:ind w:left="0"/>
        <w:jc w:val="left"/>
      </w:pPr>
      <w:r>
        <w:rPr>
          <w:rFonts w:ascii="Times New Roman"/>
          <w:b/>
          <w:i w:val="false"/>
          <w:color w:val="000000"/>
        </w:rPr>
        <w:t xml:space="preserve"> 4-тарау. Басқарманың мүлкі</w:t>
      </w:r>
    </w:p>
    <w:bookmarkEnd w:id="19728"/>
    <w:bookmarkStart w:name="z19924" w:id="19729"/>
    <w:p>
      <w:pPr>
        <w:spacing w:after="0"/>
        <w:ind w:left="0"/>
        <w:jc w:val="both"/>
      </w:pPr>
      <w:r>
        <w:rPr>
          <w:rFonts w:ascii="Times New Roman"/>
          <w:b w:val="false"/>
          <w:i w:val="false"/>
          <w:color w:val="000000"/>
          <w:sz w:val="28"/>
        </w:rPr>
        <w:t>
      19. Басқармада заңнамада көзделген жағдайларда жедел басқару құқығындағы оқшауланған мүлкi болуы мүмкін.</w:t>
      </w:r>
    </w:p>
    <w:bookmarkEnd w:id="19729"/>
    <w:bookmarkStart w:name="z19925" w:id="19730"/>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9730"/>
    <w:bookmarkStart w:name="z19926" w:id="19731"/>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19731"/>
    <w:bookmarkStart w:name="z19927" w:id="19732"/>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9732"/>
    <w:bookmarkStart w:name="z19928" w:id="19733"/>
    <w:p>
      <w:pPr>
        <w:spacing w:after="0"/>
        <w:ind w:left="0"/>
        <w:jc w:val="left"/>
      </w:pPr>
      <w:r>
        <w:rPr>
          <w:rFonts w:ascii="Times New Roman"/>
          <w:b/>
          <w:i w:val="false"/>
          <w:color w:val="000000"/>
        </w:rPr>
        <w:t xml:space="preserve"> 5-тарау. Басқарманы қайта ұйымдастыру және тарату</w:t>
      </w:r>
    </w:p>
    <w:bookmarkEnd w:id="19733"/>
    <w:bookmarkStart w:name="z19929" w:id="19734"/>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97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214-қосымша</w:t>
            </w:r>
          </w:p>
        </w:tc>
      </w:tr>
    </w:tbl>
    <w:bookmarkStart w:name="z19931" w:id="19735"/>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Бородулиха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19735"/>
    <w:bookmarkStart w:name="z19932" w:id="19736"/>
    <w:p>
      <w:pPr>
        <w:spacing w:after="0"/>
        <w:ind w:left="0"/>
        <w:jc w:val="left"/>
      </w:pPr>
      <w:r>
        <w:rPr>
          <w:rFonts w:ascii="Times New Roman"/>
          <w:b/>
          <w:i w:val="false"/>
          <w:color w:val="000000"/>
        </w:rPr>
        <w:t xml:space="preserve"> 1-тарау. Жалпы ережелер</w:t>
      </w:r>
    </w:p>
    <w:bookmarkEnd w:id="19736"/>
    <w:bookmarkStart w:name="z19933" w:id="19737"/>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Бородулиха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19737"/>
    <w:bookmarkStart w:name="z19934" w:id="19738"/>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9738"/>
    <w:bookmarkStart w:name="z19935" w:id="19739"/>
    <w:p>
      <w:pPr>
        <w:spacing w:after="0"/>
        <w:ind w:left="0"/>
        <w:jc w:val="both"/>
      </w:pPr>
      <w:r>
        <w:rPr>
          <w:rFonts w:ascii="Times New Roman"/>
          <w:b w:val="false"/>
          <w:i w:val="false"/>
          <w:color w:val="000000"/>
          <w:sz w:val="28"/>
        </w:rPr>
        <w:t>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w:t>
      </w:r>
    </w:p>
    <w:bookmarkEnd w:id="19739"/>
    <w:bookmarkStart w:name="z19936" w:id="19740"/>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9740"/>
    <w:bookmarkStart w:name="z19937" w:id="19741"/>
    <w:p>
      <w:pPr>
        <w:spacing w:after="0"/>
        <w:ind w:left="0"/>
        <w:jc w:val="both"/>
      </w:pPr>
      <w:r>
        <w:rPr>
          <w:rFonts w:ascii="Times New Roman"/>
          <w:b w:val="false"/>
          <w:i w:val="false"/>
          <w:color w:val="000000"/>
          <w:sz w:val="28"/>
        </w:rPr>
        <w:t>
      5. Егер Басқармаға заңнамаға сәйкес уәкілеттік берілген болса, ол мемлекет атынан азаматтық-құқықтық қатынастардың тарапы болуға құқығы бар.</w:t>
      </w:r>
    </w:p>
    <w:bookmarkEnd w:id="19741"/>
    <w:bookmarkStart w:name="z19938" w:id="19742"/>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19742"/>
    <w:bookmarkStart w:name="z19939" w:id="19743"/>
    <w:p>
      <w:pPr>
        <w:spacing w:after="0"/>
        <w:ind w:left="0"/>
        <w:jc w:val="both"/>
      </w:pPr>
      <w:r>
        <w:rPr>
          <w:rFonts w:ascii="Times New Roman"/>
          <w:b w:val="false"/>
          <w:i w:val="false"/>
          <w:color w:val="000000"/>
          <w:sz w:val="28"/>
        </w:rPr>
        <w:t>
      7. Басқарманың орналасқан жері – 070400, Қазақстан Республикасы, Шығыс Қазақстан облысы, Бородулиха ауданы, Бородулиха ауылдық округі, Бородулиха ауылы, Бірлік көшесі, 129 үй.</w:t>
      </w:r>
    </w:p>
    <w:bookmarkEnd w:id="19743"/>
    <w:bookmarkStart w:name="z19940" w:id="19744"/>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Бородулиха аудандық тауарлар мен көрсетілетін қызметтердің сапасы мен қауіпсіздігін бақылау басқармасы" республикалық мемлекеттік мекемесi.</w:t>
      </w:r>
    </w:p>
    <w:bookmarkEnd w:id="19744"/>
    <w:bookmarkStart w:name="z19941" w:id="19745"/>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9745"/>
    <w:bookmarkStart w:name="z19942" w:id="19746"/>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19746"/>
    <w:bookmarkStart w:name="z19943" w:id="19747"/>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19747"/>
    <w:bookmarkStart w:name="z19944" w:id="19748"/>
    <w:p>
      <w:pPr>
        <w:spacing w:after="0"/>
        <w:ind w:left="0"/>
        <w:jc w:val="both"/>
      </w:pPr>
      <w:r>
        <w:rPr>
          <w:rFonts w:ascii="Times New Roman"/>
          <w:b w:val="false"/>
          <w:i w:val="false"/>
          <w:color w:val="000000"/>
          <w:sz w:val="28"/>
        </w:rPr>
        <w:t>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9748"/>
    <w:bookmarkStart w:name="z19945" w:id="19749"/>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9749"/>
    <w:bookmarkStart w:name="z19946" w:id="19750"/>
    <w:p>
      <w:pPr>
        <w:spacing w:after="0"/>
        <w:ind w:left="0"/>
        <w:jc w:val="both"/>
      </w:pPr>
      <w:r>
        <w:rPr>
          <w:rFonts w:ascii="Times New Roman"/>
          <w:b w:val="false"/>
          <w:i w:val="false"/>
          <w:color w:val="000000"/>
          <w:sz w:val="28"/>
        </w:rPr>
        <w:t>
      12. Міндеттері:</w:t>
      </w:r>
    </w:p>
    <w:bookmarkEnd w:id="19750"/>
    <w:bookmarkStart w:name="z19947" w:id="19751"/>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9751"/>
    <w:bookmarkStart w:name="z19948" w:id="19752"/>
    <w:p>
      <w:pPr>
        <w:spacing w:after="0"/>
        <w:ind w:left="0"/>
        <w:jc w:val="both"/>
      </w:pPr>
      <w:r>
        <w:rPr>
          <w:rFonts w:ascii="Times New Roman"/>
          <w:b w:val="false"/>
          <w:i w:val="false"/>
          <w:color w:val="000000"/>
          <w:sz w:val="28"/>
        </w:rPr>
        <w:t>
      2) тиісті аумақта реттелетін саладағы мемлекеттік көрсетілетін қызметтердің сапасы мен қолжетімділігін қамтамасыз ету;</w:t>
      </w:r>
    </w:p>
    <w:bookmarkEnd w:id="19752"/>
    <w:bookmarkStart w:name="z19949" w:id="19753"/>
    <w:p>
      <w:pPr>
        <w:spacing w:after="0"/>
        <w:ind w:left="0"/>
        <w:jc w:val="both"/>
      </w:pPr>
      <w:r>
        <w:rPr>
          <w:rFonts w:ascii="Times New Roman"/>
          <w:b w:val="false"/>
          <w:i w:val="false"/>
          <w:color w:val="000000"/>
          <w:sz w:val="28"/>
        </w:rPr>
        <w:t>
      3) өз құзыретінің шегінде Басқармаға жүктелген өзге де міндеттерді жүзеге асыру.</w:t>
      </w:r>
    </w:p>
    <w:bookmarkEnd w:id="19753"/>
    <w:bookmarkStart w:name="z19950" w:id="19754"/>
    <w:p>
      <w:pPr>
        <w:spacing w:after="0"/>
        <w:ind w:left="0"/>
        <w:jc w:val="both"/>
      </w:pPr>
      <w:r>
        <w:rPr>
          <w:rFonts w:ascii="Times New Roman"/>
          <w:b w:val="false"/>
          <w:i w:val="false"/>
          <w:color w:val="000000"/>
          <w:sz w:val="28"/>
        </w:rPr>
        <w:t>
      13. Функциялары:</w:t>
      </w:r>
    </w:p>
    <w:bookmarkEnd w:id="19754"/>
    <w:bookmarkStart w:name="z19951" w:id="19755"/>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19755"/>
    <w:bookmarkStart w:name="z19952" w:id="19756"/>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9756"/>
    <w:bookmarkStart w:name="z19953" w:id="19757"/>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19757"/>
    <w:bookmarkStart w:name="z19954" w:id="19758"/>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19758"/>
    <w:bookmarkStart w:name="z19955" w:id="19759"/>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19759"/>
    <w:bookmarkStart w:name="z19956" w:id="19760"/>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19760"/>
    <w:bookmarkStart w:name="z19957" w:id="19761"/>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19761"/>
    <w:bookmarkStart w:name="z19958" w:id="19762"/>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19762"/>
    <w:bookmarkStart w:name="z19959" w:id="19763"/>
    <w:p>
      <w:pPr>
        <w:spacing w:after="0"/>
        <w:ind w:left="0"/>
        <w:jc w:val="both"/>
      </w:pPr>
      <w:r>
        <w:rPr>
          <w:rFonts w:ascii="Times New Roman"/>
          <w:b w:val="false"/>
          <w:i w:val="false"/>
          <w:color w:val="000000"/>
          <w:sz w:val="28"/>
        </w:rPr>
        <w:t>
      9) құзыретінің шегінде мониторинг жүргізу;</w:t>
      </w:r>
    </w:p>
    <w:bookmarkEnd w:id="19763"/>
    <w:bookmarkStart w:name="z19960" w:id="19764"/>
    <w:p>
      <w:pPr>
        <w:spacing w:after="0"/>
        <w:ind w:left="0"/>
        <w:jc w:val="both"/>
      </w:pPr>
      <w:r>
        <w:rPr>
          <w:rFonts w:ascii="Times New Roman"/>
          <w:b w:val="false"/>
          <w:i w:val="false"/>
          <w:color w:val="000000"/>
          <w:sz w:val="28"/>
        </w:rPr>
        <w:t>
      10) тамақ өнімі қауіпсіздігін қамтамасыз ету;</w:t>
      </w:r>
    </w:p>
    <w:bookmarkEnd w:id="19764"/>
    <w:bookmarkStart w:name="z19961" w:id="19765"/>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19765"/>
    <w:bookmarkStart w:name="z19962" w:id="19766"/>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19766"/>
    <w:bookmarkStart w:name="z19963" w:id="19767"/>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19767"/>
    <w:bookmarkStart w:name="z19964" w:id="19768"/>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19768"/>
    <w:bookmarkStart w:name="z19965" w:id="19769"/>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19769"/>
    <w:bookmarkStart w:name="z19966" w:id="19770"/>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9770"/>
    <w:bookmarkStart w:name="z19967" w:id="19771"/>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19771"/>
    <w:bookmarkStart w:name="z19968" w:id="19772"/>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19772"/>
    <w:bookmarkStart w:name="z19969" w:id="19773"/>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19773"/>
    <w:bookmarkStart w:name="z19970" w:id="19774"/>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19774"/>
    <w:bookmarkStart w:name="z19971" w:id="19775"/>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19775"/>
    <w:bookmarkStart w:name="z19972" w:id="19776"/>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9776"/>
    <w:bookmarkStart w:name="z19973" w:id="19777"/>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19777"/>
    <w:bookmarkStart w:name="z19974" w:id="19778"/>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19778"/>
    <w:bookmarkStart w:name="z19975" w:id="19779"/>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9779"/>
    <w:bookmarkStart w:name="z19976" w:id="19780"/>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19780"/>
    <w:bookmarkStart w:name="z19977" w:id="19781"/>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19781"/>
    <w:bookmarkStart w:name="z19978" w:id="19782"/>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19782"/>
    <w:bookmarkStart w:name="z19979" w:id="19783"/>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9783"/>
    <w:bookmarkStart w:name="z19980" w:id="19784"/>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19784"/>
    <w:bookmarkStart w:name="z19981" w:id="19785"/>
    <w:p>
      <w:pPr>
        <w:spacing w:after="0"/>
        <w:ind w:left="0"/>
        <w:jc w:val="both"/>
      </w:pPr>
      <w:r>
        <w:rPr>
          <w:rFonts w:ascii="Times New Roman"/>
          <w:b w:val="false"/>
          <w:i w:val="false"/>
          <w:color w:val="000000"/>
          <w:sz w:val="28"/>
        </w:rPr>
        <w:t xml:space="preserve">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 </w:t>
      </w:r>
    </w:p>
    <w:bookmarkEnd w:id="19785"/>
    <w:bookmarkStart w:name="z21686" w:id="19786"/>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19786"/>
    <w:bookmarkStart w:name="z19982" w:id="19787"/>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19787"/>
    <w:bookmarkStart w:name="z19983" w:id="19788"/>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19788"/>
    <w:bookmarkStart w:name="z19984" w:id="19789"/>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19789"/>
    <w:bookmarkStart w:name="z19985" w:id="19790"/>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19790"/>
    <w:bookmarkStart w:name="z19986" w:id="19791"/>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19791"/>
    <w:bookmarkStart w:name="z19987" w:id="19792"/>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19792"/>
    <w:bookmarkStart w:name="z19988" w:id="19793"/>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9793"/>
    <w:bookmarkStart w:name="z19989" w:id="19794"/>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19794"/>
    <w:bookmarkStart w:name="z19990" w:id="19795"/>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19795"/>
    <w:bookmarkStart w:name="z19991" w:id="19796"/>
    <w:p>
      <w:pPr>
        <w:spacing w:after="0"/>
        <w:ind w:left="0"/>
        <w:jc w:val="both"/>
      </w:pPr>
      <w:r>
        <w:rPr>
          <w:rFonts w:ascii="Times New Roman"/>
          <w:b w:val="false"/>
          <w:i w:val="false"/>
          <w:color w:val="000000"/>
          <w:sz w:val="28"/>
        </w:rPr>
        <w:t>
      42) реттелетін салада түсіндіру жұмысын ұйымдастыру;</w:t>
      </w:r>
    </w:p>
    <w:bookmarkEnd w:id="19796"/>
    <w:bookmarkStart w:name="z19992" w:id="19797"/>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19797"/>
    <w:bookmarkStart w:name="z19993" w:id="19798"/>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19798"/>
    <w:bookmarkStart w:name="z19994" w:id="19799"/>
    <w:p>
      <w:pPr>
        <w:spacing w:after="0"/>
        <w:ind w:left="0"/>
        <w:jc w:val="both"/>
      </w:pPr>
      <w:r>
        <w:rPr>
          <w:rFonts w:ascii="Times New Roman"/>
          <w:b w:val="false"/>
          <w:i w:val="false"/>
          <w:color w:val="000000"/>
          <w:sz w:val="28"/>
        </w:rPr>
        <w:t>
      14. Құқықтары мен міндеттері:</w:t>
      </w:r>
    </w:p>
    <w:bookmarkEnd w:id="19799"/>
    <w:bookmarkStart w:name="z19995" w:id="19800"/>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9800"/>
    <w:bookmarkStart w:name="z19996" w:id="19801"/>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9801"/>
    <w:bookmarkStart w:name="z19997" w:id="19802"/>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19802"/>
    <w:bookmarkStart w:name="z19998" w:id="19803"/>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19803"/>
    <w:bookmarkStart w:name="z19999" w:id="19804"/>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9804"/>
    <w:bookmarkStart w:name="z20000" w:id="19805"/>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19805"/>
    <w:bookmarkStart w:name="z20001" w:id="19806"/>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19806"/>
    <w:bookmarkStart w:name="z20002" w:id="19807"/>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19807"/>
    <w:bookmarkStart w:name="z20003" w:id="19808"/>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19808"/>
    <w:bookmarkStart w:name="z20004" w:id="19809"/>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19809"/>
    <w:bookmarkStart w:name="z20005" w:id="19810"/>
    <w:p>
      <w:pPr>
        <w:spacing w:after="0"/>
        <w:ind w:left="0"/>
        <w:jc w:val="left"/>
      </w:pPr>
      <w:r>
        <w:rPr>
          <w:rFonts w:ascii="Times New Roman"/>
          <w:b/>
          <w:i w:val="false"/>
          <w:color w:val="000000"/>
        </w:rPr>
        <w:t xml:space="preserve"> 3-тарау. Басқарманың қызметін ұйымдастыру</w:t>
      </w:r>
    </w:p>
    <w:bookmarkEnd w:id="19810"/>
    <w:bookmarkStart w:name="z20006" w:id="19811"/>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19811"/>
    <w:bookmarkStart w:name="z20007" w:id="19812"/>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19812"/>
    <w:bookmarkStart w:name="z20008" w:id="19813"/>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19813"/>
    <w:bookmarkStart w:name="z20009" w:id="19814"/>
    <w:p>
      <w:pPr>
        <w:spacing w:after="0"/>
        <w:ind w:left="0"/>
        <w:jc w:val="both"/>
      </w:pPr>
      <w:r>
        <w:rPr>
          <w:rFonts w:ascii="Times New Roman"/>
          <w:b w:val="false"/>
          <w:i w:val="false"/>
          <w:color w:val="000000"/>
          <w:sz w:val="28"/>
        </w:rPr>
        <w:t>
      18. Басқарма басшысының өкілеттіктері:</w:t>
      </w:r>
    </w:p>
    <w:bookmarkEnd w:id="19814"/>
    <w:bookmarkStart w:name="z20010" w:id="19815"/>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19815"/>
    <w:bookmarkStart w:name="z20011" w:id="19816"/>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9816"/>
    <w:bookmarkStart w:name="z20012" w:id="19817"/>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19817"/>
    <w:bookmarkStart w:name="z20013" w:id="19818"/>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9818"/>
    <w:bookmarkStart w:name="z20014" w:id="19819"/>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19819"/>
    <w:bookmarkStart w:name="z20015" w:id="19820"/>
    <w:p>
      <w:pPr>
        <w:spacing w:after="0"/>
        <w:ind w:left="0"/>
        <w:jc w:val="left"/>
      </w:pPr>
      <w:r>
        <w:rPr>
          <w:rFonts w:ascii="Times New Roman"/>
          <w:b/>
          <w:i w:val="false"/>
          <w:color w:val="000000"/>
        </w:rPr>
        <w:t xml:space="preserve"> 4-тарау. Басқарманың мүлкі</w:t>
      </w:r>
    </w:p>
    <w:bookmarkEnd w:id="19820"/>
    <w:bookmarkStart w:name="z20016" w:id="19821"/>
    <w:p>
      <w:pPr>
        <w:spacing w:after="0"/>
        <w:ind w:left="0"/>
        <w:jc w:val="both"/>
      </w:pPr>
      <w:r>
        <w:rPr>
          <w:rFonts w:ascii="Times New Roman"/>
          <w:b w:val="false"/>
          <w:i w:val="false"/>
          <w:color w:val="000000"/>
          <w:sz w:val="28"/>
        </w:rPr>
        <w:t>
      19. Басқармада заңнамада көзделген жағдайларда жедел басқару құқығындағы оқшауланған мүлкi болуы мүмкін.</w:t>
      </w:r>
    </w:p>
    <w:bookmarkEnd w:id="19821"/>
    <w:bookmarkStart w:name="z20017" w:id="19822"/>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9822"/>
    <w:bookmarkStart w:name="z20018" w:id="19823"/>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19823"/>
    <w:bookmarkStart w:name="z20019" w:id="19824"/>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9824"/>
    <w:bookmarkStart w:name="z20020" w:id="19825"/>
    <w:p>
      <w:pPr>
        <w:spacing w:after="0"/>
        <w:ind w:left="0"/>
        <w:jc w:val="left"/>
      </w:pPr>
      <w:r>
        <w:rPr>
          <w:rFonts w:ascii="Times New Roman"/>
          <w:b/>
          <w:i w:val="false"/>
          <w:color w:val="000000"/>
        </w:rPr>
        <w:t xml:space="preserve"> 5-тарау. Басқарманы қайта ұйымдастыру және тарату</w:t>
      </w:r>
    </w:p>
    <w:bookmarkEnd w:id="19825"/>
    <w:bookmarkStart w:name="z20021" w:id="19826"/>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98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215-қосымша</w:t>
            </w:r>
          </w:p>
        </w:tc>
      </w:tr>
    </w:tbl>
    <w:bookmarkStart w:name="z20023" w:id="19827"/>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Глубокое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19827"/>
    <w:bookmarkStart w:name="z20024" w:id="19828"/>
    <w:p>
      <w:pPr>
        <w:spacing w:after="0"/>
        <w:ind w:left="0"/>
        <w:jc w:val="left"/>
      </w:pPr>
      <w:r>
        <w:rPr>
          <w:rFonts w:ascii="Times New Roman"/>
          <w:b/>
          <w:i w:val="false"/>
          <w:color w:val="000000"/>
        </w:rPr>
        <w:t xml:space="preserve"> 1-тарау. Жалпы ережелер</w:t>
      </w:r>
    </w:p>
    <w:bookmarkEnd w:id="19828"/>
    <w:bookmarkStart w:name="z20025" w:id="19829"/>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Глубокое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19829"/>
    <w:bookmarkStart w:name="z20026" w:id="19830"/>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9830"/>
    <w:bookmarkStart w:name="z20027" w:id="19831"/>
    <w:p>
      <w:pPr>
        <w:spacing w:after="0"/>
        <w:ind w:left="0"/>
        <w:jc w:val="both"/>
      </w:pPr>
      <w:r>
        <w:rPr>
          <w:rFonts w:ascii="Times New Roman"/>
          <w:b w:val="false"/>
          <w:i w:val="false"/>
          <w:color w:val="000000"/>
          <w:sz w:val="28"/>
        </w:rPr>
        <w:t>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w:t>
      </w:r>
    </w:p>
    <w:bookmarkEnd w:id="19831"/>
    <w:bookmarkStart w:name="z20028" w:id="19832"/>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9832"/>
    <w:bookmarkStart w:name="z20029" w:id="19833"/>
    <w:p>
      <w:pPr>
        <w:spacing w:after="0"/>
        <w:ind w:left="0"/>
        <w:jc w:val="both"/>
      </w:pPr>
      <w:r>
        <w:rPr>
          <w:rFonts w:ascii="Times New Roman"/>
          <w:b w:val="false"/>
          <w:i w:val="false"/>
          <w:color w:val="000000"/>
          <w:sz w:val="28"/>
        </w:rPr>
        <w:t>
      5. Егер Басқармаға заңнамаға сәйкес уәкілеттік берілген болса, ол мемлекет атынан азаматтық-құқықтық қатынастардың тарапы болуға құқығы бар.</w:t>
      </w:r>
    </w:p>
    <w:bookmarkEnd w:id="19833"/>
    <w:bookmarkStart w:name="z20030" w:id="19834"/>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19834"/>
    <w:bookmarkStart w:name="z20031" w:id="19835"/>
    <w:p>
      <w:pPr>
        <w:spacing w:after="0"/>
        <w:ind w:left="0"/>
        <w:jc w:val="both"/>
      </w:pPr>
      <w:r>
        <w:rPr>
          <w:rFonts w:ascii="Times New Roman"/>
          <w:b w:val="false"/>
          <w:i w:val="false"/>
          <w:color w:val="000000"/>
          <w:sz w:val="28"/>
        </w:rPr>
        <w:t>
      7. Басқарманың орналасқан жері – 070500, Қазақстан Республикасы, Шығыс Қазақстан облысы, Глубокое ауданы, Глубокое кенті, Пирогов көшесі, 10/1 үй, 4 корпус.</w:t>
      </w:r>
    </w:p>
    <w:bookmarkEnd w:id="19835"/>
    <w:bookmarkStart w:name="z20032" w:id="19836"/>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Глубокое аудандық тауарлар мен көрсетілетін қызметтердің сапасы мен қауіпсіздігін бақылау басқармасы" республикалық мемлекеттік мекемесi.</w:t>
      </w:r>
    </w:p>
    <w:bookmarkEnd w:id="19836"/>
    <w:bookmarkStart w:name="z20033" w:id="19837"/>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9837"/>
    <w:bookmarkStart w:name="z20034" w:id="19838"/>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19838"/>
    <w:bookmarkStart w:name="z20035" w:id="19839"/>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19839"/>
    <w:bookmarkStart w:name="z20036" w:id="19840"/>
    <w:p>
      <w:pPr>
        <w:spacing w:after="0"/>
        <w:ind w:left="0"/>
        <w:jc w:val="both"/>
      </w:pPr>
      <w:r>
        <w:rPr>
          <w:rFonts w:ascii="Times New Roman"/>
          <w:b w:val="false"/>
          <w:i w:val="false"/>
          <w:color w:val="000000"/>
          <w:sz w:val="28"/>
        </w:rPr>
        <w:t>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9840"/>
    <w:bookmarkStart w:name="z20037" w:id="19841"/>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9841"/>
    <w:bookmarkStart w:name="z20038" w:id="19842"/>
    <w:p>
      <w:pPr>
        <w:spacing w:after="0"/>
        <w:ind w:left="0"/>
        <w:jc w:val="both"/>
      </w:pPr>
      <w:r>
        <w:rPr>
          <w:rFonts w:ascii="Times New Roman"/>
          <w:b w:val="false"/>
          <w:i w:val="false"/>
          <w:color w:val="000000"/>
          <w:sz w:val="28"/>
        </w:rPr>
        <w:t>
      12. Міндеттері:</w:t>
      </w:r>
    </w:p>
    <w:bookmarkEnd w:id="19842"/>
    <w:bookmarkStart w:name="z20039" w:id="19843"/>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9843"/>
    <w:bookmarkStart w:name="z20040" w:id="19844"/>
    <w:p>
      <w:pPr>
        <w:spacing w:after="0"/>
        <w:ind w:left="0"/>
        <w:jc w:val="both"/>
      </w:pPr>
      <w:r>
        <w:rPr>
          <w:rFonts w:ascii="Times New Roman"/>
          <w:b w:val="false"/>
          <w:i w:val="false"/>
          <w:color w:val="000000"/>
          <w:sz w:val="28"/>
        </w:rPr>
        <w:t>
      2) тиісті аумақта реттелетін саладағы мемлекеттік көрсетілетін қызметтердің сапасы мен қолжетімділігін қамтамасыз ету;</w:t>
      </w:r>
    </w:p>
    <w:bookmarkEnd w:id="19844"/>
    <w:bookmarkStart w:name="z20041" w:id="19845"/>
    <w:p>
      <w:pPr>
        <w:spacing w:after="0"/>
        <w:ind w:left="0"/>
        <w:jc w:val="both"/>
      </w:pPr>
      <w:r>
        <w:rPr>
          <w:rFonts w:ascii="Times New Roman"/>
          <w:b w:val="false"/>
          <w:i w:val="false"/>
          <w:color w:val="000000"/>
          <w:sz w:val="28"/>
        </w:rPr>
        <w:t>
      3) өз құзыретінің шегінде Басқармаға жүктелген өзге де міндеттерді жүзеге асыру.</w:t>
      </w:r>
    </w:p>
    <w:bookmarkEnd w:id="19845"/>
    <w:bookmarkStart w:name="z20042" w:id="19846"/>
    <w:p>
      <w:pPr>
        <w:spacing w:after="0"/>
        <w:ind w:left="0"/>
        <w:jc w:val="both"/>
      </w:pPr>
      <w:r>
        <w:rPr>
          <w:rFonts w:ascii="Times New Roman"/>
          <w:b w:val="false"/>
          <w:i w:val="false"/>
          <w:color w:val="000000"/>
          <w:sz w:val="28"/>
        </w:rPr>
        <w:t>
      13. Функциялары:</w:t>
      </w:r>
    </w:p>
    <w:bookmarkEnd w:id="19846"/>
    <w:bookmarkStart w:name="z20043" w:id="19847"/>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19847"/>
    <w:bookmarkStart w:name="z20044" w:id="19848"/>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9848"/>
    <w:bookmarkStart w:name="z20045" w:id="19849"/>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19849"/>
    <w:bookmarkStart w:name="z20046" w:id="19850"/>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19850"/>
    <w:bookmarkStart w:name="z20047" w:id="19851"/>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19851"/>
    <w:bookmarkStart w:name="z20048" w:id="19852"/>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19852"/>
    <w:bookmarkStart w:name="z20049" w:id="19853"/>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19853"/>
    <w:bookmarkStart w:name="z20050" w:id="19854"/>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19854"/>
    <w:bookmarkStart w:name="z20051" w:id="19855"/>
    <w:p>
      <w:pPr>
        <w:spacing w:after="0"/>
        <w:ind w:left="0"/>
        <w:jc w:val="both"/>
      </w:pPr>
      <w:r>
        <w:rPr>
          <w:rFonts w:ascii="Times New Roman"/>
          <w:b w:val="false"/>
          <w:i w:val="false"/>
          <w:color w:val="000000"/>
          <w:sz w:val="28"/>
        </w:rPr>
        <w:t>
      9) құзыретінің шегінде мониторинг жүргізу;</w:t>
      </w:r>
    </w:p>
    <w:bookmarkEnd w:id="19855"/>
    <w:bookmarkStart w:name="z20052" w:id="19856"/>
    <w:p>
      <w:pPr>
        <w:spacing w:after="0"/>
        <w:ind w:left="0"/>
        <w:jc w:val="both"/>
      </w:pPr>
      <w:r>
        <w:rPr>
          <w:rFonts w:ascii="Times New Roman"/>
          <w:b w:val="false"/>
          <w:i w:val="false"/>
          <w:color w:val="000000"/>
          <w:sz w:val="28"/>
        </w:rPr>
        <w:t>
      10) тамақ өнімі қауіпсіздігін қамтамасыз ету;</w:t>
      </w:r>
    </w:p>
    <w:bookmarkEnd w:id="19856"/>
    <w:bookmarkStart w:name="z20053" w:id="19857"/>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19857"/>
    <w:bookmarkStart w:name="z20054" w:id="19858"/>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19858"/>
    <w:bookmarkStart w:name="z20055" w:id="19859"/>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19859"/>
    <w:bookmarkStart w:name="z20056" w:id="19860"/>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19860"/>
    <w:bookmarkStart w:name="z20057" w:id="19861"/>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19861"/>
    <w:bookmarkStart w:name="z20058" w:id="19862"/>
    <w:p>
      <w:pPr>
        <w:spacing w:after="0"/>
        <w:ind w:left="0"/>
        <w:jc w:val="both"/>
      </w:pPr>
      <w:r>
        <w:rPr>
          <w:rFonts w:ascii="Times New Roman"/>
          <w:b w:val="false"/>
          <w:i w:val="false"/>
          <w:color w:val="000000"/>
          <w:sz w:val="28"/>
        </w:rPr>
        <w:t xml:space="preserve">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 </w:t>
      </w:r>
    </w:p>
    <w:bookmarkEnd w:id="19862"/>
    <w:bookmarkStart w:name="z21687" w:id="19863"/>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19863"/>
    <w:bookmarkStart w:name="z20059" w:id="19864"/>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19864"/>
    <w:bookmarkStart w:name="z20060" w:id="19865"/>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19865"/>
    <w:bookmarkStart w:name="z20061" w:id="19866"/>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19866"/>
    <w:bookmarkStart w:name="z20062" w:id="19867"/>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19867"/>
    <w:bookmarkStart w:name="z20063" w:id="19868"/>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9868"/>
    <w:bookmarkStart w:name="z20064" w:id="19869"/>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19869"/>
    <w:bookmarkStart w:name="z20065" w:id="19870"/>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19870"/>
    <w:bookmarkStart w:name="z20066" w:id="19871"/>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9871"/>
    <w:bookmarkStart w:name="z20067" w:id="19872"/>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19872"/>
    <w:bookmarkStart w:name="z20068" w:id="19873"/>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19873"/>
    <w:bookmarkStart w:name="z20069" w:id="19874"/>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19874"/>
    <w:bookmarkStart w:name="z20070" w:id="19875"/>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9875"/>
    <w:bookmarkStart w:name="z20071" w:id="19876"/>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19876"/>
    <w:bookmarkStart w:name="z20072" w:id="19877"/>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9877"/>
    <w:bookmarkStart w:name="z20073" w:id="19878"/>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19878"/>
    <w:bookmarkStart w:name="z20074" w:id="19879"/>
    <w:p>
      <w:pPr>
        <w:spacing w:after="0"/>
        <w:ind w:left="0"/>
        <w:jc w:val="both"/>
      </w:pPr>
      <w:r>
        <w:rPr>
          <w:rFonts w:ascii="Times New Roman"/>
          <w:b w:val="false"/>
          <w:i w:val="false"/>
          <w:color w:val="000000"/>
          <w:sz w:val="28"/>
        </w:rPr>
        <w:t xml:space="preserve">
      33) реттелетін саладағы Қазақстан Республикасы заңнамасының талаптарын бұзушылықтарды жою туралы нұсқамалар беру; </w:t>
      </w:r>
    </w:p>
    <w:bookmarkEnd w:id="19879"/>
    <w:bookmarkStart w:name="z21688" w:id="19880"/>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19880"/>
    <w:bookmarkStart w:name="z20075" w:id="19881"/>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19881"/>
    <w:bookmarkStart w:name="z20076" w:id="19882"/>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19882"/>
    <w:bookmarkStart w:name="z20077" w:id="19883"/>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19883"/>
    <w:bookmarkStart w:name="z20078" w:id="19884"/>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19884"/>
    <w:bookmarkStart w:name="z20079" w:id="19885"/>
    <w:p>
      <w:pPr>
        <w:spacing w:after="0"/>
        <w:ind w:left="0"/>
        <w:jc w:val="both"/>
      </w:pPr>
      <w:r>
        <w:rPr>
          <w:rFonts w:ascii="Times New Roman"/>
          <w:b w:val="false"/>
          <w:i w:val="false"/>
          <w:color w:val="000000"/>
          <w:sz w:val="28"/>
        </w:rPr>
        <w:t xml:space="preserve">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 </w:t>
      </w:r>
    </w:p>
    <w:bookmarkEnd w:id="19885"/>
    <w:bookmarkStart w:name="z21689" w:id="19886"/>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19886"/>
    <w:bookmarkStart w:name="z20080" w:id="19887"/>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19887"/>
    <w:bookmarkStart w:name="z20081" w:id="19888"/>
    <w:p>
      <w:pPr>
        <w:spacing w:after="0"/>
        <w:ind w:left="0"/>
        <w:jc w:val="both"/>
      </w:pPr>
      <w:r>
        <w:rPr>
          <w:rFonts w:ascii="Times New Roman"/>
          <w:b w:val="false"/>
          <w:i w:val="false"/>
          <w:color w:val="000000"/>
          <w:sz w:val="28"/>
        </w:rPr>
        <w:t>
      42) реттелетін салада түсіндіру жұмысын ұйымдастыру;</w:t>
      </w:r>
    </w:p>
    <w:bookmarkEnd w:id="19888"/>
    <w:bookmarkStart w:name="z20082" w:id="19889"/>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19889"/>
    <w:bookmarkStart w:name="z20083" w:id="19890"/>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19890"/>
    <w:bookmarkStart w:name="z20084" w:id="19891"/>
    <w:p>
      <w:pPr>
        <w:spacing w:after="0"/>
        <w:ind w:left="0"/>
        <w:jc w:val="both"/>
      </w:pPr>
      <w:r>
        <w:rPr>
          <w:rFonts w:ascii="Times New Roman"/>
          <w:b w:val="false"/>
          <w:i w:val="false"/>
          <w:color w:val="000000"/>
          <w:sz w:val="28"/>
        </w:rPr>
        <w:t>
      14. Құқықтары мен міндеттері:</w:t>
      </w:r>
    </w:p>
    <w:bookmarkEnd w:id="19891"/>
    <w:bookmarkStart w:name="z20085" w:id="19892"/>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9892"/>
    <w:bookmarkStart w:name="z20086" w:id="19893"/>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9893"/>
    <w:bookmarkStart w:name="z20087" w:id="19894"/>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19894"/>
    <w:bookmarkStart w:name="z20088" w:id="19895"/>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19895"/>
    <w:bookmarkStart w:name="z20089" w:id="19896"/>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9896"/>
    <w:bookmarkStart w:name="z20090" w:id="19897"/>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19897"/>
    <w:bookmarkStart w:name="z20091" w:id="19898"/>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19898"/>
    <w:bookmarkStart w:name="z20092" w:id="19899"/>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19899"/>
    <w:bookmarkStart w:name="z20093" w:id="19900"/>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19900"/>
    <w:bookmarkStart w:name="z20094" w:id="19901"/>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19901"/>
    <w:bookmarkStart w:name="z20095" w:id="19902"/>
    <w:p>
      <w:pPr>
        <w:spacing w:after="0"/>
        <w:ind w:left="0"/>
        <w:jc w:val="left"/>
      </w:pPr>
      <w:r>
        <w:rPr>
          <w:rFonts w:ascii="Times New Roman"/>
          <w:b/>
          <w:i w:val="false"/>
          <w:color w:val="000000"/>
        </w:rPr>
        <w:t xml:space="preserve"> 3-тарау. Басқарманың қызметін ұйымдастыру</w:t>
      </w:r>
    </w:p>
    <w:bookmarkEnd w:id="19902"/>
    <w:bookmarkStart w:name="z20096" w:id="19903"/>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19903"/>
    <w:bookmarkStart w:name="z20097" w:id="19904"/>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19904"/>
    <w:bookmarkStart w:name="z20098" w:id="19905"/>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19905"/>
    <w:bookmarkStart w:name="z20099" w:id="19906"/>
    <w:p>
      <w:pPr>
        <w:spacing w:after="0"/>
        <w:ind w:left="0"/>
        <w:jc w:val="both"/>
      </w:pPr>
      <w:r>
        <w:rPr>
          <w:rFonts w:ascii="Times New Roman"/>
          <w:b w:val="false"/>
          <w:i w:val="false"/>
          <w:color w:val="000000"/>
          <w:sz w:val="28"/>
        </w:rPr>
        <w:t>
      18. Басқарма басшысының өкілеттіктері:</w:t>
      </w:r>
    </w:p>
    <w:bookmarkEnd w:id="19906"/>
    <w:bookmarkStart w:name="z20100" w:id="19907"/>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19907"/>
    <w:bookmarkStart w:name="z20101" w:id="19908"/>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19908"/>
    <w:bookmarkStart w:name="z20102" w:id="19909"/>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19909"/>
    <w:bookmarkStart w:name="z20103" w:id="19910"/>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19910"/>
    <w:bookmarkStart w:name="z20104" w:id="19911"/>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19911"/>
    <w:bookmarkStart w:name="z20105" w:id="19912"/>
    <w:p>
      <w:pPr>
        <w:spacing w:after="0"/>
        <w:ind w:left="0"/>
        <w:jc w:val="left"/>
      </w:pPr>
      <w:r>
        <w:rPr>
          <w:rFonts w:ascii="Times New Roman"/>
          <w:b/>
          <w:i w:val="false"/>
          <w:color w:val="000000"/>
        </w:rPr>
        <w:t xml:space="preserve"> 4-тарау. Басқарманың мүлкі</w:t>
      </w:r>
    </w:p>
    <w:bookmarkEnd w:id="19912"/>
    <w:bookmarkStart w:name="z20106" w:id="19913"/>
    <w:p>
      <w:pPr>
        <w:spacing w:after="0"/>
        <w:ind w:left="0"/>
        <w:jc w:val="both"/>
      </w:pPr>
      <w:r>
        <w:rPr>
          <w:rFonts w:ascii="Times New Roman"/>
          <w:b w:val="false"/>
          <w:i w:val="false"/>
          <w:color w:val="000000"/>
          <w:sz w:val="28"/>
        </w:rPr>
        <w:t>
      19. Басқармада заңнамада көзделген жағдайларда жедел басқару құқығындағы оқшауланған мүлкi болуы мүмкін.</w:t>
      </w:r>
    </w:p>
    <w:bookmarkEnd w:id="19913"/>
    <w:bookmarkStart w:name="z20107" w:id="19914"/>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9914"/>
    <w:bookmarkStart w:name="z20108" w:id="19915"/>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19915"/>
    <w:bookmarkStart w:name="z20109" w:id="19916"/>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9916"/>
    <w:bookmarkStart w:name="z20110" w:id="19917"/>
    <w:p>
      <w:pPr>
        <w:spacing w:after="0"/>
        <w:ind w:left="0"/>
        <w:jc w:val="left"/>
      </w:pPr>
      <w:r>
        <w:rPr>
          <w:rFonts w:ascii="Times New Roman"/>
          <w:b/>
          <w:i w:val="false"/>
          <w:color w:val="000000"/>
        </w:rPr>
        <w:t xml:space="preserve"> 5-тарау. Басқарманы қайта ұйымдастыру және тарату</w:t>
      </w:r>
    </w:p>
    <w:bookmarkEnd w:id="19917"/>
    <w:bookmarkStart w:name="z20111" w:id="19918"/>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199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216-қосымша</w:t>
            </w:r>
          </w:p>
        </w:tc>
      </w:tr>
    </w:tbl>
    <w:bookmarkStart w:name="z20113" w:id="19919"/>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Жарма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19919"/>
    <w:bookmarkStart w:name="z20114" w:id="19920"/>
    <w:p>
      <w:pPr>
        <w:spacing w:after="0"/>
        <w:ind w:left="0"/>
        <w:jc w:val="left"/>
      </w:pPr>
      <w:r>
        <w:rPr>
          <w:rFonts w:ascii="Times New Roman"/>
          <w:b/>
          <w:i w:val="false"/>
          <w:color w:val="000000"/>
        </w:rPr>
        <w:t xml:space="preserve"> 1-тарау. Жалпы ережелер</w:t>
      </w:r>
    </w:p>
    <w:bookmarkEnd w:id="19920"/>
    <w:bookmarkStart w:name="z20115" w:id="19921"/>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Жарма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19921"/>
    <w:bookmarkStart w:name="z20116" w:id="19922"/>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9922"/>
    <w:bookmarkStart w:name="z20117" w:id="19923"/>
    <w:p>
      <w:pPr>
        <w:spacing w:after="0"/>
        <w:ind w:left="0"/>
        <w:jc w:val="both"/>
      </w:pPr>
      <w:r>
        <w:rPr>
          <w:rFonts w:ascii="Times New Roman"/>
          <w:b w:val="false"/>
          <w:i w:val="false"/>
          <w:color w:val="000000"/>
          <w:sz w:val="28"/>
        </w:rPr>
        <w:t>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w:t>
      </w:r>
    </w:p>
    <w:bookmarkEnd w:id="19923"/>
    <w:bookmarkStart w:name="z20118" w:id="19924"/>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19924"/>
    <w:bookmarkStart w:name="z20119" w:id="19925"/>
    <w:p>
      <w:pPr>
        <w:spacing w:after="0"/>
        <w:ind w:left="0"/>
        <w:jc w:val="both"/>
      </w:pPr>
      <w:r>
        <w:rPr>
          <w:rFonts w:ascii="Times New Roman"/>
          <w:b w:val="false"/>
          <w:i w:val="false"/>
          <w:color w:val="000000"/>
          <w:sz w:val="28"/>
        </w:rPr>
        <w:t>
      5. Егер Басқармаға заңнамаға сәйкес уәкілеттік берілген болса, ол мемлекет атынан азаматтық-құқықтық қатынастардың тарапы болуға құқығы бар.</w:t>
      </w:r>
    </w:p>
    <w:bookmarkEnd w:id="19925"/>
    <w:bookmarkStart w:name="z20120" w:id="19926"/>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19926"/>
    <w:bookmarkStart w:name="z20121" w:id="19927"/>
    <w:p>
      <w:pPr>
        <w:spacing w:after="0"/>
        <w:ind w:left="0"/>
        <w:jc w:val="both"/>
      </w:pPr>
      <w:r>
        <w:rPr>
          <w:rFonts w:ascii="Times New Roman"/>
          <w:b w:val="false"/>
          <w:i w:val="false"/>
          <w:color w:val="000000"/>
          <w:sz w:val="28"/>
        </w:rPr>
        <w:t>
      7. Басқарманың орналасқан жері – 070600, Қазақстан Республикасы, Шығыс Қазақстан облысы, Жарма ауданы, Қалбатау ауылдық округі, Қалбатау ауылы, Оспанов көшесі, 11 үй.</w:t>
      </w:r>
    </w:p>
    <w:bookmarkEnd w:id="19927"/>
    <w:bookmarkStart w:name="z20122" w:id="19928"/>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Жарма аудандық тауарлар мен көрсетілетін қызметтердің сапасы мен қауіпсіздігін бақылау басқармасы" республикалық мемлекеттік мекемесi.</w:t>
      </w:r>
    </w:p>
    <w:bookmarkEnd w:id="19928"/>
    <w:bookmarkStart w:name="z20123" w:id="19929"/>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19929"/>
    <w:bookmarkStart w:name="z20124" w:id="19930"/>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19930"/>
    <w:bookmarkStart w:name="z20125" w:id="19931"/>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19931"/>
    <w:bookmarkStart w:name="z20126" w:id="19932"/>
    <w:p>
      <w:pPr>
        <w:spacing w:after="0"/>
        <w:ind w:left="0"/>
        <w:jc w:val="both"/>
      </w:pPr>
      <w:r>
        <w:rPr>
          <w:rFonts w:ascii="Times New Roman"/>
          <w:b w:val="false"/>
          <w:i w:val="false"/>
          <w:color w:val="000000"/>
          <w:sz w:val="28"/>
        </w:rPr>
        <w:t>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19932"/>
    <w:bookmarkStart w:name="z20127" w:id="19933"/>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19933"/>
    <w:bookmarkStart w:name="z20128" w:id="19934"/>
    <w:p>
      <w:pPr>
        <w:spacing w:after="0"/>
        <w:ind w:left="0"/>
        <w:jc w:val="both"/>
      </w:pPr>
      <w:r>
        <w:rPr>
          <w:rFonts w:ascii="Times New Roman"/>
          <w:b w:val="false"/>
          <w:i w:val="false"/>
          <w:color w:val="000000"/>
          <w:sz w:val="28"/>
        </w:rPr>
        <w:t>
      12. Міндеттері:</w:t>
      </w:r>
    </w:p>
    <w:bookmarkEnd w:id="19934"/>
    <w:bookmarkStart w:name="z20129" w:id="19935"/>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19935"/>
    <w:bookmarkStart w:name="z20130" w:id="19936"/>
    <w:p>
      <w:pPr>
        <w:spacing w:after="0"/>
        <w:ind w:left="0"/>
        <w:jc w:val="both"/>
      </w:pPr>
      <w:r>
        <w:rPr>
          <w:rFonts w:ascii="Times New Roman"/>
          <w:b w:val="false"/>
          <w:i w:val="false"/>
          <w:color w:val="000000"/>
          <w:sz w:val="28"/>
        </w:rPr>
        <w:t>
      2) тиісті аумақта реттелетін саладағы мемлекеттік көрсетілетін қызметтердің сапасы мен қолжетімділігін қамтамасыз ету;</w:t>
      </w:r>
    </w:p>
    <w:bookmarkEnd w:id="19936"/>
    <w:bookmarkStart w:name="z20131" w:id="19937"/>
    <w:p>
      <w:pPr>
        <w:spacing w:after="0"/>
        <w:ind w:left="0"/>
        <w:jc w:val="both"/>
      </w:pPr>
      <w:r>
        <w:rPr>
          <w:rFonts w:ascii="Times New Roman"/>
          <w:b w:val="false"/>
          <w:i w:val="false"/>
          <w:color w:val="000000"/>
          <w:sz w:val="28"/>
        </w:rPr>
        <w:t>
      3) өз құзыретінің шегінде Басқармаға жүктелген өзге де міндеттерді жүзеге асыру.</w:t>
      </w:r>
    </w:p>
    <w:bookmarkEnd w:id="19937"/>
    <w:bookmarkStart w:name="z20132" w:id="19938"/>
    <w:p>
      <w:pPr>
        <w:spacing w:after="0"/>
        <w:ind w:left="0"/>
        <w:jc w:val="both"/>
      </w:pPr>
      <w:r>
        <w:rPr>
          <w:rFonts w:ascii="Times New Roman"/>
          <w:b w:val="false"/>
          <w:i w:val="false"/>
          <w:color w:val="000000"/>
          <w:sz w:val="28"/>
        </w:rPr>
        <w:t>
      13. Функциялары:</w:t>
      </w:r>
    </w:p>
    <w:bookmarkEnd w:id="19938"/>
    <w:bookmarkStart w:name="z20133" w:id="19939"/>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19939"/>
    <w:bookmarkStart w:name="z20134" w:id="19940"/>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19940"/>
    <w:bookmarkStart w:name="z20135" w:id="19941"/>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19941"/>
    <w:bookmarkStart w:name="z20136" w:id="19942"/>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19942"/>
    <w:bookmarkStart w:name="z20137" w:id="19943"/>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19943"/>
    <w:bookmarkStart w:name="z20138" w:id="19944"/>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19944"/>
    <w:bookmarkStart w:name="z20139" w:id="19945"/>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19945"/>
    <w:bookmarkStart w:name="z20140" w:id="19946"/>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19946"/>
    <w:bookmarkStart w:name="z20141" w:id="19947"/>
    <w:p>
      <w:pPr>
        <w:spacing w:after="0"/>
        <w:ind w:left="0"/>
        <w:jc w:val="both"/>
      </w:pPr>
      <w:r>
        <w:rPr>
          <w:rFonts w:ascii="Times New Roman"/>
          <w:b w:val="false"/>
          <w:i w:val="false"/>
          <w:color w:val="000000"/>
          <w:sz w:val="28"/>
        </w:rPr>
        <w:t>
      9) құзыретінің шегінде мониторинг жүргізу;</w:t>
      </w:r>
    </w:p>
    <w:bookmarkEnd w:id="19947"/>
    <w:bookmarkStart w:name="z20142" w:id="19948"/>
    <w:p>
      <w:pPr>
        <w:spacing w:after="0"/>
        <w:ind w:left="0"/>
        <w:jc w:val="both"/>
      </w:pPr>
      <w:r>
        <w:rPr>
          <w:rFonts w:ascii="Times New Roman"/>
          <w:b w:val="false"/>
          <w:i w:val="false"/>
          <w:color w:val="000000"/>
          <w:sz w:val="28"/>
        </w:rPr>
        <w:t>
      10) тамақ өнімі қауіпсіздігін қамтамасыз ету;</w:t>
      </w:r>
    </w:p>
    <w:bookmarkEnd w:id="19948"/>
    <w:bookmarkStart w:name="z20143" w:id="19949"/>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19949"/>
    <w:bookmarkStart w:name="z20144" w:id="19950"/>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19950"/>
    <w:bookmarkStart w:name="z20145" w:id="19951"/>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19951"/>
    <w:bookmarkStart w:name="z20146" w:id="19952"/>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19952"/>
    <w:bookmarkStart w:name="z20147" w:id="19953"/>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19953"/>
    <w:bookmarkStart w:name="z20148" w:id="19954"/>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19954"/>
    <w:bookmarkStart w:name="z20149" w:id="19955"/>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19955"/>
    <w:bookmarkStart w:name="z20150" w:id="19956"/>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19956"/>
    <w:bookmarkStart w:name="z20151" w:id="19957"/>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19957"/>
    <w:bookmarkStart w:name="z20152" w:id="19958"/>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19958"/>
    <w:bookmarkStart w:name="z20153" w:id="19959"/>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19959"/>
    <w:bookmarkStart w:name="z20154" w:id="19960"/>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19960"/>
    <w:bookmarkStart w:name="z20155" w:id="19961"/>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19961"/>
    <w:bookmarkStart w:name="z20156" w:id="19962"/>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19962"/>
    <w:bookmarkStart w:name="z20157" w:id="19963"/>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19963"/>
    <w:bookmarkStart w:name="z20158" w:id="19964"/>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19964"/>
    <w:bookmarkStart w:name="z20159" w:id="19965"/>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19965"/>
    <w:bookmarkStart w:name="z20160" w:id="19966"/>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19966"/>
    <w:bookmarkStart w:name="z20161" w:id="19967"/>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19967"/>
    <w:bookmarkStart w:name="z20162" w:id="19968"/>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19968"/>
    <w:bookmarkStart w:name="z20163" w:id="19969"/>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19969"/>
    <w:bookmarkStart w:name="z20164" w:id="19970"/>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19970"/>
    <w:bookmarkStart w:name="z20165" w:id="19971"/>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19971"/>
    <w:bookmarkStart w:name="z20166" w:id="19972"/>
    <w:p>
      <w:pPr>
        <w:spacing w:after="0"/>
        <w:ind w:left="0"/>
        <w:jc w:val="both"/>
      </w:pPr>
      <w:r>
        <w:rPr>
          <w:rFonts w:ascii="Times New Roman"/>
          <w:b w:val="false"/>
          <w:i w:val="false"/>
          <w:color w:val="000000"/>
          <w:sz w:val="28"/>
        </w:rPr>
        <w:t xml:space="preserve">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 </w:t>
      </w:r>
    </w:p>
    <w:bookmarkEnd w:id="19972"/>
    <w:bookmarkStart w:name="z21713" w:id="19973"/>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19973"/>
    <w:bookmarkStart w:name="z20167" w:id="19974"/>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19974"/>
    <w:bookmarkStart w:name="z20168" w:id="19975"/>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19975"/>
    <w:bookmarkStart w:name="z20169" w:id="19976"/>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19976"/>
    <w:bookmarkStart w:name="z20170" w:id="19977"/>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19977"/>
    <w:bookmarkStart w:name="z20171" w:id="19978"/>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19978"/>
    <w:bookmarkStart w:name="z20172" w:id="19979"/>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19979"/>
    <w:bookmarkStart w:name="z20173" w:id="19980"/>
    <w:p>
      <w:pPr>
        <w:spacing w:after="0"/>
        <w:ind w:left="0"/>
        <w:jc w:val="both"/>
      </w:pPr>
      <w:r>
        <w:rPr>
          <w:rFonts w:ascii="Times New Roman"/>
          <w:b w:val="false"/>
          <w:i w:val="false"/>
          <w:color w:val="000000"/>
          <w:sz w:val="28"/>
        </w:rPr>
        <w:t>
      42) реттелетін салада түсіндіру жұмысын ұйымдастыру;</w:t>
      </w:r>
    </w:p>
    <w:bookmarkEnd w:id="19980"/>
    <w:bookmarkStart w:name="z20174" w:id="19981"/>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19981"/>
    <w:bookmarkStart w:name="z20175" w:id="19982"/>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19982"/>
    <w:bookmarkStart w:name="z20176" w:id="19983"/>
    <w:p>
      <w:pPr>
        <w:spacing w:after="0"/>
        <w:ind w:left="0"/>
        <w:jc w:val="both"/>
      </w:pPr>
      <w:r>
        <w:rPr>
          <w:rFonts w:ascii="Times New Roman"/>
          <w:b w:val="false"/>
          <w:i w:val="false"/>
          <w:color w:val="000000"/>
          <w:sz w:val="28"/>
        </w:rPr>
        <w:t>
      14. Құқықтары мен міндеттері:</w:t>
      </w:r>
    </w:p>
    <w:bookmarkEnd w:id="19983"/>
    <w:bookmarkStart w:name="z20177" w:id="19984"/>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19984"/>
    <w:bookmarkStart w:name="z20178" w:id="19985"/>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19985"/>
    <w:bookmarkStart w:name="z20179" w:id="19986"/>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19986"/>
    <w:bookmarkStart w:name="z20180" w:id="19987"/>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19987"/>
    <w:bookmarkStart w:name="z20181" w:id="19988"/>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19988"/>
    <w:bookmarkStart w:name="z20182" w:id="19989"/>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19989"/>
    <w:bookmarkStart w:name="z20183" w:id="19990"/>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19990"/>
    <w:bookmarkStart w:name="z20184" w:id="19991"/>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19991"/>
    <w:bookmarkStart w:name="z20185" w:id="19992"/>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19992"/>
    <w:bookmarkStart w:name="z20186" w:id="19993"/>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19993"/>
    <w:bookmarkStart w:name="z20187" w:id="19994"/>
    <w:p>
      <w:pPr>
        <w:spacing w:after="0"/>
        <w:ind w:left="0"/>
        <w:jc w:val="left"/>
      </w:pPr>
      <w:r>
        <w:rPr>
          <w:rFonts w:ascii="Times New Roman"/>
          <w:b/>
          <w:i w:val="false"/>
          <w:color w:val="000000"/>
        </w:rPr>
        <w:t xml:space="preserve"> 3-тарау. Басқарманың қызметін ұйымдастыру</w:t>
      </w:r>
    </w:p>
    <w:bookmarkEnd w:id="19994"/>
    <w:bookmarkStart w:name="z20188" w:id="19995"/>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19995"/>
    <w:bookmarkStart w:name="z20189" w:id="19996"/>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19996"/>
    <w:bookmarkStart w:name="z20190" w:id="19997"/>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19997"/>
    <w:bookmarkStart w:name="z20191" w:id="19998"/>
    <w:p>
      <w:pPr>
        <w:spacing w:after="0"/>
        <w:ind w:left="0"/>
        <w:jc w:val="both"/>
      </w:pPr>
      <w:r>
        <w:rPr>
          <w:rFonts w:ascii="Times New Roman"/>
          <w:b w:val="false"/>
          <w:i w:val="false"/>
          <w:color w:val="000000"/>
          <w:sz w:val="28"/>
        </w:rPr>
        <w:t>
      18. Басқарма басшысының өкілеттіктері:</w:t>
      </w:r>
    </w:p>
    <w:bookmarkEnd w:id="19998"/>
    <w:bookmarkStart w:name="z20192" w:id="19999"/>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19999"/>
    <w:bookmarkStart w:name="z20193" w:id="20000"/>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20000"/>
    <w:bookmarkStart w:name="z20194" w:id="20001"/>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20001"/>
    <w:bookmarkStart w:name="z20195" w:id="20002"/>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20002"/>
    <w:bookmarkStart w:name="z20196" w:id="20003"/>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20003"/>
    <w:bookmarkStart w:name="z20197" w:id="20004"/>
    <w:p>
      <w:pPr>
        <w:spacing w:after="0"/>
        <w:ind w:left="0"/>
        <w:jc w:val="left"/>
      </w:pPr>
      <w:r>
        <w:rPr>
          <w:rFonts w:ascii="Times New Roman"/>
          <w:b/>
          <w:i w:val="false"/>
          <w:color w:val="000000"/>
        </w:rPr>
        <w:t xml:space="preserve"> 4-тарау. Басқарманың мүлкі</w:t>
      </w:r>
    </w:p>
    <w:bookmarkEnd w:id="20004"/>
    <w:bookmarkStart w:name="z20198" w:id="20005"/>
    <w:p>
      <w:pPr>
        <w:spacing w:after="0"/>
        <w:ind w:left="0"/>
        <w:jc w:val="both"/>
      </w:pPr>
      <w:r>
        <w:rPr>
          <w:rFonts w:ascii="Times New Roman"/>
          <w:b w:val="false"/>
          <w:i w:val="false"/>
          <w:color w:val="000000"/>
          <w:sz w:val="28"/>
        </w:rPr>
        <w:t>
      19. Басқармада заңнамада көзделген жағдайларда жедел басқару құқығындағы оқшауланған мүлкi болуы мүмкін.</w:t>
      </w:r>
    </w:p>
    <w:bookmarkEnd w:id="20005"/>
    <w:bookmarkStart w:name="z20199" w:id="20006"/>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0006"/>
    <w:bookmarkStart w:name="z20200" w:id="20007"/>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20007"/>
    <w:bookmarkStart w:name="z20201" w:id="20008"/>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0008"/>
    <w:bookmarkStart w:name="z20202" w:id="20009"/>
    <w:p>
      <w:pPr>
        <w:spacing w:after="0"/>
        <w:ind w:left="0"/>
        <w:jc w:val="left"/>
      </w:pPr>
      <w:r>
        <w:rPr>
          <w:rFonts w:ascii="Times New Roman"/>
          <w:b/>
          <w:i w:val="false"/>
          <w:color w:val="000000"/>
        </w:rPr>
        <w:t xml:space="preserve"> 5-тарау. Басқарманы қайта ұйымдастыру және тарату</w:t>
      </w:r>
    </w:p>
    <w:bookmarkEnd w:id="20009"/>
    <w:bookmarkStart w:name="z20203" w:id="20010"/>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200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217-қосымша</w:t>
            </w:r>
          </w:p>
        </w:tc>
      </w:tr>
    </w:tbl>
    <w:bookmarkStart w:name="z20205" w:id="20011"/>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Зайсан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20011"/>
    <w:bookmarkStart w:name="z20206" w:id="20012"/>
    <w:p>
      <w:pPr>
        <w:spacing w:after="0"/>
        <w:ind w:left="0"/>
        <w:jc w:val="left"/>
      </w:pPr>
      <w:r>
        <w:rPr>
          <w:rFonts w:ascii="Times New Roman"/>
          <w:b/>
          <w:i w:val="false"/>
          <w:color w:val="000000"/>
        </w:rPr>
        <w:t xml:space="preserve"> 1-тарау. Жалпы ережелер</w:t>
      </w:r>
    </w:p>
    <w:bookmarkEnd w:id="20012"/>
    <w:bookmarkStart w:name="z20207" w:id="20013"/>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Зайсан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20013"/>
    <w:bookmarkStart w:name="z20208" w:id="20014"/>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20014"/>
    <w:bookmarkStart w:name="z20209" w:id="20015"/>
    <w:p>
      <w:pPr>
        <w:spacing w:after="0"/>
        <w:ind w:left="0"/>
        <w:jc w:val="both"/>
      </w:pPr>
      <w:r>
        <w:rPr>
          <w:rFonts w:ascii="Times New Roman"/>
          <w:b w:val="false"/>
          <w:i w:val="false"/>
          <w:color w:val="000000"/>
          <w:sz w:val="28"/>
        </w:rPr>
        <w:t>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w:t>
      </w:r>
    </w:p>
    <w:bookmarkEnd w:id="20015"/>
    <w:bookmarkStart w:name="z20210" w:id="20016"/>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20016"/>
    <w:bookmarkStart w:name="z20211" w:id="20017"/>
    <w:p>
      <w:pPr>
        <w:spacing w:after="0"/>
        <w:ind w:left="0"/>
        <w:jc w:val="both"/>
      </w:pPr>
      <w:r>
        <w:rPr>
          <w:rFonts w:ascii="Times New Roman"/>
          <w:b w:val="false"/>
          <w:i w:val="false"/>
          <w:color w:val="000000"/>
          <w:sz w:val="28"/>
        </w:rPr>
        <w:t>
      5. Егер Басқармаға заңнамаға сәйкес уәкілеттік берілген болса, ол мемлекет атынан азаматтық-құқықтық қатынастардың тарапы болуға құқығы бар.</w:t>
      </w:r>
    </w:p>
    <w:bookmarkEnd w:id="20017"/>
    <w:bookmarkStart w:name="z20212" w:id="20018"/>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20018"/>
    <w:bookmarkStart w:name="z20213" w:id="20019"/>
    <w:p>
      <w:pPr>
        <w:spacing w:after="0"/>
        <w:ind w:left="0"/>
        <w:jc w:val="both"/>
      </w:pPr>
      <w:r>
        <w:rPr>
          <w:rFonts w:ascii="Times New Roman"/>
          <w:b w:val="false"/>
          <w:i w:val="false"/>
          <w:color w:val="000000"/>
          <w:sz w:val="28"/>
        </w:rPr>
        <w:t>
      7. Басқарманың орналасқан жері – 070700, Қазақстан Республикасы, Шығыс Қазақстан облысы, Зайсан ауданы, Зайсан қаласы, З. Ибраев көшесі, 1 үй.</w:t>
      </w:r>
    </w:p>
    <w:bookmarkEnd w:id="20019"/>
    <w:bookmarkStart w:name="z20214" w:id="20020"/>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Зайсан аудандық тауарлар мен көрсетілетін қызметтердің сапасы мен қауіпсіздігін бақылау басқармасы" республикалық мемлекеттік мекемесi.</w:t>
      </w:r>
    </w:p>
    <w:bookmarkEnd w:id="20020"/>
    <w:bookmarkStart w:name="z20215" w:id="20021"/>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20021"/>
    <w:bookmarkStart w:name="z20216" w:id="20022"/>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20022"/>
    <w:bookmarkStart w:name="z20217" w:id="20023"/>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20023"/>
    <w:bookmarkStart w:name="z20218" w:id="20024"/>
    <w:p>
      <w:pPr>
        <w:spacing w:after="0"/>
        <w:ind w:left="0"/>
        <w:jc w:val="both"/>
      </w:pPr>
      <w:r>
        <w:rPr>
          <w:rFonts w:ascii="Times New Roman"/>
          <w:b w:val="false"/>
          <w:i w:val="false"/>
          <w:color w:val="000000"/>
          <w:sz w:val="28"/>
        </w:rPr>
        <w:t>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20024"/>
    <w:bookmarkStart w:name="z20219" w:id="20025"/>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20025"/>
    <w:bookmarkStart w:name="z20220" w:id="20026"/>
    <w:p>
      <w:pPr>
        <w:spacing w:after="0"/>
        <w:ind w:left="0"/>
        <w:jc w:val="both"/>
      </w:pPr>
      <w:r>
        <w:rPr>
          <w:rFonts w:ascii="Times New Roman"/>
          <w:b w:val="false"/>
          <w:i w:val="false"/>
          <w:color w:val="000000"/>
          <w:sz w:val="28"/>
        </w:rPr>
        <w:t>
      12. Міндеттері:</w:t>
      </w:r>
    </w:p>
    <w:bookmarkEnd w:id="20026"/>
    <w:bookmarkStart w:name="z20221" w:id="20027"/>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20027"/>
    <w:bookmarkStart w:name="z20222" w:id="20028"/>
    <w:p>
      <w:pPr>
        <w:spacing w:after="0"/>
        <w:ind w:left="0"/>
        <w:jc w:val="both"/>
      </w:pPr>
      <w:r>
        <w:rPr>
          <w:rFonts w:ascii="Times New Roman"/>
          <w:b w:val="false"/>
          <w:i w:val="false"/>
          <w:color w:val="000000"/>
          <w:sz w:val="28"/>
        </w:rPr>
        <w:t>
      2) тиісті аумақта реттелетін саладағы мемлекеттік көрсетілетін қызметтердің сапасы мен қолжетімділігін қамтамасыз ету;</w:t>
      </w:r>
    </w:p>
    <w:bookmarkEnd w:id="20028"/>
    <w:bookmarkStart w:name="z20223" w:id="20029"/>
    <w:p>
      <w:pPr>
        <w:spacing w:after="0"/>
        <w:ind w:left="0"/>
        <w:jc w:val="both"/>
      </w:pPr>
      <w:r>
        <w:rPr>
          <w:rFonts w:ascii="Times New Roman"/>
          <w:b w:val="false"/>
          <w:i w:val="false"/>
          <w:color w:val="000000"/>
          <w:sz w:val="28"/>
        </w:rPr>
        <w:t>
      3) өз құзыретінің шегінде Басқармаға жүктелген өзге де міндеттерді жүзеге асыру.</w:t>
      </w:r>
    </w:p>
    <w:bookmarkEnd w:id="20029"/>
    <w:bookmarkStart w:name="z20224" w:id="20030"/>
    <w:p>
      <w:pPr>
        <w:spacing w:after="0"/>
        <w:ind w:left="0"/>
        <w:jc w:val="both"/>
      </w:pPr>
      <w:r>
        <w:rPr>
          <w:rFonts w:ascii="Times New Roman"/>
          <w:b w:val="false"/>
          <w:i w:val="false"/>
          <w:color w:val="000000"/>
          <w:sz w:val="28"/>
        </w:rPr>
        <w:t>
      13. Функциялары:</w:t>
      </w:r>
    </w:p>
    <w:bookmarkEnd w:id="20030"/>
    <w:bookmarkStart w:name="z20225" w:id="20031"/>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20031"/>
    <w:bookmarkStart w:name="z20226" w:id="20032"/>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20032"/>
    <w:bookmarkStart w:name="z20227" w:id="20033"/>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20033"/>
    <w:bookmarkStart w:name="z20228" w:id="20034"/>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20034"/>
    <w:bookmarkStart w:name="z20229" w:id="20035"/>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20035"/>
    <w:bookmarkStart w:name="z20230" w:id="20036"/>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20036"/>
    <w:bookmarkStart w:name="z20231" w:id="20037"/>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20037"/>
    <w:bookmarkStart w:name="z20232" w:id="20038"/>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20038"/>
    <w:bookmarkStart w:name="z20233" w:id="20039"/>
    <w:p>
      <w:pPr>
        <w:spacing w:after="0"/>
        <w:ind w:left="0"/>
        <w:jc w:val="both"/>
      </w:pPr>
      <w:r>
        <w:rPr>
          <w:rFonts w:ascii="Times New Roman"/>
          <w:b w:val="false"/>
          <w:i w:val="false"/>
          <w:color w:val="000000"/>
          <w:sz w:val="28"/>
        </w:rPr>
        <w:t>
      9) құзыретінің шегінде мониторинг жүргізу;</w:t>
      </w:r>
    </w:p>
    <w:bookmarkEnd w:id="20039"/>
    <w:bookmarkStart w:name="z20234" w:id="20040"/>
    <w:p>
      <w:pPr>
        <w:spacing w:after="0"/>
        <w:ind w:left="0"/>
        <w:jc w:val="both"/>
      </w:pPr>
      <w:r>
        <w:rPr>
          <w:rFonts w:ascii="Times New Roman"/>
          <w:b w:val="false"/>
          <w:i w:val="false"/>
          <w:color w:val="000000"/>
          <w:sz w:val="28"/>
        </w:rPr>
        <w:t>
      10) тамақ өнімі қауіпсіздігін қамтамасыз ету;</w:t>
      </w:r>
    </w:p>
    <w:bookmarkEnd w:id="20040"/>
    <w:bookmarkStart w:name="z20235" w:id="20041"/>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20041"/>
    <w:bookmarkStart w:name="z20236" w:id="20042"/>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20042"/>
    <w:bookmarkStart w:name="z20237" w:id="20043"/>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20043"/>
    <w:bookmarkStart w:name="z20238" w:id="20044"/>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20044"/>
    <w:bookmarkStart w:name="z20239" w:id="20045"/>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20045"/>
    <w:bookmarkStart w:name="z20240" w:id="20046"/>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20046"/>
    <w:bookmarkStart w:name="z20241" w:id="20047"/>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20047"/>
    <w:bookmarkStart w:name="z20242" w:id="20048"/>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20048"/>
    <w:bookmarkStart w:name="z20243" w:id="20049"/>
    <w:p>
      <w:pPr>
        <w:spacing w:after="0"/>
        <w:ind w:left="0"/>
        <w:jc w:val="both"/>
      </w:pPr>
      <w:r>
        <w:rPr>
          <w:rFonts w:ascii="Times New Roman"/>
          <w:b w:val="false"/>
          <w:i w:val="false"/>
          <w:color w:val="000000"/>
          <w:sz w:val="28"/>
        </w:rPr>
        <w:t xml:space="preserve">
      19) Қазақстан Республикасының заңнамасы талаптарының анықталған бұзушылықтары туралы актілерді қабылдау; </w:t>
      </w:r>
    </w:p>
    <w:bookmarkEnd w:id="20049"/>
    <w:bookmarkStart w:name="z21690" w:id="20050"/>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20050"/>
    <w:bookmarkStart w:name="z20244" w:id="20051"/>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20051"/>
    <w:bookmarkStart w:name="z20245" w:id="20052"/>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20052"/>
    <w:bookmarkStart w:name="z20246" w:id="20053"/>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20053"/>
    <w:bookmarkStart w:name="z20247" w:id="20054"/>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20054"/>
    <w:bookmarkStart w:name="z20248" w:id="20055"/>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20055"/>
    <w:bookmarkStart w:name="z20249" w:id="20056"/>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20056"/>
    <w:bookmarkStart w:name="z20250" w:id="20057"/>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20057"/>
    <w:bookmarkStart w:name="z20251" w:id="20058"/>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20058"/>
    <w:bookmarkStart w:name="z20252" w:id="20059"/>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20059"/>
    <w:bookmarkStart w:name="z20253" w:id="20060"/>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20060"/>
    <w:bookmarkStart w:name="z20254" w:id="20061"/>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20061"/>
    <w:bookmarkStart w:name="z20255" w:id="20062"/>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20062"/>
    <w:bookmarkStart w:name="z20256" w:id="20063"/>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20063"/>
    <w:bookmarkStart w:name="z20257" w:id="20064"/>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20064"/>
    <w:bookmarkStart w:name="z20258" w:id="20065"/>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20065"/>
    <w:bookmarkStart w:name="z20259" w:id="20066"/>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20066"/>
    <w:bookmarkStart w:name="z20260" w:id="20067"/>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20067"/>
    <w:bookmarkStart w:name="z20261" w:id="20068"/>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20068"/>
    <w:bookmarkStart w:name="z20262" w:id="20069"/>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20069"/>
    <w:bookmarkStart w:name="z20263" w:id="20070"/>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20070"/>
    <w:bookmarkStart w:name="z20264" w:id="20071"/>
    <w:p>
      <w:pPr>
        <w:spacing w:after="0"/>
        <w:ind w:left="0"/>
        <w:jc w:val="both"/>
      </w:pPr>
      <w:r>
        <w:rPr>
          <w:rFonts w:ascii="Times New Roman"/>
          <w:b w:val="false"/>
          <w:i w:val="false"/>
          <w:color w:val="000000"/>
          <w:sz w:val="28"/>
        </w:rPr>
        <w:t>
      42) реттелетін салада түсіндіру жұмысын ұйымдастыру;</w:t>
      </w:r>
    </w:p>
    <w:bookmarkEnd w:id="20071"/>
    <w:bookmarkStart w:name="z20265" w:id="20072"/>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20072"/>
    <w:bookmarkStart w:name="z20266" w:id="20073"/>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20073"/>
    <w:bookmarkStart w:name="z20267" w:id="20074"/>
    <w:p>
      <w:pPr>
        <w:spacing w:after="0"/>
        <w:ind w:left="0"/>
        <w:jc w:val="both"/>
      </w:pPr>
      <w:r>
        <w:rPr>
          <w:rFonts w:ascii="Times New Roman"/>
          <w:b w:val="false"/>
          <w:i w:val="false"/>
          <w:color w:val="000000"/>
          <w:sz w:val="28"/>
        </w:rPr>
        <w:t>
      14. Құқықтары мен міндеттері:</w:t>
      </w:r>
    </w:p>
    <w:bookmarkEnd w:id="20074"/>
    <w:bookmarkStart w:name="z20268" w:id="20075"/>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20075"/>
    <w:bookmarkStart w:name="z20269" w:id="20076"/>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20076"/>
    <w:bookmarkStart w:name="z20270" w:id="20077"/>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20077"/>
    <w:bookmarkStart w:name="z20271" w:id="20078"/>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20078"/>
    <w:bookmarkStart w:name="z20272" w:id="20079"/>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20079"/>
    <w:bookmarkStart w:name="z20273" w:id="20080"/>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20080"/>
    <w:bookmarkStart w:name="z20274" w:id="20081"/>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20081"/>
    <w:bookmarkStart w:name="z20275" w:id="20082"/>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20082"/>
    <w:bookmarkStart w:name="z20276" w:id="20083"/>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20083"/>
    <w:bookmarkStart w:name="z20277" w:id="20084"/>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20084"/>
    <w:bookmarkStart w:name="z20278" w:id="20085"/>
    <w:p>
      <w:pPr>
        <w:spacing w:after="0"/>
        <w:ind w:left="0"/>
        <w:jc w:val="left"/>
      </w:pPr>
      <w:r>
        <w:rPr>
          <w:rFonts w:ascii="Times New Roman"/>
          <w:b/>
          <w:i w:val="false"/>
          <w:color w:val="000000"/>
        </w:rPr>
        <w:t xml:space="preserve"> 3-тарау. Басқарманың қызметін ұйымдастыру</w:t>
      </w:r>
    </w:p>
    <w:bookmarkEnd w:id="20085"/>
    <w:bookmarkStart w:name="z20279" w:id="20086"/>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20086"/>
    <w:bookmarkStart w:name="z20280" w:id="20087"/>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20087"/>
    <w:bookmarkStart w:name="z20281" w:id="20088"/>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20088"/>
    <w:bookmarkStart w:name="z20282" w:id="20089"/>
    <w:p>
      <w:pPr>
        <w:spacing w:after="0"/>
        <w:ind w:left="0"/>
        <w:jc w:val="both"/>
      </w:pPr>
      <w:r>
        <w:rPr>
          <w:rFonts w:ascii="Times New Roman"/>
          <w:b w:val="false"/>
          <w:i w:val="false"/>
          <w:color w:val="000000"/>
          <w:sz w:val="28"/>
        </w:rPr>
        <w:t>
      18. Басқарма басшысының өкілеттіктері:</w:t>
      </w:r>
    </w:p>
    <w:bookmarkEnd w:id="20089"/>
    <w:bookmarkStart w:name="z20283" w:id="20090"/>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20090"/>
    <w:bookmarkStart w:name="z20284" w:id="20091"/>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20091"/>
    <w:bookmarkStart w:name="z20285" w:id="20092"/>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20092"/>
    <w:bookmarkStart w:name="z20286" w:id="20093"/>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20093"/>
    <w:bookmarkStart w:name="z20287" w:id="20094"/>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20094"/>
    <w:bookmarkStart w:name="z20288" w:id="20095"/>
    <w:p>
      <w:pPr>
        <w:spacing w:after="0"/>
        <w:ind w:left="0"/>
        <w:jc w:val="left"/>
      </w:pPr>
      <w:r>
        <w:rPr>
          <w:rFonts w:ascii="Times New Roman"/>
          <w:b/>
          <w:i w:val="false"/>
          <w:color w:val="000000"/>
        </w:rPr>
        <w:t xml:space="preserve"> 4-тарау. Басқарманың мүлкі</w:t>
      </w:r>
    </w:p>
    <w:bookmarkEnd w:id="20095"/>
    <w:bookmarkStart w:name="z20289" w:id="20096"/>
    <w:p>
      <w:pPr>
        <w:spacing w:after="0"/>
        <w:ind w:left="0"/>
        <w:jc w:val="both"/>
      </w:pPr>
      <w:r>
        <w:rPr>
          <w:rFonts w:ascii="Times New Roman"/>
          <w:b w:val="false"/>
          <w:i w:val="false"/>
          <w:color w:val="000000"/>
          <w:sz w:val="28"/>
        </w:rPr>
        <w:t>
      19. Басқармада заңнамада көзделген жағдайларда жедел басқару құқығындағы оқшауланған мүлкi болуы мүмкін.</w:t>
      </w:r>
    </w:p>
    <w:bookmarkEnd w:id="20096"/>
    <w:bookmarkStart w:name="z20290" w:id="20097"/>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0097"/>
    <w:bookmarkStart w:name="z20291" w:id="20098"/>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20098"/>
    <w:bookmarkStart w:name="z20292" w:id="20099"/>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0099"/>
    <w:bookmarkStart w:name="z20293" w:id="20100"/>
    <w:p>
      <w:pPr>
        <w:spacing w:after="0"/>
        <w:ind w:left="0"/>
        <w:jc w:val="left"/>
      </w:pPr>
      <w:r>
        <w:rPr>
          <w:rFonts w:ascii="Times New Roman"/>
          <w:b/>
          <w:i w:val="false"/>
          <w:color w:val="000000"/>
        </w:rPr>
        <w:t xml:space="preserve"> 5-тарау. Басқарманы қайта ұйымдастыру және тарату</w:t>
      </w:r>
    </w:p>
    <w:bookmarkEnd w:id="20100"/>
    <w:bookmarkStart w:name="z20294" w:id="20101"/>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20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218-қосымша</w:t>
            </w:r>
          </w:p>
        </w:tc>
      </w:tr>
    </w:tbl>
    <w:bookmarkStart w:name="z20296" w:id="20102"/>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Катонқарағай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20102"/>
    <w:bookmarkStart w:name="z20297" w:id="20103"/>
    <w:p>
      <w:pPr>
        <w:spacing w:after="0"/>
        <w:ind w:left="0"/>
        <w:jc w:val="left"/>
      </w:pPr>
      <w:r>
        <w:rPr>
          <w:rFonts w:ascii="Times New Roman"/>
          <w:b/>
          <w:i w:val="false"/>
          <w:color w:val="000000"/>
        </w:rPr>
        <w:t xml:space="preserve"> 1-тарау. Жалпы ережелер</w:t>
      </w:r>
    </w:p>
    <w:bookmarkEnd w:id="20103"/>
    <w:bookmarkStart w:name="z20298" w:id="20104"/>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Катонқарағай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20104"/>
    <w:bookmarkStart w:name="z20299" w:id="20105"/>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20105"/>
    <w:bookmarkStart w:name="z20300" w:id="20106"/>
    <w:p>
      <w:pPr>
        <w:spacing w:after="0"/>
        <w:ind w:left="0"/>
        <w:jc w:val="both"/>
      </w:pPr>
      <w:r>
        <w:rPr>
          <w:rFonts w:ascii="Times New Roman"/>
          <w:b w:val="false"/>
          <w:i w:val="false"/>
          <w:color w:val="000000"/>
          <w:sz w:val="28"/>
        </w:rPr>
        <w:t>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w:t>
      </w:r>
    </w:p>
    <w:bookmarkEnd w:id="20106"/>
    <w:bookmarkStart w:name="z20301" w:id="20107"/>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20107"/>
    <w:bookmarkStart w:name="z20302" w:id="20108"/>
    <w:p>
      <w:pPr>
        <w:spacing w:after="0"/>
        <w:ind w:left="0"/>
        <w:jc w:val="both"/>
      </w:pPr>
      <w:r>
        <w:rPr>
          <w:rFonts w:ascii="Times New Roman"/>
          <w:b w:val="false"/>
          <w:i w:val="false"/>
          <w:color w:val="000000"/>
          <w:sz w:val="28"/>
        </w:rPr>
        <w:t>
      5. Егер Басқармаға заңнамаға сәйкес уәкілеттік берілген болса, ол мемлекет атынан азаматтық-құқықтық қатынастардың тарапы болуға құқығы бар.</w:t>
      </w:r>
    </w:p>
    <w:bookmarkEnd w:id="20108"/>
    <w:bookmarkStart w:name="z20303" w:id="20109"/>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20109"/>
    <w:bookmarkStart w:name="z20304" w:id="20110"/>
    <w:p>
      <w:pPr>
        <w:spacing w:after="0"/>
        <w:ind w:left="0"/>
        <w:jc w:val="both"/>
      </w:pPr>
      <w:r>
        <w:rPr>
          <w:rFonts w:ascii="Times New Roman"/>
          <w:b w:val="false"/>
          <w:i w:val="false"/>
          <w:color w:val="000000"/>
          <w:sz w:val="28"/>
        </w:rPr>
        <w:t>
      7. Басқарманың орналасқан жері – 070900, Қазақстан Республикасы, Шығыс Қазақстан облысы, Катонқарағай ауданы, Үлкен Нарын ауылдық округі, Үлкен Нарын ауылы, Огнев көшесі, 38 үй.</w:t>
      </w:r>
    </w:p>
    <w:bookmarkEnd w:id="20110"/>
    <w:bookmarkStart w:name="z20305" w:id="20111"/>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Катонқарағай аудандық тауарлар мен көрсетілетін қызметтердің сапасы мен қауіпсіздігін бақылау басқармасы" республикалық мемлекеттік мекемесi.</w:t>
      </w:r>
    </w:p>
    <w:bookmarkEnd w:id="20111"/>
    <w:bookmarkStart w:name="z20306" w:id="20112"/>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20112"/>
    <w:bookmarkStart w:name="z20307" w:id="20113"/>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20113"/>
    <w:bookmarkStart w:name="z20308" w:id="20114"/>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20114"/>
    <w:bookmarkStart w:name="z20309" w:id="20115"/>
    <w:p>
      <w:pPr>
        <w:spacing w:after="0"/>
        <w:ind w:left="0"/>
        <w:jc w:val="both"/>
      </w:pPr>
      <w:r>
        <w:rPr>
          <w:rFonts w:ascii="Times New Roman"/>
          <w:b w:val="false"/>
          <w:i w:val="false"/>
          <w:color w:val="000000"/>
          <w:sz w:val="28"/>
        </w:rPr>
        <w:t>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20115"/>
    <w:bookmarkStart w:name="z20310" w:id="20116"/>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20116"/>
    <w:bookmarkStart w:name="z20311" w:id="20117"/>
    <w:p>
      <w:pPr>
        <w:spacing w:after="0"/>
        <w:ind w:left="0"/>
        <w:jc w:val="both"/>
      </w:pPr>
      <w:r>
        <w:rPr>
          <w:rFonts w:ascii="Times New Roman"/>
          <w:b w:val="false"/>
          <w:i w:val="false"/>
          <w:color w:val="000000"/>
          <w:sz w:val="28"/>
        </w:rPr>
        <w:t>
      12. Міндеттері:</w:t>
      </w:r>
    </w:p>
    <w:bookmarkEnd w:id="20117"/>
    <w:bookmarkStart w:name="z20312" w:id="20118"/>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20118"/>
    <w:bookmarkStart w:name="z20313" w:id="20119"/>
    <w:p>
      <w:pPr>
        <w:spacing w:after="0"/>
        <w:ind w:left="0"/>
        <w:jc w:val="both"/>
      </w:pPr>
      <w:r>
        <w:rPr>
          <w:rFonts w:ascii="Times New Roman"/>
          <w:b w:val="false"/>
          <w:i w:val="false"/>
          <w:color w:val="000000"/>
          <w:sz w:val="28"/>
        </w:rPr>
        <w:t>
      2) тиісті аумақта реттелетін саладағы мемлекеттік көрсетілетін қызметтердің сапасы мен қолжетімділігін қамтамасыз ету;</w:t>
      </w:r>
    </w:p>
    <w:bookmarkEnd w:id="20119"/>
    <w:bookmarkStart w:name="z20314" w:id="20120"/>
    <w:p>
      <w:pPr>
        <w:spacing w:after="0"/>
        <w:ind w:left="0"/>
        <w:jc w:val="both"/>
      </w:pPr>
      <w:r>
        <w:rPr>
          <w:rFonts w:ascii="Times New Roman"/>
          <w:b w:val="false"/>
          <w:i w:val="false"/>
          <w:color w:val="000000"/>
          <w:sz w:val="28"/>
        </w:rPr>
        <w:t>
      3) өз құзыретінің шегінде Басқармаға жүктелген өзге де міндеттерді жүзеге асыру.</w:t>
      </w:r>
    </w:p>
    <w:bookmarkEnd w:id="20120"/>
    <w:bookmarkStart w:name="z20315" w:id="20121"/>
    <w:p>
      <w:pPr>
        <w:spacing w:after="0"/>
        <w:ind w:left="0"/>
        <w:jc w:val="both"/>
      </w:pPr>
      <w:r>
        <w:rPr>
          <w:rFonts w:ascii="Times New Roman"/>
          <w:b w:val="false"/>
          <w:i w:val="false"/>
          <w:color w:val="000000"/>
          <w:sz w:val="28"/>
        </w:rPr>
        <w:t>
      13. Функциялары:</w:t>
      </w:r>
    </w:p>
    <w:bookmarkEnd w:id="20121"/>
    <w:bookmarkStart w:name="z20316" w:id="20122"/>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20122"/>
    <w:bookmarkStart w:name="z20317" w:id="20123"/>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20123"/>
    <w:bookmarkStart w:name="z20318" w:id="20124"/>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20124"/>
    <w:bookmarkStart w:name="z20319" w:id="20125"/>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20125"/>
    <w:bookmarkStart w:name="z20320" w:id="20126"/>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20126"/>
    <w:bookmarkStart w:name="z20321" w:id="20127"/>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20127"/>
    <w:bookmarkStart w:name="z20322" w:id="20128"/>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20128"/>
    <w:bookmarkStart w:name="z20323" w:id="20129"/>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20129"/>
    <w:bookmarkStart w:name="z20324" w:id="20130"/>
    <w:p>
      <w:pPr>
        <w:spacing w:after="0"/>
        <w:ind w:left="0"/>
        <w:jc w:val="both"/>
      </w:pPr>
      <w:r>
        <w:rPr>
          <w:rFonts w:ascii="Times New Roman"/>
          <w:b w:val="false"/>
          <w:i w:val="false"/>
          <w:color w:val="000000"/>
          <w:sz w:val="28"/>
        </w:rPr>
        <w:t>
      9) құзыретінің шегінде мониторинг жүргізу;</w:t>
      </w:r>
    </w:p>
    <w:bookmarkEnd w:id="20130"/>
    <w:bookmarkStart w:name="z20325" w:id="20131"/>
    <w:p>
      <w:pPr>
        <w:spacing w:after="0"/>
        <w:ind w:left="0"/>
        <w:jc w:val="both"/>
      </w:pPr>
      <w:r>
        <w:rPr>
          <w:rFonts w:ascii="Times New Roman"/>
          <w:b w:val="false"/>
          <w:i w:val="false"/>
          <w:color w:val="000000"/>
          <w:sz w:val="28"/>
        </w:rPr>
        <w:t>
      10) тамақ өнімі қауіпсіздігін қамтамасыз ету;</w:t>
      </w:r>
    </w:p>
    <w:bookmarkEnd w:id="20131"/>
    <w:bookmarkStart w:name="z20326" w:id="20132"/>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20132"/>
    <w:bookmarkStart w:name="z20327" w:id="20133"/>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20133"/>
    <w:bookmarkStart w:name="z20328" w:id="20134"/>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20134"/>
    <w:bookmarkStart w:name="z20329" w:id="20135"/>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20135"/>
    <w:bookmarkStart w:name="z20330" w:id="20136"/>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20136"/>
    <w:bookmarkStart w:name="z20331" w:id="20137"/>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20137"/>
    <w:bookmarkStart w:name="z20332" w:id="20138"/>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20138"/>
    <w:bookmarkStart w:name="z20333" w:id="20139"/>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20139"/>
    <w:bookmarkStart w:name="z20334" w:id="20140"/>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20140"/>
    <w:bookmarkStart w:name="z20335" w:id="20141"/>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20141"/>
    <w:bookmarkStart w:name="z20336" w:id="20142"/>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20142"/>
    <w:bookmarkStart w:name="z20337" w:id="20143"/>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20143"/>
    <w:bookmarkStart w:name="z20338" w:id="20144"/>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20144"/>
    <w:bookmarkStart w:name="z20339" w:id="20145"/>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20145"/>
    <w:bookmarkStart w:name="z20340" w:id="20146"/>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20146"/>
    <w:bookmarkStart w:name="z20341" w:id="20147"/>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20147"/>
    <w:bookmarkStart w:name="z20342" w:id="20148"/>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20148"/>
    <w:bookmarkStart w:name="z20343" w:id="20149"/>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20149"/>
    <w:bookmarkStart w:name="z20344" w:id="20150"/>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20150"/>
    <w:bookmarkStart w:name="z20345" w:id="20151"/>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20151"/>
    <w:bookmarkStart w:name="z20346" w:id="20152"/>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20152"/>
    <w:bookmarkStart w:name="z20347" w:id="20153"/>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20153"/>
    <w:bookmarkStart w:name="z20348" w:id="20154"/>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20154"/>
    <w:bookmarkStart w:name="z20349" w:id="20155"/>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20155"/>
    <w:bookmarkStart w:name="z20350" w:id="20156"/>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20156"/>
    <w:bookmarkStart w:name="z20351" w:id="20157"/>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20157"/>
    <w:bookmarkStart w:name="z20352" w:id="20158"/>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20158"/>
    <w:bookmarkStart w:name="z20353" w:id="20159"/>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20159"/>
    <w:bookmarkStart w:name="z20354" w:id="20160"/>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20160"/>
    <w:bookmarkStart w:name="z20355" w:id="20161"/>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20161"/>
    <w:bookmarkStart w:name="z20356" w:id="20162"/>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20162"/>
    <w:bookmarkStart w:name="z20357" w:id="20163"/>
    <w:p>
      <w:pPr>
        <w:spacing w:after="0"/>
        <w:ind w:left="0"/>
        <w:jc w:val="both"/>
      </w:pPr>
      <w:r>
        <w:rPr>
          <w:rFonts w:ascii="Times New Roman"/>
          <w:b w:val="false"/>
          <w:i w:val="false"/>
          <w:color w:val="000000"/>
          <w:sz w:val="28"/>
        </w:rPr>
        <w:t>
      42) реттелетін салада түсіндіру жұмысын ұйымдастыру;</w:t>
      </w:r>
    </w:p>
    <w:bookmarkEnd w:id="20163"/>
    <w:bookmarkStart w:name="z20358" w:id="20164"/>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20164"/>
    <w:bookmarkStart w:name="z20359" w:id="20165"/>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20165"/>
    <w:bookmarkStart w:name="z20360" w:id="20166"/>
    <w:p>
      <w:pPr>
        <w:spacing w:after="0"/>
        <w:ind w:left="0"/>
        <w:jc w:val="both"/>
      </w:pPr>
      <w:r>
        <w:rPr>
          <w:rFonts w:ascii="Times New Roman"/>
          <w:b w:val="false"/>
          <w:i w:val="false"/>
          <w:color w:val="000000"/>
          <w:sz w:val="28"/>
        </w:rPr>
        <w:t>
      14. Құқықтары мен міндеттері:</w:t>
      </w:r>
    </w:p>
    <w:bookmarkEnd w:id="20166"/>
    <w:bookmarkStart w:name="z20361" w:id="20167"/>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20167"/>
    <w:bookmarkStart w:name="z20362" w:id="20168"/>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20168"/>
    <w:bookmarkStart w:name="z20363" w:id="20169"/>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20169"/>
    <w:bookmarkStart w:name="z20364" w:id="20170"/>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20170"/>
    <w:bookmarkStart w:name="z20365" w:id="20171"/>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20171"/>
    <w:bookmarkStart w:name="z20366" w:id="20172"/>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20172"/>
    <w:bookmarkStart w:name="z20367" w:id="20173"/>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20173"/>
    <w:bookmarkStart w:name="z20368" w:id="20174"/>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20174"/>
    <w:bookmarkStart w:name="z20369" w:id="20175"/>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20175"/>
    <w:bookmarkStart w:name="z20370" w:id="20176"/>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20176"/>
    <w:bookmarkStart w:name="z20371" w:id="20177"/>
    <w:p>
      <w:pPr>
        <w:spacing w:after="0"/>
        <w:ind w:left="0"/>
        <w:jc w:val="left"/>
      </w:pPr>
      <w:r>
        <w:rPr>
          <w:rFonts w:ascii="Times New Roman"/>
          <w:b/>
          <w:i w:val="false"/>
          <w:color w:val="000000"/>
        </w:rPr>
        <w:t xml:space="preserve"> 3-тарау. Басқарманың қызметін ұйымдастыру</w:t>
      </w:r>
    </w:p>
    <w:bookmarkEnd w:id="20177"/>
    <w:bookmarkStart w:name="z20372" w:id="20178"/>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20178"/>
    <w:bookmarkStart w:name="z20373" w:id="20179"/>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20179"/>
    <w:bookmarkStart w:name="z20374" w:id="20180"/>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20180"/>
    <w:bookmarkStart w:name="z20375" w:id="20181"/>
    <w:p>
      <w:pPr>
        <w:spacing w:after="0"/>
        <w:ind w:left="0"/>
        <w:jc w:val="both"/>
      </w:pPr>
      <w:r>
        <w:rPr>
          <w:rFonts w:ascii="Times New Roman"/>
          <w:b w:val="false"/>
          <w:i w:val="false"/>
          <w:color w:val="000000"/>
          <w:sz w:val="28"/>
        </w:rPr>
        <w:t>
      18. Басқарма басшысының өкілеттіктері:</w:t>
      </w:r>
    </w:p>
    <w:bookmarkEnd w:id="20181"/>
    <w:bookmarkStart w:name="z20376" w:id="20182"/>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20182"/>
    <w:bookmarkStart w:name="z20377" w:id="20183"/>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20183"/>
    <w:bookmarkStart w:name="z20378" w:id="20184"/>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20184"/>
    <w:bookmarkStart w:name="z20379" w:id="20185"/>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20185"/>
    <w:bookmarkStart w:name="z20380" w:id="20186"/>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20186"/>
    <w:bookmarkStart w:name="z20381" w:id="20187"/>
    <w:p>
      <w:pPr>
        <w:spacing w:after="0"/>
        <w:ind w:left="0"/>
        <w:jc w:val="left"/>
      </w:pPr>
      <w:r>
        <w:rPr>
          <w:rFonts w:ascii="Times New Roman"/>
          <w:b/>
          <w:i w:val="false"/>
          <w:color w:val="000000"/>
        </w:rPr>
        <w:t xml:space="preserve"> 4-тарау. Басқарманың мүлкі</w:t>
      </w:r>
    </w:p>
    <w:bookmarkEnd w:id="20187"/>
    <w:bookmarkStart w:name="z20382" w:id="20188"/>
    <w:p>
      <w:pPr>
        <w:spacing w:after="0"/>
        <w:ind w:left="0"/>
        <w:jc w:val="both"/>
      </w:pPr>
      <w:r>
        <w:rPr>
          <w:rFonts w:ascii="Times New Roman"/>
          <w:b w:val="false"/>
          <w:i w:val="false"/>
          <w:color w:val="000000"/>
          <w:sz w:val="28"/>
        </w:rPr>
        <w:t>
      19. Басқармада заңнамада көзделген жағдайларда жедел басқару құқығындағы оқшауланған мүлкi болуы мүмкін.</w:t>
      </w:r>
    </w:p>
    <w:bookmarkEnd w:id="20188"/>
    <w:bookmarkStart w:name="z20383" w:id="20189"/>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0189"/>
    <w:bookmarkStart w:name="z20384" w:id="20190"/>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20190"/>
    <w:bookmarkStart w:name="z20385" w:id="20191"/>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0191"/>
    <w:bookmarkStart w:name="z20386" w:id="20192"/>
    <w:p>
      <w:pPr>
        <w:spacing w:after="0"/>
        <w:ind w:left="0"/>
        <w:jc w:val="left"/>
      </w:pPr>
      <w:r>
        <w:rPr>
          <w:rFonts w:ascii="Times New Roman"/>
          <w:b/>
          <w:i w:val="false"/>
          <w:color w:val="000000"/>
        </w:rPr>
        <w:t xml:space="preserve"> 5-тарау. Басқарманы қайта ұйымдастыру және тарату</w:t>
      </w:r>
    </w:p>
    <w:bookmarkEnd w:id="20192"/>
    <w:bookmarkStart w:name="z20387" w:id="20193"/>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20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219-қосымша</w:t>
            </w:r>
          </w:p>
        </w:tc>
      </w:tr>
    </w:tbl>
    <w:bookmarkStart w:name="z20389" w:id="20194"/>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Көкпекті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20194"/>
    <w:bookmarkStart w:name="z20390" w:id="20195"/>
    <w:p>
      <w:pPr>
        <w:spacing w:after="0"/>
        <w:ind w:left="0"/>
        <w:jc w:val="left"/>
      </w:pPr>
      <w:r>
        <w:rPr>
          <w:rFonts w:ascii="Times New Roman"/>
          <w:b/>
          <w:i w:val="false"/>
          <w:color w:val="000000"/>
        </w:rPr>
        <w:t xml:space="preserve"> 1-тарау. Жалпы ережелер</w:t>
      </w:r>
    </w:p>
    <w:bookmarkEnd w:id="20195"/>
    <w:bookmarkStart w:name="z20391" w:id="20196"/>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Көкпекті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20196"/>
    <w:bookmarkStart w:name="z20392" w:id="20197"/>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20197"/>
    <w:bookmarkStart w:name="z20393" w:id="20198"/>
    <w:p>
      <w:pPr>
        <w:spacing w:after="0"/>
        <w:ind w:left="0"/>
        <w:jc w:val="both"/>
      </w:pPr>
      <w:r>
        <w:rPr>
          <w:rFonts w:ascii="Times New Roman"/>
          <w:b w:val="false"/>
          <w:i w:val="false"/>
          <w:color w:val="000000"/>
          <w:sz w:val="28"/>
        </w:rPr>
        <w:t>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w:t>
      </w:r>
    </w:p>
    <w:bookmarkEnd w:id="20198"/>
    <w:bookmarkStart w:name="z20394" w:id="20199"/>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20199"/>
    <w:bookmarkStart w:name="z20395" w:id="20200"/>
    <w:p>
      <w:pPr>
        <w:spacing w:after="0"/>
        <w:ind w:left="0"/>
        <w:jc w:val="both"/>
      </w:pPr>
      <w:r>
        <w:rPr>
          <w:rFonts w:ascii="Times New Roman"/>
          <w:b w:val="false"/>
          <w:i w:val="false"/>
          <w:color w:val="000000"/>
          <w:sz w:val="28"/>
        </w:rPr>
        <w:t>
      5. Егер Басқармаға заңнамаға сәйкес уәкілеттік берілген болса, ол мемлекет атынан азаматтық-құқықтық қатынастардың тарапы болуға құқығы бар.</w:t>
      </w:r>
    </w:p>
    <w:bookmarkEnd w:id="20200"/>
    <w:bookmarkStart w:name="z20396" w:id="20201"/>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20201"/>
    <w:bookmarkStart w:name="z20397" w:id="20202"/>
    <w:p>
      <w:pPr>
        <w:spacing w:after="0"/>
        <w:ind w:left="0"/>
        <w:jc w:val="both"/>
      </w:pPr>
      <w:r>
        <w:rPr>
          <w:rFonts w:ascii="Times New Roman"/>
          <w:b w:val="false"/>
          <w:i w:val="false"/>
          <w:color w:val="000000"/>
          <w:sz w:val="28"/>
        </w:rPr>
        <w:t>
      7. Басқарманың орналасқан жері – 071000, Қазақстан Республикасы, Шығыс Қазақстан облысы, Көкпекті ауданы, Көкпекті ауылдық округі, Көкпекті ауылы, Қабанбай батыр көшесі, 69 үй.</w:t>
      </w:r>
    </w:p>
    <w:bookmarkEnd w:id="20202"/>
    <w:bookmarkStart w:name="z20398" w:id="20203"/>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Көкпекті аудандық тауарлар мен көрсетілетін қызметтердің сапасы мен қауіпсіздігін бақылау басқармасы" республикалық мемлекеттік мекемесi.</w:t>
      </w:r>
    </w:p>
    <w:bookmarkEnd w:id="20203"/>
    <w:bookmarkStart w:name="z20399" w:id="20204"/>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20204"/>
    <w:bookmarkStart w:name="z20400" w:id="20205"/>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20205"/>
    <w:bookmarkStart w:name="z20401" w:id="20206"/>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20206"/>
    <w:bookmarkStart w:name="z20402" w:id="20207"/>
    <w:p>
      <w:pPr>
        <w:spacing w:after="0"/>
        <w:ind w:left="0"/>
        <w:jc w:val="both"/>
      </w:pPr>
      <w:r>
        <w:rPr>
          <w:rFonts w:ascii="Times New Roman"/>
          <w:b w:val="false"/>
          <w:i w:val="false"/>
          <w:color w:val="000000"/>
          <w:sz w:val="28"/>
        </w:rPr>
        <w:t>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20207"/>
    <w:bookmarkStart w:name="z20403" w:id="20208"/>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20208"/>
    <w:bookmarkStart w:name="z20404" w:id="20209"/>
    <w:p>
      <w:pPr>
        <w:spacing w:after="0"/>
        <w:ind w:left="0"/>
        <w:jc w:val="both"/>
      </w:pPr>
      <w:r>
        <w:rPr>
          <w:rFonts w:ascii="Times New Roman"/>
          <w:b w:val="false"/>
          <w:i w:val="false"/>
          <w:color w:val="000000"/>
          <w:sz w:val="28"/>
        </w:rPr>
        <w:t>
      12. Міндеттері:</w:t>
      </w:r>
    </w:p>
    <w:bookmarkEnd w:id="20209"/>
    <w:bookmarkStart w:name="z20405" w:id="20210"/>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20210"/>
    <w:bookmarkStart w:name="z20406" w:id="20211"/>
    <w:p>
      <w:pPr>
        <w:spacing w:after="0"/>
        <w:ind w:left="0"/>
        <w:jc w:val="both"/>
      </w:pPr>
      <w:r>
        <w:rPr>
          <w:rFonts w:ascii="Times New Roman"/>
          <w:b w:val="false"/>
          <w:i w:val="false"/>
          <w:color w:val="000000"/>
          <w:sz w:val="28"/>
        </w:rPr>
        <w:t>
      2) тиісті аумақта реттелетін саладағы мемлекеттік көрсетілетін қызметтердің сапасы мен қолжетімділігін қамтамасыз ету;</w:t>
      </w:r>
    </w:p>
    <w:bookmarkEnd w:id="20211"/>
    <w:bookmarkStart w:name="z20407" w:id="20212"/>
    <w:p>
      <w:pPr>
        <w:spacing w:after="0"/>
        <w:ind w:left="0"/>
        <w:jc w:val="both"/>
      </w:pPr>
      <w:r>
        <w:rPr>
          <w:rFonts w:ascii="Times New Roman"/>
          <w:b w:val="false"/>
          <w:i w:val="false"/>
          <w:color w:val="000000"/>
          <w:sz w:val="28"/>
        </w:rPr>
        <w:t>
      3) өз құзыретінің шегінде Басқармаға жүктелген өзге де міндеттерді жүзеге асыру.</w:t>
      </w:r>
    </w:p>
    <w:bookmarkEnd w:id="20212"/>
    <w:bookmarkStart w:name="z20408" w:id="20213"/>
    <w:p>
      <w:pPr>
        <w:spacing w:after="0"/>
        <w:ind w:left="0"/>
        <w:jc w:val="both"/>
      </w:pPr>
      <w:r>
        <w:rPr>
          <w:rFonts w:ascii="Times New Roman"/>
          <w:b w:val="false"/>
          <w:i w:val="false"/>
          <w:color w:val="000000"/>
          <w:sz w:val="28"/>
        </w:rPr>
        <w:t>
      13. Функциялары:</w:t>
      </w:r>
    </w:p>
    <w:bookmarkEnd w:id="20213"/>
    <w:bookmarkStart w:name="z20409" w:id="20214"/>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20214"/>
    <w:bookmarkStart w:name="z20410" w:id="20215"/>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20215"/>
    <w:bookmarkStart w:name="z20411" w:id="20216"/>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20216"/>
    <w:bookmarkStart w:name="z20412" w:id="20217"/>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20217"/>
    <w:bookmarkStart w:name="z20413" w:id="20218"/>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20218"/>
    <w:bookmarkStart w:name="z20414" w:id="20219"/>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20219"/>
    <w:bookmarkStart w:name="z20415" w:id="20220"/>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20220"/>
    <w:bookmarkStart w:name="z20416" w:id="20221"/>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20221"/>
    <w:bookmarkStart w:name="z20417" w:id="20222"/>
    <w:p>
      <w:pPr>
        <w:spacing w:after="0"/>
        <w:ind w:left="0"/>
        <w:jc w:val="both"/>
      </w:pPr>
      <w:r>
        <w:rPr>
          <w:rFonts w:ascii="Times New Roman"/>
          <w:b w:val="false"/>
          <w:i w:val="false"/>
          <w:color w:val="000000"/>
          <w:sz w:val="28"/>
        </w:rPr>
        <w:t>
      9) құзыретінің шегінде мониторинг жүргізу;</w:t>
      </w:r>
    </w:p>
    <w:bookmarkEnd w:id="20222"/>
    <w:bookmarkStart w:name="z20418" w:id="20223"/>
    <w:p>
      <w:pPr>
        <w:spacing w:after="0"/>
        <w:ind w:left="0"/>
        <w:jc w:val="both"/>
      </w:pPr>
      <w:r>
        <w:rPr>
          <w:rFonts w:ascii="Times New Roman"/>
          <w:b w:val="false"/>
          <w:i w:val="false"/>
          <w:color w:val="000000"/>
          <w:sz w:val="28"/>
        </w:rPr>
        <w:t>
      10) тамақ өнімі қауіпсіздігін қамтамасыз ету;</w:t>
      </w:r>
    </w:p>
    <w:bookmarkEnd w:id="20223"/>
    <w:bookmarkStart w:name="z20419" w:id="20224"/>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20224"/>
    <w:bookmarkStart w:name="z20420" w:id="20225"/>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20225"/>
    <w:bookmarkStart w:name="z20421" w:id="20226"/>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20226"/>
    <w:bookmarkStart w:name="z20422" w:id="20227"/>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20227"/>
    <w:bookmarkStart w:name="z20423" w:id="20228"/>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20228"/>
    <w:bookmarkStart w:name="z20424" w:id="20229"/>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20229"/>
    <w:bookmarkStart w:name="z20425" w:id="20230"/>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20230"/>
    <w:bookmarkStart w:name="z20426" w:id="20231"/>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20231"/>
    <w:bookmarkStart w:name="z20427" w:id="20232"/>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20232"/>
    <w:bookmarkStart w:name="z20428" w:id="20233"/>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20233"/>
    <w:bookmarkStart w:name="z20429" w:id="20234"/>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20234"/>
    <w:bookmarkStart w:name="z20430" w:id="20235"/>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20235"/>
    <w:bookmarkStart w:name="z20431" w:id="20236"/>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20236"/>
    <w:bookmarkStart w:name="z20432" w:id="20237"/>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20237"/>
    <w:bookmarkStart w:name="z20433" w:id="20238"/>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20238"/>
    <w:bookmarkStart w:name="z20434" w:id="20239"/>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20239"/>
    <w:bookmarkStart w:name="z20435" w:id="20240"/>
    <w:p>
      <w:pPr>
        <w:spacing w:after="0"/>
        <w:ind w:left="0"/>
        <w:jc w:val="both"/>
      </w:pPr>
      <w:r>
        <w:rPr>
          <w:rFonts w:ascii="Times New Roman"/>
          <w:b w:val="false"/>
          <w:i w:val="false"/>
          <w:color w:val="000000"/>
          <w:sz w:val="28"/>
        </w:rPr>
        <w:t xml:space="preserve">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 </w:t>
      </w:r>
    </w:p>
    <w:bookmarkEnd w:id="20240"/>
    <w:bookmarkStart w:name="z21691" w:id="20241"/>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20241"/>
    <w:bookmarkStart w:name="z20436" w:id="20242"/>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20242"/>
    <w:bookmarkStart w:name="z20437" w:id="20243"/>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20243"/>
    <w:bookmarkStart w:name="z20438" w:id="20244"/>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20244"/>
    <w:bookmarkStart w:name="z20439" w:id="20245"/>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20245"/>
    <w:bookmarkStart w:name="z20440" w:id="20246"/>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20246"/>
    <w:bookmarkStart w:name="z20441" w:id="20247"/>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20247"/>
    <w:bookmarkStart w:name="z20442" w:id="20248"/>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20248"/>
    <w:bookmarkStart w:name="z20443" w:id="20249"/>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20249"/>
    <w:bookmarkStart w:name="z20444" w:id="20250"/>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20250"/>
    <w:bookmarkStart w:name="z20445" w:id="20251"/>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20251"/>
    <w:bookmarkStart w:name="z20446" w:id="20252"/>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20252"/>
    <w:bookmarkStart w:name="z20447" w:id="20253"/>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20253"/>
    <w:bookmarkStart w:name="z20448" w:id="20254"/>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20254"/>
    <w:bookmarkStart w:name="z20449" w:id="20255"/>
    <w:p>
      <w:pPr>
        <w:spacing w:after="0"/>
        <w:ind w:left="0"/>
        <w:jc w:val="both"/>
      </w:pPr>
      <w:r>
        <w:rPr>
          <w:rFonts w:ascii="Times New Roman"/>
          <w:b w:val="false"/>
          <w:i w:val="false"/>
          <w:color w:val="000000"/>
          <w:sz w:val="28"/>
        </w:rPr>
        <w:t>
      42) реттелетін салада түсіндіру жұмысын ұйымдастыру;</w:t>
      </w:r>
    </w:p>
    <w:bookmarkEnd w:id="20255"/>
    <w:bookmarkStart w:name="z20450" w:id="20256"/>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20256"/>
    <w:bookmarkStart w:name="z20451" w:id="20257"/>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20257"/>
    <w:bookmarkStart w:name="z20452" w:id="20258"/>
    <w:p>
      <w:pPr>
        <w:spacing w:after="0"/>
        <w:ind w:left="0"/>
        <w:jc w:val="both"/>
      </w:pPr>
      <w:r>
        <w:rPr>
          <w:rFonts w:ascii="Times New Roman"/>
          <w:b w:val="false"/>
          <w:i w:val="false"/>
          <w:color w:val="000000"/>
          <w:sz w:val="28"/>
        </w:rPr>
        <w:t>
      14. Құқықтары мен міндеттері:</w:t>
      </w:r>
    </w:p>
    <w:bookmarkEnd w:id="20258"/>
    <w:bookmarkStart w:name="z20453" w:id="20259"/>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20259"/>
    <w:bookmarkStart w:name="z20454" w:id="20260"/>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20260"/>
    <w:bookmarkStart w:name="z20455" w:id="20261"/>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20261"/>
    <w:bookmarkStart w:name="z20456" w:id="20262"/>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20262"/>
    <w:bookmarkStart w:name="z20457" w:id="20263"/>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20263"/>
    <w:bookmarkStart w:name="z20458" w:id="20264"/>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20264"/>
    <w:bookmarkStart w:name="z20459" w:id="20265"/>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20265"/>
    <w:bookmarkStart w:name="z20460" w:id="20266"/>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20266"/>
    <w:bookmarkStart w:name="z20461" w:id="20267"/>
    <w:p>
      <w:pPr>
        <w:spacing w:after="0"/>
        <w:ind w:left="0"/>
        <w:jc w:val="both"/>
      </w:pPr>
      <w:r>
        <w:rPr>
          <w:rFonts w:ascii="Times New Roman"/>
          <w:b w:val="false"/>
          <w:i w:val="false"/>
          <w:color w:val="000000"/>
          <w:sz w:val="28"/>
        </w:rPr>
        <w:t xml:space="preserve">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 </w:t>
      </w:r>
    </w:p>
    <w:bookmarkEnd w:id="20267"/>
    <w:bookmarkStart w:name="z21692" w:id="20268"/>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20268"/>
    <w:bookmarkStart w:name="z20462" w:id="20269"/>
    <w:p>
      <w:pPr>
        <w:spacing w:after="0"/>
        <w:ind w:left="0"/>
        <w:jc w:val="left"/>
      </w:pPr>
      <w:r>
        <w:rPr>
          <w:rFonts w:ascii="Times New Roman"/>
          <w:b/>
          <w:i w:val="false"/>
          <w:color w:val="000000"/>
        </w:rPr>
        <w:t xml:space="preserve"> 3-тарау. Басқарманың қызметін ұйымдастыру</w:t>
      </w:r>
    </w:p>
    <w:bookmarkEnd w:id="20269"/>
    <w:bookmarkStart w:name="z20463" w:id="20270"/>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20270"/>
    <w:bookmarkStart w:name="z20464" w:id="20271"/>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20271"/>
    <w:bookmarkStart w:name="z20465" w:id="20272"/>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20272"/>
    <w:bookmarkStart w:name="z20466" w:id="20273"/>
    <w:p>
      <w:pPr>
        <w:spacing w:after="0"/>
        <w:ind w:left="0"/>
        <w:jc w:val="both"/>
      </w:pPr>
      <w:r>
        <w:rPr>
          <w:rFonts w:ascii="Times New Roman"/>
          <w:b w:val="false"/>
          <w:i w:val="false"/>
          <w:color w:val="000000"/>
          <w:sz w:val="28"/>
        </w:rPr>
        <w:t>
      18. Басқарма басшысының өкілеттіктері:</w:t>
      </w:r>
    </w:p>
    <w:bookmarkEnd w:id="20273"/>
    <w:bookmarkStart w:name="z20467" w:id="20274"/>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20274"/>
    <w:bookmarkStart w:name="z20468" w:id="20275"/>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20275"/>
    <w:bookmarkStart w:name="z20469" w:id="20276"/>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20276"/>
    <w:bookmarkStart w:name="z20470" w:id="20277"/>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20277"/>
    <w:bookmarkStart w:name="z20471" w:id="20278"/>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20278"/>
    <w:bookmarkStart w:name="z20472" w:id="20279"/>
    <w:p>
      <w:pPr>
        <w:spacing w:after="0"/>
        <w:ind w:left="0"/>
        <w:jc w:val="left"/>
      </w:pPr>
      <w:r>
        <w:rPr>
          <w:rFonts w:ascii="Times New Roman"/>
          <w:b/>
          <w:i w:val="false"/>
          <w:color w:val="000000"/>
        </w:rPr>
        <w:t xml:space="preserve"> 4-тарау. Басқарманың мүлкі</w:t>
      </w:r>
    </w:p>
    <w:bookmarkEnd w:id="20279"/>
    <w:bookmarkStart w:name="z20473" w:id="20280"/>
    <w:p>
      <w:pPr>
        <w:spacing w:after="0"/>
        <w:ind w:left="0"/>
        <w:jc w:val="both"/>
      </w:pPr>
      <w:r>
        <w:rPr>
          <w:rFonts w:ascii="Times New Roman"/>
          <w:b w:val="false"/>
          <w:i w:val="false"/>
          <w:color w:val="000000"/>
          <w:sz w:val="28"/>
        </w:rPr>
        <w:t>
      19. Басқармада заңнамада көзделген жағдайларда жедел басқару құқығындағы оқшауланған мүлкi болуы мүмкін.</w:t>
      </w:r>
    </w:p>
    <w:bookmarkEnd w:id="20280"/>
    <w:bookmarkStart w:name="z20474" w:id="20281"/>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0281"/>
    <w:bookmarkStart w:name="z20475" w:id="20282"/>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20282"/>
    <w:bookmarkStart w:name="z20476" w:id="20283"/>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0283"/>
    <w:bookmarkStart w:name="z20477" w:id="20284"/>
    <w:p>
      <w:pPr>
        <w:spacing w:after="0"/>
        <w:ind w:left="0"/>
        <w:jc w:val="left"/>
      </w:pPr>
      <w:r>
        <w:rPr>
          <w:rFonts w:ascii="Times New Roman"/>
          <w:b/>
          <w:i w:val="false"/>
          <w:color w:val="000000"/>
        </w:rPr>
        <w:t xml:space="preserve"> 5-тарау. Басқарманы қайта ұйымдастыру және тарату</w:t>
      </w:r>
    </w:p>
    <w:bookmarkEnd w:id="20284"/>
    <w:bookmarkStart w:name="z20478" w:id="20285"/>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202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220-қосымша</w:t>
            </w:r>
          </w:p>
        </w:tc>
      </w:tr>
    </w:tbl>
    <w:bookmarkStart w:name="z20480" w:id="20286"/>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Курчатов қалалық тауарлар мен көрсетілетін қызметтердің сапасы мен қауіпсіздігін бақылау басқармасы" республикалық мемлекеттік мекемесiнің ережесі</w:t>
      </w:r>
    </w:p>
    <w:bookmarkEnd w:id="20286"/>
    <w:bookmarkStart w:name="z20481" w:id="20287"/>
    <w:p>
      <w:pPr>
        <w:spacing w:after="0"/>
        <w:ind w:left="0"/>
        <w:jc w:val="left"/>
      </w:pPr>
      <w:r>
        <w:rPr>
          <w:rFonts w:ascii="Times New Roman"/>
          <w:b/>
          <w:i w:val="false"/>
          <w:color w:val="000000"/>
        </w:rPr>
        <w:t xml:space="preserve"> 1-тарау. Жалпы ережелер</w:t>
      </w:r>
    </w:p>
    <w:bookmarkEnd w:id="20287"/>
    <w:bookmarkStart w:name="z20482" w:id="20288"/>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Курчатов қалалық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20288"/>
    <w:bookmarkStart w:name="z20483" w:id="20289"/>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20289"/>
    <w:bookmarkStart w:name="z20484" w:id="20290"/>
    <w:p>
      <w:pPr>
        <w:spacing w:after="0"/>
        <w:ind w:left="0"/>
        <w:jc w:val="both"/>
      </w:pPr>
      <w:r>
        <w:rPr>
          <w:rFonts w:ascii="Times New Roman"/>
          <w:b w:val="false"/>
          <w:i w:val="false"/>
          <w:color w:val="000000"/>
          <w:sz w:val="28"/>
        </w:rPr>
        <w:t>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w:t>
      </w:r>
    </w:p>
    <w:bookmarkEnd w:id="20290"/>
    <w:bookmarkStart w:name="z20485" w:id="20291"/>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20291"/>
    <w:bookmarkStart w:name="z20486" w:id="20292"/>
    <w:p>
      <w:pPr>
        <w:spacing w:after="0"/>
        <w:ind w:left="0"/>
        <w:jc w:val="both"/>
      </w:pPr>
      <w:r>
        <w:rPr>
          <w:rFonts w:ascii="Times New Roman"/>
          <w:b w:val="false"/>
          <w:i w:val="false"/>
          <w:color w:val="000000"/>
          <w:sz w:val="28"/>
        </w:rPr>
        <w:t>
      5. Егер Басқармаға заңнамаға сәйкес уәкілеттік берілген болса, ол мемлекет атынан азаматтық-құқықтық қатынастардың тарапы болуға құқығы бар.</w:t>
      </w:r>
    </w:p>
    <w:bookmarkEnd w:id="20292"/>
    <w:bookmarkStart w:name="z20487" w:id="20293"/>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20293"/>
    <w:bookmarkStart w:name="z20488" w:id="20294"/>
    <w:p>
      <w:pPr>
        <w:spacing w:after="0"/>
        <w:ind w:left="0"/>
        <w:jc w:val="both"/>
      </w:pPr>
      <w:r>
        <w:rPr>
          <w:rFonts w:ascii="Times New Roman"/>
          <w:b w:val="false"/>
          <w:i w:val="false"/>
          <w:color w:val="000000"/>
          <w:sz w:val="28"/>
        </w:rPr>
        <w:t>
      7. Басқарманың орналасқан жері – 071100, Қазақстан Республикасы, Шығыс Қазақстан облысы, Курчатов қаласы, Тәуелсіздік көшесі, 4 ғимарат.</w:t>
      </w:r>
    </w:p>
    <w:bookmarkEnd w:id="20294"/>
    <w:bookmarkStart w:name="z20489" w:id="20295"/>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Курчатов қалалық тауарлар мен көрсетілетін қызметтердің сапасы мен қауіпсіздігін бақылау басқармасы" республикалық мемлекеттік мекемесi.</w:t>
      </w:r>
    </w:p>
    <w:bookmarkEnd w:id="20295"/>
    <w:bookmarkStart w:name="z20490" w:id="20296"/>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20296"/>
    <w:bookmarkStart w:name="z20491" w:id="20297"/>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20297"/>
    <w:bookmarkStart w:name="z20492" w:id="20298"/>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20298"/>
    <w:bookmarkStart w:name="z20493" w:id="20299"/>
    <w:p>
      <w:pPr>
        <w:spacing w:after="0"/>
        <w:ind w:left="0"/>
        <w:jc w:val="both"/>
      </w:pPr>
      <w:r>
        <w:rPr>
          <w:rFonts w:ascii="Times New Roman"/>
          <w:b w:val="false"/>
          <w:i w:val="false"/>
          <w:color w:val="000000"/>
          <w:sz w:val="28"/>
        </w:rPr>
        <w:t>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20299"/>
    <w:bookmarkStart w:name="z20494" w:id="20300"/>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20300"/>
    <w:bookmarkStart w:name="z20495" w:id="20301"/>
    <w:p>
      <w:pPr>
        <w:spacing w:after="0"/>
        <w:ind w:left="0"/>
        <w:jc w:val="both"/>
      </w:pPr>
      <w:r>
        <w:rPr>
          <w:rFonts w:ascii="Times New Roman"/>
          <w:b w:val="false"/>
          <w:i w:val="false"/>
          <w:color w:val="000000"/>
          <w:sz w:val="28"/>
        </w:rPr>
        <w:t>
      12. Міндеттері:</w:t>
      </w:r>
    </w:p>
    <w:bookmarkEnd w:id="20301"/>
    <w:bookmarkStart w:name="z20496" w:id="20302"/>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20302"/>
    <w:bookmarkStart w:name="z20497" w:id="20303"/>
    <w:p>
      <w:pPr>
        <w:spacing w:after="0"/>
        <w:ind w:left="0"/>
        <w:jc w:val="both"/>
      </w:pPr>
      <w:r>
        <w:rPr>
          <w:rFonts w:ascii="Times New Roman"/>
          <w:b w:val="false"/>
          <w:i w:val="false"/>
          <w:color w:val="000000"/>
          <w:sz w:val="28"/>
        </w:rPr>
        <w:t>
      2) тиісті аумақта реттелетін саладағы мемлекеттік көрсетілетін қызметтердің сапасы мен қолжетімділігін қамтамасыз ету;</w:t>
      </w:r>
    </w:p>
    <w:bookmarkEnd w:id="20303"/>
    <w:bookmarkStart w:name="z20498" w:id="20304"/>
    <w:p>
      <w:pPr>
        <w:spacing w:after="0"/>
        <w:ind w:left="0"/>
        <w:jc w:val="both"/>
      </w:pPr>
      <w:r>
        <w:rPr>
          <w:rFonts w:ascii="Times New Roman"/>
          <w:b w:val="false"/>
          <w:i w:val="false"/>
          <w:color w:val="000000"/>
          <w:sz w:val="28"/>
        </w:rPr>
        <w:t>
      3) өз құзыретінің шегінде Басқармаға жүктелген өзге де міндеттерді жүзеге асыру.</w:t>
      </w:r>
    </w:p>
    <w:bookmarkEnd w:id="20304"/>
    <w:bookmarkStart w:name="z20499" w:id="20305"/>
    <w:p>
      <w:pPr>
        <w:spacing w:after="0"/>
        <w:ind w:left="0"/>
        <w:jc w:val="both"/>
      </w:pPr>
      <w:r>
        <w:rPr>
          <w:rFonts w:ascii="Times New Roman"/>
          <w:b w:val="false"/>
          <w:i w:val="false"/>
          <w:color w:val="000000"/>
          <w:sz w:val="28"/>
        </w:rPr>
        <w:t>
      13. Функциялары:</w:t>
      </w:r>
    </w:p>
    <w:bookmarkEnd w:id="20305"/>
    <w:bookmarkStart w:name="z20500" w:id="20306"/>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20306"/>
    <w:bookmarkStart w:name="z20501" w:id="20307"/>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20307"/>
    <w:bookmarkStart w:name="z20502" w:id="20308"/>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20308"/>
    <w:bookmarkStart w:name="z20503" w:id="20309"/>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20309"/>
    <w:bookmarkStart w:name="z20504" w:id="20310"/>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20310"/>
    <w:bookmarkStart w:name="z20505" w:id="20311"/>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20311"/>
    <w:bookmarkStart w:name="z20506" w:id="20312"/>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20312"/>
    <w:bookmarkStart w:name="z20507" w:id="20313"/>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 9) құзыретінің шегінде мониторинг жүргізу;</w:t>
      </w:r>
    </w:p>
    <w:bookmarkEnd w:id="20313"/>
    <w:bookmarkStart w:name="z20508" w:id="20314"/>
    <w:p>
      <w:pPr>
        <w:spacing w:after="0"/>
        <w:ind w:left="0"/>
        <w:jc w:val="both"/>
      </w:pPr>
      <w:r>
        <w:rPr>
          <w:rFonts w:ascii="Times New Roman"/>
          <w:b w:val="false"/>
          <w:i w:val="false"/>
          <w:color w:val="000000"/>
          <w:sz w:val="28"/>
        </w:rPr>
        <w:t>
      10) тамақ өнімі қауіпсіздігін қамтамасыз ету;</w:t>
      </w:r>
    </w:p>
    <w:bookmarkEnd w:id="20314"/>
    <w:bookmarkStart w:name="z20509" w:id="20315"/>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20315"/>
    <w:bookmarkStart w:name="z20510" w:id="20316"/>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20316"/>
    <w:bookmarkStart w:name="z20511" w:id="20317"/>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20317"/>
    <w:bookmarkStart w:name="z20512" w:id="20318"/>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20318"/>
    <w:bookmarkStart w:name="z20513" w:id="20319"/>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20319"/>
    <w:bookmarkStart w:name="z20514" w:id="20320"/>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20320"/>
    <w:bookmarkStart w:name="z20515" w:id="20321"/>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20321"/>
    <w:bookmarkStart w:name="z20516" w:id="20322"/>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20322"/>
    <w:bookmarkStart w:name="z20517" w:id="20323"/>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20323"/>
    <w:bookmarkStart w:name="z20518" w:id="20324"/>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20324"/>
    <w:bookmarkStart w:name="z20519" w:id="20325"/>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20325"/>
    <w:bookmarkStart w:name="z20520" w:id="20326"/>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20326"/>
    <w:bookmarkStart w:name="z20521" w:id="20327"/>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20327"/>
    <w:bookmarkStart w:name="z20522" w:id="20328"/>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20328"/>
    <w:bookmarkStart w:name="z20523" w:id="20329"/>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20329"/>
    <w:bookmarkStart w:name="z20524" w:id="20330"/>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20330"/>
    <w:bookmarkStart w:name="z20525" w:id="20331"/>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20331"/>
    <w:bookmarkStart w:name="z20526" w:id="20332"/>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20332"/>
    <w:bookmarkStart w:name="z20527" w:id="20333"/>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20333"/>
    <w:bookmarkStart w:name="z20528" w:id="20334"/>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20334"/>
    <w:bookmarkStart w:name="z20529" w:id="20335"/>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20335"/>
    <w:bookmarkStart w:name="z20530" w:id="20336"/>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20336"/>
    <w:bookmarkStart w:name="z20531" w:id="20337"/>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20337"/>
    <w:bookmarkStart w:name="z20532" w:id="20338"/>
    <w:p>
      <w:pPr>
        <w:spacing w:after="0"/>
        <w:ind w:left="0"/>
        <w:jc w:val="both"/>
      </w:pPr>
      <w:r>
        <w:rPr>
          <w:rFonts w:ascii="Times New Roman"/>
          <w:b w:val="false"/>
          <w:i w:val="false"/>
          <w:color w:val="000000"/>
          <w:sz w:val="28"/>
        </w:rPr>
        <w:t xml:space="preserve">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 </w:t>
      </w:r>
    </w:p>
    <w:bookmarkEnd w:id="20338"/>
    <w:bookmarkStart w:name="z21693" w:id="20339"/>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20339"/>
    <w:bookmarkStart w:name="z20533" w:id="20340"/>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20340"/>
    <w:bookmarkStart w:name="z20534" w:id="20341"/>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20341"/>
    <w:bookmarkStart w:name="z20535" w:id="20342"/>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20342"/>
    <w:bookmarkStart w:name="z20536" w:id="20343"/>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20343"/>
    <w:bookmarkStart w:name="z20537" w:id="20344"/>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20344"/>
    <w:bookmarkStart w:name="z20538" w:id="20345"/>
    <w:p>
      <w:pPr>
        <w:spacing w:after="0"/>
        <w:ind w:left="0"/>
        <w:jc w:val="both"/>
      </w:pPr>
      <w:r>
        <w:rPr>
          <w:rFonts w:ascii="Times New Roman"/>
          <w:b w:val="false"/>
          <w:i w:val="false"/>
          <w:color w:val="000000"/>
          <w:sz w:val="28"/>
        </w:rPr>
        <w:t xml:space="preserve">
      41) санитариялық-қорғаныш аймақтарының көлемін белгілеу; </w:t>
      </w:r>
    </w:p>
    <w:bookmarkEnd w:id="20345"/>
    <w:bookmarkStart w:name="z21694" w:id="20346"/>
    <w:p>
      <w:pPr>
        <w:spacing w:after="0"/>
        <w:ind w:left="0"/>
        <w:jc w:val="both"/>
      </w:pPr>
      <w:r>
        <w:rPr>
          <w:rFonts w:ascii="Times New Roman"/>
          <w:b w:val="false"/>
          <w:i w:val="false"/>
          <w:color w:val="000000"/>
          <w:sz w:val="28"/>
        </w:rPr>
        <w:t>
      42) реттелетін салада түсіндіру жұмысын ұйымдастыру;</w:t>
      </w:r>
    </w:p>
    <w:bookmarkEnd w:id="20346"/>
    <w:bookmarkStart w:name="z20539" w:id="20347"/>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20347"/>
    <w:bookmarkStart w:name="z20540" w:id="20348"/>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20348"/>
    <w:bookmarkStart w:name="z20541" w:id="20349"/>
    <w:p>
      <w:pPr>
        <w:spacing w:after="0"/>
        <w:ind w:left="0"/>
        <w:jc w:val="both"/>
      </w:pPr>
      <w:r>
        <w:rPr>
          <w:rFonts w:ascii="Times New Roman"/>
          <w:b w:val="false"/>
          <w:i w:val="false"/>
          <w:color w:val="000000"/>
          <w:sz w:val="28"/>
        </w:rPr>
        <w:t>
      14. Құқықтары мен міндеттері:</w:t>
      </w:r>
    </w:p>
    <w:bookmarkEnd w:id="20349"/>
    <w:bookmarkStart w:name="z20542" w:id="20350"/>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20350"/>
    <w:bookmarkStart w:name="z20543" w:id="20351"/>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20351"/>
    <w:bookmarkStart w:name="z20544" w:id="20352"/>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20352"/>
    <w:bookmarkStart w:name="z20545" w:id="20353"/>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20353"/>
    <w:bookmarkStart w:name="z20546" w:id="20354"/>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20354"/>
    <w:bookmarkStart w:name="z20547" w:id="20355"/>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20355"/>
    <w:bookmarkStart w:name="z20548" w:id="20356"/>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20356"/>
    <w:bookmarkStart w:name="z20549" w:id="20357"/>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20357"/>
    <w:bookmarkStart w:name="z20550" w:id="20358"/>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20358"/>
    <w:bookmarkStart w:name="z20551" w:id="20359"/>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20359"/>
    <w:bookmarkStart w:name="z20552" w:id="20360"/>
    <w:p>
      <w:pPr>
        <w:spacing w:after="0"/>
        <w:ind w:left="0"/>
        <w:jc w:val="left"/>
      </w:pPr>
      <w:r>
        <w:rPr>
          <w:rFonts w:ascii="Times New Roman"/>
          <w:b/>
          <w:i w:val="false"/>
          <w:color w:val="000000"/>
        </w:rPr>
        <w:t xml:space="preserve"> 3-тарау. Басқарманың қызметін ұйымдастыру</w:t>
      </w:r>
    </w:p>
    <w:bookmarkEnd w:id="20360"/>
    <w:bookmarkStart w:name="z20553" w:id="20361"/>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20361"/>
    <w:bookmarkStart w:name="z20554" w:id="20362"/>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20362"/>
    <w:bookmarkStart w:name="z20555" w:id="20363"/>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20363"/>
    <w:bookmarkStart w:name="z20556" w:id="20364"/>
    <w:p>
      <w:pPr>
        <w:spacing w:after="0"/>
        <w:ind w:left="0"/>
        <w:jc w:val="both"/>
      </w:pPr>
      <w:r>
        <w:rPr>
          <w:rFonts w:ascii="Times New Roman"/>
          <w:b w:val="false"/>
          <w:i w:val="false"/>
          <w:color w:val="000000"/>
          <w:sz w:val="28"/>
        </w:rPr>
        <w:t>
      18. Басқарма басшысының өкілеттіктері:</w:t>
      </w:r>
    </w:p>
    <w:bookmarkEnd w:id="20364"/>
    <w:bookmarkStart w:name="z20557" w:id="20365"/>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20365"/>
    <w:bookmarkStart w:name="z20558" w:id="20366"/>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20366"/>
    <w:bookmarkStart w:name="z20559" w:id="20367"/>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20367"/>
    <w:bookmarkStart w:name="z20560" w:id="20368"/>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20368"/>
    <w:bookmarkStart w:name="z20561" w:id="20369"/>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20369"/>
    <w:bookmarkStart w:name="z20562" w:id="20370"/>
    <w:p>
      <w:pPr>
        <w:spacing w:after="0"/>
        <w:ind w:left="0"/>
        <w:jc w:val="left"/>
      </w:pPr>
      <w:r>
        <w:rPr>
          <w:rFonts w:ascii="Times New Roman"/>
          <w:b/>
          <w:i w:val="false"/>
          <w:color w:val="000000"/>
        </w:rPr>
        <w:t xml:space="preserve"> 4-тарау. Басқарманың мүлкі</w:t>
      </w:r>
    </w:p>
    <w:bookmarkEnd w:id="20370"/>
    <w:bookmarkStart w:name="z20563" w:id="20371"/>
    <w:p>
      <w:pPr>
        <w:spacing w:after="0"/>
        <w:ind w:left="0"/>
        <w:jc w:val="both"/>
      </w:pPr>
      <w:r>
        <w:rPr>
          <w:rFonts w:ascii="Times New Roman"/>
          <w:b w:val="false"/>
          <w:i w:val="false"/>
          <w:color w:val="000000"/>
          <w:sz w:val="28"/>
        </w:rPr>
        <w:t>
      19. Басқармада заңнамада көзделген жағдайларда жедел басқару құқығындағы оқшауланған мүлкi болуы мүмкін.</w:t>
      </w:r>
    </w:p>
    <w:bookmarkEnd w:id="20371"/>
    <w:bookmarkStart w:name="z20564" w:id="20372"/>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0372"/>
    <w:bookmarkStart w:name="z20565" w:id="20373"/>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20373"/>
    <w:bookmarkStart w:name="z20566" w:id="20374"/>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0374"/>
    <w:bookmarkStart w:name="z20567" w:id="20375"/>
    <w:p>
      <w:pPr>
        <w:spacing w:after="0"/>
        <w:ind w:left="0"/>
        <w:jc w:val="left"/>
      </w:pPr>
      <w:r>
        <w:rPr>
          <w:rFonts w:ascii="Times New Roman"/>
          <w:b/>
          <w:i w:val="false"/>
          <w:color w:val="000000"/>
        </w:rPr>
        <w:t xml:space="preserve"> 5-тарау. Басқарманы қайта ұйымдастыру және тарату</w:t>
      </w:r>
    </w:p>
    <w:bookmarkEnd w:id="20375"/>
    <w:bookmarkStart w:name="z20568" w:id="20376"/>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203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221-қосымша</w:t>
            </w:r>
          </w:p>
        </w:tc>
      </w:tr>
    </w:tbl>
    <w:bookmarkStart w:name="z20570" w:id="20377"/>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Күршім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20377"/>
    <w:bookmarkStart w:name="z20571" w:id="20378"/>
    <w:p>
      <w:pPr>
        <w:spacing w:after="0"/>
        <w:ind w:left="0"/>
        <w:jc w:val="left"/>
      </w:pPr>
      <w:r>
        <w:rPr>
          <w:rFonts w:ascii="Times New Roman"/>
          <w:b/>
          <w:i w:val="false"/>
          <w:color w:val="000000"/>
        </w:rPr>
        <w:t xml:space="preserve"> 1-тарау. Жалпы ережелер</w:t>
      </w:r>
    </w:p>
    <w:bookmarkEnd w:id="20378"/>
    <w:bookmarkStart w:name="z20572" w:id="20379"/>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Күршім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20379"/>
    <w:bookmarkStart w:name="z20573" w:id="20380"/>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20380"/>
    <w:bookmarkStart w:name="z20574" w:id="20381"/>
    <w:p>
      <w:pPr>
        <w:spacing w:after="0"/>
        <w:ind w:left="0"/>
        <w:jc w:val="both"/>
      </w:pPr>
      <w:r>
        <w:rPr>
          <w:rFonts w:ascii="Times New Roman"/>
          <w:b w:val="false"/>
          <w:i w:val="false"/>
          <w:color w:val="000000"/>
          <w:sz w:val="28"/>
        </w:rPr>
        <w:t>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w:t>
      </w:r>
    </w:p>
    <w:bookmarkEnd w:id="20381"/>
    <w:bookmarkStart w:name="z20575" w:id="20382"/>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20382"/>
    <w:bookmarkStart w:name="z20576" w:id="20383"/>
    <w:p>
      <w:pPr>
        <w:spacing w:after="0"/>
        <w:ind w:left="0"/>
        <w:jc w:val="both"/>
      </w:pPr>
      <w:r>
        <w:rPr>
          <w:rFonts w:ascii="Times New Roman"/>
          <w:b w:val="false"/>
          <w:i w:val="false"/>
          <w:color w:val="000000"/>
          <w:sz w:val="28"/>
        </w:rPr>
        <w:t>
      5. Егер Басқармаға заңнамаға сәйкес уәкілеттік берілген болса, ол мемлекет атынан азаматтық-құқықтық қатынастардың тарапы болуға құқығы бар.</w:t>
      </w:r>
    </w:p>
    <w:bookmarkEnd w:id="20383"/>
    <w:bookmarkStart w:name="z20577" w:id="20384"/>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20384"/>
    <w:bookmarkStart w:name="z20578" w:id="20385"/>
    <w:p>
      <w:pPr>
        <w:spacing w:after="0"/>
        <w:ind w:left="0"/>
        <w:jc w:val="both"/>
      </w:pPr>
      <w:r>
        <w:rPr>
          <w:rFonts w:ascii="Times New Roman"/>
          <w:b w:val="false"/>
          <w:i w:val="false"/>
          <w:color w:val="000000"/>
          <w:sz w:val="28"/>
        </w:rPr>
        <w:t>
      7. Басқарманың орналасқан жері – 071200, Қазақстан Республикасы, Шығыс Қазақстан облысы, Күршім ауылдық округі, Күршім ауылы, Исабеков көшесі, 28 үй.</w:t>
      </w:r>
    </w:p>
    <w:bookmarkEnd w:id="20385"/>
    <w:bookmarkStart w:name="z20579" w:id="20386"/>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Күршім аудандық тауарлар мен көрсетілетін қызметтердің сапасы мен қауіпсіздігін бақылау басқармасы" республикалық мемлекеттік мекемесi.</w:t>
      </w:r>
    </w:p>
    <w:bookmarkEnd w:id="20386"/>
    <w:bookmarkStart w:name="z20580" w:id="20387"/>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20387"/>
    <w:bookmarkStart w:name="z20581" w:id="20388"/>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20388"/>
    <w:bookmarkStart w:name="z20582" w:id="20389"/>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20389"/>
    <w:bookmarkStart w:name="z20583" w:id="20390"/>
    <w:p>
      <w:pPr>
        <w:spacing w:after="0"/>
        <w:ind w:left="0"/>
        <w:jc w:val="both"/>
      </w:pPr>
      <w:r>
        <w:rPr>
          <w:rFonts w:ascii="Times New Roman"/>
          <w:b w:val="false"/>
          <w:i w:val="false"/>
          <w:color w:val="000000"/>
          <w:sz w:val="28"/>
        </w:rPr>
        <w:t>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20390"/>
    <w:bookmarkStart w:name="z20584" w:id="20391"/>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20391"/>
    <w:bookmarkStart w:name="z20585" w:id="20392"/>
    <w:p>
      <w:pPr>
        <w:spacing w:after="0"/>
        <w:ind w:left="0"/>
        <w:jc w:val="both"/>
      </w:pPr>
      <w:r>
        <w:rPr>
          <w:rFonts w:ascii="Times New Roman"/>
          <w:b w:val="false"/>
          <w:i w:val="false"/>
          <w:color w:val="000000"/>
          <w:sz w:val="28"/>
        </w:rPr>
        <w:t>
      12. Міндеттері:</w:t>
      </w:r>
    </w:p>
    <w:bookmarkEnd w:id="20392"/>
    <w:bookmarkStart w:name="z20586" w:id="20393"/>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20393"/>
    <w:bookmarkStart w:name="z20587" w:id="20394"/>
    <w:p>
      <w:pPr>
        <w:spacing w:after="0"/>
        <w:ind w:left="0"/>
        <w:jc w:val="both"/>
      </w:pPr>
      <w:r>
        <w:rPr>
          <w:rFonts w:ascii="Times New Roman"/>
          <w:b w:val="false"/>
          <w:i w:val="false"/>
          <w:color w:val="000000"/>
          <w:sz w:val="28"/>
        </w:rPr>
        <w:t>
      2) тиісті аумақта реттелетін саладағы мемлекеттік көрсетілетін қызметтердің сапасы мен қолжетімділігін қамтамасыз ету;</w:t>
      </w:r>
    </w:p>
    <w:bookmarkEnd w:id="20394"/>
    <w:bookmarkStart w:name="z20588" w:id="20395"/>
    <w:p>
      <w:pPr>
        <w:spacing w:after="0"/>
        <w:ind w:left="0"/>
        <w:jc w:val="both"/>
      </w:pPr>
      <w:r>
        <w:rPr>
          <w:rFonts w:ascii="Times New Roman"/>
          <w:b w:val="false"/>
          <w:i w:val="false"/>
          <w:color w:val="000000"/>
          <w:sz w:val="28"/>
        </w:rPr>
        <w:t>
      3) өз құзыретінің шегінде Басқармаға жүктелген өзге де міндеттерді жүзеге асыру.</w:t>
      </w:r>
    </w:p>
    <w:bookmarkEnd w:id="20395"/>
    <w:bookmarkStart w:name="z20589" w:id="20396"/>
    <w:p>
      <w:pPr>
        <w:spacing w:after="0"/>
        <w:ind w:left="0"/>
        <w:jc w:val="both"/>
      </w:pPr>
      <w:r>
        <w:rPr>
          <w:rFonts w:ascii="Times New Roman"/>
          <w:b w:val="false"/>
          <w:i w:val="false"/>
          <w:color w:val="000000"/>
          <w:sz w:val="28"/>
        </w:rPr>
        <w:t>
      13. Функциялары:</w:t>
      </w:r>
    </w:p>
    <w:bookmarkEnd w:id="20396"/>
    <w:bookmarkStart w:name="z20590" w:id="20397"/>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20397"/>
    <w:bookmarkStart w:name="z20591" w:id="20398"/>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20398"/>
    <w:bookmarkStart w:name="z20592" w:id="20399"/>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20399"/>
    <w:bookmarkStart w:name="z20593" w:id="20400"/>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20400"/>
    <w:bookmarkStart w:name="z20594" w:id="20401"/>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20401"/>
    <w:bookmarkStart w:name="z20595" w:id="20402"/>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20402"/>
    <w:bookmarkStart w:name="z20596" w:id="20403"/>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20403"/>
    <w:bookmarkStart w:name="z20597" w:id="20404"/>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20404"/>
    <w:bookmarkStart w:name="z20598" w:id="20405"/>
    <w:p>
      <w:pPr>
        <w:spacing w:after="0"/>
        <w:ind w:left="0"/>
        <w:jc w:val="both"/>
      </w:pPr>
      <w:r>
        <w:rPr>
          <w:rFonts w:ascii="Times New Roman"/>
          <w:b w:val="false"/>
          <w:i w:val="false"/>
          <w:color w:val="000000"/>
          <w:sz w:val="28"/>
        </w:rPr>
        <w:t>
      9) құзыретінің шегінде мониторинг жүргізу;</w:t>
      </w:r>
    </w:p>
    <w:bookmarkEnd w:id="20405"/>
    <w:bookmarkStart w:name="z20599" w:id="20406"/>
    <w:p>
      <w:pPr>
        <w:spacing w:after="0"/>
        <w:ind w:left="0"/>
        <w:jc w:val="both"/>
      </w:pPr>
      <w:r>
        <w:rPr>
          <w:rFonts w:ascii="Times New Roman"/>
          <w:b w:val="false"/>
          <w:i w:val="false"/>
          <w:color w:val="000000"/>
          <w:sz w:val="28"/>
        </w:rPr>
        <w:t>
      10) тамақ өнімі қауіпсіздігін қамтамасыз ету;</w:t>
      </w:r>
    </w:p>
    <w:bookmarkEnd w:id="20406"/>
    <w:bookmarkStart w:name="z20600" w:id="20407"/>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20407"/>
    <w:bookmarkStart w:name="z20601" w:id="20408"/>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20408"/>
    <w:bookmarkStart w:name="z20602" w:id="20409"/>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20409"/>
    <w:bookmarkStart w:name="z20603" w:id="20410"/>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20410"/>
    <w:bookmarkStart w:name="z20604" w:id="20411"/>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20411"/>
    <w:bookmarkStart w:name="z20605" w:id="20412"/>
    <w:p>
      <w:pPr>
        <w:spacing w:after="0"/>
        <w:ind w:left="0"/>
        <w:jc w:val="both"/>
      </w:pPr>
      <w:r>
        <w:rPr>
          <w:rFonts w:ascii="Times New Roman"/>
          <w:b w:val="false"/>
          <w:i w:val="false"/>
          <w:color w:val="000000"/>
          <w:sz w:val="28"/>
        </w:rPr>
        <w:t xml:space="preserve">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 </w:t>
      </w:r>
    </w:p>
    <w:bookmarkEnd w:id="20412"/>
    <w:p>
      <w:pPr>
        <w:spacing w:after="0"/>
        <w:ind w:left="0"/>
        <w:jc w:val="both"/>
      </w:pPr>
      <w:r>
        <w:rPr>
          <w:rFonts w:ascii="Times New Roman"/>
          <w:b w:val="false"/>
          <w:i w:val="false"/>
          <w:color w:val="000000"/>
          <w:sz w:val="28"/>
        </w:rPr>
        <w:t xml:space="preserve">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 </w:t>
      </w:r>
    </w:p>
    <w:bookmarkStart w:name="z21695" w:id="20413"/>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20413"/>
    <w:bookmarkStart w:name="z20606" w:id="20414"/>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20414"/>
    <w:bookmarkStart w:name="z20607" w:id="20415"/>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20415"/>
    <w:bookmarkStart w:name="z20608" w:id="20416"/>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20416"/>
    <w:bookmarkStart w:name="z20609" w:id="20417"/>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20417"/>
    <w:bookmarkStart w:name="z20610" w:id="20418"/>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20418"/>
    <w:bookmarkStart w:name="z20611" w:id="20419"/>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20419"/>
    <w:bookmarkStart w:name="z20612" w:id="20420"/>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20420"/>
    <w:bookmarkStart w:name="z20613" w:id="20421"/>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20421"/>
    <w:bookmarkStart w:name="z20614" w:id="20422"/>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20422"/>
    <w:bookmarkStart w:name="z20615" w:id="20423"/>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20423"/>
    <w:bookmarkStart w:name="z20616" w:id="20424"/>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20424"/>
    <w:bookmarkStart w:name="z20617" w:id="20425"/>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20425"/>
    <w:bookmarkStart w:name="z20618" w:id="20426"/>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20426"/>
    <w:bookmarkStart w:name="z20619" w:id="20427"/>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20427"/>
    <w:bookmarkStart w:name="z20620" w:id="20428"/>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20428"/>
    <w:bookmarkStart w:name="z20621" w:id="20429"/>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20429"/>
    <w:bookmarkStart w:name="z20622" w:id="20430"/>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20430"/>
    <w:bookmarkStart w:name="z20623" w:id="20431"/>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20431"/>
    <w:bookmarkStart w:name="z20624" w:id="20432"/>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20432"/>
    <w:bookmarkStart w:name="z20625" w:id="20433"/>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20433"/>
    <w:bookmarkStart w:name="z20626" w:id="20434"/>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20434"/>
    <w:bookmarkStart w:name="z20627" w:id="20435"/>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20435"/>
    <w:bookmarkStart w:name="z20628" w:id="20436"/>
    <w:p>
      <w:pPr>
        <w:spacing w:after="0"/>
        <w:ind w:left="0"/>
        <w:jc w:val="both"/>
      </w:pPr>
      <w:r>
        <w:rPr>
          <w:rFonts w:ascii="Times New Roman"/>
          <w:b w:val="false"/>
          <w:i w:val="false"/>
          <w:color w:val="000000"/>
          <w:sz w:val="28"/>
        </w:rPr>
        <w:t>
      42) реттелетін салада түсіндіру жұмысын ұйымдастыру;</w:t>
      </w:r>
    </w:p>
    <w:bookmarkEnd w:id="20436"/>
    <w:bookmarkStart w:name="z20629" w:id="20437"/>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20437"/>
    <w:bookmarkStart w:name="z20630" w:id="20438"/>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20438"/>
    <w:bookmarkStart w:name="z20631" w:id="20439"/>
    <w:p>
      <w:pPr>
        <w:spacing w:after="0"/>
        <w:ind w:left="0"/>
        <w:jc w:val="both"/>
      </w:pPr>
      <w:r>
        <w:rPr>
          <w:rFonts w:ascii="Times New Roman"/>
          <w:b w:val="false"/>
          <w:i w:val="false"/>
          <w:color w:val="000000"/>
          <w:sz w:val="28"/>
        </w:rPr>
        <w:t>
      14. Құқықтары мен міндеттері:</w:t>
      </w:r>
    </w:p>
    <w:bookmarkEnd w:id="20439"/>
    <w:bookmarkStart w:name="z20632" w:id="20440"/>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20440"/>
    <w:bookmarkStart w:name="z20633" w:id="20441"/>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20441"/>
    <w:bookmarkStart w:name="z20634" w:id="20442"/>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20442"/>
    <w:bookmarkStart w:name="z20635" w:id="20443"/>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20443"/>
    <w:bookmarkStart w:name="z20636" w:id="20444"/>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20444"/>
    <w:bookmarkStart w:name="z20637" w:id="20445"/>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20445"/>
    <w:bookmarkStart w:name="z20638" w:id="20446"/>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20446"/>
    <w:bookmarkStart w:name="z20639" w:id="20447"/>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20447"/>
    <w:bookmarkStart w:name="z20640" w:id="20448"/>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20448"/>
    <w:bookmarkStart w:name="z20641" w:id="20449"/>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20449"/>
    <w:bookmarkStart w:name="z20642" w:id="20450"/>
    <w:p>
      <w:pPr>
        <w:spacing w:after="0"/>
        <w:ind w:left="0"/>
        <w:jc w:val="left"/>
      </w:pPr>
      <w:r>
        <w:rPr>
          <w:rFonts w:ascii="Times New Roman"/>
          <w:b/>
          <w:i w:val="false"/>
          <w:color w:val="000000"/>
        </w:rPr>
        <w:t xml:space="preserve"> 3-тарау. Басқарманың қызметін ұйымдастыру</w:t>
      </w:r>
    </w:p>
    <w:bookmarkEnd w:id="20450"/>
    <w:bookmarkStart w:name="z20643" w:id="20451"/>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20451"/>
    <w:bookmarkStart w:name="z20644" w:id="20452"/>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20452"/>
    <w:bookmarkStart w:name="z20645" w:id="20453"/>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20453"/>
    <w:bookmarkStart w:name="z20646" w:id="20454"/>
    <w:p>
      <w:pPr>
        <w:spacing w:after="0"/>
        <w:ind w:left="0"/>
        <w:jc w:val="both"/>
      </w:pPr>
      <w:r>
        <w:rPr>
          <w:rFonts w:ascii="Times New Roman"/>
          <w:b w:val="false"/>
          <w:i w:val="false"/>
          <w:color w:val="000000"/>
          <w:sz w:val="28"/>
        </w:rPr>
        <w:t>
      18. Басқарма басшысының өкілеттіктері:</w:t>
      </w:r>
    </w:p>
    <w:bookmarkEnd w:id="20454"/>
    <w:bookmarkStart w:name="z20647" w:id="20455"/>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20455"/>
    <w:bookmarkStart w:name="z20648" w:id="20456"/>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20456"/>
    <w:bookmarkStart w:name="z20649" w:id="20457"/>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20457"/>
    <w:bookmarkStart w:name="z20650" w:id="20458"/>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20458"/>
    <w:bookmarkStart w:name="z20651" w:id="20459"/>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20459"/>
    <w:bookmarkStart w:name="z20652" w:id="20460"/>
    <w:p>
      <w:pPr>
        <w:spacing w:after="0"/>
        <w:ind w:left="0"/>
        <w:jc w:val="left"/>
      </w:pPr>
      <w:r>
        <w:rPr>
          <w:rFonts w:ascii="Times New Roman"/>
          <w:b/>
          <w:i w:val="false"/>
          <w:color w:val="000000"/>
        </w:rPr>
        <w:t xml:space="preserve"> 4-тарау. Басқарманың мүлкі</w:t>
      </w:r>
    </w:p>
    <w:bookmarkEnd w:id="20460"/>
    <w:bookmarkStart w:name="z20653" w:id="20461"/>
    <w:p>
      <w:pPr>
        <w:spacing w:after="0"/>
        <w:ind w:left="0"/>
        <w:jc w:val="both"/>
      </w:pPr>
      <w:r>
        <w:rPr>
          <w:rFonts w:ascii="Times New Roman"/>
          <w:b w:val="false"/>
          <w:i w:val="false"/>
          <w:color w:val="000000"/>
          <w:sz w:val="28"/>
        </w:rPr>
        <w:t>
      19. Басқармада заңнамада көзделген жағдайларда жедел басқару құқығындағы оқшауланған мүлкi болуы мүмкін.</w:t>
      </w:r>
    </w:p>
    <w:bookmarkEnd w:id="20461"/>
    <w:bookmarkStart w:name="z20654" w:id="20462"/>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0462"/>
    <w:bookmarkStart w:name="z20655" w:id="20463"/>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20463"/>
    <w:bookmarkStart w:name="z20656" w:id="20464"/>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0464"/>
    <w:bookmarkStart w:name="z20657" w:id="20465"/>
    <w:p>
      <w:pPr>
        <w:spacing w:after="0"/>
        <w:ind w:left="0"/>
        <w:jc w:val="left"/>
      </w:pPr>
      <w:r>
        <w:rPr>
          <w:rFonts w:ascii="Times New Roman"/>
          <w:b/>
          <w:i w:val="false"/>
          <w:color w:val="000000"/>
        </w:rPr>
        <w:t xml:space="preserve"> 5-тарау. Басқарманы қайта ұйымдастыру және тарату</w:t>
      </w:r>
    </w:p>
    <w:bookmarkEnd w:id="20465"/>
    <w:bookmarkStart w:name="z20658" w:id="20466"/>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204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222-қосымша</w:t>
            </w:r>
          </w:p>
        </w:tc>
      </w:tr>
    </w:tbl>
    <w:bookmarkStart w:name="z20660" w:id="20467"/>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Өскемен қалалық тауарлар мен көрсетілетін қызметтердің сапасы мен қауіпсіздігін бақылау басқармасы" республикалық мемлекеттік мекемесiнің ережесі</w:t>
      </w:r>
    </w:p>
    <w:bookmarkEnd w:id="20467"/>
    <w:bookmarkStart w:name="z20661" w:id="20468"/>
    <w:p>
      <w:pPr>
        <w:spacing w:after="0"/>
        <w:ind w:left="0"/>
        <w:jc w:val="left"/>
      </w:pPr>
      <w:r>
        <w:rPr>
          <w:rFonts w:ascii="Times New Roman"/>
          <w:b/>
          <w:i w:val="false"/>
          <w:color w:val="000000"/>
        </w:rPr>
        <w:t xml:space="preserve"> 1-тарау. Жалпы ережелер</w:t>
      </w:r>
    </w:p>
    <w:bookmarkEnd w:id="20468"/>
    <w:bookmarkStart w:name="z20662" w:id="20469"/>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Өскемен қалалық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20469"/>
    <w:bookmarkStart w:name="z20663" w:id="20470"/>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20470"/>
    <w:bookmarkStart w:name="z20664" w:id="20471"/>
    <w:p>
      <w:pPr>
        <w:spacing w:after="0"/>
        <w:ind w:left="0"/>
        <w:jc w:val="both"/>
      </w:pPr>
      <w:r>
        <w:rPr>
          <w:rFonts w:ascii="Times New Roman"/>
          <w:b w:val="false"/>
          <w:i w:val="false"/>
          <w:color w:val="000000"/>
          <w:sz w:val="28"/>
        </w:rPr>
        <w:t>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w:t>
      </w:r>
    </w:p>
    <w:bookmarkEnd w:id="20471"/>
    <w:bookmarkStart w:name="z20665" w:id="20472"/>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20472"/>
    <w:bookmarkStart w:name="z20666" w:id="20473"/>
    <w:p>
      <w:pPr>
        <w:spacing w:after="0"/>
        <w:ind w:left="0"/>
        <w:jc w:val="both"/>
      </w:pPr>
      <w:r>
        <w:rPr>
          <w:rFonts w:ascii="Times New Roman"/>
          <w:b w:val="false"/>
          <w:i w:val="false"/>
          <w:color w:val="000000"/>
          <w:sz w:val="28"/>
        </w:rPr>
        <w:t>
      5. Егер Басқармаға заңнамаға сәйкес уәкілеттік берілген болса, ол мемлекет атынан азаматтық-құқықтық қатынастардың тарапы болуға құқығы бар.</w:t>
      </w:r>
    </w:p>
    <w:bookmarkEnd w:id="20473"/>
    <w:bookmarkStart w:name="z20667" w:id="20474"/>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20474"/>
    <w:bookmarkStart w:name="z20668" w:id="20475"/>
    <w:p>
      <w:pPr>
        <w:spacing w:after="0"/>
        <w:ind w:left="0"/>
        <w:jc w:val="both"/>
      </w:pPr>
      <w:r>
        <w:rPr>
          <w:rFonts w:ascii="Times New Roman"/>
          <w:b w:val="false"/>
          <w:i w:val="false"/>
          <w:color w:val="000000"/>
          <w:sz w:val="28"/>
        </w:rPr>
        <w:t>
      7. Басқарманың орналасқан жері – 070002, Қазақстан Республикасы, Шығыс Қазақстан облысы, Өскемен қаласы, 30-шы Гвардиялық Дивизия көшесі, 22 үй.</w:t>
      </w:r>
    </w:p>
    <w:bookmarkEnd w:id="20475"/>
    <w:bookmarkStart w:name="z20669" w:id="20476"/>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Өскемен қалалық тауарлар мен көрсетілетін қызметтердің сапасы мен қауіпсіздігін бақылау басқармасы" республикалық мемлекеттік мекемесi.</w:t>
      </w:r>
    </w:p>
    <w:bookmarkEnd w:id="20476"/>
    <w:bookmarkStart w:name="z20670" w:id="20477"/>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20477"/>
    <w:bookmarkStart w:name="z20671" w:id="20478"/>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20478"/>
    <w:bookmarkStart w:name="z20672" w:id="20479"/>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20479"/>
    <w:bookmarkStart w:name="z20673" w:id="20480"/>
    <w:p>
      <w:pPr>
        <w:spacing w:after="0"/>
        <w:ind w:left="0"/>
        <w:jc w:val="both"/>
      </w:pPr>
      <w:r>
        <w:rPr>
          <w:rFonts w:ascii="Times New Roman"/>
          <w:b w:val="false"/>
          <w:i w:val="false"/>
          <w:color w:val="000000"/>
          <w:sz w:val="28"/>
        </w:rPr>
        <w:t>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20480"/>
    <w:bookmarkStart w:name="z20674" w:id="20481"/>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20481"/>
    <w:bookmarkStart w:name="z20675" w:id="20482"/>
    <w:p>
      <w:pPr>
        <w:spacing w:after="0"/>
        <w:ind w:left="0"/>
        <w:jc w:val="both"/>
      </w:pPr>
      <w:r>
        <w:rPr>
          <w:rFonts w:ascii="Times New Roman"/>
          <w:b w:val="false"/>
          <w:i w:val="false"/>
          <w:color w:val="000000"/>
          <w:sz w:val="28"/>
        </w:rPr>
        <w:t>
      12. Міндеттері:</w:t>
      </w:r>
    </w:p>
    <w:bookmarkEnd w:id="20482"/>
    <w:bookmarkStart w:name="z20676" w:id="20483"/>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20483"/>
    <w:bookmarkStart w:name="z20677" w:id="20484"/>
    <w:p>
      <w:pPr>
        <w:spacing w:after="0"/>
        <w:ind w:left="0"/>
        <w:jc w:val="both"/>
      </w:pPr>
      <w:r>
        <w:rPr>
          <w:rFonts w:ascii="Times New Roman"/>
          <w:b w:val="false"/>
          <w:i w:val="false"/>
          <w:color w:val="000000"/>
          <w:sz w:val="28"/>
        </w:rPr>
        <w:t>
      2) тиісті аумақта реттелетін саладағы мемлекеттік көрсетілетін қызметтердің сапасы мен қолжетімділігін қамтамасыз ету;</w:t>
      </w:r>
    </w:p>
    <w:bookmarkEnd w:id="20484"/>
    <w:bookmarkStart w:name="z20678" w:id="20485"/>
    <w:p>
      <w:pPr>
        <w:spacing w:after="0"/>
        <w:ind w:left="0"/>
        <w:jc w:val="both"/>
      </w:pPr>
      <w:r>
        <w:rPr>
          <w:rFonts w:ascii="Times New Roman"/>
          <w:b w:val="false"/>
          <w:i w:val="false"/>
          <w:color w:val="000000"/>
          <w:sz w:val="28"/>
        </w:rPr>
        <w:t>
      3) өз құзыретінің шегінде Басқармаға жүктелген өзге де міндеттерді жүзеге асыру.</w:t>
      </w:r>
    </w:p>
    <w:bookmarkEnd w:id="20485"/>
    <w:bookmarkStart w:name="z20679" w:id="20486"/>
    <w:p>
      <w:pPr>
        <w:spacing w:after="0"/>
        <w:ind w:left="0"/>
        <w:jc w:val="both"/>
      </w:pPr>
      <w:r>
        <w:rPr>
          <w:rFonts w:ascii="Times New Roman"/>
          <w:b w:val="false"/>
          <w:i w:val="false"/>
          <w:color w:val="000000"/>
          <w:sz w:val="28"/>
        </w:rPr>
        <w:t>
      13. Функциялары:</w:t>
      </w:r>
    </w:p>
    <w:bookmarkEnd w:id="20486"/>
    <w:bookmarkStart w:name="z20680" w:id="20487"/>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20487"/>
    <w:bookmarkStart w:name="z20681" w:id="20488"/>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20488"/>
    <w:bookmarkStart w:name="z20682" w:id="20489"/>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20489"/>
    <w:bookmarkStart w:name="z20683" w:id="20490"/>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20490"/>
    <w:bookmarkStart w:name="z20684" w:id="20491"/>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20491"/>
    <w:bookmarkStart w:name="z20685" w:id="20492"/>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20492"/>
    <w:bookmarkStart w:name="z20686" w:id="20493"/>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20493"/>
    <w:bookmarkStart w:name="z20687" w:id="20494"/>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20494"/>
    <w:bookmarkStart w:name="z20688" w:id="20495"/>
    <w:p>
      <w:pPr>
        <w:spacing w:after="0"/>
        <w:ind w:left="0"/>
        <w:jc w:val="both"/>
      </w:pPr>
      <w:r>
        <w:rPr>
          <w:rFonts w:ascii="Times New Roman"/>
          <w:b w:val="false"/>
          <w:i w:val="false"/>
          <w:color w:val="000000"/>
          <w:sz w:val="28"/>
        </w:rPr>
        <w:t>
      9) құзыретінің шегінде мониторинг жүргізу;</w:t>
      </w:r>
    </w:p>
    <w:bookmarkEnd w:id="20495"/>
    <w:bookmarkStart w:name="z20689" w:id="20496"/>
    <w:p>
      <w:pPr>
        <w:spacing w:after="0"/>
        <w:ind w:left="0"/>
        <w:jc w:val="both"/>
      </w:pPr>
      <w:r>
        <w:rPr>
          <w:rFonts w:ascii="Times New Roman"/>
          <w:b w:val="false"/>
          <w:i w:val="false"/>
          <w:color w:val="000000"/>
          <w:sz w:val="28"/>
        </w:rPr>
        <w:t>
      10) тамақ өнімі қауіпсіздігін қамтамасыз ету;</w:t>
      </w:r>
    </w:p>
    <w:bookmarkEnd w:id="20496"/>
    <w:bookmarkStart w:name="z20690" w:id="20497"/>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20497"/>
    <w:bookmarkStart w:name="z20691" w:id="20498"/>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20498"/>
    <w:bookmarkStart w:name="z20692" w:id="20499"/>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20499"/>
    <w:bookmarkStart w:name="z20693" w:id="20500"/>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20500"/>
    <w:bookmarkStart w:name="z20694" w:id="20501"/>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20501"/>
    <w:bookmarkStart w:name="z20695" w:id="20502"/>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20502"/>
    <w:bookmarkStart w:name="z20696" w:id="20503"/>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20503"/>
    <w:bookmarkStart w:name="z20697" w:id="20504"/>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20504"/>
    <w:bookmarkStart w:name="z20698" w:id="20505"/>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20505"/>
    <w:bookmarkStart w:name="z20699" w:id="20506"/>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20506"/>
    <w:bookmarkStart w:name="z20700" w:id="20507"/>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20507"/>
    <w:bookmarkStart w:name="z20701" w:id="20508"/>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20508"/>
    <w:bookmarkStart w:name="z20702" w:id="20509"/>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20509"/>
    <w:bookmarkStart w:name="z20703" w:id="20510"/>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20510"/>
    <w:bookmarkStart w:name="z20704" w:id="20511"/>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20511"/>
    <w:bookmarkStart w:name="z20705" w:id="20512"/>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20512"/>
    <w:bookmarkStart w:name="z20706" w:id="20513"/>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20513"/>
    <w:bookmarkStart w:name="z20707" w:id="20514"/>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20514"/>
    <w:bookmarkStart w:name="z20708" w:id="20515"/>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20515"/>
    <w:bookmarkStart w:name="z20709" w:id="20516"/>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20516"/>
    <w:bookmarkStart w:name="z20710" w:id="20517"/>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20517"/>
    <w:bookmarkStart w:name="z20711" w:id="20518"/>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20518"/>
    <w:bookmarkStart w:name="z20712" w:id="20519"/>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20519"/>
    <w:bookmarkStart w:name="z20713" w:id="20520"/>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20520"/>
    <w:bookmarkStart w:name="z20714" w:id="20521"/>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20521"/>
    <w:bookmarkStart w:name="z20715" w:id="20522"/>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20522"/>
    <w:bookmarkStart w:name="z20716" w:id="20523"/>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20523"/>
    <w:bookmarkStart w:name="z20717" w:id="20524"/>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20524"/>
    <w:bookmarkStart w:name="z20718" w:id="20525"/>
    <w:p>
      <w:pPr>
        <w:spacing w:after="0"/>
        <w:ind w:left="0"/>
        <w:jc w:val="both"/>
      </w:pPr>
      <w:r>
        <w:rPr>
          <w:rFonts w:ascii="Times New Roman"/>
          <w:b w:val="false"/>
          <w:i w:val="false"/>
          <w:color w:val="000000"/>
          <w:sz w:val="28"/>
        </w:rPr>
        <w:t xml:space="preserve">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 </w:t>
      </w:r>
    </w:p>
    <w:bookmarkEnd w:id="20525"/>
    <w:bookmarkStart w:name="z21696" w:id="20526"/>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20526"/>
    <w:bookmarkStart w:name="z20719" w:id="20527"/>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20527"/>
    <w:bookmarkStart w:name="z20720" w:id="20528"/>
    <w:p>
      <w:pPr>
        <w:spacing w:after="0"/>
        <w:ind w:left="0"/>
        <w:jc w:val="both"/>
      </w:pPr>
      <w:r>
        <w:rPr>
          <w:rFonts w:ascii="Times New Roman"/>
          <w:b w:val="false"/>
          <w:i w:val="false"/>
          <w:color w:val="000000"/>
          <w:sz w:val="28"/>
        </w:rPr>
        <w:t>
      42) реттелетін салада түсіндіру жұмысын ұйымдастыру;</w:t>
      </w:r>
    </w:p>
    <w:bookmarkEnd w:id="20528"/>
    <w:bookmarkStart w:name="z20721" w:id="20529"/>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20529"/>
    <w:bookmarkStart w:name="z20722" w:id="20530"/>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20530"/>
    <w:bookmarkStart w:name="z20723" w:id="20531"/>
    <w:p>
      <w:pPr>
        <w:spacing w:after="0"/>
        <w:ind w:left="0"/>
        <w:jc w:val="both"/>
      </w:pPr>
      <w:r>
        <w:rPr>
          <w:rFonts w:ascii="Times New Roman"/>
          <w:b w:val="false"/>
          <w:i w:val="false"/>
          <w:color w:val="000000"/>
          <w:sz w:val="28"/>
        </w:rPr>
        <w:t>
      14. Құқықтары мен міндеттері:</w:t>
      </w:r>
    </w:p>
    <w:bookmarkEnd w:id="20531"/>
    <w:bookmarkStart w:name="z20724" w:id="20532"/>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20532"/>
    <w:bookmarkStart w:name="z20725" w:id="20533"/>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20533"/>
    <w:bookmarkStart w:name="z20726" w:id="20534"/>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20534"/>
    <w:bookmarkStart w:name="z20727" w:id="20535"/>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20535"/>
    <w:bookmarkStart w:name="z20728" w:id="20536"/>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20536"/>
    <w:bookmarkStart w:name="z20729" w:id="20537"/>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20537"/>
    <w:bookmarkStart w:name="z20730" w:id="20538"/>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20538"/>
    <w:bookmarkStart w:name="z20731" w:id="20539"/>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20539"/>
    <w:bookmarkStart w:name="z20732" w:id="20540"/>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20540"/>
    <w:bookmarkStart w:name="z20733" w:id="20541"/>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20541"/>
    <w:bookmarkStart w:name="z20734" w:id="20542"/>
    <w:p>
      <w:pPr>
        <w:spacing w:after="0"/>
        <w:ind w:left="0"/>
        <w:jc w:val="left"/>
      </w:pPr>
      <w:r>
        <w:rPr>
          <w:rFonts w:ascii="Times New Roman"/>
          <w:b/>
          <w:i w:val="false"/>
          <w:color w:val="000000"/>
        </w:rPr>
        <w:t xml:space="preserve"> 3-тарау. Басқарманың қызметін ұйымдастыру</w:t>
      </w:r>
    </w:p>
    <w:bookmarkEnd w:id="20542"/>
    <w:bookmarkStart w:name="z20735" w:id="20543"/>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20543"/>
    <w:bookmarkStart w:name="z20736" w:id="20544"/>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20544"/>
    <w:bookmarkStart w:name="z20737" w:id="20545"/>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20545"/>
    <w:bookmarkStart w:name="z20738" w:id="20546"/>
    <w:p>
      <w:pPr>
        <w:spacing w:after="0"/>
        <w:ind w:left="0"/>
        <w:jc w:val="both"/>
      </w:pPr>
      <w:r>
        <w:rPr>
          <w:rFonts w:ascii="Times New Roman"/>
          <w:b w:val="false"/>
          <w:i w:val="false"/>
          <w:color w:val="000000"/>
          <w:sz w:val="28"/>
        </w:rPr>
        <w:t>
      18. Басқарма басшысының өкілеттіктері:</w:t>
      </w:r>
    </w:p>
    <w:bookmarkEnd w:id="20546"/>
    <w:bookmarkStart w:name="z20739" w:id="20547"/>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20547"/>
    <w:bookmarkStart w:name="z20740" w:id="20548"/>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20548"/>
    <w:bookmarkStart w:name="z20741" w:id="20549"/>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20549"/>
    <w:bookmarkStart w:name="z20742" w:id="20550"/>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20550"/>
    <w:bookmarkStart w:name="z20743" w:id="20551"/>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20551"/>
    <w:bookmarkStart w:name="z20744" w:id="20552"/>
    <w:p>
      <w:pPr>
        <w:spacing w:after="0"/>
        <w:ind w:left="0"/>
        <w:jc w:val="left"/>
      </w:pPr>
      <w:r>
        <w:rPr>
          <w:rFonts w:ascii="Times New Roman"/>
          <w:b/>
          <w:i w:val="false"/>
          <w:color w:val="000000"/>
        </w:rPr>
        <w:t xml:space="preserve"> 4-тарау. Басқарманың мүлкі</w:t>
      </w:r>
    </w:p>
    <w:bookmarkEnd w:id="20552"/>
    <w:bookmarkStart w:name="z20745" w:id="20553"/>
    <w:p>
      <w:pPr>
        <w:spacing w:after="0"/>
        <w:ind w:left="0"/>
        <w:jc w:val="both"/>
      </w:pPr>
      <w:r>
        <w:rPr>
          <w:rFonts w:ascii="Times New Roman"/>
          <w:b w:val="false"/>
          <w:i w:val="false"/>
          <w:color w:val="000000"/>
          <w:sz w:val="28"/>
        </w:rPr>
        <w:t>
      19. Басқармада заңнамада көзделген жағдайларда жедел басқару құқығындағы оқшауланған мүлкi болуы мүмкін.</w:t>
      </w:r>
    </w:p>
    <w:bookmarkEnd w:id="20553"/>
    <w:bookmarkStart w:name="z20746" w:id="20554"/>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0554"/>
    <w:bookmarkStart w:name="z20747" w:id="20555"/>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20555"/>
    <w:bookmarkStart w:name="z20748" w:id="20556"/>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0556"/>
    <w:bookmarkStart w:name="z20749" w:id="20557"/>
    <w:p>
      <w:pPr>
        <w:spacing w:after="0"/>
        <w:ind w:left="0"/>
        <w:jc w:val="left"/>
      </w:pPr>
      <w:r>
        <w:rPr>
          <w:rFonts w:ascii="Times New Roman"/>
          <w:b/>
          <w:i w:val="false"/>
          <w:color w:val="000000"/>
        </w:rPr>
        <w:t xml:space="preserve"> 5-тарау. Басқарманы қайта ұйымдастыру және тарату</w:t>
      </w:r>
    </w:p>
    <w:bookmarkEnd w:id="20557"/>
    <w:bookmarkStart w:name="z20750" w:id="20558"/>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205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223-қосымша</w:t>
            </w:r>
          </w:p>
        </w:tc>
      </w:tr>
    </w:tbl>
    <w:bookmarkStart w:name="z20752" w:id="20559"/>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Риддер қалалық тауарлар мен көрсетілетін қызметтердің сапасы мен қауіпсіздігін бақылау басқармасы" республикалық мемлекеттік мекемесiнің ережесі</w:t>
      </w:r>
    </w:p>
    <w:bookmarkEnd w:id="20559"/>
    <w:bookmarkStart w:name="z20753" w:id="20560"/>
    <w:p>
      <w:pPr>
        <w:spacing w:after="0"/>
        <w:ind w:left="0"/>
        <w:jc w:val="left"/>
      </w:pPr>
      <w:r>
        <w:rPr>
          <w:rFonts w:ascii="Times New Roman"/>
          <w:b/>
          <w:i w:val="false"/>
          <w:color w:val="000000"/>
        </w:rPr>
        <w:t xml:space="preserve"> 1-тарау. Жалпы ережелер</w:t>
      </w:r>
    </w:p>
    <w:bookmarkEnd w:id="20560"/>
    <w:bookmarkStart w:name="z20754" w:id="20561"/>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Риддер қалалық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20561"/>
    <w:bookmarkStart w:name="z20755" w:id="20562"/>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20562"/>
    <w:bookmarkStart w:name="z20756" w:id="20563"/>
    <w:p>
      <w:pPr>
        <w:spacing w:after="0"/>
        <w:ind w:left="0"/>
        <w:jc w:val="both"/>
      </w:pPr>
      <w:r>
        <w:rPr>
          <w:rFonts w:ascii="Times New Roman"/>
          <w:b w:val="false"/>
          <w:i w:val="false"/>
          <w:color w:val="000000"/>
          <w:sz w:val="28"/>
        </w:rPr>
        <w:t>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w:t>
      </w:r>
    </w:p>
    <w:bookmarkEnd w:id="20563"/>
    <w:bookmarkStart w:name="z20757" w:id="20564"/>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20564"/>
    <w:bookmarkStart w:name="z20758" w:id="20565"/>
    <w:p>
      <w:pPr>
        <w:spacing w:after="0"/>
        <w:ind w:left="0"/>
        <w:jc w:val="both"/>
      </w:pPr>
      <w:r>
        <w:rPr>
          <w:rFonts w:ascii="Times New Roman"/>
          <w:b w:val="false"/>
          <w:i w:val="false"/>
          <w:color w:val="000000"/>
          <w:sz w:val="28"/>
        </w:rPr>
        <w:t>
      5. Егер Басқармаға заңнамаға сәйкес уәкілеттік берілген болса, ол мемлекет атынан азаматтық-құқықтық қатынастардың тарапы болуға құқығы бар.</w:t>
      </w:r>
    </w:p>
    <w:bookmarkEnd w:id="20565"/>
    <w:bookmarkStart w:name="z20759" w:id="20566"/>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20566"/>
    <w:bookmarkStart w:name="z20760" w:id="20567"/>
    <w:p>
      <w:pPr>
        <w:spacing w:after="0"/>
        <w:ind w:left="0"/>
        <w:jc w:val="both"/>
      </w:pPr>
      <w:r>
        <w:rPr>
          <w:rFonts w:ascii="Times New Roman"/>
          <w:b w:val="false"/>
          <w:i w:val="false"/>
          <w:color w:val="000000"/>
          <w:sz w:val="28"/>
        </w:rPr>
        <w:t>
      7. Басқарманың орналасқан жері – 071303, Қазақстан Республикасы, Шығыс Қазақстан облысы, Риддер қаласы, Безголосов көшесі, 5 үй, 1 т.е.б.</w:t>
      </w:r>
    </w:p>
    <w:bookmarkEnd w:id="20567"/>
    <w:bookmarkStart w:name="z20761" w:id="20568"/>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Риддер қалалық тауарлар мен көрсетілетін қызметтердің сапасы мен қауіпсіздігін бақылау басқармасы" республикалық мемлекеттік мекемесi.</w:t>
      </w:r>
    </w:p>
    <w:bookmarkEnd w:id="20568"/>
    <w:bookmarkStart w:name="z20762" w:id="20569"/>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20569"/>
    <w:bookmarkStart w:name="z20763" w:id="20570"/>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20570"/>
    <w:bookmarkStart w:name="z20764" w:id="20571"/>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20571"/>
    <w:bookmarkStart w:name="z20765" w:id="20572"/>
    <w:p>
      <w:pPr>
        <w:spacing w:after="0"/>
        <w:ind w:left="0"/>
        <w:jc w:val="both"/>
      </w:pPr>
      <w:r>
        <w:rPr>
          <w:rFonts w:ascii="Times New Roman"/>
          <w:b w:val="false"/>
          <w:i w:val="false"/>
          <w:color w:val="000000"/>
          <w:sz w:val="28"/>
        </w:rPr>
        <w:t>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20572"/>
    <w:bookmarkStart w:name="z20766" w:id="20573"/>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20573"/>
    <w:bookmarkStart w:name="z20767" w:id="20574"/>
    <w:p>
      <w:pPr>
        <w:spacing w:after="0"/>
        <w:ind w:left="0"/>
        <w:jc w:val="both"/>
      </w:pPr>
      <w:r>
        <w:rPr>
          <w:rFonts w:ascii="Times New Roman"/>
          <w:b w:val="false"/>
          <w:i w:val="false"/>
          <w:color w:val="000000"/>
          <w:sz w:val="28"/>
        </w:rPr>
        <w:t>
      12. Міндеттері:</w:t>
      </w:r>
    </w:p>
    <w:bookmarkEnd w:id="20574"/>
    <w:bookmarkStart w:name="z20768" w:id="20575"/>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20575"/>
    <w:bookmarkStart w:name="z20769" w:id="20576"/>
    <w:p>
      <w:pPr>
        <w:spacing w:after="0"/>
        <w:ind w:left="0"/>
        <w:jc w:val="both"/>
      </w:pPr>
      <w:r>
        <w:rPr>
          <w:rFonts w:ascii="Times New Roman"/>
          <w:b w:val="false"/>
          <w:i w:val="false"/>
          <w:color w:val="000000"/>
          <w:sz w:val="28"/>
        </w:rPr>
        <w:t>
      2) тиісті аумақта реттелетін саладағы мемлекеттік көрсетілетін қызметтердің сапасы мен қолжетімділігін қамтамасыз ету;</w:t>
      </w:r>
    </w:p>
    <w:bookmarkEnd w:id="20576"/>
    <w:bookmarkStart w:name="z20770" w:id="20577"/>
    <w:p>
      <w:pPr>
        <w:spacing w:after="0"/>
        <w:ind w:left="0"/>
        <w:jc w:val="both"/>
      </w:pPr>
      <w:r>
        <w:rPr>
          <w:rFonts w:ascii="Times New Roman"/>
          <w:b w:val="false"/>
          <w:i w:val="false"/>
          <w:color w:val="000000"/>
          <w:sz w:val="28"/>
        </w:rPr>
        <w:t>
      3) өз құзыретінің шегінде Басқармаға жүктелген өзге де міндеттерді жүзеге асыру.</w:t>
      </w:r>
    </w:p>
    <w:bookmarkEnd w:id="20577"/>
    <w:bookmarkStart w:name="z20771" w:id="20578"/>
    <w:p>
      <w:pPr>
        <w:spacing w:after="0"/>
        <w:ind w:left="0"/>
        <w:jc w:val="both"/>
      </w:pPr>
      <w:r>
        <w:rPr>
          <w:rFonts w:ascii="Times New Roman"/>
          <w:b w:val="false"/>
          <w:i w:val="false"/>
          <w:color w:val="000000"/>
          <w:sz w:val="28"/>
        </w:rPr>
        <w:t>
      13. Функциялары:</w:t>
      </w:r>
    </w:p>
    <w:bookmarkEnd w:id="20578"/>
    <w:bookmarkStart w:name="z20772" w:id="20579"/>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20579"/>
    <w:bookmarkStart w:name="z20773" w:id="20580"/>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20580"/>
    <w:bookmarkStart w:name="z20774" w:id="20581"/>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20581"/>
    <w:bookmarkStart w:name="z20775" w:id="20582"/>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20582"/>
    <w:bookmarkStart w:name="z20776" w:id="20583"/>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20583"/>
    <w:bookmarkStart w:name="z20777" w:id="20584"/>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20584"/>
    <w:bookmarkStart w:name="z20778" w:id="20585"/>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20585"/>
    <w:bookmarkStart w:name="z20779" w:id="20586"/>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20586"/>
    <w:bookmarkStart w:name="z20780" w:id="20587"/>
    <w:p>
      <w:pPr>
        <w:spacing w:after="0"/>
        <w:ind w:left="0"/>
        <w:jc w:val="both"/>
      </w:pPr>
      <w:r>
        <w:rPr>
          <w:rFonts w:ascii="Times New Roman"/>
          <w:b w:val="false"/>
          <w:i w:val="false"/>
          <w:color w:val="000000"/>
          <w:sz w:val="28"/>
        </w:rPr>
        <w:t>
      9) құзыретінің шегінде мониторинг жүргізу;</w:t>
      </w:r>
    </w:p>
    <w:bookmarkEnd w:id="20587"/>
    <w:bookmarkStart w:name="z20781" w:id="20588"/>
    <w:p>
      <w:pPr>
        <w:spacing w:after="0"/>
        <w:ind w:left="0"/>
        <w:jc w:val="both"/>
      </w:pPr>
      <w:r>
        <w:rPr>
          <w:rFonts w:ascii="Times New Roman"/>
          <w:b w:val="false"/>
          <w:i w:val="false"/>
          <w:color w:val="000000"/>
          <w:sz w:val="28"/>
        </w:rPr>
        <w:t>
      10) тамақ өнімі қауіпсіздігін қамтамасыз ету;</w:t>
      </w:r>
    </w:p>
    <w:bookmarkEnd w:id="20588"/>
    <w:bookmarkStart w:name="z20782" w:id="20589"/>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20589"/>
    <w:bookmarkStart w:name="z20783" w:id="20590"/>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20590"/>
    <w:bookmarkStart w:name="z20784" w:id="20591"/>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20591"/>
    <w:bookmarkStart w:name="z20785" w:id="20592"/>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20592"/>
    <w:bookmarkStart w:name="z20786" w:id="20593"/>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20593"/>
    <w:bookmarkStart w:name="z20787" w:id="20594"/>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20594"/>
    <w:bookmarkStart w:name="z20788" w:id="20595"/>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20595"/>
    <w:bookmarkStart w:name="z20789" w:id="20596"/>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20596"/>
    <w:bookmarkStart w:name="z20790" w:id="20597"/>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20597"/>
    <w:bookmarkStart w:name="z20791" w:id="20598"/>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20598"/>
    <w:bookmarkStart w:name="z20792" w:id="20599"/>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20599"/>
    <w:bookmarkStart w:name="z20793" w:id="20600"/>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20600"/>
    <w:bookmarkStart w:name="z20794" w:id="20601"/>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20601"/>
    <w:bookmarkStart w:name="z20795" w:id="20602"/>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20602"/>
    <w:bookmarkStart w:name="z20796" w:id="20603"/>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20603"/>
    <w:bookmarkStart w:name="z20797" w:id="20604"/>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20604"/>
    <w:bookmarkStart w:name="z20798" w:id="20605"/>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20605"/>
    <w:bookmarkStart w:name="z20799" w:id="20606"/>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20606"/>
    <w:bookmarkStart w:name="z20800" w:id="20607"/>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20607"/>
    <w:bookmarkStart w:name="z20801" w:id="20608"/>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20608"/>
    <w:bookmarkStart w:name="z20802" w:id="20609"/>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20609"/>
    <w:bookmarkStart w:name="z20803" w:id="20610"/>
    <w:p>
      <w:pPr>
        <w:spacing w:after="0"/>
        <w:ind w:left="0"/>
        <w:jc w:val="both"/>
      </w:pPr>
      <w:r>
        <w:rPr>
          <w:rFonts w:ascii="Times New Roman"/>
          <w:b w:val="false"/>
          <w:i w:val="false"/>
          <w:color w:val="000000"/>
          <w:sz w:val="28"/>
        </w:rPr>
        <w:t xml:space="preserve">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 </w:t>
      </w:r>
    </w:p>
    <w:bookmarkEnd w:id="20610"/>
    <w:bookmarkStart w:name="z21714" w:id="20611"/>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20611"/>
    <w:bookmarkStart w:name="z20804" w:id="20612"/>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20612"/>
    <w:bookmarkStart w:name="z20805" w:id="20613"/>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20613"/>
    <w:bookmarkStart w:name="z20806" w:id="20614"/>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20614"/>
    <w:bookmarkStart w:name="z20807" w:id="20615"/>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20615"/>
    <w:bookmarkStart w:name="z20808" w:id="20616"/>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20616"/>
    <w:bookmarkStart w:name="z20809" w:id="20617"/>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20617"/>
    <w:bookmarkStart w:name="z20810" w:id="20618"/>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20618"/>
    <w:bookmarkStart w:name="z20811" w:id="20619"/>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20619"/>
    <w:bookmarkStart w:name="z20812" w:id="20620"/>
    <w:p>
      <w:pPr>
        <w:spacing w:after="0"/>
        <w:ind w:left="0"/>
        <w:jc w:val="both"/>
      </w:pPr>
      <w:r>
        <w:rPr>
          <w:rFonts w:ascii="Times New Roman"/>
          <w:b w:val="false"/>
          <w:i w:val="false"/>
          <w:color w:val="000000"/>
          <w:sz w:val="28"/>
        </w:rPr>
        <w:t>
      42) реттелетін салада түсіндіру жұмысын ұйымдастыру;</w:t>
      </w:r>
    </w:p>
    <w:bookmarkEnd w:id="20620"/>
    <w:bookmarkStart w:name="z20813" w:id="20621"/>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20621"/>
    <w:bookmarkStart w:name="z20814" w:id="20622"/>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20622"/>
    <w:bookmarkStart w:name="z20815" w:id="20623"/>
    <w:p>
      <w:pPr>
        <w:spacing w:after="0"/>
        <w:ind w:left="0"/>
        <w:jc w:val="both"/>
      </w:pPr>
      <w:r>
        <w:rPr>
          <w:rFonts w:ascii="Times New Roman"/>
          <w:b w:val="false"/>
          <w:i w:val="false"/>
          <w:color w:val="000000"/>
          <w:sz w:val="28"/>
        </w:rPr>
        <w:t>
      14. Құқықтары мен міндеттері:</w:t>
      </w:r>
    </w:p>
    <w:bookmarkEnd w:id="20623"/>
    <w:bookmarkStart w:name="z20816" w:id="20624"/>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20624"/>
    <w:bookmarkStart w:name="z20817" w:id="20625"/>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20625"/>
    <w:bookmarkStart w:name="z20818" w:id="20626"/>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20626"/>
    <w:bookmarkStart w:name="z20819" w:id="20627"/>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20627"/>
    <w:bookmarkStart w:name="z20820" w:id="20628"/>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20628"/>
    <w:bookmarkStart w:name="z20821" w:id="20629"/>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20629"/>
    <w:bookmarkStart w:name="z20822" w:id="20630"/>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20630"/>
    <w:bookmarkStart w:name="z20823" w:id="20631"/>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20631"/>
    <w:bookmarkStart w:name="z20824" w:id="20632"/>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20632"/>
    <w:bookmarkStart w:name="z20825" w:id="20633"/>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20633"/>
    <w:bookmarkStart w:name="z20826" w:id="20634"/>
    <w:p>
      <w:pPr>
        <w:spacing w:after="0"/>
        <w:ind w:left="0"/>
        <w:jc w:val="left"/>
      </w:pPr>
      <w:r>
        <w:rPr>
          <w:rFonts w:ascii="Times New Roman"/>
          <w:b/>
          <w:i w:val="false"/>
          <w:color w:val="000000"/>
        </w:rPr>
        <w:t xml:space="preserve"> 3-тарау. Басқарманың қызметін ұйымдастыру</w:t>
      </w:r>
    </w:p>
    <w:bookmarkEnd w:id="20634"/>
    <w:bookmarkStart w:name="z20827" w:id="20635"/>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20635"/>
    <w:bookmarkStart w:name="z20828" w:id="20636"/>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20636"/>
    <w:bookmarkStart w:name="z20829" w:id="20637"/>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20637"/>
    <w:bookmarkStart w:name="z20830" w:id="20638"/>
    <w:p>
      <w:pPr>
        <w:spacing w:after="0"/>
        <w:ind w:left="0"/>
        <w:jc w:val="both"/>
      </w:pPr>
      <w:r>
        <w:rPr>
          <w:rFonts w:ascii="Times New Roman"/>
          <w:b w:val="false"/>
          <w:i w:val="false"/>
          <w:color w:val="000000"/>
          <w:sz w:val="28"/>
        </w:rPr>
        <w:t>
      18. Басқарма басшысының өкілеттіктері:</w:t>
      </w:r>
    </w:p>
    <w:bookmarkEnd w:id="20638"/>
    <w:bookmarkStart w:name="z20831" w:id="20639"/>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20639"/>
    <w:bookmarkStart w:name="z20832" w:id="20640"/>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20640"/>
    <w:bookmarkStart w:name="z20833" w:id="20641"/>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20641"/>
    <w:bookmarkStart w:name="z20834" w:id="20642"/>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20642"/>
    <w:bookmarkStart w:name="z20835" w:id="20643"/>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20643"/>
    <w:bookmarkStart w:name="z20836" w:id="20644"/>
    <w:p>
      <w:pPr>
        <w:spacing w:after="0"/>
        <w:ind w:left="0"/>
        <w:jc w:val="left"/>
      </w:pPr>
      <w:r>
        <w:rPr>
          <w:rFonts w:ascii="Times New Roman"/>
          <w:b/>
          <w:i w:val="false"/>
          <w:color w:val="000000"/>
        </w:rPr>
        <w:t xml:space="preserve"> 4-тарау. Басқарманың мүлкі</w:t>
      </w:r>
    </w:p>
    <w:bookmarkEnd w:id="20644"/>
    <w:bookmarkStart w:name="z20837" w:id="20645"/>
    <w:p>
      <w:pPr>
        <w:spacing w:after="0"/>
        <w:ind w:left="0"/>
        <w:jc w:val="both"/>
      </w:pPr>
      <w:r>
        <w:rPr>
          <w:rFonts w:ascii="Times New Roman"/>
          <w:b w:val="false"/>
          <w:i w:val="false"/>
          <w:color w:val="000000"/>
          <w:sz w:val="28"/>
        </w:rPr>
        <w:t>
      19. Басқармада заңнамада көзделген жағдайларда жедел басқару құқығындағы оқшауланған мүлкi болуы мүмкін.</w:t>
      </w:r>
    </w:p>
    <w:bookmarkEnd w:id="20645"/>
    <w:bookmarkStart w:name="z20838" w:id="20646"/>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0646"/>
    <w:bookmarkStart w:name="z20839" w:id="20647"/>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20647"/>
    <w:bookmarkStart w:name="z20840" w:id="20648"/>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0648"/>
    <w:bookmarkStart w:name="z20841" w:id="20649"/>
    <w:p>
      <w:pPr>
        <w:spacing w:after="0"/>
        <w:ind w:left="0"/>
        <w:jc w:val="left"/>
      </w:pPr>
      <w:r>
        <w:rPr>
          <w:rFonts w:ascii="Times New Roman"/>
          <w:b/>
          <w:i w:val="false"/>
          <w:color w:val="000000"/>
        </w:rPr>
        <w:t xml:space="preserve"> 5-тарау. Басқарманы қайта ұйымдастыру және тарату</w:t>
      </w:r>
    </w:p>
    <w:bookmarkEnd w:id="20649"/>
    <w:bookmarkStart w:name="z20842" w:id="20650"/>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206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224-қосымша</w:t>
            </w:r>
          </w:p>
        </w:tc>
      </w:tr>
    </w:tbl>
    <w:bookmarkStart w:name="z20844" w:id="20651"/>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Семей қалалық тауарлар мен көрсетілетін қызметтердің сапасы мен қауіпсіздігін бақылау басқармасы" республикалық мемлекеттік мекемесiнің ережесі</w:t>
      </w:r>
    </w:p>
    <w:bookmarkEnd w:id="20651"/>
    <w:bookmarkStart w:name="z20845" w:id="20652"/>
    <w:p>
      <w:pPr>
        <w:spacing w:after="0"/>
        <w:ind w:left="0"/>
        <w:jc w:val="left"/>
      </w:pPr>
      <w:r>
        <w:rPr>
          <w:rFonts w:ascii="Times New Roman"/>
          <w:b/>
          <w:i w:val="false"/>
          <w:color w:val="000000"/>
        </w:rPr>
        <w:t xml:space="preserve"> 1-тарау. Жалпы ережелер</w:t>
      </w:r>
    </w:p>
    <w:bookmarkEnd w:id="20652"/>
    <w:bookmarkStart w:name="z20846" w:id="20653"/>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Семей қалалық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20653"/>
    <w:bookmarkStart w:name="z20847" w:id="20654"/>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20654"/>
    <w:bookmarkStart w:name="z20848" w:id="20655"/>
    <w:p>
      <w:pPr>
        <w:spacing w:after="0"/>
        <w:ind w:left="0"/>
        <w:jc w:val="both"/>
      </w:pPr>
      <w:r>
        <w:rPr>
          <w:rFonts w:ascii="Times New Roman"/>
          <w:b w:val="false"/>
          <w:i w:val="false"/>
          <w:color w:val="000000"/>
          <w:sz w:val="28"/>
        </w:rPr>
        <w:t>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w:t>
      </w:r>
    </w:p>
    <w:bookmarkEnd w:id="20655"/>
    <w:bookmarkStart w:name="z20849" w:id="20656"/>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20656"/>
    <w:bookmarkStart w:name="z20850" w:id="20657"/>
    <w:p>
      <w:pPr>
        <w:spacing w:after="0"/>
        <w:ind w:left="0"/>
        <w:jc w:val="both"/>
      </w:pPr>
      <w:r>
        <w:rPr>
          <w:rFonts w:ascii="Times New Roman"/>
          <w:b w:val="false"/>
          <w:i w:val="false"/>
          <w:color w:val="000000"/>
          <w:sz w:val="28"/>
        </w:rPr>
        <w:t>
      5. Егер Басқармаға заңнамаға сәйкес уәкілеттік берілген болса, ол мемлекет атынан азаматтық-құқықтық қатынастардың тарапы болуға құқығы бар.</w:t>
      </w:r>
    </w:p>
    <w:bookmarkEnd w:id="20657"/>
    <w:bookmarkStart w:name="z20851" w:id="20658"/>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20658"/>
    <w:bookmarkStart w:name="z20852" w:id="20659"/>
    <w:p>
      <w:pPr>
        <w:spacing w:after="0"/>
        <w:ind w:left="0"/>
        <w:jc w:val="both"/>
      </w:pPr>
      <w:r>
        <w:rPr>
          <w:rFonts w:ascii="Times New Roman"/>
          <w:b w:val="false"/>
          <w:i w:val="false"/>
          <w:color w:val="000000"/>
          <w:sz w:val="28"/>
        </w:rPr>
        <w:t>
      7. Басқарманың орналасқан жері – 071403, Қазақстан Республикасы, Шығыс Қазақстан облысы, Семей қаласы, тұйық көше Сеченов, 9 үй.</w:t>
      </w:r>
    </w:p>
    <w:bookmarkEnd w:id="20659"/>
    <w:bookmarkStart w:name="z20853" w:id="20660"/>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Семей қалалық тауарлар мен көрсетілетін қызметтердің сапасы мен қауіпсіздігін бақылау басқармасы" республикалық мемлекеттік мекемесi.</w:t>
      </w:r>
    </w:p>
    <w:bookmarkEnd w:id="20660"/>
    <w:bookmarkStart w:name="z20854" w:id="20661"/>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20661"/>
    <w:bookmarkStart w:name="z20855" w:id="20662"/>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20662"/>
    <w:bookmarkStart w:name="z20856" w:id="20663"/>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20663"/>
    <w:bookmarkStart w:name="z20857" w:id="20664"/>
    <w:p>
      <w:pPr>
        <w:spacing w:after="0"/>
        <w:ind w:left="0"/>
        <w:jc w:val="both"/>
      </w:pPr>
      <w:r>
        <w:rPr>
          <w:rFonts w:ascii="Times New Roman"/>
          <w:b w:val="false"/>
          <w:i w:val="false"/>
          <w:color w:val="000000"/>
          <w:sz w:val="28"/>
        </w:rPr>
        <w:t>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20664"/>
    <w:bookmarkStart w:name="z20858" w:id="20665"/>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20665"/>
    <w:bookmarkStart w:name="z20859" w:id="20666"/>
    <w:p>
      <w:pPr>
        <w:spacing w:after="0"/>
        <w:ind w:left="0"/>
        <w:jc w:val="both"/>
      </w:pPr>
      <w:r>
        <w:rPr>
          <w:rFonts w:ascii="Times New Roman"/>
          <w:b w:val="false"/>
          <w:i w:val="false"/>
          <w:color w:val="000000"/>
          <w:sz w:val="28"/>
        </w:rPr>
        <w:t>
      12. Міндеттері:</w:t>
      </w:r>
    </w:p>
    <w:bookmarkEnd w:id="20666"/>
    <w:bookmarkStart w:name="z20860" w:id="20667"/>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20667"/>
    <w:bookmarkStart w:name="z20861" w:id="20668"/>
    <w:p>
      <w:pPr>
        <w:spacing w:after="0"/>
        <w:ind w:left="0"/>
        <w:jc w:val="both"/>
      </w:pPr>
      <w:r>
        <w:rPr>
          <w:rFonts w:ascii="Times New Roman"/>
          <w:b w:val="false"/>
          <w:i w:val="false"/>
          <w:color w:val="000000"/>
          <w:sz w:val="28"/>
        </w:rPr>
        <w:t>
      2) тиісті аумақта реттелетін саладағы мемлекеттік көрсетілетін қызметтердің сапасы мен қолжетімділігін қамтамасыз ету;</w:t>
      </w:r>
    </w:p>
    <w:bookmarkEnd w:id="20668"/>
    <w:bookmarkStart w:name="z20862" w:id="20669"/>
    <w:p>
      <w:pPr>
        <w:spacing w:after="0"/>
        <w:ind w:left="0"/>
        <w:jc w:val="both"/>
      </w:pPr>
      <w:r>
        <w:rPr>
          <w:rFonts w:ascii="Times New Roman"/>
          <w:b w:val="false"/>
          <w:i w:val="false"/>
          <w:color w:val="000000"/>
          <w:sz w:val="28"/>
        </w:rPr>
        <w:t>
      3) өз құзыретінің шегінде Басқармаға жүктелген өзге де міндеттерді жүзеге асыру.</w:t>
      </w:r>
    </w:p>
    <w:bookmarkEnd w:id="20669"/>
    <w:bookmarkStart w:name="z20863" w:id="20670"/>
    <w:p>
      <w:pPr>
        <w:spacing w:after="0"/>
        <w:ind w:left="0"/>
        <w:jc w:val="both"/>
      </w:pPr>
      <w:r>
        <w:rPr>
          <w:rFonts w:ascii="Times New Roman"/>
          <w:b w:val="false"/>
          <w:i w:val="false"/>
          <w:color w:val="000000"/>
          <w:sz w:val="28"/>
        </w:rPr>
        <w:t>
      13. Функциялары:</w:t>
      </w:r>
    </w:p>
    <w:bookmarkEnd w:id="20670"/>
    <w:bookmarkStart w:name="z20864" w:id="20671"/>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20671"/>
    <w:bookmarkStart w:name="z20865" w:id="20672"/>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20672"/>
    <w:bookmarkStart w:name="z20866" w:id="20673"/>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20673"/>
    <w:bookmarkStart w:name="z20867" w:id="20674"/>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20674"/>
    <w:bookmarkStart w:name="z20868" w:id="20675"/>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20675"/>
    <w:bookmarkStart w:name="z20869" w:id="20676"/>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20676"/>
    <w:bookmarkStart w:name="z20870" w:id="20677"/>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20677"/>
    <w:bookmarkStart w:name="z20871" w:id="20678"/>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20678"/>
    <w:bookmarkStart w:name="z20872" w:id="20679"/>
    <w:p>
      <w:pPr>
        <w:spacing w:after="0"/>
        <w:ind w:left="0"/>
        <w:jc w:val="both"/>
      </w:pPr>
      <w:r>
        <w:rPr>
          <w:rFonts w:ascii="Times New Roman"/>
          <w:b w:val="false"/>
          <w:i w:val="false"/>
          <w:color w:val="000000"/>
          <w:sz w:val="28"/>
        </w:rPr>
        <w:t>
      9) құзыретінің шегінде мониторинг жүргізу;</w:t>
      </w:r>
    </w:p>
    <w:bookmarkEnd w:id="20679"/>
    <w:bookmarkStart w:name="z20873" w:id="20680"/>
    <w:p>
      <w:pPr>
        <w:spacing w:after="0"/>
        <w:ind w:left="0"/>
        <w:jc w:val="both"/>
      </w:pPr>
      <w:r>
        <w:rPr>
          <w:rFonts w:ascii="Times New Roman"/>
          <w:b w:val="false"/>
          <w:i w:val="false"/>
          <w:color w:val="000000"/>
          <w:sz w:val="28"/>
        </w:rPr>
        <w:t>
      10) тамақ өнімі қауіпсіздігін қамтамасыз ету;</w:t>
      </w:r>
    </w:p>
    <w:bookmarkEnd w:id="20680"/>
    <w:bookmarkStart w:name="z20874" w:id="20681"/>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20681"/>
    <w:bookmarkStart w:name="z20875" w:id="20682"/>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20682"/>
    <w:bookmarkStart w:name="z20876" w:id="20683"/>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20683"/>
    <w:bookmarkStart w:name="z20877" w:id="20684"/>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20684"/>
    <w:bookmarkStart w:name="z20878" w:id="20685"/>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20685"/>
    <w:bookmarkStart w:name="z20879" w:id="20686"/>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20686"/>
    <w:bookmarkStart w:name="z20880" w:id="20687"/>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20687"/>
    <w:bookmarkStart w:name="z20881" w:id="20688"/>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20688"/>
    <w:bookmarkStart w:name="z20882" w:id="20689"/>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20689"/>
    <w:bookmarkStart w:name="z20883" w:id="20690"/>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20690"/>
    <w:bookmarkStart w:name="z20884" w:id="20691"/>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20691"/>
    <w:bookmarkStart w:name="z20885" w:id="20692"/>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20692"/>
    <w:bookmarkStart w:name="z20886" w:id="20693"/>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20693"/>
    <w:bookmarkStart w:name="z20887" w:id="20694"/>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20694"/>
    <w:bookmarkStart w:name="z20888" w:id="20695"/>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20695"/>
    <w:bookmarkStart w:name="z21699" w:id="20696"/>
    <w:p>
      <w:pPr>
        <w:spacing w:after="0"/>
        <w:ind w:left="0"/>
        <w:jc w:val="both"/>
      </w:pPr>
      <w:r>
        <w:rPr>
          <w:rFonts w:ascii="Times New Roman"/>
          <w:b w:val="false"/>
          <w:i w:val="false"/>
          <w:color w:val="000000"/>
          <w:sz w:val="28"/>
        </w:rPr>
        <w:t xml:space="preserve">
      26) тиісті аумақта инфекциялық және паразиттік ауруларды эпидемиологиялық бақылауды жүзеге асыру; </w:t>
      </w:r>
    </w:p>
    <w:bookmarkEnd w:id="20696"/>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Start w:name="z20889" w:id="20697"/>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20697"/>
    <w:bookmarkStart w:name="z20890" w:id="20698"/>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20698"/>
    <w:bookmarkStart w:name="z20891" w:id="20699"/>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20699"/>
    <w:bookmarkStart w:name="z20892" w:id="20700"/>
    <w:p>
      <w:pPr>
        <w:spacing w:after="0"/>
        <w:ind w:left="0"/>
        <w:jc w:val="both"/>
      </w:pPr>
      <w:r>
        <w:rPr>
          <w:rFonts w:ascii="Times New Roman"/>
          <w:b w:val="false"/>
          <w:i w:val="false"/>
          <w:color w:val="000000"/>
          <w:sz w:val="28"/>
        </w:rPr>
        <w:t xml:space="preserve">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 </w:t>
      </w:r>
    </w:p>
    <w:bookmarkEnd w:id="20700"/>
    <w:bookmarkStart w:name="z21700" w:id="20701"/>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20701"/>
    <w:bookmarkStart w:name="z20893" w:id="20702"/>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20702"/>
    <w:bookmarkStart w:name="z20894" w:id="20703"/>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20703"/>
    <w:bookmarkStart w:name="z20895" w:id="20704"/>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20704"/>
    <w:bookmarkStart w:name="z20896" w:id="20705"/>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20705"/>
    <w:bookmarkStart w:name="z20897" w:id="20706"/>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20706"/>
    <w:bookmarkStart w:name="z20898" w:id="20707"/>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20707"/>
    <w:bookmarkStart w:name="z20899" w:id="20708"/>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20708"/>
    <w:bookmarkStart w:name="z20900" w:id="20709"/>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20709"/>
    <w:bookmarkStart w:name="z20901" w:id="20710"/>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20710"/>
    <w:bookmarkStart w:name="z20902" w:id="20711"/>
    <w:p>
      <w:pPr>
        <w:spacing w:after="0"/>
        <w:ind w:left="0"/>
        <w:jc w:val="both"/>
      </w:pPr>
      <w:r>
        <w:rPr>
          <w:rFonts w:ascii="Times New Roman"/>
          <w:b w:val="false"/>
          <w:i w:val="false"/>
          <w:color w:val="000000"/>
          <w:sz w:val="28"/>
        </w:rPr>
        <w:t>
      42) реттелетін салада түсіндіру жұмысын ұйымдастыру;</w:t>
      </w:r>
    </w:p>
    <w:bookmarkEnd w:id="20711"/>
    <w:bookmarkStart w:name="z20903" w:id="20712"/>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20712"/>
    <w:bookmarkStart w:name="z20904" w:id="20713"/>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20713"/>
    <w:bookmarkStart w:name="z20905" w:id="20714"/>
    <w:p>
      <w:pPr>
        <w:spacing w:after="0"/>
        <w:ind w:left="0"/>
        <w:jc w:val="both"/>
      </w:pPr>
      <w:r>
        <w:rPr>
          <w:rFonts w:ascii="Times New Roman"/>
          <w:b w:val="false"/>
          <w:i w:val="false"/>
          <w:color w:val="000000"/>
          <w:sz w:val="28"/>
        </w:rPr>
        <w:t>
      14. Құқықтары мен міндеттері:</w:t>
      </w:r>
    </w:p>
    <w:bookmarkEnd w:id="20714"/>
    <w:bookmarkStart w:name="z20906" w:id="20715"/>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20715"/>
    <w:bookmarkStart w:name="z20907" w:id="20716"/>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20716"/>
    <w:bookmarkStart w:name="z20908" w:id="20717"/>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20717"/>
    <w:bookmarkStart w:name="z20909" w:id="20718"/>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20718"/>
    <w:bookmarkStart w:name="z20910" w:id="20719"/>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 6) реттелетін салада Қазақстан Республикасы заңнамасының қолданылуына талдау жүргізу;</w:t>
      </w:r>
    </w:p>
    <w:bookmarkEnd w:id="20719"/>
    <w:bookmarkStart w:name="z20911" w:id="20720"/>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20720"/>
    <w:bookmarkStart w:name="z20912" w:id="20721"/>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20721"/>
    <w:bookmarkStart w:name="z20913" w:id="20722"/>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20722"/>
    <w:bookmarkStart w:name="z20914" w:id="20723"/>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20723"/>
    <w:bookmarkStart w:name="z20915" w:id="20724"/>
    <w:p>
      <w:pPr>
        <w:spacing w:after="0"/>
        <w:ind w:left="0"/>
        <w:jc w:val="left"/>
      </w:pPr>
      <w:r>
        <w:rPr>
          <w:rFonts w:ascii="Times New Roman"/>
          <w:b/>
          <w:i w:val="false"/>
          <w:color w:val="000000"/>
        </w:rPr>
        <w:t xml:space="preserve"> 3-тарау. Басқарманың қызметін ұйымдастыру</w:t>
      </w:r>
    </w:p>
    <w:bookmarkEnd w:id="20724"/>
    <w:bookmarkStart w:name="z20916" w:id="20725"/>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20725"/>
    <w:bookmarkStart w:name="z20917" w:id="20726"/>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20726"/>
    <w:bookmarkStart w:name="z20918" w:id="20727"/>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20727"/>
    <w:bookmarkStart w:name="z20919" w:id="20728"/>
    <w:p>
      <w:pPr>
        <w:spacing w:after="0"/>
        <w:ind w:left="0"/>
        <w:jc w:val="both"/>
      </w:pPr>
      <w:r>
        <w:rPr>
          <w:rFonts w:ascii="Times New Roman"/>
          <w:b w:val="false"/>
          <w:i w:val="false"/>
          <w:color w:val="000000"/>
          <w:sz w:val="28"/>
        </w:rPr>
        <w:t>
      18. Басқарма басшысының өкілеттіктері:</w:t>
      </w:r>
    </w:p>
    <w:bookmarkEnd w:id="20728"/>
    <w:bookmarkStart w:name="z20920" w:id="20729"/>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20729"/>
    <w:bookmarkStart w:name="z20921" w:id="20730"/>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20730"/>
    <w:bookmarkStart w:name="z20922" w:id="20731"/>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20731"/>
    <w:bookmarkStart w:name="z20923" w:id="20732"/>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20732"/>
    <w:bookmarkStart w:name="z20924" w:id="20733"/>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20733"/>
    <w:bookmarkStart w:name="z20925" w:id="20734"/>
    <w:p>
      <w:pPr>
        <w:spacing w:after="0"/>
        <w:ind w:left="0"/>
        <w:jc w:val="left"/>
      </w:pPr>
      <w:r>
        <w:rPr>
          <w:rFonts w:ascii="Times New Roman"/>
          <w:b/>
          <w:i w:val="false"/>
          <w:color w:val="000000"/>
        </w:rPr>
        <w:t xml:space="preserve"> 4-тарау. Басқарманың мүлкі</w:t>
      </w:r>
    </w:p>
    <w:bookmarkEnd w:id="20734"/>
    <w:bookmarkStart w:name="z20926" w:id="20735"/>
    <w:p>
      <w:pPr>
        <w:spacing w:after="0"/>
        <w:ind w:left="0"/>
        <w:jc w:val="both"/>
      </w:pPr>
      <w:r>
        <w:rPr>
          <w:rFonts w:ascii="Times New Roman"/>
          <w:b w:val="false"/>
          <w:i w:val="false"/>
          <w:color w:val="000000"/>
          <w:sz w:val="28"/>
        </w:rPr>
        <w:t>
      19. Басқармада заңнамада көзделген жағдайларда жедел басқару құқығындағы оқшауланған мүлкi болуы мүмкін.</w:t>
      </w:r>
    </w:p>
    <w:bookmarkEnd w:id="20735"/>
    <w:bookmarkStart w:name="z20927" w:id="20736"/>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0736"/>
    <w:bookmarkStart w:name="z20928" w:id="20737"/>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20737"/>
    <w:bookmarkStart w:name="z20929" w:id="20738"/>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0738"/>
    <w:bookmarkStart w:name="z20930" w:id="20739"/>
    <w:p>
      <w:pPr>
        <w:spacing w:after="0"/>
        <w:ind w:left="0"/>
        <w:jc w:val="left"/>
      </w:pPr>
      <w:r>
        <w:rPr>
          <w:rFonts w:ascii="Times New Roman"/>
          <w:b/>
          <w:i w:val="false"/>
          <w:color w:val="000000"/>
        </w:rPr>
        <w:t xml:space="preserve"> 5-тарау. Басқарманы қайта ұйымдастыру және тарату</w:t>
      </w:r>
    </w:p>
    <w:bookmarkEnd w:id="20739"/>
    <w:bookmarkStart w:name="z20931" w:id="20740"/>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207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225-қосымша</w:t>
            </w:r>
          </w:p>
        </w:tc>
      </w:tr>
    </w:tbl>
    <w:bookmarkStart w:name="z20933" w:id="20741"/>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Тарбағатай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20741"/>
    <w:bookmarkStart w:name="z20934" w:id="20742"/>
    <w:p>
      <w:pPr>
        <w:spacing w:after="0"/>
        <w:ind w:left="0"/>
        <w:jc w:val="left"/>
      </w:pPr>
      <w:r>
        <w:rPr>
          <w:rFonts w:ascii="Times New Roman"/>
          <w:b/>
          <w:i w:val="false"/>
          <w:color w:val="000000"/>
        </w:rPr>
        <w:t xml:space="preserve"> 1-тарау. Жалпы ережелер</w:t>
      </w:r>
    </w:p>
    <w:bookmarkEnd w:id="20742"/>
    <w:bookmarkStart w:name="z20935" w:id="20743"/>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Тарбағатай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20743"/>
    <w:bookmarkStart w:name="z20936" w:id="20744"/>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20744"/>
    <w:bookmarkStart w:name="z20937" w:id="20745"/>
    <w:p>
      <w:pPr>
        <w:spacing w:after="0"/>
        <w:ind w:left="0"/>
        <w:jc w:val="both"/>
      </w:pPr>
      <w:r>
        <w:rPr>
          <w:rFonts w:ascii="Times New Roman"/>
          <w:b w:val="false"/>
          <w:i w:val="false"/>
          <w:color w:val="000000"/>
          <w:sz w:val="28"/>
        </w:rPr>
        <w:t>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w:t>
      </w:r>
    </w:p>
    <w:bookmarkEnd w:id="20745"/>
    <w:bookmarkStart w:name="z20938" w:id="20746"/>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20746"/>
    <w:bookmarkStart w:name="z20939" w:id="20747"/>
    <w:p>
      <w:pPr>
        <w:spacing w:after="0"/>
        <w:ind w:left="0"/>
        <w:jc w:val="both"/>
      </w:pPr>
      <w:r>
        <w:rPr>
          <w:rFonts w:ascii="Times New Roman"/>
          <w:b w:val="false"/>
          <w:i w:val="false"/>
          <w:color w:val="000000"/>
          <w:sz w:val="28"/>
        </w:rPr>
        <w:t>
      5. Егер Басқармаға заңнамаға сәйкес уәкілеттік берілген болса, ол мемлекет атынан азаматтық-құқықтық қатынастардың тарапы болуға құқығы бар.</w:t>
      </w:r>
    </w:p>
    <w:bookmarkEnd w:id="20747"/>
    <w:bookmarkStart w:name="z20940" w:id="20748"/>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20748"/>
    <w:bookmarkStart w:name="z20941" w:id="20749"/>
    <w:p>
      <w:pPr>
        <w:spacing w:after="0"/>
        <w:ind w:left="0"/>
        <w:jc w:val="both"/>
      </w:pPr>
      <w:r>
        <w:rPr>
          <w:rFonts w:ascii="Times New Roman"/>
          <w:b w:val="false"/>
          <w:i w:val="false"/>
          <w:color w:val="000000"/>
          <w:sz w:val="28"/>
        </w:rPr>
        <w:t>
      7. Басқарманың орналасқан жері – 071500, Қазақстан Республикасы, Шығыс Қазақстан облысы, Тарбағатай ауданы, Ақсуат ауылдық округі, Ақсуат ауылы, Ы. Кабеков көшесі, 9 үй.</w:t>
      </w:r>
    </w:p>
    <w:bookmarkEnd w:id="20749"/>
    <w:bookmarkStart w:name="z20942" w:id="20750"/>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Тарбағатай аудандық тауарлар мен көрсетілетін қызметтердің сапасы мен қауіпсіздігін бақылау басқармасы" республикалық мемлекеттік мекемесi.</w:t>
      </w:r>
    </w:p>
    <w:bookmarkEnd w:id="20750"/>
    <w:bookmarkStart w:name="z20943" w:id="20751"/>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20751"/>
    <w:bookmarkStart w:name="z20944" w:id="20752"/>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20752"/>
    <w:bookmarkStart w:name="z20945" w:id="20753"/>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20753"/>
    <w:bookmarkStart w:name="z20946" w:id="20754"/>
    <w:p>
      <w:pPr>
        <w:spacing w:after="0"/>
        <w:ind w:left="0"/>
        <w:jc w:val="both"/>
      </w:pPr>
      <w:r>
        <w:rPr>
          <w:rFonts w:ascii="Times New Roman"/>
          <w:b w:val="false"/>
          <w:i w:val="false"/>
          <w:color w:val="000000"/>
          <w:sz w:val="28"/>
        </w:rPr>
        <w:t>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20754"/>
    <w:bookmarkStart w:name="z20947" w:id="20755"/>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20755"/>
    <w:bookmarkStart w:name="z20948" w:id="20756"/>
    <w:p>
      <w:pPr>
        <w:spacing w:after="0"/>
        <w:ind w:left="0"/>
        <w:jc w:val="both"/>
      </w:pPr>
      <w:r>
        <w:rPr>
          <w:rFonts w:ascii="Times New Roman"/>
          <w:b w:val="false"/>
          <w:i w:val="false"/>
          <w:color w:val="000000"/>
          <w:sz w:val="28"/>
        </w:rPr>
        <w:t>
      12. Міндеттері:</w:t>
      </w:r>
    </w:p>
    <w:bookmarkEnd w:id="20756"/>
    <w:bookmarkStart w:name="z20949" w:id="20757"/>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20757"/>
    <w:bookmarkStart w:name="z20950" w:id="20758"/>
    <w:p>
      <w:pPr>
        <w:spacing w:after="0"/>
        <w:ind w:left="0"/>
        <w:jc w:val="both"/>
      </w:pPr>
      <w:r>
        <w:rPr>
          <w:rFonts w:ascii="Times New Roman"/>
          <w:b w:val="false"/>
          <w:i w:val="false"/>
          <w:color w:val="000000"/>
          <w:sz w:val="28"/>
        </w:rPr>
        <w:t>
      2) тиісті аумақта реттелетін саладағы мемлекеттік көрсетілетін қызметтердің сапасы мен қолжетімділігін қамтамасыз ету;</w:t>
      </w:r>
    </w:p>
    <w:bookmarkEnd w:id="20758"/>
    <w:bookmarkStart w:name="z20951" w:id="20759"/>
    <w:p>
      <w:pPr>
        <w:spacing w:after="0"/>
        <w:ind w:left="0"/>
        <w:jc w:val="both"/>
      </w:pPr>
      <w:r>
        <w:rPr>
          <w:rFonts w:ascii="Times New Roman"/>
          <w:b w:val="false"/>
          <w:i w:val="false"/>
          <w:color w:val="000000"/>
          <w:sz w:val="28"/>
        </w:rPr>
        <w:t>
      3) өз құзыретінің шегінде Басқармаға жүктелген өзге де міндеттерді жүзеге асыру.</w:t>
      </w:r>
    </w:p>
    <w:bookmarkEnd w:id="20759"/>
    <w:bookmarkStart w:name="z20952" w:id="20760"/>
    <w:p>
      <w:pPr>
        <w:spacing w:after="0"/>
        <w:ind w:left="0"/>
        <w:jc w:val="both"/>
      </w:pPr>
      <w:r>
        <w:rPr>
          <w:rFonts w:ascii="Times New Roman"/>
          <w:b w:val="false"/>
          <w:i w:val="false"/>
          <w:color w:val="000000"/>
          <w:sz w:val="28"/>
        </w:rPr>
        <w:t>
      13. Функциялары:</w:t>
      </w:r>
    </w:p>
    <w:bookmarkEnd w:id="20760"/>
    <w:bookmarkStart w:name="z20953" w:id="20761"/>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20761"/>
    <w:bookmarkStart w:name="z20954" w:id="20762"/>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20762"/>
    <w:bookmarkStart w:name="z20955" w:id="20763"/>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20763"/>
    <w:bookmarkStart w:name="z20956" w:id="20764"/>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20764"/>
    <w:bookmarkStart w:name="z20957" w:id="20765"/>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20765"/>
    <w:bookmarkStart w:name="z20958" w:id="20766"/>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20766"/>
    <w:bookmarkStart w:name="z20959" w:id="20767"/>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20767"/>
    <w:bookmarkStart w:name="z20960" w:id="20768"/>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20768"/>
    <w:bookmarkStart w:name="z20961" w:id="20769"/>
    <w:p>
      <w:pPr>
        <w:spacing w:after="0"/>
        <w:ind w:left="0"/>
        <w:jc w:val="both"/>
      </w:pPr>
      <w:r>
        <w:rPr>
          <w:rFonts w:ascii="Times New Roman"/>
          <w:b w:val="false"/>
          <w:i w:val="false"/>
          <w:color w:val="000000"/>
          <w:sz w:val="28"/>
        </w:rPr>
        <w:t>
      9) құзыретінің шегінде мониторинг жүргізу;</w:t>
      </w:r>
    </w:p>
    <w:bookmarkEnd w:id="20769"/>
    <w:bookmarkStart w:name="z20962" w:id="20770"/>
    <w:p>
      <w:pPr>
        <w:spacing w:after="0"/>
        <w:ind w:left="0"/>
        <w:jc w:val="both"/>
      </w:pPr>
      <w:r>
        <w:rPr>
          <w:rFonts w:ascii="Times New Roman"/>
          <w:b w:val="false"/>
          <w:i w:val="false"/>
          <w:color w:val="000000"/>
          <w:sz w:val="28"/>
        </w:rPr>
        <w:t>
      10) тамақ өнімі қауіпсіздігін қамтамасыз ету;</w:t>
      </w:r>
    </w:p>
    <w:bookmarkEnd w:id="20770"/>
    <w:bookmarkStart w:name="z20963" w:id="20771"/>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20771"/>
    <w:bookmarkStart w:name="z20964" w:id="20772"/>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20772"/>
    <w:bookmarkStart w:name="z20965" w:id="20773"/>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20773"/>
    <w:bookmarkStart w:name="z20966" w:id="20774"/>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20774"/>
    <w:bookmarkStart w:name="z20967" w:id="20775"/>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20775"/>
    <w:bookmarkStart w:name="z20968" w:id="20776"/>
    <w:p>
      <w:pPr>
        <w:spacing w:after="0"/>
        <w:ind w:left="0"/>
        <w:jc w:val="both"/>
      </w:pPr>
      <w:r>
        <w:rPr>
          <w:rFonts w:ascii="Times New Roman"/>
          <w:b w:val="false"/>
          <w:i w:val="false"/>
          <w:color w:val="000000"/>
          <w:sz w:val="28"/>
        </w:rPr>
        <w:t xml:space="preserve">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 </w:t>
      </w:r>
    </w:p>
    <w:bookmarkEnd w:id="20776"/>
    <w:bookmarkStart w:name="z21697" w:id="20777"/>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20777"/>
    <w:bookmarkStart w:name="z20969" w:id="20778"/>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20778"/>
    <w:bookmarkStart w:name="z20970" w:id="20779"/>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20779"/>
    <w:bookmarkStart w:name="z20971" w:id="20780"/>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20780"/>
    <w:bookmarkStart w:name="z20972" w:id="20781"/>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20781"/>
    <w:bookmarkStart w:name="z20973" w:id="20782"/>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20782"/>
    <w:bookmarkStart w:name="z20974" w:id="20783"/>
    <w:p>
      <w:pPr>
        <w:spacing w:after="0"/>
        <w:ind w:left="0"/>
        <w:jc w:val="both"/>
      </w:pPr>
      <w:r>
        <w:rPr>
          <w:rFonts w:ascii="Times New Roman"/>
          <w:b w:val="false"/>
          <w:i w:val="false"/>
          <w:color w:val="000000"/>
          <w:sz w:val="28"/>
        </w:rPr>
        <w:t xml:space="preserve">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 </w:t>
      </w:r>
    </w:p>
    <w:bookmarkEnd w:id="20783"/>
    <w:bookmarkStart w:name="z21698" w:id="20784"/>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20784"/>
    <w:bookmarkStart w:name="z20975" w:id="20785"/>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20785"/>
    <w:bookmarkStart w:name="z20976" w:id="20786"/>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20786"/>
    <w:bookmarkStart w:name="z20977" w:id="20787"/>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20787"/>
    <w:bookmarkStart w:name="z20978" w:id="20788"/>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20788"/>
    <w:bookmarkStart w:name="z20979" w:id="20789"/>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20789"/>
    <w:bookmarkStart w:name="z20980" w:id="20790"/>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20790"/>
    <w:bookmarkStart w:name="z20981" w:id="20791"/>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20791"/>
    <w:bookmarkStart w:name="z20982" w:id="20792"/>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20792"/>
    <w:bookmarkStart w:name="z20983" w:id="20793"/>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20793"/>
    <w:bookmarkStart w:name="z20984" w:id="20794"/>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20794"/>
    <w:bookmarkStart w:name="z20985" w:id="20795"/>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20795"/>
    <w:bookmarkStart w:name="z20986" w:id="20796"/>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20796"/>
    <w:bookmarkStart w:name="z20987" w:id="20797"/>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20797"/>
    <w:bookmarkStart w:name="z20988" w:id="20798"/>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20798"/>
    <w:bookmarkStart w:name="z20989" w:id="20799"/>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20799"/>
    <w:bookmarkStart w:name="z20990" w:id="20800"/>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20800"/>
    <w:bookmarkStart w:name="z20991" w:id="20801"/>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20801"/>
    <w:bookmarkStart w:name="z20992" w:id="20802"/>
    <w:p>
      <w:pPr>
        <w:spacing w:after="0"/>
        <w:ind w:left="0"/>
        <w:jc w:val="both"/>
      </w:pPr>
      <w:r>
        <w:rPr>
          <w:rFonts w:ascii="Times New Roman"/>
          <w:b w:val="false"/>
          <w:i w:val="false"/>
          <w:color w:val="000000"/>
          <w:sz w:val="28"/>
        </w:rPr>
        <w:t>
      42) реттелетін салада түсіндіру жұмысын ұйымдастыру;</w:t>
      </w:r>
    </w:p>
    <w:bookmarkEnd w:id="20802"/>
    <w:bookmarkStart w:name="z20993" w:id="20803"/>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20803"/>
    <w:bookmarkStart w:name="z20994" w:id="20804"/>
    <w:p>
      <w:pPr>
        <w:spacing w:after="0"/>
        <w:ind w:left="0"/>
        <w:jc w:val="both"/>
      </w:pPr>
      <w:r>
        <w:rPr>
          <w:rFonts w:ascii="Times New Roman"/>
          <w:b w:val="false"/>
          <w:i w:val="false"/>
          <w:color w:val="000000"/>
          <w:sz w:val="28"/>
        </w:rPr>
        <w:t xml:space="preserve">
      44) заңдарда, Қазақстан Республикасы Президентінің және Үкіметінің актілерінде көзделген өзге де функцияларды жүзеге асыру. </w:t>
      </w:r>
    </w:p>
    <w:bookmarkEnd w:id="20804"/>
    <w:bookmarkStart w:name="z21701" w:id="20805"/>
    <w:p>
      <w:pPr>
        <w:spacing w:after="0"/>
        <w:ind w:left="0"/>
        <w:jc w:val="both"/>
      </w:pPr>
      <w:r>
        <w:rPr>
          <w:rFonts w:ascii="Times New Roman"/>
          <w:b w:val="false"/>
          <w:i w:val="false"/>
          <w:color w:val="000000"/>
          <w:sz w:val="28"/>
        </w:rPr>
        <w:t>
      14. Құқықтары мен міндеттері:</w:t>
      </w:r>
    </w:p>
    <w:bookmarkEnd w:id="20805"/>
    <w:bookmarkStart w:name="z20995" w:id="20806"/>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20806"/>
    <w:bookmarkStart w:name="z20996" w:id="20807"/>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20807"/>
    <w:bookmarkStart w:name="z20997" w:id="20808"/>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20808"/>
    <w:bookmarkStart w:name="z20998" w:id="20809"/>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20809"/>
    <w:bookmarkStart w:name="z20999" w:id="20810"/>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20810"/>
    <w:bookmarkStart w:name="z21000" w:id="20811"/>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20811"/>
    <w:bookmarkStart w:name="z21001" w:id="20812"/>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20812"/>
    <w:bookmarkStart w:name="z21002" w:id="20813"/>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20813"/>
    <w:bookmarkStart w:name="z21003" w:id="20814"/>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20814"/>
    <w:bookmarkStart w:name="z21004" w:id="20815"/>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20815"/>
    <w:bookmarkStart w:name="z21005" w:id="20816"/>
    <w:p>
      <w:pPr>
        <w:spacing w:after="0"/>
        <w:ind w:left="0"/>
        <w:jc w:val="left"/>
      </w:pPr>
      <w:r>
        <w:rPr>
          <w:rFonts w:ascii="Times New Roman"/>
          <w:b/>
          <w:i w:val="false"/>
          <w:color w:val="000000"/>
        </w:rPr>
        <w:t xml:space="preserve"> 3-тарау. Басқарманың қызметін ұйымдастыру</w:t>
      </w:r>
    </w:p>
    <w:bookmarkEnd w:id="20816"/>
    <w:bookmarkStart w:name="z21006" w:id="20817"/>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20817"/>
    <w:bookmarkStart w:name="z21007" w:id="20818"/>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20818"/>
    <w:bookmarkStart w:name="z21008" w:id="20819"/>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20819"/>
    <w:bookmarkStart w:name="z21009" w:id="20820"/>
    <w:p>
      <w:pPr>
        <w:spacing w:after="0"/>
        <w:ind w:left="0"/>
        <w:jc w:val="both"/>
      </w:pPr>
      <w:r>
        <w:rPr>
          <w:rFonts w:ascii="Times New Roman"/>
          <w:b w:val="false"/>
          <w:i w:val="false"/>
          <w:color w:val="000000"/>
          <w:sz w:val="28"/>
        </w:rPr>
        <w:t>
      18. Басқарма басшысының өкілеттіктері:</w:t>
      </w:r>
    </w:p>
    <w:bookmarkEnd w:id="20820"/>
    <w:bookmarkStart w:name="z21010" w:id="20821"/>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20821"/>
    <w:bookmarkStart w:name="z21011" w:id="20822"/>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20822"/>
    <w:bookmarkStart w:name="z21012" w:id="20823"/>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20823"/>
    <w:bookmarkStart w:name="z21013" w:id="20824"/>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20824"/>
    <w:bookmarkStart w:name="z21014" w:id="20825"/>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20825"/>
    <w:bookmarkStart w:name="z21015" w:id="20826"/>
    <w:p>
      <w:pPr>
        <w:spacing w:after="0"/>
        <w:ind w:left="0"/>
        <w:jc w:val="left"/>
      </w:pPr>
      <w:r>
        <w:rPr>
          <w:rFonts w:ascii="Times New Roman"/>
          <w:b/>
          <w:i w:val="false"/>
          <w:color w:val="000000"/>
        </w:rPr>
        <w:t xml:space="preserve"> 4-тарау. Басқарманың мүлкі</w:t>
      </w:r>
    </w:p>
    <w:bookmarkEnd w:id="20826"/>
    <w:bookmarkStart w:name="z21016" w:id="20827"/>
    <w:p>
      <w:pPr>
        <w:spacing w:after="0"/>
        <w:ind w:left="0"/>
        <w:jc w:val="both"/>
      </w:pPr>
      <w:r>
        <w:rPr>
          <w:rFonts w:ascii="Times New Roman"/>
          <w:b w:val="false"/>
          <w:i w:val="false"/>
          <w:color w:val="000000"/>
          <w:sz w:val="28"/>
        </w:rPr>
        <w:t>
      19. Басқармада заңнамада көзделген жағдайларда жедел басқару құқығындағы оқшауланған мүлкi болуы мүмкін.</w:t>
      </w:r>
    </w:p>
    <w:bookmarkEnd w:id="20827"/>
    <w:bookmarkStart w:name="z21017" w:id="20828"/>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0828"/>
    <w:bookmarkStart w:name="z21018" w:id="20829"/>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20829"/>
    <w:bookmarkStart w:name="z21019" w:id="20830"/>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0830"/>
    <w:bookmarkStart w:name="z21020" w:id="20831"/>
    <w:p>
      <w:pPr>
        <w:spacing w:after="0"/>
        <w:ind w:left="0"/>
        <w:jc w:val="left"/>
      </w:pPr>
      <w:r>
        <w:rPr>
          <w:rFonts w:ascii="Times New Roman"/>
          <w:b/>
          <w:i w:val="false"/>
          <w:color w:val="000000"/>
        </w:rPr>
        <w:t xml:space="preserve"> 5-тарау. Басқарманы қайта ұйымдастыру және тарату</w:t>
      </w:r>
    </w:p>
    <w:bookmarkEnd w:id="20831"/>
    <w:bookmarkStart w:name="z21021" w:id="20832"/>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208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226-қосымша</w:t>
            </w:r>
          </w:p>
        </w:tc>
      </w:tr>
    </w:tbl>
    <w:bookmarkStart w:name="z21023" w:id="20833"/>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Ұлан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20833"/>
    <w:bookmarkStart w:name="z21024" w:id="20834"/>
    <w:p>
      <w:pPr>
        <w:spacing w:after="0"/>
        <w:ind w:left="0"/>
        <w:jc w:val="left"/>
      </w:pPr>
      <w:r>
        <w:rPr>
          <w:rFonts w:ascii="Times New Roman"/>
          <w:b/>
          <w:i w:val="false"/>
          <w:color w:val="000000"/>
        </w:rPr>
        <w:t xml:space="preserve"> 1-тарау. Жалпы ережелер</w:t>
      </w:r>
    </w:p>
    <w:bookmarkEnd w:id="20834"/>
    <w:bookmarkStart w:name="z21025" w:id="20835"/>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Ұлан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20835"/>
    <w:bookmarkStart w:name="z21026" w:id="20836"/>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20836"/>
    <w:bookmarkStart w:name="z21027" w:id="20837"/>
    <w:p>
      <w:pPr>
        <w:spacing w:after="0"/>
        <w:ind w:left="0"/>
        <w:jc w:val="both"/>
      </w:pPr>
      <w:r>
        <w:rPr>
          <w:rFonts w:ascii="Times New Roman"/>
          <w:b w:val="false"/>
          <w:i w:val="false"/>
          <w:color w:val="000000"/>
          <w:sz w:val="28"/>
        </w:rPr>
        <w:t>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w:t>
      </w:r>
    </w:p>
    <w:bookmarkEnd w:id="20837"/>
    <w:bookmarkStart w:name="z21028" w:id="20838"/>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20838"/>
    <w:bookmarkStart w:name="z21029" w:id="20839"/>
    <w:p>
      <w:pPr>
        <w:spacing w:after="0"/>
        <w:ind w:left="0"/>
        <w:jc w:val="both"/>
      </w:pPr>
      <w:r>
        <w:rPr>
          <w:rFonts w:ascii="Times New Roman"/>
          <w:b w:val="false"/>
          <w:i w:val="false"/>
          <w:color w:val="000000"/>
          <w:sz w:val="28"/>
        </w:rPr>
        <w:t>
      5. Егер Басқармаға заңнамаға сәйкес уәкілеттік берілген болса, ол мемлекет атынан азаматтық-құқықтық қатынастардың тарапы болуға құқығы бар.</w:t>
      </w:r>
    </w:p>
    <w:bookmarkEnd w:id="20839"/>
    <w:bookmarkStart w:name="z21030" w:id="20840"/>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20840"/>
    <w:bookmarkStart w:name="z21031" w:id="20841"/>
    <w:p>
      <w:pPr>
        <w:spacing w:after="0"/>
        <w:ind w:left="0"/>
        <w:jc w:val="both"/>
      </w:pPr>
      <w:r>
        <w:rPr>
          <w:rFonts w:ascii="Times New Roman"/>
          <w:b w:val="false"/>
          <w:i w:val="false"/>
          <w:color w:val="000000"/>
          <w:sz w:val="28"/>
        </w:rPr>
        <w:t>
      7. Басқарманың орналасқан жері – 071600, Қазақстан Республикасы, Шығыс Қазақстан облысы, Ұлан ауданы, Қасым Қайсенов кенті, Нұржау көшесі, 1 үй.</w:t>
      </w:r>
    </w:p>
    <w:bookmarkEnd w:id="20841"/>
    <w:bookmarkStart w:name="z21032" w:id="20842"/>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Ұлан аудандық тауарлар мен көрсетілетін қызметтердің сапасы мен қауіпсіздігін бақылау басқармасы" республикалық мемлекеттік мекемесi.</w:t>
      </w:r>
    </w:p>
    <w:bookmarkEnd w:id="20842"/>
    <w:bookmarkStart w:name="z21033" w:id="20843"/>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20843"/>
    <w:bookmarkStart w:name="z21034" w:id="20844"/>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20844"/>
    <w:bookmarkStart w:name="z21035" w:id="20845"/>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20845"/>
    <w:bookmarkStart w:name="z21036" w:id="20846"/>
    <w:p>
      <w:pPr>
        <w:spacing w:after="0"/>
        <w:ind w:left="0"/>
        <w:jc w:val="both"/>
      </w:pPr>
      <w:r>
        <w:rPr>
          <w:rFonts w:ascii="Times New Roman"/>
          <w:b w:val="false"/>
          <w:i w:val="false"/>
          <w:color w:val="000000"/>
          <w:sz w:val="28"/>
        </w:rPr>
        <w:t>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20846"/>
    <w:bookmarkStart w:name="z21037" w:id="20847"/>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20847"/>
    <w:bookmarkStart w:name="z21038" w:id="20848"/>
    <w:p>
      <w:pPr>
        <w:spacing w:after="0"/>
        <w:ind w:left="0"/>
        <w:jc w:val="both"/>
      </w:pPr>
      <w:r>
        <w:rPr>
          <w:rFonts w:ascii="Times New Roman"/>
          <w:b w:val="false"/>
          <w:i w:val="false"/>
          <w:color w:val="000000"/>
          <w:sz w:val="28"/>
        </w:rPr>
        <w:t>
      12. Міндеттері:</w:t>
      </w:r>
    </w:p>
    <w:bookmarkEnd w:id="20848"/>
    <w:bookmarkStart w:name="z21039" w:id="20849"/>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20849"/>
    <w:bookmarkStart w:name="z21040" w:id="20850"/>
    <w:p>
      <w:pPr>
        <w:spacing w:after="0"/>
        <w:ind w:left="0"/>
        <w:jc w:val="both"/>
      </w:pPr>
      <w:r>
        <w:rPr>
          <w:rFonts w:ascii="Times New Roman"/>
          <w:b w:val="false"/>
          <w:i w:val="false"/>
          <w:color w:val="000000"/>
          <w:sz w:val="28"/>
        </w:rPr>
        <w:t>
      2) тиісті аумақта реттелетін саладағы мемлекеттік көрсетілетін қызметтердің сапасы мен қолжетімділігін қамтамасыз ету;</w:t>
      </w:r>
    </w:p>
    <w:bookmarkEnd w:id="20850"/>
    <w:bookmarkStart w:name="z21041" w:id="20851"/>
    <w:p>
      <w:pPr>
        <w:spacing w:after="0"/>
        <w:ind w:left="0"/>
        <w:jc w:val="both"/>
      </w:pPr>
      <w:r>
        <w:rPr>
          <w:rFonts w:ascii="Times New Roman"/>
          <w:b w:val="false"/>
          <w:i w:val="false"/>
          <w:color w:val="000000"/>
          <w:sz w:val="28"/>
        </w:rPr>
        <w:t>
      3) өз құзыретінің шегінде Басқармаға жүктелген өзге де міндеттерді жүзеге асыру.</w:t>
      </w:r>
    </w:p>
    <w:bookmarkEnd w:id="20851"/>
    <w:bookmarkStart w:name="z21042" w:id="20852"/>
    <w:p>
      <w:pPr>
        <w:spacing w:after="0"/>
        <w:ind w:left="0"/>
        <w:jc w:val="both"/>
      </w:pPr>
      <w:r>
        <w:rPr>
          <w:rFonts w:ascii="Times New Roman"/>
          <w:b w:val="false"/>
          <w:i w:val="false"/>
          <w:color w:val="000000"/>
          <w:sz w:val="28"/>
        </w:rPr>
        <w:t>
      13. Функциялары:</w:t>
      </w:r>
    </w:p>
    <w:bookmarkEnd w:id="20852"/>
    <w:bookmarkStart w:name="z21043" w:id="20853"/>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20853"/>
    <w:bookmarkStart w:name="z21044" w:id="20854"/>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20854"/>
    <w:bookmarkStart w:name="z21045" w:id="20855"/>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20855"/>
    <w:bookmarkStart w:name="z21046" w:id="20856"/>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20856"/>
    <w:bookmarkStart w:name="z21047" w:id="20857"/>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20857"/>
    <w:bookmarkStart w:name="z21048" w:id="20858"/>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20858"/>
    <w:bookmarkStart w:name="z21049" w:id="20859"/>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20859"/>
    <w:bookmarkStart w:name="z21050" w:id="20860"/>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20860"/>
    <w:bookmarkStart w:name="z21051" w:id="20861"/>
    <w:p>
      <w:pPr>
        <w:spacing w:after="0"/>
        <w:ind w:left="0"/>
        <w:jc w:val="both"/>
      </w:pPr>
      <w:r>
        <w:rPr>
          <w:rFonts w:ascii="Times New Roman"/>
          <w:b w:val="false"/>
          <w:i w:val="false"/>
          <w:color w:val="000000"/>
          <w:sz w:val="28"/>
        </w:rPr>
        <w:t>
      9) құзыретінің шегінде мониторинг жүргізу;</w:t>
      </w:r>
    </w:p>
    <w:bookmarkEnd w:id="20861"/>
    <w:bookmarkStart w:name="z21052" w:id="20862"/>
    <w:p>
      <w:pPr>
        <w:spacing w:after="0"/>
        <w:ind w:left="0"/>
        <w:jc w:val="both"/>
      </w:pPr>
      <w:r>
        <w:rPr>
          <w:rFonts w:ascii="Times New Roman"/>
          <w:b w:val="false"/>
          <w:i w:val="false"/>
          <w:color w:val="000000"/>
          <w:sz w:val="28"/>
        </w:rPr>
        <w:t>
      10) тамақ өнімі қауіпсіздігін қамтамасыз ету;</w:t>
      </w:r>
    </w:p>
    <w:bookmarkEnd w:id="20862"/>
    <w:bookmarkStart w:name="z21053" w:id="20863"/>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20863"/>
    <w:bookmarkStart w:name="z21054" w:id="20864"/>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20864"/>
    <w:bookmarkStart w:name="z21055" w:id="20865"/>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20865"/>
    <w:bookmarkStart w:name="z21056" w:id="20866"/>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20866"/>
    <w:bookmarkStart w:name="z21057" w:id="20867"/>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20867"/>
    <w:bookmarkStart w:name="z21058" w:id="20868"/>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20868"/>
    <w:bookmarkStart w:name="z21059" w:id="20869"/>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20869"/>
    <w:bookmarkStart w:name="z21060" w:id="20870"/>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20870"/>
    <w:bookmarkStart w:name="z21061" w:id="20871"/>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20871"/>
    <w:bookmarkStart w:name="z21062" w:id="20872"/>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20872"/>
    <w:bookmarkStart w:name="z21063" w:id="20873"/>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20873"/>
    <w:bookmarkStart w:name="z21064" w:id="20874"/>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20874"/>
    <w:bookmarkStart w:name="z21065" w:id="20875"/>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20875"/>
    <w:bookmarkStart w:name="z21066" w:id="20876"/>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20876"/>
    <w:bookmarkStart w:name="z21067" w:id="20877"/>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20877"/>
    <w:bookmarkStart w:name="z21068" w:id="20878"/>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20878"/>
    <w:bookmarkStart w:name="z21069" w:id="20879"/>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20879"/>
    <w:bookmarkStart w:name="z21070" w:id="20880"/>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20880"/>
    <w:bookmarkStart w:name="z21071" w:id="20881"/>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20881"/>
    <w:bookmarkStart w:name="z21072" w:id="20882"/>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20882"/>
    <w:bookmarkStart w:name="z21073" w:id="20883"/>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20883"/>
    <w:bookmarkStart w:name="z21074" w:id="20884"/>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20884"/>
    <w:bookmarkStart w:name="z21075" w:id="20885"/>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20885"/>
    <w:bookmarkStart w:name="z21076" w:id="20886"/>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20886"/>
    <w:bookmarkStart w:name="z21077" w:id="20887"/>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20887"/>
    <w:bookmarkStart w:name="z21078" w:id="20888"/>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20888"/>
    <w:bookmarkStart w:name="z21079" w:id="20889"/>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20889"/>
    <w:bookmarkStart w:name="z21080" w:id="20890"/>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20890"/>
    <w:bookmarkStart w:name="z21081" w:id="20891"/>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20891"/>
    <w:bookmarkStart w:name="z21082" w:id="20892"/>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20892"/>
    <w:bookmarkStart w:name="z21083" w:id="20893"/>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20893"/>
    <w:bookmarkStart w:name="z21084" w:id="20894"/>
    <w:p>
      <w:pPr>
        <w:spacing w:after="0"/>
        <w:ind w:left="0"/>
        <w:jc w:val="both"/>
      </w:pPr>
      <w:r>
        <w:rPr>
          <w:rFonts w:ascii="Times New Roman"/>
          <w:b w:val="false"/>
          <w:i w:val="false"/>
          <w:color w:val="000000"/>
          <w:sz w:val="28"/>
        </w:rPr>
        <w:t>
      42) реттелетін салада түсіндіру жұмысын ұйымдастыру;</w:t>
      </w:r>
    </w:p>
    <w:bookmarkEnd w:id="20894"/>
    <w:bookmarkStart w:name="z21085" w:id="20895"/>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20895"/>
    <w:bookmarkStart w:name="z21086" w:id="20896"/>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20896"/>
    <w:bookmarkStart w:name="z21087" w:id="20897"/>
    <w:p>
      <w:pPr>
        <w:spacing w:after="0"/>
        <w:ind w:left="0"/>
        <w:jc w:val="both"/>
      </w:pPr>
      <w:r>
        <w:rPr>
          <w:rFonts w:ascii="Times New Roman"/>
          <w:b w:val="false"/>
          <w:i w:val="false"/>
          <w:color w:val="000000"/>
          <w:sz w:val="28"/>
        </w:rPr>
        <w:t>
      14. Құқықтары мен міндеттері:</w:t>
      </w:r>
    </w:p>
    <w:bookmarkEnd w:id="20897"/>
    <w:bookmarkStart w:name="z21088" w:id="20898"/>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20898"/>
    <w:bookmarkStart w:name="z21089" w:id="20899"/>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20899"/>
    <w:bookmarkStart w:name="z21090" w:id="20900"/>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20900"/>
    <w:bookmarkStart w:name="z21091" w:id="20901"/>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20901"/>
    <w:bookmarkStart w:name="z21092" w:id="20902"/>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20902"/>
    <w:bookmarkStart w:name="z21093" w:id="20903"/>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20903"/>
    <w:bookmarkStart w:name="z21094" w:id="20904"/>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20904"/>
    <w:bookmarkStart w:name="z21095" w:id="20905"/>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20905"/>
    <w:bookmarkStart w:name="z21096" w:id="20906"/>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20906"/>
    <w:bookmarkStart w:name="z21097" w:id="20907"/>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20907"/>
    <w:bookmarkStart w:name="z21098" w:id="20908"/>
    <w:p>
      <w:pPr>
        <w:spacing w:after="0"/>
        <w:ind w:left="0"/>
        <w:jc w:val="left"/>
      </w:pPr>
      <w:r>
        <w:rPr>
          <w:rFonts w:ascii="Times New Roman"/>
          <w:b/>
          <w:i w:val="false"/>
          <w:color w:val="000000"/>
        </w:rPr>
        <w:t xml:space="preserve"> 3-тарау. Басқарманың қызметін ұйымдастыру</w:t>
      </w:r>
    </w:p>
    <w:bookmarkEnd w:id="20908"/>
    <w:bookmarkStart w:name="z21099" w:id="20909"/>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20909"/>
    <w:bookmarkStart w:name="z21100" w:id="20910"/>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20910"/>
    <w:bookmarkStart w:name="z21101" w:id="20911"/>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20911"/>
    <w:bookmarkStart w:name="z21102" w:id="20912"/>
    <w:p>
      <w:pPr>
        <w:spacing w:after="0"/>
        <w:ind w:left="0"/>
        <w:jc w:val="both"/>
      </w:pPr>
      <w:r>
        <w:rPr>
          <w:rFonts w:ascii="Times New Roman"/>
          <w:b w:val="false"/>
          <w:i w:val="false"/>
          <w:color w:val="000000"/>
          <w:sz w:val="28"/>
        </w:rPr>
        <w:t>
      18. Басқарма басшысының өкілеттіктері:</w:t>
      </w:r>
    </w:p>
    <w:bookmarkEnd w:id="20912"/>
    <w:bookmarkStart w:name="z21103" w:id="20913"/>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20913"/>
    <w:bookmarkStart w:name="z21104" w:id="20914"/>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20914"/>
    <w:bookmarkStart w:name="z21105" w:id="20915"/>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20915"/>
    <w:bookmarkStart w:name="z21106" w:id="20916"/>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20916"/>
    <w:bookmarkStart w:name="z21107" w:id="20917"/>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20917"/>
    <w:bookmarkStart w:name="z21108" w:id="20918"/>
    <w:p>
      <w:pPr>
        <w:spacing w:after="0"/>
        <w:ind w:left="0"/>
        <w:jc w:val="left"/>
      </w:pPr>
      <w:r>
        <w:rPr>
          <w:rFonts w:ascii="Times New Roman"/>
          <w:b/>
          <w:i w:val="false"/>
          <w:color w:val="000000"/>
        </w:rPr>
        <w:t xml:space="preserve"> 4-тарау. Басқарманың мүлкі</w:t>
      </w:r>
    </w:p>
    <w:bookmarkEnd w:id="20918"/>
    <w:bookmarkStart w:name="z21109" w:id="20919"/>
    <w:p>
      <w:pPr>
        <w:spacing w:after="0"/>
        <w:ind w:left="0"/>
        <w:jc w:val="both"/>
      </w:pPr>
      <w:r>
        <w:rPr>
          <w:rFonts w:ascii="Times New Roman"/>
          <w:b w:val="false"/>
          <w:i w:val="false"/>
          <w:color w:val="000000"/>
          <w:sz w:val="28"/>
        </w:rPr>
        <w:t>
      19. Басқармада заңнамада көзделген жағдайларда жедел басқару құқығындағы оқшауланған мүлкi болуы мүмкін.</w:t>
      </w:r>
    </w:p>
    <w:bookmarkEnd w:id="20919"/>
    <w:bookmarkStart w:name="z21110" w:id="20920"/>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0920"/>
    <w:bookmarkStart w:name="z21111" w:id="20921"/>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20921"/>
    <w:bookmarkStart w:name="z21112" w:id="20922"/>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0922"/>
    <w:bookmarkStart w:name="z21113" w:id="20923"/>
    <w:p>
      <w:pPr>
        <w:spacing w:after="0"/>
        <w:ind w:left="0"/>
        <w:jc w:val="left"/>
      </w:pPr>
      <w:r>
        <w:rPr>
          <w:rFonts w:ascii="Times New Roman"/>
          <w:b/>
          <w:i w:val="false"/>
          <w:color w:val="000000"/>
        </w:rPr>
        <w:t xml:space="preserve"> 5-тарау. Басқарманы қайта ұйымдастыру және тарату</w:t>
      </w:r>
    </w:p>
    <w:bookmarkEnd w:id="20923"/>
    <w:bookmarkStart w:name="z21114" w:id="20924"/>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209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227-қосымша</w:t>
            </w:r>
          </w:p>
        </w:tc>
      </w:tr>
    </w:tbl>
    <w:bookmarkStart w:name="z21116" w:id="20925"/>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Үржар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20925"/>
    <w:bookmarkStart w:name="z21117" w:id="20926"/>
    <w:p>
      <w:pPr>
        <w:spacing w:after="0"/>
        <w:ind w:left="0"/>
        <w:jc w:val="left"/>
      </w:pPr>
      <w:r>
        <w:rPr>
          <w:rFonts w:ascii="Times New Roman"/>
          <w:b/>
          <w:i w:val="false"/>
          <w:color w:val="000000"/>
        </w:rPr>
        <w:t xml:space="preserve"> 1-тарау. Жалпы ережелер</w:t>
      </w:r>
    </w:p>
    <w:bookmarkEnd w:id="20926"/>
    <w:bookmarkStart w:name="z21118" w:id="20927"/>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Үржар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20927"/>
    <w:bookmarkStart w:name="z21119" w:id="20928"/>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20928"/>
    <w:bookmarkStart w:name="z21120" w:id="20929"/>
    <w:p>
      <w:pPr>
        <w:spacing w:after="0"/>
        <w:ind w:left="0"/>
        <w:jc w:val="both"/>
      </w:pPr>
      <w:r>
        <w:rPr>
          <w:rFonts w:ascii="Times New Roman"/>
          <w:b w:val="false"/>
          <w:i w:val="false"/>
          <w:color w:val="000000"/>
          <w:sz w:val="28"/>
        </w:rPr>
        <w:t>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w:t>
      </w:r>
    </w:p>
    <w:bookmarkEnd w:id="20929"/>
    <w:bookmarkStart w:name="z21121" w:id="20930"/>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20930"/>
    <w:bookmarkStart w:name="z21122" w:id="20931"/>
    <w:p>
      <w:pPr>
        <w:spacing w:after="0"/>
        <w:ind w:left="0"/>
        <w:jc w:val="both"/>
      </w:pPr>
      <w:r>
        <w:rPr>
          <w:rFonts w:ascii="Times New Roman"/>
          <w:b w:val="false"/>
          <w:i w:val="false"/>
          <w:color w:val="000000"/>
          <w:sz w:val="28"/>
        </w:rPr>
        <w:t>
      5. Егер Басқармаға заңнамаға сәйкес уәкілеттік берілген болса, ол мемлекет атынан азаматтық-құқықтық қатынастардың тарапы болуға құқығы бар.</w:t>
      </w:r>
    </w:p>
    <w:bookmarkEnd w:id="20931"/>
    <w:bookmarkStart w:name="z21123" w:id="20932"/>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20932"/>
    <w:bookmarkStart w:name="z21124" w:id="20933"/>
    <w:p>
      <w:pPr>
        <w:spacing w:after="0"/>
        <w:ind w:left="0"/>
        <w:jc w:val="both"/>
      </w:pPr>
      <w:r>
        <w:rPr>
          <w:rFonts w:ascii="Times New Roman"/>
          <w:b w:val="false"/>
          <w:i w:val="false"/>
          <w:color w:val="000000"/>
          <w:sz w:val="28"/>
        </w:rPr>
        <w:t>
      7. Басқарманың орналасқан жері – 071700, Қазақстан Республикасы, Шығыс Қазақстан облысы, Үржар ауданы, Үржар ауылдық округі, Үржар ауылы, Абылай Хан даңғылы, 297 ғимарат.</w:t>
      </w:r>
    </w:p>
    <w:bookmarkEnd w:id="20933"/>
    <w:bookmarkStart w:name="z21125" w:id="20934"/>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Үржар аудандық тауарлар мен көрсетілетін қызметтердің сапасы мен қауіпсіздігін бақылау басқармасы" республикалық мемлекеттік мекемесi.</w:t>
      </w:r>
    </w:p>
    <w:bookmarkEnd w:id="20934"/>
    <w:bookmarkStart w:name="z21126" w:id="20935"/>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20935"/>
    <w:bookmarkStart w:name="z21127" w:id="20936"/>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20936"/>
    <w:bookmarkStart w:name="z21128" w:id="20937"/>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20937"/>
    <w:bookmarkStart w:name="z21129" w:id="20938"/>
    <w:p>
      <w:pPr>
        <w:spacing w:after="0"/>
        <w:ind w:left="0"/>
        <w:jc w:val="both"/>
      </w:pPr>
      <w:r>
        <w:rPr>
          <w:rFonts w:ascii="Times New Roman"/>
          <w:b w:val="false"/>
          <w:i w:val="false"/>
          <w:color w:val="000000"/>
          <w:sz w:val="28"/>
        </w:rPr>
        <w:t>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20938"/>
    <w:bookmarkStart w:name="z21130" w:id="20939"/>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20939"/>
    <w:bookmarkStart w:name="z21131" w:id="20940"/>
    <w:p>
      <w:pPr>
        <w:spacing w:after="0"/>
        <w:ind w:left="0"/>
        <w:jc w:val="both"/>
      </w:pPr>
      <w:r>
        <w:rPr>
          <w:rFonts w:ascii="Times New Roman"/>
          <w:b w:val="false"/>
          <w:i w:val="false"/>
          <w:color w:val="000000"/>
          <w:sz w:val="28"/>
        </w:rPr>
        <w:t>
      12. Міндеттері:</w:t>
      </w:r>
    </w:p>
    <w:bookmarkEnd w:id="20940"/>
    <w:bookmarkStart w:name="z21132" w:id="20941"/>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20941"/>
    <w:bookmarkStart w:name="z21133" w:id="20942"/>
    <w:p>
      <w:pPr>
        <w:spacing w:after="0"/>
        <w:ind w:left="0"/>
        <w:jc w:val="both"/>
      </w:pPr>
      <w:r>
        <w:rPr>
          <w:rFonts w:ascii="Times New Roman"/>
          <w:b w:val="false"/>
          <w:i w:val="false"/>
          <w:color w:val="000000"/>
          <w:sz w:val="28"/>
        </w:rPr>
        <w:t>
      2) тиісті аумақта реттелетін саладағы мемлекеттік көрсетілетін қызметтердің сапасы мен қолжетімділігін қамтамасыз ету;</w:t>
      </w:r>
    </w:p>
    <w:bookmarkEnd w:id="20942"/>
    <w:bookmarkStart w:name="z21134" w:id="20943"/>
    <w:p>
      <w:pPr>
        <w:spacing w:after="0"/>
        <w:ind w:left="0"/>
        <w:jc w:val="both"/>
      </w:pPr>
      <w:r>
        <w:rPr>
          <w:rFonts w:ascii="Times New Roman"/>
          <w:b w:val="false"/>
          <w:i w:val="false"/>
          <w:color w:val="000000"/>
          <w:sz w:val="28"/>
        </w:rPr>
        <w:t>
      3) өз құзыретінің шегінде Басқармаға жүктелген өзге де міндеттерді жүзеге асыру.</w:t>
      </w:r>
    </w:p>
    <w:bookmarkEnd w:id="20943"/>
    <w:bookmarkStart w:name="z21135" w:id="20944"/>
    <w:p>
      <w:pPr>
        <w:spacing w:after="0"/>
        <w:ind w:left="0"/>
        <w:jc w:val="both"/>
      </w:pPr>
      <w:r>
        <w:rPr>
          <w:rFonts w:ascii="Times New Roman"/>
          <w:b w:val="false"/>
          <w:i w:val="false"/>
          <w:color w:val="000000"/>
          <w:sz w:val="28"/>
        </w:rPr>
        <w:t>
      13. Функциялары:</w:t>
      </w:r>
    </w:p>
    <w:bookmarkEnd w:id="20944"/>
    <w:bookmarkStart w:name="z21136" w:id="20945"/>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20945"/>
    <w:bookmarkStart w:name="z21137" w:id="20946"/>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20946"/>
    <w:bookmarkStart w:name="z21138" w:id="20947"/>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20947"/>
    <w:bookmarkStart w:name="z21139" w:id="20948"/>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20948"/>
    <w:bookmarkStart w:name="z21140" w:id="20949"/>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20949"/>
    <w:bookmarkStart w:name="z21141" w:id="20950"/>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20950"/>
    <w:bookmarkStart w:name="z21142" w:id="20951"/>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20951"/>
    <w:bookmarkStart w:name="z21143" w:id="20952"/>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20952"/>
    <w:bookmarkStart w:name="z21144" w:id="20953"/>
    <w:p>
      <w:pPr>
        <w:spacing w:after="0"/>
        <w:ind w:left="0"/>
        <w:jc w:val="both"/>
      </w:pPr>
      <w:r>
        <w:rPr>
          <w:rFonts w:ascii="Times New Roman"/>
          <w:b w:val="false"/>
          <w:i w:val="false"/>
          <w:color w:val="000000"/>
          <w:sz w:val="28"/>
        </w:rPr>
        <w:t>
      9) құзыретінің шегінде мониторинг жүргізу;</w:t>
      </w:r>
    </w:p>
    <w:bookmarkEnd w:id="20953"/>
    <w:bookmarkStart w:name="z21145" w:id="20954"/>
    <w:p>
      <w:pPr>
        <w:spacing w:after="0"/>
        <w:ind w:left="0"/>
        <w:jc w:val="both"/>
      </w:pPr>
      <w:r>
        <w:rPr>
          <w:rFonts w:ascii="Times New Roman"/>
          <w:b w:val="false"/>
          <w:i w:val="false"/>
          <w:color w:val="000000"/>
          <w:sz w:val="28"/>
        </w:rPr>
        <w:t>
      10) тамақ өнімі қауіпсіздігін қамтамасыз ету;</w:t>
      </w:r>
    </w:p>
    <w:bookmarkEnd w:id="20954"/>
    <w:bookmarkStart w:name="z21146" w:id="20955"/>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20955"/>
    <w:bookmarkStart w:name="z21147" w:id="20956"/>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20956"/>
    <w:bookmarkStart w:name="z21148" w:id="20957"/>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20957"/>
    <w:bookmarkStart w:name="z21149" w:id="20958"/>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20958"/>
    <w:bookmarkStart w:name="z21150" w:id="20959"/>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20959"/>
    <w:bookmarkStart w:name="z21151" w:id="20960"/>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20960"/>
    <w:bookmarkStart w:name="z21152" w:id="20961"/>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20961"/>
    <w:bookmarkStart w:name="z21153" w:id="20962"/>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20962"/>
    <w:bookmarkStart w:name="z21154" w:id="20963"/>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20963"/>
    <w:bookmarkStart w:name="z21155" w:id="20964"/>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20964"/>
    <w:bookmarkStart w:name="z21156" w:id="20965"/>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20965"/>
    <w:bookmarkStart w:name="z21157" w:id="20966"/>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20966"/>
    <w:bookmarkStart w:name="z21158" w:id="20967"/>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20967"/>
    <w:bookmarkStart w:name="z21159" w:id="20968"/>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20968"/>
    <w:bookmarkStart w:name="z21160" w:id="20969"/>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20969"/>
    <w:bookmarkStart w:name="z21161" w:id="20970"/>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20970"/>
    <w:bookmarkStart w:name="z21162" w:id="20971"/>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20971"/>
    <w:bookmarkStart w:name="z21163" w:id="20972"/>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20972"/>
    <w:bookmarkStart w:name="z21164" w:id="20973"/>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20973"/>
    <w:bookmarkStart w:name="z21165" w:id="20974"/>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20974"/>
    <w:bookmarkStart w:name="z21166" w:id="20975"/>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20975"/>
    <w:bookmarkStart w:name="z21167" w:id="20976"/>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20976"/>
    <w:bookmarkStart w:name="z21168" w:id="20977"/>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20977"/>
    <w:bookmarkStart w:name="z21169" w:id="20978"/>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20978"/>
    <w:bookmarkStart w:name="z21170" w:id="20979"/>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20979"/>
    <w:bookmarkStart w:name="z21171" w:id="20980"/>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20980"/>
    <w:bookmarkStart w:name="z21172" w:id="20981"/>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20981"/>
    <w:bookmarkStart w:name="z21173" w:id="20982"/>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20982"/>
    <w:bookmarkStart w:name="z21174" w:id="20983"/>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20983"/>
    <w:bookmarkStart w:name="z21175" w:id="20984"/>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20984"/>
    <w:bookmarkStart w:name="z21176" w:id="20985"/>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20985"/>
    <w:bookmarkStart w:name="z21177" w:id="20986"/>
    <w:p>
      <w:pPr>
        <w:spacing w:after="0"/>
        <w:ind w:left="0"/>
        <w:jc w:val="both"/>
      </w:pPr>
      <w:r>
        <w:rPr>
          <w:rFonts w:ascii="Times New Roman"/>
          <w:b w:val="false"/>
          <w:i w:val="false"/>
          <w:color w:val="000000"/>
          <w:sz w:val="28"/>
        </w:rPr>
        <w:t>
      42) реттелетін салада түсіндіру жұмысын ұйымдастыру;</w:t>
      </w:r>
    </w:p>
    <w:bookmarkEnd w:id="20986"/>
    <w:bookmarkStart w:name="z21178" w:id="20987"/>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20987"/>
    <w:bookmarkStart w:name="z21179" w:id="20988"/>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20988"/>
    <w:bookmarkStart w:name="z21180" w:id="20989"/>
    <w:p>
      <w:pPr>
        <w:spacing w:after="0"/>
        <w:ind w:left="0"/>
        <w:jc w:val="both"/>
      </w:pPr>
      <w:r>
        <w:rPr>
          <w:rFonts w:ascii="Times New Roman"/>
          <w:b w:val="false"/>
          <w:i w:val="false"/>
          <w:color w:val="000000"/>
          <w:sz w:val="28"/>
        </w:rPr>
        <w:t>
      14. Құқықтары мен міндеттері:</w:t>
      </w:r>
    </w:p>
    <w:bookmarkEnd w:id="20989"/>
    <w:bookmarkStart w:name="z21181" w:id="20990"/>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20990"/>
    <w:bookmarkStart w:name="z21182" w:id="20991"/>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20991"/>
    <w:bookmarkStart w:name="z21183" w:id="20992"/>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20992"/>
    <w:bookmarkStart w:name="z21184" w:id="20993"/>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20993"/>
    <w:bookmarkStart w:name="z21185" w:id="20994"/>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20994"/>
    <w:bookmarkStart w:name="z21186" w:id="20995"/>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20995"/>
    <w:bookmarkStart w:name="z21187" w:id="20996"/>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20996"/>
    <w:bookmarkStart w:name="z21188" w:id="20997"/>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20997"/>
    <w:bookmarkStart w:name="z21189" w:id="20998"/>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20998"/>
    <w:bookmarkStart w:name="z21190" w:id="20999"/>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20999"/>
    <w:bookmarkStart w:name="z21191" w:id="21000"/>
    <w:p>
      <w:pPr>
        <w:spacing w:after="0"/>
        <w:ind w:left="0"/>
        <w:jc w:val="left"/>
      </w:pPr>
      <w:r>
        <w:rPr>
          <w:rFonts w:ascii="Times New Roman"/>
          <w:b/>
          <w:i w:val="false"/>
          <w:color w:val="000000"/>
        </w:rPr>
        <w:t xml:space="preserve"> 3-тарау. Басқарманың қызметін ұйымдастыру</w:t>
      </w:r>
    </w:p>
    <w:bookmarkEnd w:id="21000"/>
    <w:bookmarkStart w:name="z21192" w:id="21001"/>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21001"/>
    <w:bookmarkStart w:name="z21193" w:id="21002"/>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21002"/>
    <w:bookmarkStart w:name="z21194" w:id="21003"/>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21003"/>
    <w:bookmarkStart w:name="z21195" w:id="21004"/>
    <w:p>
      <w:pPr>
        <w:spacing w:after="0"/>
        <w:ind w:left="0"/>
        <w:jc w:val="both"/>
      </w:pPr>
      <w:r>
        <w:rPr>
          <w:rFonts w:ascii="Times New Roman"/>
          <w:b w:val="false"/>
          <w:i w:val="false"/>
          <w:color w:val="000000"/>
          <w:sz w:val="28"/>
        </w:rPr>
        <w:t>
      18. Басқарма басшысының өкілеттіктері:</w:t>
      </w:r>
    </w:p>
    <w:bookmarkEnd w:id="21004"/>
    <w:bookmarkStart w:name="z21196" w:id="21005"/>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21005"/>
    <w:bookmarkStart w:name="z21197" w:id="21006"/>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21006"/>
    <w:bookmarkStart w:name="z21198" w:id="21007"/>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21007"/>
    <w:bookmarkStart w:name="z21199" w:id="21008"/>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21008"/>
    <w:bookmarkStart w:name="z21200" w:id="21009"/>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21009"/>
    <w:bookmarkStart w:name="z21201" w:id="21010"/>
    <w:p>
      <w:pPr>
        <w:spacing w:after="0"/>
        <w:ind w:left="0"/>
        <w:jc w:val="left"/>
      </w:pPr>
      <w:r>
        <w:rPr>
          <w:rFonts w:ascii="Times New Roman"/>
          <w:b/>
          <w:i w:val="false"/>
          <w:color w:val="000000"/>
        </w:rPr>
        <w:t xml:space="preserve"> 4-тарау. Басқарманың мүлкі</w:t>
      </w:r>
    </w:p>
    <w:bookmarkEnd w:id="21010"/>
    <w:bookmarkStart w:name="z21202" w:id="21011"/>
    <w:p>
      <w:pPr>
        <w:spacing w:after="0"/>
        <w:ind w:left="0"/>
        <w:jc w:val="both"/>
      </w:pPr>
      <w:r>
        <w:rPr>
          <w:rFonts w:ascii="Times New Roman"/>
          <w:b w:val="false"/>
          <w:i w:val="false"/>
          <w:color w:val="000000"/>
          <w:sz w:val="28"/>
        </w:rPr>
        <w:t>
      19. Басқармада заңнамада көзделген жағдайларда жедел басқару құқығындағы оқшауланған мүлкi болуы мүмкін.</w:t>
      </w:r>
    </w:p>
    <w:bookmarkEnd w:id="21011"/>
    <w:bookmarkStart w:name="z21203" w:id="21012"/>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1012"/>
    <w:bookmarkStart w:name="z21204" w:id="21013"/>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21013"/>
    <w:bookmarkStart w:name="z21205" w:id="21014"/>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1014"/>
    <w:bookmarkStart w:name="z21206" w:id="21015"/>
    <w:p>
      <w:pPr>
        <w:spacing w:after="0"/>
        <w:ind w:left="0"/>
        <w:jc w:val="left"/>
      </w:pPr>
      <w:r>
        <w:rPr>
          <w:rFonts w:ascii="Times New Roman"/>
          <w:b/>
          <w:i w:val="false"/>
          <w:color w:val="000000"/>
        </w:rPr>
        <w:t xml:space="preserve"> 5-тарау. Басқарманы қайта ұйымдастыру және тарату</w:t>
      </w:r>
    </w:p>
    <w:bookmarkEnd w:id="21015"/>
    <w:bookmarkStart w:name="z21207" w:id="21016"/>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210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228-қосымша</w:t>
            </w:r>
          </w:p>
        </w:tc>
      </w:tr>
    </w:tbl>
    <w:bookmarkStart w:name="z21209" w:id="21017"/>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Шемонаиха аудандық тауарлар мен көрсетілетін қызметтердің сапасы мен қауіпсіздігін бақылау басқармасы" республикалық мемлекеттік мекемесiнің ережесі</w:t>
      </w:r>
    </w:p>
    <w:bookmarkEnd w:id="21017"/>
    <w:bookmarkStart w:name="z21210" w:id="21018"/>
    <w:p>
      <w:pPr>
        <w:spacing w:after="0"/>
        <w:ind w:left="0"/>
        <w:jc w:val="left"/>
      </w:pPr>
      <w:r>
        <w:rPr>
          <w:rFonts w:ascii="Times New Roman"/>
          <w:b/>
          <w:i w:val="false"/>
          <w:color w:val="000000"/>
        </w:rPr>
        <w:t xml:space="preserve"> 1-тарау. Жалпы ережелер</w:t>
      </w:r>
    </w:p>
    <w:bookmarkEnd w:id="21018"/>
    <w:bookmarkStart w:name="z21211" w:id="21019"/>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Шемонаиха аудандық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21019"/>
    <w:bookmarkStart w:name="z21212" w:id="21020"/>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21020"/>
    <w:bookmarkStart w:name="z21213" w:id="21021"/>
    <w:p>
      <w:pPr>
        <w:spacing w:after="0"/>
        <w:ind w:left="0"/>
        <w:jc w:val="both"/>
      </w:pPr>
      <w:r>
        <w:rPr>
          <w:rFonts w:ascii="Times New Roman"/>
          <w:b w:val="false"/>
          <w:i w:val="false"/>
          <w:color w:val="000000"/>
          <w:sz w:val="28"/>
        </w:rPr>
        <w:t>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w:t>
      </w:r>
    </w:p>
    <w:bookmarkEnd w:id="21021"/>
    <w:bookmarkStart w:name="z21214" w:id="21022"/>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21022"/>
    <w:bookmarkStart w:name="z21215" w:id="21023"/>
    <w:p>
      <w:pPr>
        <w:spacing w:after="0"/>
        <w:ind w:left="0"/>
        <w:jc w:val="both"/>
      </w:pPr>
      <w:r>
        <w:rPr>
          <w:rFonts w:ascii="Times New Roman"/>
          <w:b w:val="false"/>
          <w:i w:val="false"/>
          <w:color w:val="000000"/>
          <w:sz w:val="28"/>
        </w:rPr>
        <w:t>
      5. Егер Басқармаға заңнамаға сәйкес уәкілеттік берілген болса, ол мемлекет атынан азаматтық-құқықтық қатынастардың тарапы болуға құқығы бар.</w:t>
      </w:r>
    </w:p>
    <w:bookmarkEnd w:id="21023"/>
    <w:bookmarkStart w:name="z21216" w:id="21024"/>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21024"/>
    <w:bookmarkStart w:name="z21217" w:id="21025"/>
    <w:p>
      <w:pPr>
        <w:spacing w:after="0"/>
        <w:ind w:left="0"/>
        <w:jc w:val="both"/>
      </w:pPr>
      <w:r>
        <w:rPr>
          <w:rFonts w:ascii="Times New Roman"/>
          <w:b w:val="false"/>
          <w:i w:val="false"/>
          <w:color w:val="000000"/>
          <w:sz w:val="28"/>
        </w:rPr>
        <w:t>
      7. Басқарманың орналасқан жері – 071800, Қазақстан Республикасы, Шығыс Қазақстан облысы, Шемонаиха ауданы, Шемонаиха қаласы, Астафьев көшесі, 38 үй.</w:t>
      </w:r>
    </w:p>
    <w:bookmarkEnd w:id="21025"/>
    <w:bookmarkStart w:name="z21218" w:id="21026"/>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Шығыс Қазақстан облысының тауарлар мен көрсетілетін қызметтердің сапасы мен қауіпсіздігін бақылау департаментінің Шемонаиха аудандық тауарлар мен көрсетілетін қызметтердің сапасы мен қауіпсіздігін бақылау басқармасы" республикалық мемлекеттік мекемесi.</w:t>
      </w:r>
    </w:p>
    <w:bookmarkEnd w:id="21026"/>
    <w:bookmarkStart w:name="z21219" w:id="21027"/>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21027"/>
    <w:bookmarkStart w:name="z21220" w:id="21028"/>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21028"/>
    <w:bookmarkStart w:name="z21221" w:id="21029"/>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21029"/>
    <w:bookmarkStart w:name="z21222" w:id="21030"/>
    <w:p>
      <w:pPr>
        <w:spacing w:after="0"/>
        <w:ind w:left="0"/>
        <w:jc w:val="both"/>
      </w:pPr>
      <w:r>
        <w:rPr>
          <w:rFonts w:ascii="Times New Roman"/>
          <w:b w:val="false"/>
          <w:i w:val="false"/>
          <w:color w:val="000000"/>
          <w:sz w:val="28"/>
        </w:rPr>
        <w:t>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21030"/>
    <w:bookmarkStart w:name="z21223" w:id="21031"/>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21031"/>
    <w:bookmarkStart w:name="z21224" w:id="21032"/>
    <w:p>
      <w:pPr>
        <w:spacing w:after="0"/>
        <w:ind w:left="0"/>
        <w:jc w:val="both"/>
      </w:pPr>
      <w:r>
        <w:rPr>
          <w:rFonts w:ascii="Times New Roman"/>
          <w:b w:val="false"/>
          <w:i w:val="false"/>
          <w:color w:val="000000"/>
          <w:sz w:val="28"/>
        </w:rPr>
        <w:t>
      12. Міндеттері:</w:t>
      </w:r>
    </w:p>
    <w:bookmarkEnd w:id="21032"/>
    <w:bookmarkStart w:name="z21225" w:id="21033"/>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21033"/>
    <w:bookmarkStart w:name="z21226" w:id="21034"/>
    <w:p>
      <w:pPr>
        <w:spacing w:after="0"/>
        <w:ind w:left="0"/>
        <w:jc w:val="both"/>
      </w:pPr>
      <w:r>
        <w:rPr>
          <w:rFonts w:ascii="Times New Roman"/>
          <w:b w:val="false"/>
          <w:i w:val="false"/>
          <w:color w:val="000000"/>
          <w:sz w:val="28"/>
        </w:rPr>
        <w:t>
      2) тиісті аумақта реттелетін саладағы мемлекеттік көрсетілетін қызметтердің сапасы мен қолжетімділігін қамтамасыз ету;</w:t>
      </w:r>
    </w:p>
    <w:bookmarkEnd w:id="21034"/>
    <w:bookmarkStart w:name="z21227" w:id="21035"/>
    <w:p>
      <w:pPr>
        <w:spacing w:after="0"/>
        <w:ind w:left="0"/>
        <w:jc w:val="both"/>
      </w:pPr>
      <w:r>
        <w:rPr>
          <w:rFonts w:ascii="Times New Roman"/>
          <w:b w:val="false"/>
          <w:i w:val="false"/>
          <w:color w:val="000000"/>
          <w:sz w:val="28"/>
        </w:rPr>
        <w:t>
      3) өз құзыретінің шегінде Басқармаға жүктелген өзге де міндеттерді жүзеге асыру.</w:t>
      </w:r>
    </w:p>
    <w:bookmarkEnd w:id="21035"/>
    <w:bookmarkStart w:name="z21228" w:id="21036"/>
    <w:p>
      <w:pPr>
        <w:spacing w:after="0"/>
        <w:ind w:left="0"/>
        <w:jc w:val="both"/>
      </w:pPr>
      <w:r>
        <w:rPr>
          <w:rFonts w:ascii="Times New Roman"/>
          <w:b w:val="false"/>
          <w:i w:val="false"/>
          <w:color w:val="000000"/>
          <w:sz w:val="28"/>
        </w:rPr>
        <w:t>
      13. Функциялары:</w:t>
      </w:r>
    </w:p>
    <w:bookmarkEnd w:id="21036"/>
    <w:bookmarkStart w:name="z21229" w:id="21037"/>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21037"/>
    <w:bookmarkStart w:name="z21230" w:id="21038"/>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21038"/>
    <w:bookmarkStart w:name="z21231" w:id="21039"/>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21039"/>
    <w:bookmarkStart w:name="z21232" w:id="21040"/>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21040"/>
    <w:bookmarkStart w:name="z21233" w:id="21041"/>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21041"/>
    <w:bookmarkStart w:name="z21234" w:id="21042"/>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21042"/>
    <w:bookmarkStart w:name="z21235" w:id="21043"/>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21043"/>
    <w:bookmarkStart w:name="z21236" w:id="21044"/>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21044"/>
    <w:bookmarkStart w:name="z21237" w:id="21045"/>
    <w:p>
      <w:pPr>
        <w:spacing w:after="0"/>
        <w:ind w:left="0"/>
        <w:jc w:val="both"/>
      </w:pPr>
      <w:r>
        <w:rPr>
          <w:rFonts w:ascii="Times New Roman"/>
          <w:b w:val="false"/>
          <w:i w:val="false"/>
          <w:color w:val="000000"/>
          <w:sz w:val="28"/>
        </w:rPr>
        <w:t>
      9) құзыретінің шегінде мониторинг жүргізу;</w:t>
      </w:r>
    </w:p>
    <w:bookmarkEnd w:id="21045"/>
    <w:bookmarkStart w:name="z21238" w:id="21046"/>
    <w:p>
      <w:pPr>
        <w:spacing w:after="0"/>
        <w:ind w:left="0"/>
        <w:jc w:val="both"/>
      </w:pPr>
      <w:r>
        <w:rPr>
          <w:rFonts w:ascii="Times New Roman"/>
          <w:b w:val="false"/>
          <w:i w:val="false"/>
          <w:color w:val="000000"/>
          <w:sz w:val="28"/>
        </w:rPr>
        <w:t>
      10) тамақ өнімі қауіпсіздігін қамтамасыз ету;</w:t>
      </w:r>
    </w:p>
    <w:bookmarkEnd w:id="21046"/>
    <w:bookmarkStart w:name="z21239" w:id="21047"/>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21047"/>
    <w:bookmarkStart w:name="z21240" w:id="21048"/>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21048"/>
    <w:bookmarkStart w:name="z21241" w:id="21049"/>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21049"/>
    <w:bookmarkStart w:name="z21242" w:id="21050"/>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21050"/>
    <w:bookmarkStart w:name="z21243" w:id="21051"/>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21051"/>
    <w:bookmarkStart w:name="z21244" w:id="21052"/>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21052"/>
    <w:bookmarkStart w:name="z21245" w:id="21053"/>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21053"/>
    <w:bookmarkStart w:name="z21246" w:id="21054"/>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21054"/>
    <w:bookmarkStart w:name="z21247" w:id="21055"/>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21055"/>
    <w:bookmarkStart w:name="z21248" w:id="21056"/>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21056"/>
    <w:bookmarkStart w:name="z21249" w:id="21057"/>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21057"/>
    <w:bookmarkStart w:name="z21250" w:id="21058"/>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21058"/>
    <w:bookmarkStart w:name="z21251" w:id="21059"/>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21059"/>
    <w:bookmarkStart w:name="z21252" w:id="21060"/>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21060"/>
    <w:bookmarkStart w:name="z21253" w:id="21061"/>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21061"/>
    <w:bookmarkStart w:name="z21254" w:id="21062"/>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21062"/>
    <w:bookmarkStart w:name="z21255" w:id="21063"/>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21063"/>
    <w:bookmarkStart w:name="z21256" w:id="21064"/>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21064"/>
    <w:bookmarkStart w:name="z21257" w:id="21065"/>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21065"/>
    <w:bookmarkStart w:name="z21258" w:id="21066"/>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21066"/>
    <w:bookmarkStart w:name="z21259" w:id="21067"/>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21067"/>
    <w:bookmarkStart w:name="z21260" w:id="21068"/>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21068"/>
    <w:bookmarkStart w:name="z21261" w:id="21069"/>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21069"/>
    <w:bookmarkStart w:name="z21262" w:id="21070"/>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21070"/>
    <w:bookmarkStart w:name="z21263" w:id="21071"/>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21071"/>
    <w:bookmarkStart w:name="z21264" w:id="21072"/>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21072"/>
    <w:bookmarkStart w:name="z21265" w:id="21073"/>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21073"/>
    <w:bookmarkStart w:name="z21266" w:id="21074"/>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21074"/>
    <w:bookmarkStart w:name="z21267" w:id="21075"/>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21075"/>
    <w:bookmarkStart w:name="z21268" w:id="21076"/>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21076"/>
    <w:bookmarkStart w:name="z21269" w:id="21077"/>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21077"/>
    <w:bookmarkStart w:name="z21270" w:id="21078"/>
    <w:p>
      <w:pPr>
        <w:spacing w:after="0"/>
        <w:ind w:left="0"/>
        <w:jc w:val="both"/>
      </w:pPr>
      <w:r>
        <w:rPr>
          <w:rFonts w:ascii="Times New Roman"/>
          <w:b w:val="false"/>
          <w:i w:val="false"/>
          <w:color w:val="000000"/>
          <w:sz w:val="28"/>
        </w:rPr>
        <w:t>
      42) реттелетін салада түсіндіру жұмысын ұйымдастыру;</w:t>
      </w:r>
    </w:p>
    <w:bookmarkEnd w:id="21078"/>
    <w:bookmarkStart w:name="z21271" w:id="21079"/>
    <w:p>
      <w:pPr>
        <w:spacing w:after="0"/>
        <w:ind w:left="0"/>
        <w:jc w:val="both"/>
      </w:pPr>
      <w:r>
        <w:rPr>
          <w:rFonts w:ascii="Times New Roman"/>
          <w:b w:val="false"/>
          <w:i w:val="false"/>
          <w:color w:val="000000"/>
          <w:sz w:val="28"/>
        </w:rPr>
        <w:t>
      43) салауатты өмір салтын және дұрыс тамақтануды ұйымдастыру; 44) заңдарда, Қазақстан Республикасы Президентінің және Үкіметінің актілерінде көзделген өзге де функцияларды жүзеге асыру.</w:t>
      </w:r>
    </w:p>
    <w:bookmarkEnd w:id="21079"/>
    <w:bookmarkStart w:name="z21272" w:id="21080"/>
    <w:p>
      <w:pPr>
        <w:spacing w:after="0"/>
        <w:ind w:left="0"/>
        <w:jc w:val="both"/>
      </w:pPr>
      <w:r>
        <w:rPr>
          <w:rFonts w:ascii="Times New Roman"/>
          <w:b w:val="false"/>
          <w:i w:val="false"/>
          <w:color w:val="000000"/>
          <w:sz w:val="28"/>
        </w:rPr>
        <w:t>
      14. Құқықтары мен міндеттері:</w:t>
      </w:r>
    </w:p>
    <w:bookmarkEnd w:id="21080"/>
    <w:bookmarkStart w:name="z21273" w:id="21081"/>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21081"/>
    <w:bookmarkStart w:name="z21274" w:id="21082"/>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21082"/>
    <w:bookmarkStart w:name="z21275" w:id="21083"/>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21083"/>
    <w:bookmarkStart w:name="z21276" w:id="21084"/>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21084"/>
    <w:bookmarkStart w:name="z21277" w:id="21085"/>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21085"/>
    <w:bookmarkStart w:name="z21278" w:id="21086"/>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21086"/>
    <w:bookmarkStart w:name="z21279" w:id="21087"/>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21087"/>
    <w:bookmarkStart w:name="z21280" w:id="21088"/>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21088"/>
    <w:bookmarkStart w:name="z21281" w:id="21089"/>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21089"/>
    <w:bookmarkStart w:name="z21282" w:id="21090"/>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21090"/>
    <w:bookmarkStart w:name="z21283" w:id="21091"/>
    <w:p>
      <w:pPr>
        <w:spacing w:after="0"/>
        <w:ind w:left="0"/>
        <w:jc w:val="left"/>
      </w:pPr>
      <w:r>
        <w:rPr>
          <w:rFonts w:ascii="Times New Roman"/>
          <w:b/>
          <w:i w:val="false"/>
          <w:color w:val="000000"/>
        </w:rPr>
        <w:t xml:space="preserve"> 3-тарау. Басқарманың қызметін ұйымдастыру</w:t>
      </w:r>
    </w:p>
    <w:bookmarkEnd w:id="21091"/>
    <w:bookmarkStart w:name="z21284" w:id="21092"/>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21092"/>
    <w:bookmarkStart w:name="z21285" w:id="21093"/>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21093"/>
    <w:bookmarkStart w:name="z21286" w:id="21094"/>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21094"/>
    <w:bookmarkStart w:name="z21287" w:id="21095"/>
    <w:p>
      <w:pPr>
        <w:spacing w:after="0"/>
        <w:ind w:left="0"/>
        <w:jc w:val="both"/>
      </w:pPr>
      <w:r>
        <w:rPr>
          <w:rFonts w:ascii="Times New Roman"/>
          <w:b w:val="false"/>
          <w:i w:val="false"/>
          <w:color w:val="000000"/>
          <w:sz w:val="28"/>
        </w:rPr>
        <w:t>
      18. Басқарма басшысының өкілеттіктері:</w:t>
      </w:r>
    </w:p>
    <w:bookmarkEnd w:id="21095"/>
    <w:bookmarkStart w:name="z21288" w:id="21096"/>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21096"/>
    <w:bookmarkStart w:name="z21289" w:id="21097"/>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21097"/>
    <w:bookmarkStart w:name="z21290" w:id="21098"/>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21098"/>
    <w:bookmarkStart w:name="z21291" w:id="21099"/>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21099"/>
    <w:bookmarkStart w:name="z21292" w:id="21100"/>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21100"/>
    <w:bookmarkStart w:name="z21293" w:id="21101"/>
    <w:p>
      <w:pPr>
        <w:spacing w:after="0"/>
        <w:ind w:left="0"/>
        <w:jc w:val="left"/>
      </w:pPr>
      <w:r>
        <w:rPr>
          <w:rFonts w:ascii="Times New Roman"/>
          <w:b/>
          <w:i w:val="false"/>
          <w:color w:val="000000"/>
        </w:rPr>
        <w:t xml:space="preserve"> 4-тарау. Басқарманың мүлкі</w:t>
      </w:r>
    </w:p>
    <w:bookmarkEnd w:id="21101"/>
    <w:bookmarkStart w:name="z21294" w:id="21102"/>
    <w:p>
      <w:pPr>
        <w:spacing w:after="0"/>
        <w:ind w:left="0"/>
        <w:jc w:val="both"/>
      </w:pPr>
      <w:r>
        <w:rPr>
          <w:rFonts w:ascii="Times New Roman"/>
          <w:b w:val="false"/>
          <w:i w:val="false"/>
          <w:color w:val="000000"/>
          <w:sz w:val="28"/>
        </w:rPr>
        <w:t>
      19. Басқармада заңнамада көзделген жағдайларда жедел басқару құқығындағы оқшауланған мүлкi болуы мүмкін.</w:t>
      </w:r>
    </w:p>
    <w:bookmarkEnd w:id="21102"/>
    <w:bookmarkStart w:name="z21295" w:id="21103"/>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1103"/>
    <w:bookmarkStart w:name="z21296" w:id="21104"/>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21104"/>
    <w:bookmarkStart w:name="z21297" w:id="21105"/>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1105"/>
    <w:bookmarkStart w:name="z21298" w:id="21106"/>
    <w:p>
      <w:pPr>
        <w:spacing w:after="0"/>
        <w:ind w:left="0"/>
        <w:jc w:val="left"/>
      </w:pPr>
      <w:r>
        <w:rPr>
          <w:rFonts w:ascii="Times New Roman"/>
          <w:b/>
          <w:i w:val="false"/>
          <w:color w:val="000000"/>
        </w:rPr>
        <w:t xml:space="preserve"> 5-тарау. Басқарманы қайта ұйымдастыру және тарату</w:t>
      </w:r>
    </w:p>
    <w:bookmarkEnd w:id="21106"/>
    <w:bookmarkStart w:name="z21299" w:id="21107"/>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21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229-қосымша</w:t>
            </w:r>
          </w:p>
        </w:tc>
      </w:tr>
    </w:tbl>
    <w:bookmarkStart w:name="z21301" w:id="21108"/>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Шымкент қаласының тауарлар мен көрсетілетін қызметтердің сапасы мен қауіпсіздігін бақылау департаментінің Шымкент қаласы Абай ауданы тауарлар мен көрсетілетін қызметтердің сапасы мен қауіпсіздігін бақылау басқармасы" республикалық мемлекеттік мекемесiнің ережесі</w:t>
      </w:r>
    </w:p>
    <w:bookmarkEnd w:id="21108"/>
    <w:bookmarkStart w:name="z21302" w:id="21109"/>
    <w:p>
      <w:pPr>
        <w:spacing w:after="0"/>
        <w:ind w:left="0"/>
        <w:jc w:val="left"/>
      </w:pPr>
      <w:r>
        <w:rPr>
          <w:rFonts w:ascii="Times New Roman"/>
          <w:b/>
          <w:i w:val="false"/>
          <w:color w:val="000000"/>
        </w:rPr>
        <w:t xml:space="preserve"> 1-тарау. Жалпы ережелер</w:t>
      </w:r>
    </w:p>
    <w:bookmarkEnd w:id="21109"/>
    <w:bookmarkStart w:name="z21303" w:id="21110"/>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Шымкент қаласының тауарлар мен көрсетілетін қызметтердің сапасы мен қауіпсіздігін бақылау департаментінің Шымкент қаласы Абай ауданы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21110"/>
    <w:bookmarkStart w:name="z21304" w:id="21111"/>
    <w:p>
      <w:pPr>
        <w:spacing w:after="0"/>
        <w:ind w:left="0"/>
        <w:jc w:val="both"/>
      </w:pPr>
      <w:r>
        <w:rPr>
          <w:rFonts w:ascii="Times New Roman"/>
          <w:b w:val="false"/>
          <w:i w:val="false"/>
          <w:color w:val="000000"/>
          <w:sz w:val="28"/>
        </w:rPr>
        <w:t>
      2. Басқарма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21111"/>
    <w:bookmarkStart w:name="z21305" w:id="21112"/>
    <w:p>
      <w:pPr>
        <w:spacing w:after="0"/>
        <w:ind w:left="0"/>
        <w:jc w:val="both"/>
      </w:pPr>
      <w:r>
        <w:rPr>
          <w:rFonts w:ascii="Times New Roman"/>
          <w:b w:val="false"/>
          <w:i w:val="false"/>
          <w:color w:val="000000"/>
          <w:sz w:val="28"/>
        </w:rPr>
        <w:t>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w:t>
      </w:r>
    </w:p>
    <w:bookmarkEnd w:id="21112"/>
    <w:bookmarkStart w:name="z21306" w:id="21113"/>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21113"/>
    <w:bookmarkStart w:name="z21307" w:id="21114"/>
    <w:p>
      <w:pPr>
        <w:spacing w:after="0"/>
        <w:ind w:left="0"/>
        <w:jc w:val="both"/>
      </w:pPr>
      <w:r>
        <w:rPr>
          <w:rFonts w:ascii="Times New Roman"/>
          <w:b w:val="false"/>
          <w:i w:val="false"/>
          <w:color w:val="000000"/>
          <w:sz w:val="28"/>
        </w:rPr>
        <w:t>
      5. Егер Басқармаға заңнамаға сәйкес уәкілеттік берілген болса, ол мемлекет атынан азаматтық-құқықтық қатынастардың тарапы болуға құқығы бар.</w:t>
      </w:r>
    </w:p>
    <w:bookmarkEnd w:id="21114"/>
    <w:bookmarkStart w:name="z21308" w:id="21115"/>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21115"/>
    <w:bookmarkStart w:name="z21309" w:id="21116"/>
    <w:p>
      <w:pPr>
        <w:spacing w:after="0"/>
        <w:ind w:left="0"/>
        <w:jc w:val="both"/>
      </w:pPr>
      <w:r>
        <w:rPr>
          <w:rFonts w:ascii="Times New Roman"/>
          <w:b w:val="false"/>
          <w:i w:val="false"/>
          <w:color w:val="000000"/>
          <w:sz w:val="28"/>
        </w:rPr>
        <w:t>
      7. Басқарманың орналасқан жері – 160005, Қазақстан Республикасы, Шымкент қаласы, Абай ауданы, Абай даңғылы, 37 ғимарат.</w:t>
      </w:r>
    </w:p>
    <w:bookmarkEnd w:id="21116"/>
    <w:bookmarkStart w:name="z21310" w:id="21117"/>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Шымкент қаласының тауарлар мен көрсетілетін қызметтердің сапасы мен қауіпсіздігін бақылау департаментінің Шымкент қаласы Абай ауданы тауарлар мен көрсетілетін қызметтердің сапасы мен қауіпсіздігін бақылау басқармасы".</w:t>
      </w:r>
    </w:p>
    <w:bookmarkEnd w:id="21117"/>
    <w:bookmarkStart w:name="z21311" w:id="21118"/>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21118"/>
    <w:bookmarkStart w:name="z21312" w:id="21119"/>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21119"/>
    <w:bookmarkStart w:name="z21313" w:id="21120"/>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21120"/>
    <w:bookmarkStart w:name="z21314" w:id="21121"/>
    <w:p>
      <w:pPr>
        <w:spacing w:after="0"/>
        <w:ind w:left="0"/>
        <w:jc w:val="both"/>
      </w:pPr>
      <w:r>
        <w:rPr>
          <w:rFonts w:ascii="Times New Roman"/>
          <w:b w:val="false"/>
          <w:i w:val="false"/>
          <w:color w:val="000000"/>
          <w:sz w:val="28"/>
        </w:rPr>
        <w:t>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21121"/>
    <w:bookmarkStart w:name="z21315" w:id="21122"/>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21122"/>
    <w:bookmarkStart w:name="z21316" w:id="21123"/>
    <w:p>
      <w:pPr>
        <w:spacing w:after="0"/>
        <w:ind w:left="0"/>
        <w:jc w:val="both"/>
      </w:pPr>
      <w:r>
        <w:rPr>
          <w:rFonts w:ascii="Times New Roman"/>
          <w:b w:val="false"/>
          <w:i w:val="false"/>
          <w:color w:val="000000"/>
          <w:sz w:val="28"/>
        </w:rPr>
        <w:t>
      12. Міндеттері:</w:t>
      </w:r>
    </w:p>
    <w:bookmarkEnd w:id="21123"/>
    <w:bookmarkStart w:name="z21317" w:id="21124"/>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21124"/>
    <w:bookmarkStart w:name="z21318" w:id="21125"/>
    <w:p>
      <w:pPr>
        <w:spacing w:after="0"/>
        <w:ind w:left="0"/>
        <w:jc w:val="both"/>
      </w:pPr>
      <w:r>
        <w:rPr>
          <w:rFonts w:ascii="Times New Roman"/>
          <w:b w:val="false"/>
          <w:i w:val="false"/>
          <w:color w:val="000000"/>
          <w:sz w:val="28"/>
        </w:rPr>
        <w:t>
      2) тиісті аумақта реттелетін саладағы мемлекеттік көрсетілетін қызметтердің сапасы мен қолжетімділігін қамтамасыз ету;</w:t>
      </w:r>
    </w:p>
    <w:bookmarkEnd w:id="21125"/>
    <w:bookmarkStart w:name="z21319" w:id="21126"/>
    <w:p>
      <w:pPr>
        <w:spacing w:after="0"/>
        <w:ind w:left="0"/>
        <w:jc w:val="both"/>
      </w:pPr>
      <w:r>
        <w:rPr>
          <w:rFonts w:ascii="Times New Roman"/>
          <w:b w:val="false"/>
          <w:i w:val="false"/>
          <w:color w:val="000000"/>
          <w:sz w:val="28"/>
        </w:rPr>
        <w:t>
      3) өз құзыретінің шегінде Басқармаға жүктелген өзге де міндеттерді жүзеге асыру.</w:t>
      </w:r>
    </w:p>
    <w:bookmarkEnd w:id="21126"/>
    <w:bookmarkStart w:name="z21320" w:id="21127"/>
    <w:p>
      <w:pPr>
        <w:spacing w:after="0"/>
        <w:ind w:left="0"/>
        <w:jc w:val="both"/>
      </w:pPr>
      <w:r>
        <w:rPr>
          <w:rFonts w:ascii="Times New Roman"/>
          <w:b w:val="false"/>
          <w:i w:val="false"/>
          <w:color w:val="000000"/>
          <w:sz w:val="28"/>
        </w:rPr>
        <w:t>
      13. Функциялары:</w:t>
      </w:r>
    </w:p>
    <w:bookmarkEnd w:id="21127"/>
    <w:bookmarkStart w:name="z21321" w:id="21128"/>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21128"/>
    <w:bookmarkStart w:name="z21322" w:id="21129"/>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21129"/>
    <w:bookmarkStart w:name="z21323" w:id="21130"/>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21130"/>
    <w:bookmarkStart w:name="z21324" w:id="21131"/>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21131"/>
    <w:bookmarkStart w:name="z21325" w:id="21132"/>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21132"/>
    <w:bookmarkStart w:name="z21326" w:id="21133"/>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21133"/>
    <w:bookmarkStart w:name="z21327" w:id="21134"/>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21134"/>
    <w:bookmarkStart w:name="z21328" w:id="21135"/>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21135"/>
    <w:bookmarkStart w:name="z21329" w:id="21136"/>
    <w:p>
      <w:pPr>
        <w:spacing w:after="0"/>
        <w:ind w:left="0"/>
        <w:jc w:val="both"/>
      </w:pPr>
      <w:r>
        <w:rPr>
          <w:rFonts w:ascii="Times New Roman"/>
          <w:b w:val="false"/>
          <w:i w:val="false"/>
          <w:color w:val="000000"/>
          <w:sz w:val="28"/>
        </w:rPr>
        <w:t>
      9) құзыретінің шегінде мониторинг жүргізу;</w:t>
      </w:r>
    </w:p>
    <w:bookmarkEnd w:id="21136"/>
    <w:bookmarkStart w:name="z21330" w:id="21137"/>
    <w:p>
      <w:pPr>
        <w:spacing w:after="0"/>
        <w:ind w:left="0"/>
        <w:jc w:val="both"/>
      </w:pPr>
      <w:r>
        <w:rPr>
          <w:rFonts w:ascii="Times New Roman"/>
          <w:b w:val="false"/>
          <w:i w:val="false"/>
          <w:color w:val="000000"/>
          <w:sz w:val="28"/>
        </w:rPr>
        <w:t>
      10) тамақ өнімі қауіпсіздігін қамтамасыз ету;</w:t>
      </w:r>
    </w:p>
    <w:bookmarkEnd w:id="21137"/>
    <w:bookmarkStart w:name="z21331" w:id="21138"/>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21138"/>
    <w:bookmarkStart w:name="z21332" w:id="21139"/>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21139"/>
    <w:bookmarkStart w:name="z21333" w:id="21140"/>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21140"/>
    <w:bookmarkStart w:name="z21334" w:id="21141"/>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21141"/>
    <w:bookmarkStart w:name="z21335" w:id="21142"/>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21142"/>
    <w:bookmarkStart w:name="z21336" w:id="21143"/>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21143"/>
    <w:bookmarkStart w:name="z21337" w:id="21144"/>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21144"/>
    <w:bookmarkStart w:name="z21338" w:id="21145"/>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21145"/>
    <w:bookmarkStart w:name="z21339" w:id="21146"/>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21146"/>
    <w:bookmarkStart w:name="z21340" w:id="21147"/>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21147"/>
    <w:bookmarkStart w:name="z21341" w:id="21148"/>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21148"/>
    <w:bookmarkStart w:name="z21342" w:id="21149"/>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21149"/>
    <w:bookmarkStart w:name="z21343" w:id="21150"/>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21150"/>
    <w:bookmarkStart w:name="z21344" w:id="21151"/>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21151"/>
    <w:bookmarkStart w:name="z21345" w:id="21152"/>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21152"/>
    <w:bookmarkStart w:name="z21346" w:id="21153"/>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21153"/>
    <w:bookmarkStart w:name="z21347" w:id="21154"/>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21154"/>
    <w:bookmarkStart w:name="z21348" w:id="21155"/>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21155"/>
    <w:bookmarkStart w:name="z21349" w:id="21156"/>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21156"/>
    <w:bookmarkStart w:name="z21350" w:id="21157"/>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21157"/>
    <w:bookmarkStart w:name="z21351" w:id="21158"/>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21158"/>
    <w:bookmarkStart w:name="z21352" w:id="21159"/>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21159"/>
    <w:bookmarkStart w:name="z21353" w:id="21160"/>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21160"/>
    <w:bookmarkStart w:name="z21354" w:id="21161"/>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21161"/>
    <w:bookmarkStart w:name="z21355" w:id="21162"/>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21162"/>
    <w:bookmarkStart w:name="z21356" w:id="21163"/>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21163"/>
    <w:bookmarkStart w:name="z21357" w:id="21164"/>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21164"/>
    <w:bookmarkStart w:name="z21358" w:id="21165"/>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21165"/>
    <w:bookmarkStart w:name="z21359" w:id="21166"/>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21166"/>
    <w:bookmarkStart w:name="z21360" w:id="21167"/>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21167"/>
    <w:bookmarkStart w:name="z21361" w:id="21168"/>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21168"/>
    <w:bookmarkStart w:name="z21362" w:id="21169"/>
    <w:p>
      <w:pPr>
        <w:spacing w:after="0"/>
        <w:ind w:left="0"/>
        <w:jc w:val="both"/>
      </w:pPr>
      <w:r>
        <w:rPr>
          <w:rFonts w:ascii="Times New Roman"/>
          <w:b w:val="false"/>
          <w:i w:val="false"/>
          <w:color w:val="000000"/>
          <w:sz w:val="28"/>
        </w:rPr>
        <w:t>
      42) реттелетін салада түсіндіру жұмысын ұйымдастыру;</w:t>
      </w:r>
    </w:p>
    <w:bookmarkEnd w:id="21169"/>
    <w:bookmarkStart w:name="z21363" w:id="21170"/>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21170"/>
    <w:bookmarkStart w:name="z21364" w:id="21171"/>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21171"/>
    <w:bookmarkStart w:name="z21365" w:id="21172"/>
    <w:p>
      <w:pPr>
        <w:spacing w:after="0"/>
        <w:ind w:left="0"/>
        <w:jc w:val="both"/>
      </w:pPr>
      <w:r>
        <w:rPr>
          <w:rFonts w:ascii="Times New Roman"/>
          <w:b w:val="false"/>
          <w:i w:val="false"/>
          <w:color w:val="000000"/>
          <w:sz w:val="28"/>
        </w:rPr>
        <w:t>
      14. Құқықтары мен міндеттері:</w:t>
      </w:r>
    </w:p>
    <w:bookmarkEnd w:id="21172"/>
    <w:bookmarkStart w:name="z21366" w:id="21173"/>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21173"/>
    <w:bookmarkStart w:name="z21367" w:id="21174"/>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21174"/>
    <w:bookmarkStart w:name="z21368" w:id="21175"/>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21175"/>
    <w:bookmarkStart w:name="z21369" w:id="21176"/>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21176"/>
    <w:bookmarkStart w:name="z21370" w:id="21177"/>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21177"/>
    <w:bookmarkStart w:name="z21371" w:id="21178"/>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21178"/>
    <w:bookmarkStart w:name="z21372" w:id="21179"/>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21179"/>
    <w:bookmarkStart w:name="z21373" w:id="21180"/>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21180"/>
    <w:bookmarkStart w:name="z21374" w:id="21181"/>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21181"/>
    <w:bookmarkStart w:name="z21375" w:id="21182"/>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21182"/>
    <w:bookmarkStart w:name="z21376" w:id="21183"/>
    <w:p>
      <w:pPr>
        <w:spacing w:after="0"/>
        <w:ind w:left="0"/>
        <w:jc w:val="left"/>
      </w:pPr>
      <w:r>
        <w:rPr>
          <w:rFonts w:ascii="Times New Roman"/>
          <w:b/>
          <w:i w:val="false"/>
          <w:color w:val="000000"/>
        </w:rPr>
        <w:t xml:space="preserve"> 3-тарау. Басқарманың қызметін ұйымдастыру</w:t>
      </w:r>
    </w:p>
    <w:bookmarkEnd w:id="21183"/>
    <w:bookmarkStart w:name="z21377" w:id="21184"/>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21184"/>
    <w:bookmarkStart w:name="z21378" w:id="21185"/>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21185"/>
    <w:bookmarkStart w:name="z21379" w:id="21186"/>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21186"/>
    <w:bookmarkStart w:name="z21380" w:id="21187"/>
    <w:p>
      <w:pPr>
        <w:spacing w:after="0"/>
        <w:ind w:left="0"/>
        <w:jc w:val="both"/>
      </w:pPr>
      <w:r>
        <w:rPr>
          <w:rFonts w:ascii="Times New Roman"/>
          <w:b w:val="false"/>
          <w:i w:val="false"/>
          <w:color w:val="000000"/>
          <w:sz w:val="28"/>
        </w:rPr>
        <w:t>
      18. Басқарма басшысының өкілеттіктері:</w:t>
      </w:r>
    </w:p>
    <w:bookmarkEnd w:id="21187"/>
    <w:bookmarkStart w:name="z21381" w:id="21188"/>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21188"/>
    <w:bookmarkStart w:name="z21382" w:id="21189"/>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21189"/>
    <w:bookmarkStart w:name="z21383" w:id="21190"/>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21190"/>
    <w:bookmarkStart w:name="z21384" w:id="21191"/>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21191"/>
    <w:bookmarkStart w:name="z21385" w:id="21192"/>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21192"/>
    <w:bookmarkStart w:name="z21386" w:id="21193"/>
    <w:p>
      <w:pPr>
        <w:spacing w:after="0"/>
        <w:ind w:left="0"/>
        <w:jc w:val="left"/>
      </w:pPr>
      <w:r>
        <w:rPr>
          <w:rFonts w:ascii="Times New Roman"/>
          <w:b/>
          <w:i w:val="false"/>
          <w:color w:val="000000"/>
        </w:rPr>
        <w:t xml:space="preserve"> 4-тарау. Басқарманың мүлкі</w:t>
      </w:r>
    </w:p>
    <w:bookmarkEnd w:id="21193"/>
    <w:bookmarkStart w:name="z21387" w:id="21194"/>
    <w:p>
      <w:pPr>
        <w:spacing w:after="0"/>
        <w:ind w:left="0"/>
        <w:jc w:val="both"/>
      </w:pPr>
      <w:r>
        <w:rPr>
          <w:rFonts w:ascii="Times New Roman"/>
          <w:b w:val="false"/>
          <w:i w:val="false"/>
          <w:color w:val="000000"/>
          <w:sz w:val="28"/>
        </w:rPr>
        <w:t>
      19. Басқармада заңнамада көзделген жағдайларда жедел басқару құқығындағы оқшауланған мүлкi болуы мүмкін.</w:t>
      </w:r>
    </w:p>
    <w:bookmarkEnd w:id="21194"/>
    <w:bookmarkStart w:name="z21388" w:id="21195"/>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1195"/>
    <w:bookmarkStart w:name="z21389" w:id="21196"/>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21196"/>
    <w:bookmarkStart w:name="z21390" w:id="21197"/>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1197"/>
    <w:bookmarkStart w:name="z21391" w:id="21198"/>
    <w:p>
      <w:pPr>
        <w:spacing w:after="0"/>
        <w:ind w:left="0"/>
        <w:jc w:val="left"/>
      </w:pPr>
      <w:r>
        <w:rPr>
          <w:rFonts w:ascii="Times New Roman"/>
          <w:b/>
          <w:i w:val="false"/>
          <w:color w:val="000000"/>
        </w:rPr>
        <w:t xml:space="preserve"> 5-тарау. Басқарманы қайта ұйымдастыру және тарату</w:t>
      </w:r>
    </w:p>
    <w:bookmarkEnd w:id="21198"/>
    <w:bookmarkStart w:name="z21392" w:id="21199"/>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211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230-қосымша</w:t>
            </w:r>
          </w:p>
        </w:tc>
      </w:tr>
    </w:tbl>
    <w:bookmarkStart w:name="z21394" w:id="21200"/>
    <w:p>
      <w:pPr>
        <w:spacing w:after="0"/>
        <w:ind w:left="0"/>
        <w:jc w:val="left"/>
      </w:pPr>
      <w:r>
        <w:rPr>
          <w:rFonts w:ascii="Times New Roman"/>
          <w:b/>
          <w:i w:val="false"/>
          <w:color w:val="000000"/>
        </w:rPr>
        <w:t xml:space="preserve"> "Қазақстан Республикасы Денсаулық сақтау министрлігі Шымкент қаласы тауарлар мен көрсетілетін қызметтердің сапасы мен қауіпсіздігін бақылау комитеті Шымкент қаласының тауарлар мен көрсетілетін қызметтердің сапасы мен қауіпсіздігін бақылау департаментінің Шымкент қаласы Әл-Фараби ауданы тауарлар мен көрсетілетін қызметтердің сапасы мен қауіпсіздігін бақылау басқармасы" республикалық мемлекеттік мекемесiнің ережесі</w:t>
      </w:r>
    </w:p>
    <w:bookmarkEnd w:id="21200"/>
    <w:bookmarkStart w:name="z21395" w:id="21201"/>
    <w:p>
      <w:pPr>
        <w:spacing w:after="0"/>
        <w:ind w:left="0"/>
        <w:jc w:val="left"/>
      </w:pPr>
      <w:r>
        <w:rPr>
          <w:rFonts w:ascii="Times New Roman"/>
          <w:b/>
          <w:i w:val="false"/>
          <w:color w:val="000000"/>
        </w:rPr>
        <w:t xml:space="preserve"> 1-тарау. Жалпы ережелер</w:t>
      </w:r>
    </w:p>
    <w:bookmarkEnd w:id="21201"/>
    <w:bookmarkStart w:name="z21396" w:id="21202"/>
    <w:p>
      <w:pPr>
        <w:spacing w:after="0"/>
        <w:ind w:left="0"/>
        <w:jc w:val="both"/>
      </w:pPr>
      <w:r>
        <w:rPr>
          <w:rFonts w:ascii="Times New Roman"/>
          <w:b w:val="false"/>
          <w:i w:val="false"/>
          <w:color w:val="000000"/>
          <w:sz w:val="28"/>
        </w:rPr>
        <w:t>
      1. "Қазақстан Республикасы Денсаулық сақтау министрлігі Шымкент қаласы тауарлар мен көрсетілетін қызметтердің сапасы мен қауіпсіздігін бақылау комитеті Шымкент қаласының тауарлар мен көрсетілетін қызметтердің сапасы мен қауіпсіздігін бақылау департаментінің Шымкент қаласы Әл-Фараби ауданы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21202"/>
    <w:bookmarkStart w:name="z21397" w:id="21203"/>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21203"/>
    <w:bookmarkStart w:name="z21398" w:id="21204"/>
    <w:p>
      <w:pPr>
        <w:spacing w:after="0"/>
        <w:ind w:left="0"/>
        <w:jc w:val="both"/>
      </w:pPr>
      <w:r>
        <w:rPr>
          <w:rFonts w:ascii="Times New Roman"/>
          <w:b w:val="false"/>
          <w:i w:val="false"/>
          <w:color w:val="000000"/>
          <w:sz w:val="28"/>
        </w:rPr>
        <w:t>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w:t>
      </w:r>
    </w:p>
    <w:bookmarkEnd w:id="21204"/>
    <w:bookmarkStart w:name="z21399" w:id="21205"/>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21205"/>
    <w:bookmarkStart w:name="z21400" w:id="21206"/>
    <w:p>
      <w:pPr>
        <w:spacing w:after="0"/>
        <w:ind w:left="0"/>
        <w:jc w:val="both"/>
      </w:pPr>
      <w:r>
        <w:rPr>
          <w:rFonts w:ascii="Times New Roman"/>
          <w:b w:val="false"/>
          <w:i w:val="false"/>
          <w:color w:val="000000"/>
          <w:sz w:val="28"/>
        </w:rPr>
        <w:t>
      5. Егер Басқармаға заңнамаға сәйкес уәкілеттік берілген болса, ол мемлекет атынан азаматтық-құқықтық қатынастардың тарапы болуға құқығы бар.</w:t>
      </w:r>
    </w:p>
    <w:bookmarkEnd w:id="21206"/>
    <w:bookmarkStart w:name="z21401" w:id="21207"/>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21207"/>
    <w:bookmarkStart w:name="z21402" w:id="21208"/>
    <w:p>
      <w:pPr>
        <w:spacing w:after="0"/>
        <w:ind w:left="0"/>
        <w:jc w:val="both"/>
      </w:pPr>
      <w:r>
        <w:rPr>
          <w:rFonts w:ascii="Times New Roman"/>
          <w:b w:val="false"/>
          <w:i w:val="false"/>
          <w:color w:val="000000"/>
          <w:sz w:val="28"/>
        </w:rPr>
        <w:t>
      7. Басқарманың орналасқан жері – 160005, Қазақстан Республикасы, Шымкент қаласы, Абай ауданы, Абай даңғылы, 37 ғимарат.</w:t>
      </w:r>
    </w:p>
    <w:bookmarkEnd w:id="21208"/>
    <w:bookmarkStart w:name="z21403" w:id="21209"/>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 Шымкент қаласы тауарлар мен көрсетілетін қызметтердің сапасы мен қауіпсіздігін бақылау комитеті Шымкент қаласының тауарлар мен көрсетілетін қызметтердің сапасы мен қауіпсіздігін бақылау департаментінің Шымкент қаласы Әл-Фараби ауданы тауарлар мен көрсетілетін қызметтердің сапасы мен қауіпсіздігін бақылау басқармасы".</w:t>
      </w:r>
    </w:p>
    <w:bookmarkEnd w:id="21209"/>
    <w:bookmarkStart w:name="z21404" w:id="21210"/>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21210"/>
    <w:bookmarkStart w:name="z21405" w:id="21211"/>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21211"/>
    <w:bookmarkStart w:name="z21406" w:id="21212"/>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21212"/>
    <w:bookmarkStart w:name="z21407" w:id="21213"/>
    <w:p>
      <w:pPr>
        <w:spacing w:after="0"/>
        <w:ind w:left="0"/>
        <w:jc w:val="both"/>
      </w:pPr>
      <w:r>
        <w:rPr>
          <w:rFonts w:ascii="Times New Roman"/>
          <w:b w:val="false"/>
          <w:i w:val="false"/>
          <w:color w:val="000000"/>
          <w:sz w:val="28"/>
        </w:rPr>
        <w:t>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21213"/>
    <w:bookmarkStart w:name="z21408" w:id="21214"/>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21214"/>
    <w:bookmarkStart w:name="z21409" w:id="21215"/>
    <w:p>
      <w:pPr>
        <w:spacing w:after="0"/>
        <w:ind w:left="0"/>
        <w:jc w:val="both"/>
      </w:pPr>
      <w:r>
        <w:rPr>
          <w:rFonts w:ascii="Times New Roman"/>
          <w:b w:val="false"/>
          <w:i w:val="false"/>
          <w:color w:val="000000"/>
          <w:sz w:val="28"/>
        </w:rPr>
        <w:t>
      12. Міндеттері:</w:t>
      </w:r>
    </w:p>
    <w:bookmarkEnd w:id="21215"/>
    <w:bookmarkStart w:name="z21410" w:id="21216"/>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21216"/>
    <w:bookmarkStart w:name="z21411" w:id="21217"/>
    <w:p>
      <w:pPr>
        <w:spacing w:after="0"/>
        <w:ind w:left="0"/>
        <w:jc w:val="both"/>
      </w:pPr>
      <w:r>
        <w:rPr>
          <w:rFonts w:ascii="Times New Roman"/>
          <w:b w:val="false"/>
          <w:i w:val="false"/>
          <w:color w:val="000000"/>
          <w:sz w:val="28"/>
        </w:rPr>
        <w:t>
      2) тиісті аумақта реттелетін саладағы мемлекеттік көрсетілетін қызметтердің сапасы мен қолжетімділігін қамтамасыз ету;</w:t>
      </w:r>
    </w:p>
    <w:bookmarkEnd w:id="21217"/>
    <w:bookmarkStart w:name="z21412" w:id="21218"/>
    <w:p>
      <w:pPr>
        <w:spacing w:after="0"/>
        <w:ind w:left="0"/>
        <w:jc w:val="both"/>
      </w:pPr>
      <w:r>
        <w:rPr>
          <w:rFonts w:ascii="Times New Roman"/>
          <w:b w:val="false"/>
          <w:i w:val="false"/>
          <w:color w:val="000000"/>
          <w:sz w:val="28"/>
        </w:rPr>
        <w:t>
      3) өз құзыретінің шегінде Басқармаға жүктелген өзге де міндеттерді жүзеге асыру.</w:t>
      </w:r>
    </w:p>
    <w:bookmarkEnd w:id="21218"/>
    <w:bookmarkStart w:name="z21413" w:id="21219"/>
    <w:p>
      <w:pPr>
        <w:spacing w:after="0"/>
        <w:ind w:left="0"/>
        <w:jc w:val="both"/>
      </w:pPr>
      <w:r>
        <w:rPr>
          <w:rFonts w:ascii="Times New Roman"/>
          <w:b w:val="false"/>
          <w:i w:val="false"/>
          <w:color w:val="000000"/>
          <w:sz w:val="28"/>
        </w:rPr>
        <w:t>
      13. Функциялары:</w:t>
      </w:r>
    </w:p>
    <w:bookmarkEnd w:id="21219"/>
    <w:bookmarkStart w:name="z21414" w:id="21220"/>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21220"/>
    <w:bookmarkStart w:name="z21415" w:id="21221"/>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21221"/>
    <w:bookmarkStart w:name="z21416" w:id="21222"/>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21222"/>
    <w:bookmarkStart w:name="z21417" w:id="21223"/>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21223"/>
    <w:bookmarkStart w:name="z21418" w:id="21224"/>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21224"/>
    <w:bookmarkStart w:name="z21419" w:id="21225"/>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21225"/>
    <w:bookmarkStart w:name="z21420" w:id="21226"/>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21226"/>
    <w:bookmarkStart w:name="z21421" w:id="21227"/>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21227"/>
    <w:bookmarkStart w:name="z21422" w:id="21228"/>
    <w:p>
      <w:pPr>
        <w:spacing w:after="0"/>
        <w:ind w:left="0"/>
        <w:jc w:val="both"/>
      </w:pPr>
      <w:r>
        <w:rPr>
          <w:rFonts w:ascii="Times New Roman"/>
          <w:b w:val="false"/>
          <w:i w:val="false"/>
          <w:color w:val="000000"/>
          <w:sz w:val="28"/>
        </w:rPr>
        <w:t>
      9) құзыретінің шегінде мониторинг жүргізу;</w:t>
      </w:r>
    </w:p>
    <w:bookmarkEnd w:id="21228"/>
    <w:bookmarkStart w:name="z21423" w:id="21229"/>
    <w:p>
      <w:pPr>
        <w:spacing w:after="0"/>
        <w:ind w:left="0"/>
        <w:jc w:val="both"/>
      </w:pPr>
      <w:r>
        <w:rPr>
          <w:rFonts w:ascii="Times New Roman"/>
          <w:b w:val="false"/>
          <w:i w:val="false"/>
          <w:color w:val="000000"/>
          <w:sz w:val="28"/>
        </w:rPr>
        <w:t>
      10) тамақ өнімі қауіпсіздігін қамтамасыз ету;</w:t>
      </w:r>
    </w:p>
    <w:bookmarkEnd w:id="21229"/>
    <w:bookmarkStart w:name="z21424" w:id="21230"/>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21230"/>
    <w:bookmarkStart w:name="z21425" w:id="21231"/>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21231"/>
    <w:bookmarkStart w:name="z21426" w:id="21232"/>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21232"/>
    <w:bookmarkStart w:name="z21427" w:id="21233"/>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21233"/>
    <w:bookmarkStart w:name="z21428" w:id="21234"/>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21234"/>
    <w:bookmarkStart w:name="z21429" w:id="21235"/>
    <w:p>
      <w:pPr>
        <w:spacing w:after="0"/>
        <w:ind w:left="0"/>
        <w:jc w:val="both"/>
      </w:pPr>
      <w:r>
        <w:rPr>
          <w:rFonts w:ascii="Times New Roman"/>
          <w:b w:val="false"/>
          <w:i w:val="false"/>
          <w:color w:val="000000"/>
          <w:sz w:val="28"/>
        </w:rPr>
        <w:t xml:space="preserve">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 </w:t>
      </w:r>
    </w:p>
    <w:bookmarkEnd w:id="21235"/>
    <w:bookmarkStart w:name="z21702" w:id="21236"/>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21236"/>
    <w:bookmarkStart w:name="z21430" w:id="21237"/>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21237"/>
    <w:bookmarkStart w:name="z21431" w:id="21238"/>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21238"/>
    <w:bookmarkStart w:name="z21432" w:id="21239"/>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21239"/>
    <w:bookmarkStart w:name="z21433" w:id="21240"/>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21240"/>
    <w:bookmarkStart w:name="z21434" w:id="21241"/>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21241"/>
    <w:bookmarkStart w:name="z21435" w:id="21242"/>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21242"/>
    <w:bookmarkStart w:name="z21436" w:id="21243"/>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v белгіленген тәртіппен әкімшілік құқық бұзушылық туралы істерді қозғау, қарау және әкімшілік жазалар қолдану;</w:t>
      </w:r>
    </w:p>
    <w:bookmarkEnd w:id="21243"/>
    <w:bookmarkStart w:name="z21437" w:id="21244"/>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21244"/>
    <w:bookmarkStart w:name="z21438" w:id="21245"/>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21245"/>
    <w:bookmarkStart w:name="z21439" w:id="21246"/>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21246"/>
    <w:bookmarkStart w:name="z21440" w:id="21247"/>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21247"/>
    <w:bookmarkStart w:name="z21441" w:id="21248"/>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21248"/>
    <w:bookmarkStart w:name="z21442" w:id="21249"/>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21249"/>
    <w:bookmarkStart w:name="z21443" w:id="21250"/>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21250"/>
    <w:bookmarkStart w:name="z21444" w:id="21251"/>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21251"/>
    <w:bookmarkStart w:name="z21445" w:id="21252"/>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21252"/>
    <w:bookmarkStart w:name="z21446" w:id="21253"/>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21253"/>
    <w:bookmarkStart w:name="z21447" w:id="21254"/>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21254"/>
    <w:bookmarkStart w:name="z21448" w:id="21255"/>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21255"/>
    <w:bookmarkStart w:name="z21449" w:id="21256"/>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21256"/>
    <w:bookmarkStart w:name="z21450" w:id="21257"/>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21257"/>
    <w:bookmarkStart w:name="z21451" w:id="21258"/>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21258"/>
    <w:bookmarkStart w:name="z21452" w:id="21259"/>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21259"/>
    <w:bookmarkStart w:name="z21453" w:id="21260"/>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21260"/>
    <w:bookmarkStart w:name="z21454" w:id="21261"/>
    <w:p>
      <w:pPr>
        <w:spacing w:after="0"/>
        <w:ind w:left="0"/>
        <w:jc w:val="both"/>
      </w:pPr>
      <w:r>
        <w:rPr>
          <w:rFonts w:ascii="Times New Roman"/>
          <w:b w:val="false"/>
          <w:i w:val="false"/>
          <w:color w:val="000000"/>
          <w:sz w:val="28"/>
        </w:rPr>
        <w:t>
      42) реттелетін салада түсіндіру жұмысын ұйымдастыру;</w:t>
      </w:r>
    </w:p>
    <w:bookmarkEnd w:id="21261"/>
    <w:bookmarkStart w:name="z21455" w:id="21262"/>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21262"/>
    <w:bookmarkStart w:name="z21456" w:id="21263"/>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21263"/>
    <w:bookmarkStart w:name="z21457" w:id="21264"/>
    <w:p>
      <w:pPr>
        <w:spacing w:after="0"/>
        <w:ind w:left="0"/>
        <w:jc w:val="both"/>
      </w:pPr>
      <w:r>
        <w:rPr>
          <w:rFonts w:ascii="Times New Roman"/>
          <w:b w:val="false"/>
          <w:i w:val="false"/>
          <w:color w:val="000000"/>
          <w:sz w:val="28"/>
        </w:rPr>
        <w:t>
      14. Құқықтары мен міндеттері:</w:t>
      </w:r>
    </w:p>
    <w:bookmarkEnd w:id="21264"/>
    <w:bookmarkStart w:name="z21458" w:id="21265"/>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21265"/>
    <w:bookmarkStart w:name="z21459" w:id="21266"/>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21266"/>
    <w:bookmarkStart w:name="z21460" w:id="21267"/>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21267"/>
    <w:bookmarkStart w:name="z21461" w:id="21268"/>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21268"/>
    <w:bookmarkStart w:name="z21462" w:id="21269"/>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21269"/>
    <w:bookmarkStart w:name="z21463" w:id="21270"/>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21270"/>
    <w:bookmarkStart w:name="z21464" w:id="21271"/>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21271"/>
    <w:bookmarkStart w:name="z21465" w:id="21272"/>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21272"/>
    <w:bookmarkStart w:name="z21466" w:id="21273"/>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21273"/>
    <w:bookmarkStart w:name="z21467" w:id="21274"/>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21274"/>
    <w:bookmarkStart w:name="z21468" w:id="21275"/>
    <w:p>
      <w:pPr>
        <w:spacing w:after="0"/>
        <w:ind w:left="0"/>
        <w:jc w:val="left"/>
      </w:pPr>
      <w:r>
        <w:rPr>
          <w:rFonts w:ascii="Times New Roman"/>
          <w:b/>
          <w:i w:val="false"/>
          <w:color w:val="000000"/>
        </w:rPr>
        <w:t xml:space="preserve"> 3-тарау. Басқарманың қызметін ұйымдастыру</w:t>
      </w:r>
    </w:p>
    <w:bookmarkEnd w:id="21275"/>
    <w:bookmarkStart w:name="z21469" w:id="21276"/>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21276"/>
    <w:bookmarkStart w:name="z21470" w:id="21277"/>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21277"/>
    <w:bookmarkStart w:name="z21471" w:id="21278"/>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21278"/>
    <w:bookmarkStart w:name="z21472" w:id="21279"/>
    <w:p>
      <w:pPr>
        <w:spacing w:after="0"/>
        <w:ind w:left="0"/>
        <w:jc w:val="both"/>
      </w:pPr>
      <w:r>
        <w:rPr>
          <w:rFonts w:ascii="Times New Roman"/>
          <w:b w:val="false"/>
          <w:i w:val="false"/>
          <w:color w:val="000000"/>
          <w:sz w:val="28"/>
        </w:rPr>
        <w:t>
      18. Басқарма басшысының өкілеттіктері:</w:t>
      </w:r>
    </w:p>
    <w:bookmarkEnd w:id="21279"/>
    <w:bookmarkStart w:name="z21473" w:id="21280"/>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21280"/>
    <w:bookmarkStart w:name="z21474" w:id="21281"/>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21281"/>
    <w:bookmarkStart w:name="z21475" w:id="21282"/>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21282"/>
    <w:bookmarkStart w:name="z21476" w:id="21283"/>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21283"/>
    <w:bookmarkStart w:name="z21477" w:id="21284"/>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21284"/>
    <w:bookmarkStart w:name="z21478" w:id="21285"/>
    <w:p>
      <w:pPr>
        <w:spacing w:after="0"/>
        <w:ind w:left="0"/>
        <w:jc w:val="left"/>
      </w:pPr>
      <w:r>
        <w:rPr>
          <w:rFonts w:ascii="Times New Roman"/>
          <w:b/>
          <w:i w:val="false"/>
          <w:color w:val="000000"/>
        </w:rPr>
        <w:t xml:space="preserve"> 4-тарау. Басқарманың мүлкі</w:t>
      </w:r>
    </w:p>
    <w:bookmarkEnd w:id="21285"/>
    <w:bookmarkStart w:name="z21479" w:id="21286"/>
    <w:p>
      <w:pPr>
        <w:spacing w:after="0"/>
        <w:ind w:left="0"/>
        <w:jc w:val="both"/>
      </w:pPr>
      <w:r>
        <w:rPr>
          <w:rFonts w:ascii="Times New Roman"/>
          <w:b w:val="false"/>
          <w:i w:val="false"/>
          <w:color w:val="000000"/>
          <w:sz w:val="28"/>
        </w:rPr>
        <w:t>
      19. Басқармада заңнамада көзделген жағдайларда жедел басқару құқығындағы оқшауланған мүлкi болуы мүмкін.</w:t>
      </w:r>
    </w:p>
    <w:bookmarkEnd w:id="21286"/>
    <w:bookmarkStart w:name="z21480" w:id="21287"/>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1287"/>
    <w:bookmarkStart w:name="z21481" w:id="21288"/>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21288"/>
    <w:bookmarkStart w:name="z21482" w:id="21289"/>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1289"/>
    <w:bookmarkStart w:name="z21483" w:id="21290"/>
    <w:p>
      <w:pPr>
        <w:spacing w:after="0"/>
        <w:ind w:left="0"/>
        <w:jc w:val="left"/>
      </w:pPr>
      <w:r>
        <w:rPr>
          <w:rFonts w:ascii="Times New Roman"/>
          <w:b/>
          <w:i w:val="false"/>
          <w:color w:val="000000"/>
        </w:rPr>
        <w:t xml:space="preserve"> 5-тарау. Басқарманы қайта ұйымдастыру және тарату</w:t>
      </w:r>
    </w:p>
    <w:bookmarkEnd w:id="21290"/>
    <w:bookmarkStart w:name="z21484" w:id="21291"/>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212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231-қосымша</w:t>
            </w:r>
          </w:p>
        </w:tc>
      </w:tr>
    </w:tbl>
    <w:bookmarkStart w:name="z21486" w:id="21292"/>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комитетінің Шымкент қаласының тауарлар мен көрсетілетін қызметтердің сапасы мен қауіпсіздігін бақылау департаментінің Шымкент қаласы Еңбекші ауданы тауарлар мен көрсетілетін қызметтердің сапасы мен қауіпсіздігін бақылау басқармасы" республикалық мемлекеттік мекемесiнің ережесі</w:t>
      </w:r>
    </w:p>
    <w:bookmarkEnd w:id="21292"/>
    <w:bookmarkStart w:name="z21487" w:id="21293"/>
    <w:p>
      <w:pPr>
        <w:spacing w:after="0"/>
        <w:ind w:left="0"/>
        <w:jc w:val="left"/>
      </w:pPr>
      <w:r>
        <w:rPr>
          <w:rFonts w:ascii="Times New Roman"/>
          <w:b/>
          <w:i w:val="false"/>
          <w:color w:val="000000"/>
        </w:rPr>
        <w:t xml:space="preserve"> 1-тарау. Жалпы ережелер</w:t>
      </w:r>
    </w:p>
    <w:bookmarkEnd w:id="21293"/>
    <w:bookmarkStart w:name="z21488" w:id="21294"/>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комитетінің Шымкент қаласының тауарлар мен көрсетілетін қызметтердің сапасы мен қауіпсіздігін бақылау департаментінің Шымкент қаласы Еңбекші ауданы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21294"/>
    <w:bookmarkStart w:name="z21489" w:id="21295"/>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21295"/>
    <w:bookmarkStart w:name="z21490" w:id="21296"/>
    <w:p>
      <w:pPr>
        <w:spacing w:after="0"/>
        <w:ind w:left="0"/>
        <w:jc w:val="both"/>
      </w:pPr>
      <w:r>
        <w:rPr>
          <w:rFonts w:ascii="Times New Roman"/>
          <w:b w:val="false"/>
          <w:i w:val="false"/>
          <w:color w:val="000000"/>
          <w:sz w:val="28"/>
        </w:rPr>
        <w:t>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w:t>
      </w:r>
    </w:p>
    <w:bookmarkEnd w:id="21296"/>
    <w:bookmarkStart w:name="z21491" w:id="21297"/>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21297"/>
    <w:bookmarkStart w:name="z21492" w:id="21298"/>
    <w:p>
      <w:pPr>
        <w:spacing w:after="0"/>
        <w:ind w:left="0"/>
        <w:jc w:val="both"/>
      </w:pPr>
      <w:r>
        <w:rPr>
          <w:rFonts w:ascii="Times New Roman"/>
          <w:b w:val="false"/>
          <w:i w:val="false"/>
          <w:color w:val="000000"/>
          <w:sz w:val="28"/>
        </w:rPr>
        <w:t>
      5. Егер Басқармаға заңнамаға сәйкес уәкілеттік берілген болса, ол мемлекет атынан азаматтық-құқықтық қатынастардың тарапы болуға құқығы бар.</w:t>
      </w:r>
    </w:p>
    <w:bookmarkEnd w:id="21298"/>
    <w:bookmarkStart w:name="z21493" w:id="21299"/>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21299"/>
    <w:bookmarkStart w:name="z21494" w:id="21300"/>
    <w:p>
      <w:pPr>
        <w:spacing w:after="0"/>
        <w:ind w:left="0"/>
        <w:jc w:val="both"/>
      </w:pPr>
      <w:r>
        <w:rPr>
          <w:rFonts w:ascii="Times New Roman"/>
          <w:b w:val="false"/>
          <w:i w:val="false"/>
          <w:color w:val="000000"/>
          <w:sz w:val="28"/>
        </w:rPr>
        <w:t>
      7. Басқарманың орналасқан жері – 160011, Қазақстан Республикасы, Шымкент қаласы, Енбекші ауданы, Қаражан Аблязимов көшесі, 24 А ғимараты.</w:t>
      </w:r>
    </w:p>
    <w:bookmarkEnd w:id="21300"/>
    <w:bookmarkStart w:name="z21495" w:id="21301"/>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комитетінің Шымкент қаласының тауарлар мен көрсетілетін қызметтердің сапасы мен қауіпсіздігін бақылау департаментінің Шымкент қаласы Еңбекші ауданы тауарлар мен көрсетілетін қызметтердің сапасы мен қауіпсіздігін бақылау басқармасы".</w:t>
      </w:r>
    </w:p>
    <w:bookmarkEnd w:id="21301"/>
    <w:bookmarkStart w:name="z21496" w:id="21302"/>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21302"/>
    <w:bookmarkStart w:name="z21497" w:id="21303"/>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21303"/>
    <w:bookmarkStart w:name="z21498" w:id="21304"/>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21304"/>
    <w:bookmarkStart w:name="z21499" w:id="21305"/>
    <w:p>
      <w:pPr>
        <w:spacing w:after="0"/>
        <w:ind w:left="0"/>
        <w:jc w:val="both"/>
      </w:pPr>
      <w:r>
        <w:rPr>
          <w:rFonts w:ascii="Times New Roman"/>
          <w:b w:val="false"/>
          <w:i w:val="false"/>
          <w:color w:val="000000"/>
          <w:sz w:val="28"/>
        </w:rPr>
        <w:t>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21305"/>
    <w:bookmarkStart w:name="z21500" w:id="21306"/>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21306"/>
    <w:bookmarkStart w:name="z21501" w:id="21307"/>
    <w:p>
      <w:pPr>
        <w:spacing w:after="0"/>
        <w:ind w:left="0"/>
        <w:jc w:val="both"/>
      </w:pPr>
      <w:r>
        <w:rPr>
          <w:rFonts w:ascii="Times New Roman"/>
          <w:b w:val="false"/>
          <w:i w:val="false"/>
          <w:color w:val="000000"/>
          <w:sz w:val="28"/>
        </w:rPr>
        <w:t>
      12. Міндеттері:</w:t>
      </w:r>
    </w:p>
    <w:bookmarkEnd w:id="21307"/>
    <w:bookmarkStart w:name="z21502" w:id="21308"/>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21308"/>
    <w:bookmarkStart w:name="z21503" w:id="21309"/>
    <w:p>
      <w:pPr>
        <w:spacing w:after="0"/>
        <w:ind w:left="0"/>
        <w:jc w:val="both"/>
      </w:pPr>
      <w:r>
        <w:rPr>
          <w:rFonts w:ascii="Times New Roman"/>
          <w:b w:val="false"/>
          <w:i w:val="false"/>
          <w:color w:val="000000"/>
          <w:sz w:val="28"/>
        </w:rPr>
        <w:t>
      2) тиісті аумақта реттелетін саладағы мемлекеттік көрсетілетін қызметтердің сапасы мен қолжетімділігін қамтамасыз ету;</w:t>
      </w:r>
    </w:p>
    <w:bookmarkEnd w:id="21309"/>
    <w:bookmarkStart w:name="z21504" w:id="21310"/>
    <w:p>
      <w:pPr>
        <w:spacing w:after="0"/>
        <w:ind w:left="0"/>
        <w:jc w:val="both"/>
      </w:pPr>
      <w:r>
        <w:rPr>
          <w:rFonts w:ascii="Times New Roman"/>
          <w:b w:val="false"/>
          <w:i w:val="false"/>
          <w:color w:val="000000"/>
          <w:sz w:val="28"/>
        </w:rPr>
        <w:t>
      3) өз құзыретінің шегінде Басқармаға жүктелген өзге де міндеттерді жүзеге асыру.</w:t>
      </w:r>
    </w:p>
    <w:bookmarkEnd w:id="21310"/>
    <w:bookmarkStart w:name="z21505" w:id="21311"/>
    <w:p>
      <w:pPr>
        <w:spacing w:after="0"/>
        <w:ind w:left="0"/>
        <w:jc w:val="both"/>
      </w:pPr>
      <w:r>
        <w:rPr>
          <w:rFonts w:ascii="Times New Roman"/>
          <w:b w:val="false"/>
          <w:i w:val="false"/>
          <w:color w:val="000000"/>
          <w:sz w:val="28"/>
        </w:rPr>
        <w:t>
      13. Функциялары:</w:t>
      </w:r>
    </w:p>
    <w:bookmarkEnd w:id="21311"/>
    <w:bookmarkStart w:name="z21506" w:id="21312"/>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21312"/>
    <w:bookmarkStart w:name="z21507" w:id="21313"/>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21313"/>
    <w:bookmarkStart w:name="z21508" w:id="21314"/>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21314"/>
    <w:bookmarkStart w:name="z21509" w:id="21315"/>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21315"/>
    <w:bookmarkStart w:name="z21510" w:id="21316"/>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21316"/>
    <w:bookmarkStart w:name="z21511" w:id="21317"/>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21317"/>
    <w:bookmarkStart w:name="z21512" w:id="21318"/>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21318"/>
    <w:bookmarkStart w:name="z21513" w:id="21319"/>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21319"/>
    <w:bookmarkStart w:name="z21514" w:id="21320"/>
    <w:p>
      <w:pPr>
        <w:spacing w:after="0"/>
        <w:ind w:left="0"/>
        <w:jc w:val="both"/>
      </w:pPr>
      <w:r>
        <w:rPr>
          <w:rFonts w:ascii="Times New Roman"/>
          <w:b w:val="false"/>
          <w:i w:val="false"/>
          <w:color w:val="000000"/>
          <w:sz w:val="28"/>
        </w:rPr>
        <w:t>
      9) құзыретінің шегінде мониторинг жүргізу;</w:t>
      </w:r>
    </w:p>
    <w:bookmarkEnd w:id="21320"/>
    <w:bookmarkStart w:name="z21515" w:id="21321"/>
    <w:p>
      <w:pPr>
        <w:spacing w:after="0"/>
        <w:ind w:left="0"/>
        <w:jc w:val="both"/>
      </w:pPr>
      <w:r>
        <w:rPr>
          <w:rFonts w:ascii="Times New Roman"/>
          <w:b w:val="false"/>
          <w:i w:val="false"/>
          <w:color w:val="000000"/>
          <w:sz w:val="28"/>
        </w:rPr>
        <w:t>
      10) тамақ өнімі қауіпсіздігін қамтамасыз ету;</w:t>
      </w:r>
    </w:p>
    <w:bookmarkEnd w:id="21321"/>
    <w:bookmarkStart w:name="z21516" w:id="21322"/>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21322"/>
    <w:bookmarkStart w:name="z21517" w:id="21323"/>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21323"/>
    <w:bookmarkStart w:name="z21518" w:id="21324"/>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21324"/>
    <w:bookmarkStart w:name="z21519" w:id="21325"/>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21325"/>
    <w:bookmarkStart w:name="z21520" w:id="21326"/>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21326"/>
    <w:bookmarkStart w:name="z21521" w:id="21327"/>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21327"/>
    <w:bookmarkStart w:name="z21522" w:id="21328"/>
    <w:p>
      <w:pPr>
        <w:spacing w:after="0"/>
        <w:ind w:left="0"/>
        <w:jc w:val="both"/>
      </w:pPr>
      <w:r>
        <w:rPr>
          <w:rFonts w:ascii="Times New Roman"/>
          <w:b w:val="false"/>
          <w:i w:val="false"/>
          <w:color w:val="000000"/>
          <w:sz w:val="28"/>
        </w:rPr>
        <w:t xml:space="preserve">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 </w:t>
      </w:r>
    </w:p>
    <w:bookmarkEnd w:id="21328"/>
    <w:bookmarkStart w:name="z21703" w:id="21329"/>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21329"/>
    <w:bookmarkStart w:name="z21523" w:id="21330"/>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21330"/>
    <w:bookmarkStart w:name="z21524" w:id="21331"/>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21331"/>
    <w:bookmarkStart w:name="z21525" w:id="21332"/>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21332"/>
    <w:bookmarkStart w:name="z21526" w:id="21333"/>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21333"/>
    <w:bookmarkStart w:name="z21527" w:id="21334"/>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21334"/>
    <w:bookmarkStart w:name="z21528" w:id="21335"/>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21335"/>
    <w:bookmarkStart w:name="z21529" w:id="21336"/>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21336"/>
    <w:bookmarkStart w:name="z21530" w:id="21337"/>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21337"/>
    <w:bookmarkStart w:name="z21531" w:id="21338"/>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21338"/>
    <w:bookmarkStart w:name="z21532" w:id="21339"/>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21339"/>
    <w:bookmarkStart w:name="z21533" w:id="21340"/>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21340"/>
    <w:bookmarkStart w:name="z21534" w:id="21341"/>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21341"/>
    <w:bookmarkStart w:name="z21535" w:id="21342"/>
    <w:p>
      <w:pPr>
        <w:spacing w:after="0"/>
        <w:ind w:left="0"/>
        <w:jc w:val="both"/>
      </w:pPr>
      <w:r>
        <w:rPr>
          <w:rFonts w:ascii="Times New Roman"/>
          <w:b w:val="false"/>
          <w:i w:val="false"/>
          <w:color w:val="000000"/>
          <w:sz w:val="28"/>
        </w:rPr>
        <w:t>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w:t>
      </w:r>
    </w:p>
    <w:bookmarkEnd w:id="21342"/>
    <w:bookmarkStart w:name="z21536" w:id="21343"/>
    <w:p>
      <w:pPr>
        <w:spacing w:after="0"/>
        <w:ind w:left="0"/>
        <w:jc w:val="both"/>
      </w:pPr>
      <w:r>
        <w:rPr>
          <w:rFonts w:ascii="Times New Roman"/>
          <w:b w:val="false"/>
          <w:i w:val="false"/>
          <w:color w:val="000000"/>
          <w:sz w:val="28"/>
        </w:rPr>
        <w:t xml:space="preserve">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 </w:t>
      </w:r>
    </w:p>
    <w:bookmarkEnd w:id="21343"/>
    <w:bookmarkStart w:name="z21704" w:id="21344"/>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21344"/>
    <w:bookmarkStart w:name="z21537" w:id="21345"/>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21345"/>
    <w:bookmarkStart w:name="z21538" w:id="21346"/>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21346"/>
    <w:bookmarkStart w:name="z21539" w:id="21347"/>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21347"/>
    <w:bookmarkStart w:name="z21540" w:id="21348"/>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21348"/>
    <w:bookmarkStart w:name="z21541" w:id="21349"/>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21349"/>
    <w:bookmarkStart w:name="z21542" w:id="21350"/>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21350"/>
    <w:bookmarkStart w:name="z21543" w:id="21351"/>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21351"/>
    <w:bookmarkStart w:name="z21544" w:id="21352"/>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21352"/>
    <w:bookmarkStart w:name="z21545" w:id="21353"/>
    <w:p>
      <w:pPr>
        <w:spacing w:after="0"/>
        <w:ind w:left="0"/>
        <w:jc w:val="both"/>
      </w:pPr>
      <w:r>
        <w:rPr>
          <w:rFonts w:ascii="Times New Roman"/>
          <w:b w:val="false"/>
          <w:i w:val="false"/>
          <w:color w:val="000000"/>
          <w:sz w:val="28"/>
        </w:rPr>
        <w:t>
      42) реттелетін салада түсіндіру жұмысын ұйымдастыру;</w:t>
      </w:r>
    </w:p>
    <w:bookmarkEnd w:id="21353"/>
    <w:bookmarkStart w:name="z21546" w:id="21354"/>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21354"/>
    <w:bookmarkStart w:name="z21547" w:id="21355"/>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21355"/>
    <w:bookmarkStart w:name="z21548" w:id="21356"/>
    <w:p>
      <w:pPr>
        <w:spacing w:after="0"/>
        <w:ind w:left="0"/>
        <w:jc w:val="both"/>
      </w:pPr>
      <w:r>
        <w:rPr>
          <w:rFonts w:ascii="Times New Roman"/>
          <w:b w:val="false"/>
          <w:i w:val="false"/>
          <w:color w:val="000000"/>
          <w:sz w:val="28"/>
        </w:rPr>
        <w:t>
      14. Құқықтары мен міндеттері:</w:t>
      </w:r>
    </w:p>
    <w:bookmarkEnd w:id="21356"/>
    <w:bookmarkStart w:name="z21549" w:id="21357"/>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21357"/>
    <w:bookmarkStart w:name="z21550" w:id="21358"/>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21358"/>
    <w:bookmarkStart w:name="z21551" w:id="21359"/>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21359"/>
    <w:bookmarkStart w:name="z21552" w:id="21360"/>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21360"/>
    <w:bookmarkStart w:name="z21553" w:id="21361"/>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21361"/>
    <w:bookmarkStart w:name="z21554" w:id="21362"/>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21362"/>
    <w:bookmarkStart w:name="z21555" w:id="21363"/>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21363"/>
    <w:bookmarkStart w:name="z21556" w:id="21364"/>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21364"/>
    <w:bookmarkStart w:name="z21557" w:id="21365"/>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21365"/>
    <w:bookmarkStart w:name="z21558" w:id="21366"/>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21366"/>
    <w:bookmarkStart w:name="z21559" w:id="21367"/>
    <w:p>
      <w:pPr>
        <w:spacing w:after="0"/>
        <w:ind w:left="0"/>
        <w:jc w:val="left"/>
      </w:pPr>
      <w:r>
        <w:rPr>
          <w:rFonts w:ascii="Times New Roman"/>
          <w:b/>
          <w:i w:val="false"/>
          <w:color w:val="000000"/>
        </w:rPr>
        <w:t xml:space="preserve"> 3-тарау. Басқарманың қызметін ұйымдастыру</w:t>
      </w:r>
    </w:p>
    <w:bookmarkEnd w:id="21367"/>
    <w:bookmarkStart w:name="z21560" w:id="21368"/>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21368"/>
    <w:bookmarkStart w:name="z21561" w:id="21369"/>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21369"/>
    <w:bookmarkStart w:name="z21562" w:id="21370"/>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21370"/>
    <w:bookmarkStart w:name="z21563" w:id="21371"/>
    <w:p>
      <w:pPr>
        <w:spacing w:after="0"/>
        <w:ind w:left="0"/>
        <w:jc w:val="both"/>
      </w:pPr>
      <w:r>
        <w:rPr>
          <w:rFonts w:ascii="Times New Roman"/>
          <w:b w:val="false"/>
          <w:i w:val="false"/>
          <w:color w:val="000000"/>
          <w:sz w:val="28"/>
        </w:rPr>
        <w:t>
      18. Басқарма басшысының өкілеттіктері:</w:t>
      </w:r>
    </w:p>
    <w:bookmarkEnd w:id="21371"/>
    <w:bookmarkStart w:name="z21564" w:id="21372"/>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21372"/>
    <w:bookmarkStart w:name="z21565" w:id="21373"/>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21373"/>
    <w:bookmarkStart w:name="z21566" w:id="21374"/>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21374"/>
    <w:bookmarkStart w:name="z21567" w:id="21375"/>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21375"/>
    <w:bookmarkStart w:name="z21568" w:id="21376"/>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21376"/>
    <w:bookmarkStart w:name="z21569" w:id="21377"/>
    <w:p>
      <w:pPr>
        <w:spacing w:after="0"/>
        <w:ind w:left="0"/>
        <w:jc w:val="left"/>
      </w:pPr>
      <w:r>
        <w:rPr>
          <w:rFonts w:ascii="Times New Roman"/>
          <w:b/>
          <w:i w:val="false"/>
          <w:color w:val="000000"/>
        </w:rPr>
        <w:t xml:space="preserve"> 4-тарау. Басқарманың мүлкі</w:t>
      </w:r>
    </w:p>
    <w:bookmarkEnd w:id="21377"/>
    <w:bookmarkStart w:name="z21570" w:id="21378"/>
    <w:p>
      <w:pPr>
        <w:spacing w:after="0"/>
        <w:ind w:left="0"/>
        <w:jc w:val="both"/>
      </w:pPr>
      <w:r>
        <w:rPr>
          <w:rFonts w:ascii="Times New Roman"/>
          <w:b w:val="false"/>
          <w:i w:val="false"/>
          <w:color w:val="000000"/>
          <w:sz w:val="28"/>
        </w:rPr>
        <w:t>
      19. Басқармада заңнамада көзделген жағдайларда жедел басқару құқығындағы оқшауланған мүлкi болуы мүмкін.</w:t>
      </w:r>
    </w:p>
    <w:bookmarkEnd w:id="21378"/>
    <w:bookmarkStart w:name="z21571" w:id="21379"/>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1379"/>
    <w:bookmarkStart w:name="z21572" w:id="21380"/>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21380"/>
    <w:bookmarkStart w:name="z21573" w:id="21381"/>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1381"/>
    <w:bookmarkStart w:name="z21574" w:id="21382"/>
    <w:p>
      <w:pPr>
        <w:spacing w:after="0"/>
        <w:ind w:left="0"/>
        <w:jc w:val="left"/>
      </w:pPr>
      <w:r>
        <w:rPr>
          <w:rFonts w:ascii="Times New Roman"/>
          <w:b/>
          <w:i w:val="false"/>
          <w:color w:val="000000"/>
        </w:rPr>
        <w:t xml:space="preserve"> 5-тарау. Басқарманы қайта ұйымдастыру және тарату</w:t>
      </w:r>
    </w:p>
    <w:bookmarkEnd w:id="21382"/>
    <w:bookmarkStart w:name="z21575" w:id="21383"/>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213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w:t>
            </w:r>
            <w:r>
              <w:br/>
            </w:r>
            <w:r>
              <w:rPr>
                <w:rFonts w:ascii="Times New Roman"/>
                <w:b w:val="false"/>
                <w:i w:val="false"/>
                <w:color w:val="000000"/>
                <w:sz w:val="20"/>
              </w:rPr>
              <w:t>министрлігінің</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қызметтердің сапасы</w:t>
            </w:r>
            <w:r>
              <w:br/>
            </w:r>
            <w:r>
              <w:rPr>
                <w:rFonts w:ascii="Times New Roman"/>
                <w:b w:val="false"/>
                <w:i w:val="false"/>
                <w:color w:val="000000"/>
                <w:sz w:val="20"/>
              </w:rPr>
              <w:t>мен қауіпсіздігін бақылау</w:t>
            </w:r>
            <w:r>
              <w:br/>
            </w:r>
            <w:r>
              <w:rPr>
                <w:rFonts w:ascii="Times New Roman"/>
                <w:b w:val="false"/>
                <w:i w:val="false"/>
                <w:color w:val="000000"/>
                <w:sz w:val="20"/>
              </w:rPr>
              <w:t>комитеті Төрағасының</w:t>
            </w:r>
            <w:r>
              <w:br/>
            </w:r>
            <w:r>
              <w:rPr>
                <w:rFonts w:ascii="Times New Roman"/>
                <w:b w:val="false"/>
                <w:i w:val="false"/>
                <w:color w:val="000000"/>
                <w:sz w:val="20"/>
              </w:rPr>
              <w:t>2019 жылғы 3 маусымдағы</w:t>
            </w:r>
            <w:r>
              <w:br/>
            </w:r>
            <w:r>
              <w:rPr>
                <w:rFonts w:ascii="Times New Roman"/>
                <w:b w:val="false"/>
                <w:i w:val="false"/>
                <w:color w:val="000000"/>
                <w:sz w:val="20"/>
              </w:rPr>
              <w:t>№101-НҚ бұйрығына</w:t>
            </w:r>
            <w:r>
              <w:br/>
            </w:r>
            <w:r>
              <w:rPr>
                <w:rFonts w:ascii="Times New Roman"/>
                <w:b w:val="false"/>
                <w:i w:val="false"/>
                <w:color w:val="000000"/>
                <w:sz w:val="20"/>
              </w:rPr>
              <w:t>232-қосымша</w:t>
            </w:r>
          </w:p>
        </w:tc>
      </w:tr>
    </w:tbl>
    <w:bookmarkStart w:name="z21577" w:id="21384"/>
    <w:p>
      <w:pPr>
        <w:spacing w:after="0"/>
        <w:ind w:left="0"/>
        <w:jc w:val="left"/>
      </w:pPr>
      <w:r>
        <w:rPr>
          <w:rFonts w:ascii="Times New Roman"/>
          <w:b/>
          <w:i w:val="false"/>
          <w:color w:val="000000"/>
        </w:rPr>
        <w:t xml:space="preserve"> "Қазақстан Республикасы Денсаулық сақтау министрлігінің Тауарлар мен көрсетілетін қызметтердің сапасы мен қауіпсіздігін бақылау комитеті Шымкент қаласының тауарлар мен көрсетілетін қызметтердің сапасы мен қауіпсіздігін бақылау департаментінің Шымкент қаласы Қаратау ауданы тауарлар мен көрсетілетін қызметтердің сапасы мен қауіпсіздігін бақылау басқармасы" республикалық мемлекеттік мекемесiнің ережесі</w:t>
      </w:r>
    </w:p>
    <w:bookmarkEnd w:id="21384"/>
    <w:bookmarkStart w:name="z21578" w:id="21385"/>
    <w:p>
      <w:pPr>
        <w:spacing w:after="0"/>
        <w:ind w:left="0"/>
        <w:jc w:val="left"/>
      </w:pPr>
      <w:r>
        <w:rPr>
          <w:rFonts w:ascii="Times New Roman"/>
          <w:b/>
          <w:i w:val="false"/>
          <w:color w:val="000000"/>
        </w:rPr>
        <w:t xml:space="preserve"> 1-тарау. Жалпы ережелер</w:t>
      </w:r>
    </w:p>
    <w:bookmarkEnd w:id="21385"/>
    <w:bookmarkStart w:name="z21579" w:id="21386"/>
    <w:p>
      <w:pPr>
        <w:spacing w:after="0"/>
        <w:ind w:left="0"/>
        <w:jc w:val="both"/>
      </w:pPr>
      <w:r>
        <w:rPr>
          <w:rFonts w:ascii="Times New Roman"/>
          <w:b w:val="false"/>
          <w:i w:val="false"/>
          <w:color w:val="000000"/>
          <w:sz w:val="28"/>
        </w:rPr>
        <w:t>
      1. "Қазақстан Республикасы Денсаулық сақтау министрлігінің Тауарлар мен көрсетілетін қызметтердің сапасы мен қауіпсіздігін бақылау комитеті Шымкент қаласының тауарлар мен көрсетілетін қызметтердің сапасы мен қауіпсіздігін бақылау департаментінің Шымкент қаласы Қаратау ауданы тауарлар мен көрсетілетін қызметтердің сапасы мен қауіпсіздігін бақылау басқармасы" республикалық мемлекеттік мекемесi (бұдан әрі – Басқарма) қоғамдық денсаулық сақтау, халықтың санитариялық-эпидемиологиялық саламаттылығы, көрсетілетін медициналық қызметтердің сапасы, дәрілік заттар мен медициналық бұйымдардың айналысы, техникалық регламенттер мен нормативтік құжаттарда белгіленген талаптардың сақталуын бақылау және қадағалау салаларында, сондай-ақ тамақ өнімінің қауіпсіздігі саласында (бұдан әрі – реттелетін сала) басшылықты жүзеге асыратын, тиісті аумақта құзыретінің шегінде реттеуші, іске асыру және бақылау-қадағалау функцияларын жүзеге асыратын Қазақстан Республикасы Денсаулық сақтау министрлігінің Тауарлар мен көрсетілетін қызметтердің сапасы мен қауіпсіздігін бақылау комитетінің аумақтық бөлімшесі болып табылады.</w:t>
      </w:r>
    </w:p>
    <w:bookmarkEnd w:id="21386"/>
    <w:bookmarkStart w:name="z21580" w:id="21387"/>
    <w:p>
      <w:pPr>
        <w:spacing w:after="0"/>
        <w:ind w:left="0"/>
        <w:jc w:val="both"/>
      </w:pPr>
      <w:r>
        <w:rPr>
          <w:rFonts w:ascii="Times New Roman"/>
          <w:b w:val="false"/>
          <w:i w:val="false"/>
          <w:color w:val="000000"/>
          <w:sz w:val="28"/>
        </w:rPr>
        <w:t xml:space="preserve">
      2. Басқарма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21387"/>
    <w:bookmarkStart w:name="z21581" w:id="21388"/>
    <w:p>
      <w:pPr>
        <w:spacing w:after="0"/>
        <w:ind w:left="0"/>
        <w:jc w:val="both"/>
      </w:pPr>
      <w:r>
        <w:rPr>
          <w:rFonts w:ascii="Times New Roman"/>
          <w:b w:val="false"/>
          <w:i w:val="false"/>
          <w:color w:val="000000"/>
          <w:sz w:val="28"/>
        </w:rPr>
        <w:t>
      3. Басқарма мемлекеттік мекеменің ұйымдастырушылық-құқықтық нысанындағы заңды тұлғасы болып табылады, мемлекеттік тілде өз атауы бар мөрі мен мөртаңбалары, белгіленген үлгідегі бланкілері болады.</w:t>
      </w:r>
    </w:p>
    <w:bookmarkEnd w:id="21388"/>
    <w:bookmarkStart w:name="z21582" w:id="21389"/>
    <w:p>
      <w:pPr>
        <w:spacing w:after="0"/>
        <w:ind w:left="0"/>
        <w:jc w:val="both"/>
      </w:pPr>
      <w:r>
        <w:rPr>
          <w:rFonts w:ascii="Times New Roman"/>
          <w:b w:val="false"/>
          <w:i w:val="false"/>
          <w:color w:val="000000"/>
          <w:sz w:val="28"/>
        </w:rPr>
        <w:t>
      4. Басқарма азаматтық-құқықтық қатынастарға өз атынан түседі.</w:t>
      </w:r>
    </w:p>
    <w:bookmarkEnd w:id="21389"/>
    <w:bookmarkStart w:name="z21583" w:id="21390"/>
    <w:p>
      <w:pPr>
        <w:spacing w:after="0"/>
        <w:ind w:left="0"/>
        <w:jc w:val="both"/>
      </w:pPr>
      <w:r>
        <w:rPr>
          <w:rFonts w:ascii="Times New Roman"/>
          <w:b w:val="false"/>
          <w:i w:val="false"/>
          <w:color w:val="000000"/>
          <w:sz w:val="28"/>
        </w:rPr>
        <w:t>
      5. Егер Басқармаға заңнамаға сәйкес уәкілеттік берілген болса, ол мемлекет атынан азаматтық-құқықтық қатынастардың тарапы болуға құқығы бар.</w:t>
      </w:r>
    </w:p>
    <w:bookmarkEnd w:id="21390"/>
    <w:bookmarkStart w:name="z21584" w:id="21391"/>
    <w:p>
      <w:pPr>
        <w:spacing w:after="0"/>
        <w:ind w:left="0"/>
        <w:jc w:val="both"/>
      </w:pPr>
      <w:r>
        <w:rPr>
          <w:rFonts w:ascii="Times New Roman"/>
          <w:b w:val="false"/>
          <w:i w:val="false"/>
          <w:color w:val="000000"/>
          <w:sz w:val="28"/>
        </w:rPr>
        <w:t>
      6. Басқарманың құрылымы мен штат санының лимиті қолданыстағы заңнамаға сәйкес бекітіледі.</w:t>
      </w:r>
    </w:p>
    <w:bookmarkEnd w:id="21391"/>
    <w:bookmarkStart w:name="z21585" w:id="21392"/>
    <w:p>
      <w:pPr>
        <w:spacing w:after="0"/>
        <w:ind w:left="0"/>
        <w:jc w:val="both"/>
      </w:pPr>
      <w:r>
        <w:rPr>
          <w:rFonts w:ascii="Times New Roman"/>
          <w:b w:val="false"/>
          <w:i w:val="false"/>
          <w:color w:val="000000"/>
          <w:sz w:val="28"/>
        </w:rPr>
        <w:t>
      7. Басқарманың орналасқан жері – 160005, Қазақстан Республикасы, Шымкент қаласы, Абай ауданы, Абай даңғылы, 37 ғимарат.</w:t>
      </w:r>
    </w:p>
    <w:bookmarkEnd w:id="21392"/>
    <w:bookmarkStart w:name="z21586" w:id="21393"/>
    <w:p>
      <w:pPr>
        <w:spacing w:after="0"/>
        <w:ind w:left="0"/>
        <w:jc w:val="both"/>
      </w:pPr>
      <w:r>
        <w:rPr>
          <w:rFonts w:ascii="Times New Roman"/>
          <w:b w:val="false"/>
          <w:i w:val="false"/>
          <w:color w:val="000000"/>
          <w:sz w:val="28"/>
        </w:rPr>
        <w:t>
      8. Мемлекеттік органның толық атауы – "Қазақстан Республикасы Денсаулық сақтау министрлігінің Тауарлар мен көрсетілетін қызметтердің сапасы мен қауіпсіздігін бақылау комитеті Шымкент қаласының тауарлар мен көрсетілетін қызметтердің сапасы мен қауіпсіздігін бақылау департаментінің Шымкент қаласы Қаратау ауданы тауарлар мен көрсетілетін қызметтердің сапасы мен қауіпсіздігін бақылау басқармасы".</w:t>
      </w:r>
    </w:p>
    <w:bookmarkEnd w:id="21393"/>
    <w:bookmarkStart w:name="z21587" w:id="21394"/>
    <w:p>
      <w:pPr>
        <w:spacing w:after="0"/>
        <w:ind w:left="0"/>
        <w:jc w:val="both"/>
      </w:pPr>
      <w:r>
        <w:rPr>
          <w:rFonts w:ascii="Times New Roman"/>
          <w:b w:val="false"/>
          <w:i w:val="false"/>
          <w:color w:val="000000"/>
          <w:sz w:val="28"/>
        </w:rPr>
        <w:t>
      9. Осы Ереже Басқарманың құрылтай құжаты болып табылады.</w:t>
      </w:r>
    </w:p>
    <w:bookmarkEnd w:id="21394"/>
    <w:bookmarkStart w:name="z21588" w:id="21395"/>
    <w:p>
      <w:pPr>
        <w:spacing w:after="0"/>
        <w:ind w:left="0"/>
        <w:jc w:val="both"/>
      </w:pPr>
      <w:r>
        <w:rPr>
          <w:rFonts w:ascii="Times New Roman"/>
          <w:b w:val="false"/>
          <w:i w:val="false"/>
          <w:color w:val="000000"/>
          <w:sz w:val="28"/>
        </w:rPr>
        <w:t>
      10. Басқарманың қызметін қаржыландыру республикалық бюджеттен жүзеге асырылады.</w:t>
      </w:r>
    </w:p>
    <w:bookmarkEnd w:id="21395"/>
    <w:bookmarkStart w:name="z21589" w:id="21396"/>
    <w:p>
      <w:pPr>
        <w:spacing w:after="0"/>
        <w:ind w:left="0"/>
        <w:jc w:val="both"/>
      </w:pPr>
      <w:r>
        <w:rPr>
          <w:rFonts w:ascii="Times New Roman"/>
          <w:b w:val="false"/>
          <w:i w:val="false"/>
          <w:color w:val="000000"/>
          <w:sz w:val="28"/>
        </w:rPr>
        <w:t>
      11. Басқармаға Басқарманың функциялары болып табылатын міндеттерді орындау тұрғысында кәсіпкерлік субъектілерімен шарттық қатынастарға түсуге тыйым салынады.</w:t>
      </w:r>
    </w:p>
    <w:bookmarkEnd w:id="21396"/>
    <w:bookmarkStart w:name="z21590" w:id="21397"/>
    <w:p>
      <w:pPr>
        <w:spacing w:after="0"/>
        <w:ind w:left="0"/>
        <w:jc w:val="both"/>
      </w:pPr>
      <w:r>
        <w:rPr>
          <w:rFonts w:ascii="Times New Roman"/>
          <w:b w:val="false"/>
          <w:i w:val="false"/>
          <w:color w:val="000000"/>
          <w:sz w:val="28"/>
        </w:rPr>
        <w:t>
      Егер Басқармаға заңнама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21397"/>
    <w:bookmarkStart w:name="z21591" w:id="21398"/>
    <w:p>
      <w:pPr>
        <w:spacing w:after="0"/>
        <w:ind w:left="0"/>
        <w:jc w:val="left"/>
      </w:pPr>
      <w:r>
        <w:rPr>
          <w:rFonts w:ascii="Times New Roman"/>
          <w:b/>
          <w:i w:val="false"/>
          <w:color w:val="000000"/>
        </w:rPr>
        <w:t xml:space="preserve"> 2-тарау. Басқарманың негізгі міндеттері, функциялары, құқықтары мен міндеттері.</w:t>
      </w:r>
    </w:p>
    <w:bookmarkEnd w:id="21398"/>
    <w:bookmarkStart w:name="z21592" w:id="21399"/>
    <w:p>
      <w:pPr>
        <w:spacing w:after="0"/>
        <w:ind w:left="0"/>
        <w:jc w:val="both"/>
      </w:pPr>
      <w:r>
        <w:rPr>
          <w:rFonts w:ascii="Times New Roman"/>
          <w:b w:val="false"/>
          <w:i w:val="false"/>
          <w:color w:val="000000"/>
          <w:sz w:val="28"/>
        </w:rPr>
        <w:t>
      12. Міндеттері:</w:t>
      </w:r>
    </w:p>
    <w:bookmarkEnd w:id="21399"/>
    <w:bookmarkStart w:name="z21593" w:id="21400"/>
    <w:p>
      <w:pPr>
        <w:spacing w:after="0"/>
        <w:ind w:left="0"/>
        <w:jc w:val="both"/>
      </w:pPr>
      <w:r>
        <w:rPr>
          <w:rFonts w:ascii="Times New Roman"/>
          <w:b w:val="false"/>
          <w:i w:val="false"/>
          <w:color w:val="000000"/>
          <w:sz w:val="28"/>
        </w:rPr>
        <w:t>
      1) қоғамдық денсаулық сақтау, халықтың санитариялық-эпидемиологиялық саламаттылығы, медициналық көрсетілетін қызметтердің сапасын бақылау, дәрілік заттар мен медициналық бұйымдардың айналысы, тамақ өнімінің қауіпсіздігі саласындағы техникалық регламенттер мен нормативтік құжаттарда белгіленген талаптардың сақталуын бақылау және қадағалау мәселелері бойынша реттеуші, іске асыру және бақылау-қадағалау функцияларын жүзеге асыру;</w:t>
      </w:r>
    </w:p>
    <w:bookmarkEnd w:id="21400"/>
    <w:bookmarkStart w:name="z21594" w:id="21401"/>
    <w:p>
      <w:pPr>
        <w:spacing w:after="0"/>
        <w:ind w:left="0"/>
        <w:jc w:val="both"/>
      </w:pPr>
      <w:r>
        <w:rPr>
          <w:rFonts w:ascii="Times New Roman"/>
          <w:b w:val="false"/>
          <w:i w:val="false"/>
          <w:color w:val="000000"/>
          <w:sz w:val="28"/>
        </w:rPr>
        <w:t>
      2) тиісті аумақта реттелетін саладағы мемлекеттік көрсетілетін қызметтердің сапасы мен қолжетімділігін қамтамасыз ету;</w:t>
      </w:r>
    </w:p>
    <w:bookmarkEnd w:id="21401"/>
    <w:bookmarkStart w:name="z21595" w:id="21402"/>
    <w:p>
      <w:pPr>
        <w:spacing w:after="0"/>
        <w:ind w:left="0"/>
        <w:jc w:val="both"/>
      </w:pPr>
      <w:r>
        <w:rPr>
          <w:rFonts w:ascii="Times New Roman"/>
          <w:b w:val="false"/>
          <w:i w:val="false"/>
          <w:color w:val="000000"/>
          <w:sz w:val="28"/>
        </w:rPr>
        <w:t>
      3) өз құзыретінің шегінде Басқармаға жүктелген өзге де міндеттерді жүзеге асыру.</w:t>
      </w:r>
    </w:p>
    <w:bookmarkEnd w:id="21402"/>
    <w:bookmarkStart w:name="z21596" w:id="21403"/>
    <w:p>
      <w:pPr>
        <w:spacing w:after="0"/>
        <w:ind w:left="0"/>
        <w:jc w:val="both"/>
      </w:pPr>
      <w:r>
        <w:rPr>
          <w:rFonts w:ascii="Times New Roman"/>
          <w:b w:val="false"/>
          <w:i w:val="false"/>
          <w:color w:val="000000"/>
          <w:sz w:val="28"/>
        </w:rPr>
        <w:t>
      13. Функциялары:</w:t>
      </w:r>
    </w:p>
    <w:bookmarkEnd w:id="21403"/>
    <w:bookmarkStart w:name="z21597" w:id="21404"/>
    <w:p>
      <w:pPr>
        <w:spacing w:after="0"/>
        <w:ind w:left="0"/>
        <w:jc w:val="both"/>
      </w:pPr>
      <w:r>
        <w:rPr>
          <w:rFonts w:ascii="Times New Roman"/>
          <w:b w:val="false"/>
          <w:i w:val="false"/>
          <w:color w:val="000000"/>
          <w:sz w:val="28"/>
        </w:rPr>
        <w:t>
      1) өз құзыретінің шегінде тиісті аумақта реттелетін салада мемлекеттік саясатты іске асыру;</w:t>
      </w:r>
    </w:p>
    <w:bookmarkEnd w:id="21404"/>
    <w:bookmarkStart w:name="z21598" w:id="21405"/>
    <w:p>
      <w:pPr>
        <w:spacing w:after="0"/>
        <w:ind w:left="0"/>
        <w:jc w:val="both"/>
      </w:pPr>
      <w:r>
        <w:rPr>
          <w:rFonts w:ascii="Times New Roman"/>
          <w:b w:val="false"/>
          <w:i w:val="false"/>
          <w:color w:val="000000"/>
          <w:sz w:val="28"/>
        </w:rPr>
        <w:t>
      2) өз құзыретінің шегінде Қазақстан Республикасы заңдарының және өзге де нормативтік құқықтық актілердің сақталуын қамтамасыз ету;</w:t>
      </w:r>
    </w:p>
    <w:bookmarkEnd w:id="21405"/>
    <w:bookmarkStart w:name="z21599" w:id="21406"/>
    <w:p>
      <w:pPr>
        <w:spacing w:after="0"/>
        <w:ind w:left="0"/>
        <w:jc w:val="both"/>
      </w:pPr>
      <w:r>
        <w:rPr>
          <w:rFonts w:ascii="Times New Roman"/>
          <w:b w:val="false"/>
          <w:i w:val="false"/>
          <w:color w:val="000000"/>
          <w:sz w:val="28"/>
        </w:rPr>
        <w:t>
      3) тиісті аумақта халықтың санитариялық-эпидемиологиялық саламаттылығын қамтамасыз ету;</w:t>
      </w:r>
    </w:p>
    <w:bookmarkEnd w:id="21406"/>
    <w:bookmarkStart w:name="z21600" w:id="21407"/>
    <w:p>
      <w:pPr>
        <w:spacing w:after="0"/>
        <w:ind w:left="0"/>
        <w:jc w:val="both"/>
      </w:pPr>
      <w:r>
        <w:rPr>
          <w:rFonts w:ascii="Times New Roman"/>
          <w:b w:val="false"/>
          <w:i w:val="false"/>
          <w:color w:val="000000"/>
          <w:sz w:val="28"/>
        </w:rPr>
        <w:t>
      4) Қазақстан Республикасының заңнамасына сәйкес дәрілік заттар мен медициналық бұйымдарға арналған бағаларды мемлекеттік реттеуді жүзеге асыру;</w:t>
      </w:r>
    </w:p>
    <w:bookmarkEnd w:id="21407"/>
    <w:bookmarkStart w:name="z21601" w:id="21408"/>
    <w:p>
      <w:pPr>
        <w:spacing w:after="0"/>
        <w:ind w:left="0"/>
        <w:jc w:val="both"/>
      </w:pPr>
      <w:r>
        <w:rPr>
          <w:rFonts w:ascii="Times New Roman"/>
          <w:b w:val="false"/>
          <w:i w:val="false"/>
          <w:color w:val="000000"/>
          <w:sz w:val="28"/>
        </w:rPr>
        <w:t>
      5) денсаулық сақтау субъектілерінің қызметін мемлекеттік бақылауды жүзеге асыру;</w:t>
      </w:r>
    </w:p>
    <w:bookmarkEnd w:id="21408"/>
    <w:bookmarkStart w:name="z21602" w:id="21409"/>
    <w:p>
      <w:pPr>
        <w:spacing w:after="0"/>
        <w:ind w:left="0"/>
        <w:jc w:val="both"/>
      </w:pPr>
      <w:r>
        <w:rPr>
          <w:rFonts w:ascii="Times New Roman"/>
          <w:b w:val="false"/>
          <w:i w:val="false"/>
          <w:color w:val="000000"/>
          <w:sz w:val="28"/>
        </w:rPr>
        <w:t>
      6) дәрілік заттар мен медициналық бұйымдардың айналысы, халықтың санитариялық-эпидемиологиялық саламаттылығы, медициналық қызметтер көрсету саласында, сондай-ақ денсаулық сақтау саласындағы есірткі заттардың, психотроптық заттардың және прекурсорлардың айналымын мемлекеттік бақылауды жүзеге асыру;</w:t>
      </w:r>
    </w:p>
    <w:bookmarkEnd w:id="21409"/>
    <w:bookmarkStart w:name="z21603" w:id="21410"/>
    <w:p>
      <w:pPr>
        <w:spacing w:after="0"/>
        <w:ind w:left="0"/>
        <w:jc w:val="both"/>
      </w:pPr>
      <w:r>
        <w:rPr>
          <w:rFonts w:ascii="Times New Roman"/>
          <w:b w:val="false"/>
          <w:i w:val="false"/>
          <w:color w:val="000000"/>
          <w:sz w:val="28"/>
        </w:rPr>
        <w:t>
      7) дәстүрлі медицина, халықтық медицина (емшілік) қызметтерін көрсететін субъектілердің қызметін бақылау;</w:t>
      </w:r>
    </w:p>
    <w:bookmarkEnd w:id="21410"/>
    <w:bookmarkStart w:name="z21604" w:id="21411"/>
    <w:p>
      <w:pPr>
        <w:spacing w:after="0"/>
        <w:ind w:left="0"/>
        <w:jc w:val="both"/>
      </w:pPr>
      <w:r>
        <w:rPr>
          <w:rFonts w:ascii="Times New Roman"/>
          <w:b w:val="false"/>
          <w:i w:val="false"/>
          <w:color w:val="000000"/>
          <w:sz w:val="28"/>
        </w:rPr>
        <w:t>
      8) медициналық көрсетілетін қызметтердің сапасына сырттай сараптама жүргізуге қатысу;</w:t>
      </w:r>
    </w:p>
    <w:bookmarkEnd w:id="21411"/>
    <w:bookmarkStart w:name="z21605" w:id="21412"/>
    <w:p>
      <w:pPr>
        <w:spacing w:after="0"/>
        <w:ind w:left="0"/>
        <w:jc w:val="both"/>
      </w:pPr>
      <w:r>
        <w:rPr>
          <w:rFonts w:ascii="Times New Roman"/>
          <w:b w:val="false"/>
          <w:i w:val="false"/>
          <w:color w:val="000000"/>
          <w:sz w:val="28"/>
        </w:rPr>
        <w:t>
      9) құзыретінің шегінде мониторинг жүргізу;</w:t>
      </w:r>
    </w:p>
    <w:bookmarkEnd w:id="21412"/>
    <w:bookmarkStart w:name="z21606" w:id="21413"/>
    <w:p>
      <w:pPr>
        <w:spacing w:after="0"/>
        <w:ind w:left="0"/>
        <w:jc w:val="both"/>
      </w:pPr>
      <w:r>
        <w:rPr>
          <w:rFonts w:ascii="Times New Roman"/>
          <w:b w:val="false"/>
          <w:i w:val="false"/>
          <w:color w:val="000000"/>
          <w:sz w:val="28"/>
        </w:rPr>
        <w:t>
      10) тамақ өнімі қауіпсіздігін қамтамасыз ету;</w:t>
      </w:r>
    </w:p>
    <w:bookmarkEnd w:id="21413"/>
    <w:bookmarkStart w:name="z21607" w:id="21414"/>
    <w:p>
      <w:pPr>
        <w:spacing w:after="0"/>
        <w:ind w:left="0"/>
        <w:jc w:val="both"/>
      </w:pPr>
      <w:r>
        <w:rPr>
          <w:rFonts w:ascii="Times New Roman"/>
          <w:b w:val="false"/>
          <w:i w:val="false"/>
          <w:color w:val="000000"/>
          <w:sz w:val="28"/>
        </w:rPr>
        <w:t>
      11) тиісті аумақта реттелетін салада бақылауды және қадағалауды жүзеге асыру;</w:t>
      </w:r>
    </w:p>
    <w:bookmarkEnd w:id="21414"/>
    <w:bookmarkStart w:name="z21608" w:id="21415"/>
    <w:p>
      <w:pPr>
        <w:spacing w:after="0"/>
        <w:ind w:left="0"/>
        <w:jc w:val="both"/>
      </w:pPr>
      <w:r>
        <w:rPr>
          <w:rFonts w:ascii="Times New Roman"/>
          <w:b w:val="false"/>
          <w:i w:val="false"/>
          <w:color w:val="000000"/>
          <w:sz w:val="28"/>
        </w:rPr>
        <w:t>
      12) тұтынушыларға өткізілетін өнімдер мен көрсетілетін қызметтер бойынша техникалық регламенттер мен нормативтік құжаттарда белгіленген талаптардың сақталуын бақылауды жүзеге асыру;</w:t>
      </w:r>
    </w:p>
    <w:bookmarkEnd w:id="21415"/>
    <w:bookmarkStart w:name="z21609" w:id="21416"/>
    <w:p>
      <w:pPr>
        <w:spacing w:after="0"/>
        <w:ind w:left="0"/>
        <w:jc w:val="both"/>
      </w:pPr>
      <w:r>
        <w:rPr>
          <w:rFonts w:ascii="Times New Roman"/>
          <w:b w:val="false"/>
          <w:i w:val="false"/>
          <w:color w:val="000000"/>
          <w:sz w:val="28"/>
        </w:rPr>
        <w:t>
      13) реттелетін салада мемлекеттік және өзге де бағдарламалардың және жобалардың іске асырылуын қамтамасыз ету;</w:t>
      </w:r>
    </w:p>
    <w:bookmarkEnd w:id="21416"/>
    <w:bookmarkStart w:name="z21610" w:id="21417"/>
    <w:p>
      <w:pPr>
        <w:spacing w:after="0"/>
        <w:ind w:left="0"/>
        <w:jc w:val="both"/>
      </w:pPr>
      <w:r>
        <w:rPr>
          <w:rFonts w:ascii="Times New Roman"/>
          <w:b w:val="false"/>
          <w:i w:val="false"/>
          <w:color w:val="000000"/>
          <w:sz w:val="28"/>
        </w:rPr>
        <w:t>
      14) мемлекеттік органдармен, жеке және заңды тұлғалармен, үкіметтік емес ұйымдармен, халықаралық ұйымдармен, тұтынушылардың қоғамдық бірлестіктерімен реттелетін саладағы мәселелер бойынша өзара іс-қимыл жасау;</w:t>
      </w:r>
    </w:p>
    <w:bookmarkEnd w:id="21417"/>
    <w:bookmarkStart w:name="z21611" w:id="21418"/>
    <w:p>
      <w:pPr>
        <w:spacing w:after="0"/>
        <w:ind w:left="0"/>
        <w:jc w:val="both"/>
      </w:pPr>
      <w:r>
        <w:rPr>
          <w:rFonts w:ascii="Times New Roman"/>
          <w:b w:val="false"/>
          <w:i w:val="false"/>
          <w:color w:val="000000"/>
          <w:sz w:val="28"/>
        </w:rPr>
        <w:t>
      15) реттелетін салада мемлекеттік қызметтерді көрсету, рұқсат ету құжаттарын беру,олардың әрекетін тоқтата тұру, сондай-ақ Қазақстан Республикасының заңнамасына сәйкес одан айыру (кері қайтару);</w:t>
      </w:r>
    </w:p>
    <w:bookmarkEnd w:id="21418"/>
    <w:bookmarkStart w:name="z21612" w:id="21419"/>
    <w:p>
      <w:pPr>
        <w:spacing w:after="0"/>
        <w:ind w:left="0"/>
        <w:jc w:val="both"/>
      </w:pPr>
      <w:r>
        <w:rPr>
          <w:rFonts w:ascii="Times New Roman"/>
          <w:b w:val="false"/>
          <w:i w:val="false"/>
          <w:color w:val="000000"/>
          <w:sz w:val="28"/>
        </w:rPr>
        <w:t>
      16) балалар тамағы өнімдерін, тағамға тағамдық және биологиялық активті қоспаларды, генетикалық түрлендірілген объектілерді, сумен және тамақ өнімдерімен жанасатын материалдар мен бұйымдарды, адам денсаулығына зиянды әсер ететін химиялық заттарды, өнімдер мен заттардың жекелеген түрлерін қолдануды тоқтата тұру немесе қолдануға тыйым салу;</w:t>
      </w:r>
    </w:p>
    <w:bookmarkEnd w:id="21419"/>
    <w:bookmarkStart w:name="z21613" w:id="21420"/>
    <w:p>
      <w:pPr>
        <w:spacing w:after="0"/>
        <w:ind w:left="0"/>
        <w:jc w:val="both"/>
      </w:pPr>
      <w:r>
        <w:rPr>
          <w:rFonts w:ascii="Times New Roman"/>
          <w:b w:val="false"/>
          <w:i w:val="false"/>
          <w:color w:val="000000"/>
          <w:sz w:val="28"/>
        </w:rPr>
        <w:t>
      17) жобаларды мемлекеттік санитариялық-эпидемиологиялық сараптауға қатысу және оны өткізу, оның нәтижелері бойынша, сондай-ақ тексерулер және (немесе) профилактикалық бақылау нәтижелері негізінде Қазақстан Республикасының заңнамасына сәйкес санитариялық-эпидемиологиялық қорытынды беру;</w:t>
      </w:r>
    </w:p>
    <w:bookmarkEnd w:id="21420"/>
    <w:bookmarkStart w:name="z21614" w:id="21421"/>
    <w:p>
      <w:pPr>
        <w:spacing w:after="0"/>
        <w:ind w:left="0"/>
        <w:jc w:val="both"/>
      </w:pPr>
      <w:r>
        <w:rPr>
          <w:rFonts w:ascii="Times New Roman"/>
          <w:b w:val="false"/>
          <w:i w:val="false"/>
          <w:color w:val="000000"/>
          <w:sz w:val="28"/>
        </w:rPr>
        <w:t>
      18) Басқарманың құзыретіне кіретін мәселелер бойынша жеке және заңды тұлғалардың өтініштерін қарау;</w:t>
      </w:r>
    </w:p>
    <w:bookmarkEnd w:id="21421"/>
    <w:bookmarkStart w:name="z21615" w:id="21422"/>
    <w:p>
      <w:pPr>
        <w:spacing w:after="0"/>
        <w:ind w:left="0"/>
        <w:jc w:val="both"/>
      </w:pPr>
      <w:r>
        <w:rPr>
          <w:rFonts w:ascii="Times New Roman"/>
          <w:b w:val="false"/>
          <w:i w:val="false"/>
          <w:color w:val="000000"/>
          <w:sz w:val="28"/>
        </w:rPr>
        <w:t>
      19) Қазақстан Республикасының заңнамасы талаптарының анықталған бұзушылықтары туралы актілерді қабылдау;</w:t>
      </w:r>
    </w:p>
    <w:bookmarkEnd w:id="21422"/>
    <w:bookmarkStart w:name="z21616" w:id="21423"/>
    <w:p>
      <w:pPr>
        <w:spacing w:after="0"/>
        <w:ind w:left="0"/>
        <w:jc w:val="both"/>
      </w:pPr>
      <w:r>
        <w:rPr>
          <w:rFonts w:ascii="Times New Roman"/>
          <w:b w:val="false"/>
          <w:i w:val="false"/>
          <w:color w:val="000000"/>
          <w:sz w:val="28"/>
        </w:rPr>
        <w:t>
      20) тиісті аумақта шаруашылық және (немесе) өзге де қызметтің және халық өмірінің ерекше шарттары бар шектеу іс-шараларын, оның ішінде карантинді енгізу;</w:t>
      </w:r>
    </w:p>
    <w:bookmarkEnd w:id="21423"/>
    <w:bookmarkStart w:name="z21617" w:id="21424"/>
    <w:p>
      <w:pPr>
        <w:spacing w:after="0"/>
        <w:ind w:left="0"/>
        <w:jc w:val="both"/>
      </w:pPr>
      <w:r>
        <w:rPr>
          <w:rFonts w:ascii="Times New Roman"/>
          <w:b w:val="false"/>
          <w:i w:val="false"/>
          <w:color w:val="000000"/>
          <w:sz w:val="28"/>
        </w:rPr>
        <w:t>
      21) реттелетін саладағы мәселелер бойынша республикалық және өңірлік семинарларды, ғылыми-практикалық конференцияларды, дөңгелек үстелдер мен басқа да іс-шараларды ұйымдастыруға және өткізуге қатысу;</w:t>
      </w:r>
    </w:p>
    <w:bookmarkEnd w:id="21424"/>
    <w:bookmarkStart w:name="z21618" w:id="21425"/>
    <w:p>
      <w:pPr>
        <w:spacing w:after="0"/>
        <w:ind w:left="0"/>
        <w:jc w:val="both"/>
      </w:pPr>
      <w:r>
        <w:rPr>
          <w:rFonts w:ascii="Times New Roman"/>
          <w:b w:val="false"/>
          <w:i w:val="false"/>
          <w:color w:val="000000"/>
          <w:sz w:val="28"/>
        </w:rPr>
        <w:t>
      22) өз құзыретінің шегінде тағамнан уланулар, инфекциялық, паразиттік және басқа да аурулар кезінде санитариялық-эпидемияға қарсы және санитариялық-профилактикалық іс-шараларды ұйымдастыру және өткізу;</w:t>
      </w:r>
    </w:p>
    <w:bookmarkEnd w:id="21425"/>
    <w:bookmarkStart w:name="z21619" w:id="21426"/>
    <w:p>
      <w:pPr>
        <w:spacing w:after="0"/>
        <w:ind w:left="0"/>
        <w:jc w:val="both"/>
      </w:pPr>
      <w:r>
        <w:rPr>
          <w:rFonts w:ascii="Times New Roman"/>
          <w:b w:val="false"/>
          <w:i w:val="false"/>
          <w:color w:val="000000"/>
          <w:sz w:val="28"/>
        </w:rPr>
        <w:t>
      23) өз құзыретінің шегінде Қазақстан Республикасының заңнамасын бұзу фактілерін қарау үшін жеке, лауазымды тұлғаларды, заңды тұлғалардың заңды өкілдерін шақыру;</w:t>
      </w:r>
    </w:p>
    <w:bookmarkEnd w:id="21426"/>
    <w:bookmarkStart w:name="z21620" w:id="21427"/>
    <w:p>
      <w:pPr>
        <w:spacing w:after="0"/>
        <w:ind w:left="0"/>
        <w:jc w:val="both"/>
      </w:pPr>
      <w:r>
        <w:rPr>
          <w:rFonts w:ascii="Times New Roman"/>
          <w:b w:val="false"/>
          <w:i w:val="false"/>
          <w:color w:val="000000"/>
          <w:sz w:val="28"/>
        </w:rPr>
        <w:t xml:space="preserve">
      24)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істерді қозғау, қарау және әкімшілік жазалар қолдану;</w:t>
      </w:r>
    </w:p>
    <w:bookmarkEnd w:id="21427"/>
    <w:bookmarkStart w:name="z21621" w:id="21428"/>
    <w:p>
      <w:pPr>
        <w:spacing w:after="0"/>
        <w:ind w:left="0"/>
        <w:jc w:val="both"/>
      </w:pPr>
      <w:r>
        <w:rPr>
          <w:rFonts w:ascii="Times New Roman"/>
          <w:b w:val="false"/>
          <w:i w:val="false"/>
          <w:color w:val="000000"/>
          <w:sz w:val="28"/>
        </w:rPr>
        <w:t>
      25) Қазақстан Республикасының заңнамасына сәйкес жеке кәсіпкердің немесе заңды тұлғаның қызметін немесе қызметінің жекелеген түрлерін тоқтата тұру бойынша шаралар қабылдау;</w:t>
      </w:r>
    </w:p>
    <w:bookmarkEnd w:id="21428"/>
    <w:bookmarkStart w:name="z21622" w:id="21429"/>
    <w:p>
      <w:pPr>
        <w:spacing w:after="0"/>
        <w:ind w:left="0"/>
        <w:jc w:val="both"/>
      </w:pPr>
      <w:r>
        <w:rPr>
          <w:rFonts w:ascii="Times New Roman"/>
          <w:b w:val="false"/>
          <w:i w:val="false"/>
          <w:color w:val="000000"/>
          <w:sz w:val="28"/>
        </w:rPr>
        <w:t>
      26) тиісті аумақта инфекциялық және паразиттік ауруларды эпидемиологиялық бақылауды жүзеге асыру;</w:t>
      </w:r>
    </w:p>
    <w:bookmarkEnd w:id="21429"/>
    <w:bookmarkStart w:name="z21623" w:id="21430"/>
    <w:p>
      <w:pPr>
        <w:spacing w:after="0"/>
        <w:ind w:left="0"/>
        <w:jc w:val="both"/>
      </w:pPr>
      <w:r>
        <w:rPr>
          <w:rFonts w:ascii="Times New Roman"/>
          <w:b w:val="false"/>
          <w:i w:val="false"/>
          <w:color w:val="000000"/>
          <w:sz w:val="28"/>
        </w:rPr>
        <w:t>
      27) тиісті аумаққа инфекциялық, паразиттік аурулардың, сондай-ақ адамның денсаулығы үшін әлеуетті қауіпті заттар мен өнімдердің әкелінуі мен таралуын болдырмау мақсатында автомобиль өткізу пункттерін қоспағанда, Кеден одағының кедендік шекарасымен тұспа-тұс келетін Қазақстан Республикасының Мемлекеттік шекарасы арқылы өткізу пункттерінде санитариялық-эпидемияға қарсы (профилактикалық) іс-шараларды, халықтың денсаулығы үшін қауіп төндіретін жолаушыларды, экипаждарды, поезд бригадаларын, көлік құралдарын, жүктерді санитариялық-карантиндік бақылауды ұйымдастыру және өткізу;</w:t>
      </w:r>
    </w:p>
    <w:bookmarkEnd w:id="21430"/>
    <w:bookmarkStart w:name="z21624" w:id="21431"/>
    <w:p>
      <w:pPr>
        <w:spacing w:after="0"/>
        <w:ind w:left="0"/>
        <w:jc w:val="both"/>
      </w:pPr>
      <w:r>
        <w:rPr>
          <w:rFonts w:ascii="Times New Roman"/>
          <w:b w:val="false"/>
          <w:i w:val="false"/>
          <w:color w:val="000000"/>
          <w:sz w:val="28"/>
        </w:rPr>
        <w:t>
      28) халықтың пайдалануы мен қолдануына, сондай-ақ кәсіпкерлік және (немесе) өзге де қызметте пайдалану мен қолдануға арналған өнімді Қазақстан Республикасының заңнамасында белгіленген тәртіппен Қазақстан Республикасының тиісті аумағына әкелуге, өндіруге, қолдануға және өткізуге тыйым салу;</w:t>
      </w:r>
    </w:p>
    <w:bookmarkEnd w:id="21431"/>
    <w:bookmarkStart w:name="z21625" w:id="21432"/>
    <w:p>
      <w:pPr>
        <w:spacing w:after="0"/>
        <w:ind w:left="0"/>
        <w:jc w:val="both"/>
      </w:pPr>
      <w:r>
        <w:rPr>
          <w:rFonts w:ascii="Times New Roman"/>
          <w:b w:val="false"/>
          <w:i w:val="false"/>
          <w:color w:val="000000"/>
          <w:sz w:val="28"/>
        </w:rPr>
        <w:t>
      29) адамдардың өмірі мен денсаулығы үшін қауіпті деп танылған жағдайда шикізаттың, өнімнің, химиялық заттардың, технологиялық жабдықтардың, тетіктердің, процестердің, құрал-саймандардың жаңа түрлерін өндіруге, қолдануға және өткізуге тыйым салу;</w:t>
      </w:r>
    </w:p>
    <w:bookmarkEnd w:id="21432"/>
    <w:bookmarkStart w:name="z21626" w:id="21433"/>
    <w:p>
      <w:pPr>
        <w:spacing w:after="0"/>
        <w:ind w:left="0"/>
        <w:jc w:val="both"/>
      </w:pPr>
      <w:r>
        <w:rPr>
          <w:rFonts w:ascii="Times New Roman"/>
          <w:b w:val="false"/>
          <w:i w:val="false"/>
          <w:color w:val="000000"/>
          <w:sz w:val="28"/>
        </w:rPr>
        <w:t>
      30) тиісті аумақты инфекциялық, паразиттік аурулардың әкелінуі мен таралуынан санитариялық қорғау жөніндегі іс-шараларды ұйымдастыру және өткізу;</w:t>
      </w:r>
    </w:p>
    <w:bookmarkEnd w:id="21433"/>
    <w:bookmarkStart w:name="z21627" w:id="21434"/>
    <w:p>
      <w:pPr>
        <w:spacing w:after="0"/>
        <w:ind w:left="0"/>
        <w:jc w:val="both"/>
      </w:pPr>
      <w:r>
        <w:rPr>
          <w:rFonts w:ascii="Times New Roman"/>
          <w:b w:val="false"/>
          <w:i w:val="false"/>
          <w:color w:val="000000"/>
          <w:sz w:val="28"/>
        </w:rPr>
        <w:t xml:space="preserve">
      31) тиісті аумақта йод тапшылығы ауруларының профилактикасы туралы Қазақстан Республикасының заңнамасы талаптарының орындалуын бақылауды және қадағалауды жүзеге асыру; </w:t>
      </w:r>
    </w:p>
    <w:bookmarkEnd w:id="21434"/>
    <w:bookmarkStart w:name="z21705" w:id="21435"/>
    <w:p>
      <w:pPr>
        <w:spacing w:after="0"/>
        <w:ind w:left="0"/>
        <w:jc w:val="both"/>
      </w:pPr>
      <w:r>
        <w:rPr>
          <w:rFonts w:ascii="Times New Roman"/>
          <w:b w:val="false"/>
          <w:i w:val="false"/>
          <w:color w:val="000000"/>
          <w:sz w:val="28"/>
        </w:rPr>
        <w:t>
      32) санитариялық-эпидемиологиялық сараптама жүргізу үшін сараптама объектісінің қоршаған ортаға және тұрғындардың денсаулығына әсерін бағалауды зерделеуге қажетті материалдарды сұрату, сондай-ақ осы өнімнің құнына өтемақы төлемей, сараптама жүргізу үшін қажетті көлемнен аспайтын және жеткілікті көлемдерде өнімдердің сынамаларын алу және үлгілерін іріктеп алу;</w:t>
      </w:r>
    </w:p>
    <w:bookmarkEnd w:id="21435"/>
    <w:bookmarkStart w:name="z21628" w:id="21436"/>
    <w:p>
      <w:pPr>
        <w:spacing w:after="0"/>
        <w:ind w:left="0"/>
        <w:jc w:val="both"/>
      </w:pPr>
      <w:r>
        <w:rPr>
          <w:rFonts w:ascii="Times New Roman"/>
          <w:b w:val="false"/>
          <w:i w:val="false"/>
          <w:color w:val="000000"/>
          <w:sz w:val="28"/>
        </w:rPr>
        <w:t>
      33) реттелетін саладағы Қазақстан Республикасы заңнамасының талаптарын бұзушылықтарды жою туралы нұсқамалар беру;</w:t>
      </w:r>
    </w:p>
    <w:bookmarkEnd w:id="21436"/>
    <w:bookmarkStart w:name="z21629" w:id="21437"/>
    <w:p>
      <w:pPr>
        <w:spacing w:after="0"/>
        <w:ind w:left="0"/>
        <w:jc w:val="both"/>
      </w:pPr>
      <w:r>
        <w:rPr>
          <w:rFonts w:ascii="Times New Roman"/>
          <w:b w:val="false"/>
          <w:i w:val="false"/>
          <w:color w:val="000000"/>
          <w:sz w:val="28"/>
        </w:rPr>
        <w:t>
      34) инфекциялық және паразиттік аурулардың таралуының әлеуетті көздері болып табылатын, сондай-ақ инфекциялық аурумен ауыратын науқастармен қарым-қатынаста болған адамдарды зертханалық зерттеп-тексеру нәтижелерін алғанға дейін жұмыстан шеттете отырып, медициналық зерттеп-тексеруге жіберу;</w:t>
      </w:r>
    </w:p>
    <w:bookmarkEnd w:id="21437"/>
    <w:bookmarkStart w:name="z21630" w:id="21438"/>
    <w:p>
      <w:pPr>
        <w:spacing w:after="0"/>
        <w:ind w:left="0"/>
        <w:jc w:val="both"/>
      </w:pPr>
      <w:r>
        <w:rPr>
          <w:rFonts w:ascii="Times New Roman"/>
          <w:b w:val="false"/>
          <w:i w:val="false"/>
          <w:color w:val="000000"/>
          <w:sz w:val="28"/>
        </w:rPr>
        <w:t>
      35) инфекциялық және паразиттік аурулардың көздері болып табылатын адамдарды көрсетімдері бойынша емдеуге жатқызуға жіберу;</w:t>
      </w:r>
    </w:p>
    <w:bookmarkEnd w:id="21438"/>
    <w:bookmarkStart w:name="z21631" w:id="21439"/>
    <w:p>
      <w:pPr>
        <w:spacing w:after="0"/>
        <w:ind w:left="0"/>
        <w:jc w:val="both"/>
      </w:pPr>
      <w:r>
        <w:rPr>
          <w:rFonts w:ascii="Times New Roman"/>
          <w:b w:val="false"/>
          <w:i w:val="false"/>
          <w:color w:val="000000"/>
          <w:sz w:val="28"/>
        </w:rPr>
        <w:t>
      36) Қазақстан Республикасының қолданыстағы заңнамасына сәйкес реттелетін салада тексеру және профилактикалық бақылау мен қадағалау нысанында бақылауды жүзеге асыру;</w:t>
      </w:r>
    </w:p>
    <w:bookmarkEnd w:id="21439"/>
    <w:bookmarkStart w:name="z21632" w:id="21440"/>
    <w:p>
      <w:pPr>
        <w:spacing w:after="0"/>
        <w:ind w:left="0"/>
        <w:jc w:val="both"/>
      </w:pPr>
      <w:r>
        <w:rPr>
          <w:rFonts w:ascii="Times New Roman"/>
          <w:b w:val="false"/>
          <w:i w:val="false"/>
          <w:color w:val="000000"/>
          <w:sz w:val="28"/>
        </w:rPr>
        <w:t>
      37) тиісті аумақта халықтың санитариялық-эпидемиологиялық саламаттылығы саласындағы радиациялық бақылауды жүзеге асыру;</w:t>
      </w:r>
    </w:p>
    <w:bookmarkEnd w:id="21440"/>
    <w:bookmarkStart w:name="z21633" w:id="21441"/>
    <w:p>
      <w:pPr>
        <w:spacing w:after="0"/>
        <w:ind w:left="0"/>
        <w:jc w:val="both"/>
      </w:pPr>
      <w:r>
        <w:rPr>
          <w:rFonts w:ascii="Times New Roman"/>
          <w:b w:val="false"/>
          <w:i w:val="false"/>
          <w:color w:val="000000"/>
          <w:sz w:val="28"/>
        </w:rPr>
        <w:t>
      38) инфекциялық және паразиттік аурулардың көздері болып табылатын, халықтың декреттелген топтарына жататын, сондай-ақ міндетті медициналық қарап-тексеруден уақтылы өтпеген адамдарды жұмыстан уақытша шеттету туралы қаулылар қабылдау;</w:t>
      </w:r>
    </w:p>
    <w:bookmarkEnd w:id="21441"/>
    <w:bookmarkStart w:name="z21634" w:id="21442"/>
    <w:p>
      <w:pPr>
        <w:spacing w:after="0"/>
        <w:ind w:left="0"/>
        <w:jc w:val="both"/>
      </w:pPr>
      <w:r>
        <w:rPr>
          <w:rFonts w:ascii="Times New Roman"/>
          <w:b w:val="false"/>
          <w:i w:val="false"/>
          <w:color w:val="000000"/>
          <w:sz w:val="28"/>
        </w:rPr>
        <w:t>
      39) халықты міндетті түрде вакцинациялауды, үй-жайларда және көлік құралдарында, аумақтарда, инфекциялық және паразиттік аурулар ошақтарында профилактикалық және ошақтық дезинфекция, дезинсекция және дератизация жүргізуді талап ету;</w:t>
      </w:r>
    </w:p>
    <w:bookmarkEnd w:id="21442"/>
    <w:bookmarkStart w:name="z21635" w:id="21443"/>
    <w:p>
      <w:pPr>
        <w:spacing w:after="0"/>
        <w:ind w:left="0"/>
        <w:jc w:val="both"/>
      </w:pPr>
      <w:r>
        <w:rPr>
          <w:rFonts w:ascii="Times New Roman"/>
          <w:b w:val="false"/>
          <w:i w:val="false"/>
          <w:color w:val="000000"/>
          <w:sz w:val="28"/>
        </w:rPr>
        <w:t>
      40) шектеу іс-шараларын, оның ішінде карантинді белгілеу, инфекциялық ауруларды анықтау;</w:t>
      </w:r>
    </w:p>
    <w:bookmarkEnd w:id="21443"/>
    <w:bookmarkStart w:name="z21636" w:id="21444"/>
    <w:p>
      <w:pPr>
        <w:spacing w:after="0"/>
        <w:ind w:left="0"/>
        <w:jc w:val="both"/>
      </w:pPr>
      <w:r>
        <w:rPr>
          <w:rFonts w:ascii="Times New Roman"/>
          <w:b w:val="false"/>
          <w:i w:val="false"/>
          <w:color w:val="000000"/>
          <w:sz w:val="28"/>
        </w:rPr>
        <w:t>
      41) санитариялық-қорғаныш аймақтарының көлемін белгілеу;</w:t>
      </w:r>
    </w:p>
    <w:bookmarkEnd w:id="21444"/>
    <w:bookmarkStart w:name="z21637" w:id="21445"/>
    <w:p>
      <w:pPr>
        <w:spacing w:after="0"/>
        <w:ind w:left="0"/>
        <w:jc w:val="both"/>
      </w:pPr>
      <w:r>
        <w:rPr>
          <w:rFonts w:ascii="Times New Roman"/>
          <w:b w:val="false"/>
          <w:i w:val="false"/>
          <w:color w:val="000000"/>
          <w:sz w:val="28"/>
        </w:rPr>
        <w:t>
      42) реттелетін салада түсіндіру жұмысын ұйымдастыру;</w:t>
      </w:r>
    </w:p>
    <w:bookmarkEnd w:id="21445"/>
    <w:bookmarkStart w:name="z21638" w:id="21446"/>
    <w:p>
      <w:pPr>
        <w:spacing w:after="0"/>
        <w:ind w:left="0"/>
        <w:jc w:val="both"/>
      </w:pPr>
      <w:r>
        <w:rPr>
          <w:rFonts w:ascii="Times New Roman"/>
          <w:b w:val="false"/>
          <w:i w:val="false"/>
          <w:color w:val="000000"/>
          <w:sz w:val="28"/>
        </w:rPr>
        <w:t>
      43) салауатты өмір салтын және дұрыс тамақтануды ұйымдастыру;</w:t>
      </w:r>
    </w:p>
    <w:bookmarkEnd w:id="21446"/>
    <w:bookmarkStart w:name="z21639" w:id="21447"/>
    <w:p>
      <w:pPr>
        <w:spacing w:after="0"/>
        <w:ind w:left="0"/>
        <w:jc w:val="both"/>
      </w:pPr>
      <w:r>
        <w:rPr>
          <w:rFonts w:ascii="Times New Roman"/>
          <w:b w:val="false"/>
          <w:i w:val="false"/>
          <w:color w:val="000000"/>
          <w:sz w:val="28"/>
        </w:rPr>
        <w:t>
      44) заңдарда, Қазақстан Республикасы Президентінің және Үкіметінің актілерінде көзделген өзге де функцияларды жүзеге асыру.</w:t>
      </w:r>
    </w:p>
    <w:bookmarkEnd w:id="21447"/>
    <w:bookmarkStart w:name="z21640" w:id="21448"/>
    <w:p>
      <w:pPr>
        <w:spacing w:after="0"/>
        <w:ind w:left="0"/>
        <w:jc w:val="both"/>
      </w:pPr>
      <w:r>
        <w:rPr>
          <w:rFonts w:ascii="Times New Roman"/>
          <w:b w:val="false"/>
          <w:i w:val="false"/>
          <w:color w:val="000000"/>
          <w:sz w:val="28"/>
        </w:rPr>
        <w:t>
      14. Құқықтары мен міндеттері:</w:t>
      </w:r>
    </w:p>
    <w:bookmarkEnd w:id="21448"/>
    <w:bookmarkStart w:name="z21641" w:id="21449"/>
    <w:p>
      <w:pPr>
        <w:spacing w:after="0"/>
        <w:ind w:left="0"/>
        <w:jc w:val="both"/>
      </w:pPr>
      <w:r>
        <w:rPr>
          <w:rFonts w:ascii="Times New Roman"/>
          <w:b w:val="false"/>
          <w:i w:val="false"/>
          <w:color w:val="000000"/>
          <w:sz w:val="28"/>
        </w:rPr>
        <w:t>
      1) реттелетін саладағы мәселелер бойынша мемлекеттік органдардан, лауазымды тұлғалардан, жеке және заңды тұлғалардан заңнамада белгіленген тәртіппен ақпарат сұрату және алу;</w:t>
      </w:r>
    </w:p>
    <w:bookmarkEnd w:id="21449"/>
    <w:bookmarkStart w:name="z21642" w:id="21450"/>
    <w:p>
      <w:pPr>
        <w:spacing w:after="0"/>
        <w:ind w:left="0"/>
        <w:jc w:val="both"/>
      </w:pPr>
      <w:r>
        <w:rPr>
          <w:rFonts w:ascii="Times New Roman"/>
          <w:b w:val="false"/>
          <w:i w:val="false"/>
          <w:color w:val="000000"/>
          <w:sz w:val="28"/>
        </w:rPr>
        <w:t>
      2) жеке және заңды тұлғалар Басқарманың лауазымды тұлғалары берген заңды талаптарды немесе нұсқамаларды, қаулыларды орындамаған немесе тиісінше орындамаған кезде сотқа жүгіну;</w:t>
      </w:r>
    </w:p>
    <w:bookmarkEnd w:id="21450"/>
    <w:bookmarkStart w:name="z21643" w:id="21451"/>
    <w:p>
      <w:pPr>
        <w:spacing w:after="0"/>
        <w:ind w:left="0"/>
        <w:jc w:val="both"/>
      </w:pPr>
      <w:r>
        <w:rPr>
          <w:rFonts w:ascii="Times New Roman"/>
          <w:b w:val="false"/>
          <w:i w:val="false"/>
          <w:color w:val="000000"/>
          <w:sz w:val="28"/>
        </w:rPr>
        <w:t>
      3) реттелетін саладағы мәселелер бойынша ақпараттық-түсіндіру жұмысын жүзеге асыру;</w:t>
      </w:r>
    </w:p>
    <w:bookmarkEnd w:id="21451"/>
    <w:bookmarkStart w:name="z21644" w:id="21452"/>
    <w:p>
      <w:pPr>
        <w:spacing w:after="0"/>
        <w:ind w:left="0"/>
        <w:jc w:val="both"/>
      </w:pPr>
      <w:r>
        <w:rPr>
          <w:rFonts w:ascii="Times New Roman"/>
          <w:b w:val="false"/>
          <w:i w:val="false"/>
          <w:color w:val="000000"/>
          <w:sz w:val="28"/>
        </w:rPr>
        <w:t>
      4) өз құзыретінің шегінде консультативтік-кеңесші және сараптау комиссияларын (жұмыс топтарын) құру;</w:t>
      </w:r>
    </w:p>
    <w:bookmarkEnd w:id="21452"/>
    <w:bookmarkStart w:name="z21645" w:id="21453"/>
    <w:p>
      <w:pPr>
        <w:spacing w:after="0"/>
        <w:ind w:left="0"/>
        <w:jc w:val="both"/>
      </w:pPr>
      <w:r>
        <w:rPr>
          <w:rFonts w:ascii="Times New Roman"/>
          <w:b w:val="false"/>
          <w:i w:val="false"/>
          <w:color w:val="000000"/>
          <w:sz w:val="28"/>
        </w:rPr>
        <w:t>
      5) Қазақстан Республикасының заңдарында белгіленген жағдайларды қоспағанда, өзінің өкілеттіктерін жүзеге асыру кезінде алынған коммерциялық, қызметтік, өзге де заңмен қорғалатын құпияны құрайтын ақпаратты жария етпеу;</w:t>
      </w:r>
    </w:p>
    <w:bookmarkEnd w:id="21453"/>
    <w:bookmarkStart w:name="z21646" w:id="21454"/>
    <w:p>
      <w:pPr>
        <w:spacing w:after="0"/>
        <w:ind w:left="0"/>
        <w:jc w:val="both"/>
      </w:pPr>
      <w:r>
        <w:rPr>
          <w:rFonts w:ascii="Times New Roman"/>
          <w:b w:val="false"/>
          <w:i w:val="false"/>
          <w:color w:val="000000"/>
          <w:sz w:val="28"/>
        </w:rPr>
        <w:t>
      6) реттелетін салада Қазақстан Республикасы заңнамасының қолданылуына талдау жүргізу;</w:t>
      </w:r>
    </w:p>
    <w:bookmarkEnd w:id="21454"/>
    <w:bookmarkStart w:name="z21647" w:id="21455"/>
    <w:p>
      <w:pPr>
        <w:spacing w:after="0"/>
        <w:ind w:left="0"/>
        <w:jc w:val="both"/>
      </w:pPr>
      <w:r>
        <w:rPr>
          <w:rFonts w:ascii="Times New Roman"/>
          <w:b w:val="false"/>
          <w:i w:val="false"/>
          <w:color w:val="000000"/>
          <w:sz w:val="28"/>
        </w:rPr>
        <w:t>
      7) заңнамада белгіленген тәртіппен басқа ұйымдардан мамандарды тексеру және сараптама жүргізуге тарту;</w:t>
      </w:r>
    </w:p>
    <w:bookmarkEnd w:id="21455"/>
    <w:bookmarkStart w:name="z21648" w:id="21456"/>
    <w:p>
      <w:pPr>
        <w:spacing w:after="0"/>
        <w:ind w:left="0"/>
        <w:jc w:val="both"/>
      </w:pPr>
      <w:r>
        <w:rPr>
          <w:rFonts w:ascii="Times New Roman"/>
          <w:b w:val="false"/>
          <w:i w:val="false"/>
          <w:color w:val="000000"/>
          <w:sz w:val="28"/>
        </w:rPr>
        <w:t>
      8) Қазақстан Республикасының заңнамасын, жеке және заңды тұлғалардың құқықтарын және заңмен қорғалатын мүдделерін сақтау;</w:t>
      </w:r>
    </w:p>
    <w:bookmarkEnd w:id="21456"/>
    <w:bookmarkStart w:name="z21649" w:id="21457"/>
    <w:p>
      <w:pPr>
        <w:spacing w:after="0"/>
        <w:ind w:left="0"/>
        <w:jc w:val="both"/>
      </w:pPr>
      <w:r>
        <w:rPr>
          <w:rFonts w:ascii="Times New Roman"/>
          <w:b w:val="false"/>
          <w:i w:val="false"/>
          <w:color w:val="000000"/>
          <w:sz w:val="28"/>
        </w:rPr>
        <w:t>
      9) құзыретінің шегінде мемлекеттік органдармен, заңды тұлғалармен, үкіметтік емес ұйымдармен, қоғамдық бірлестіктермен және халықаралық ұйымдармен меморандумдар (келісімдер) жасасу;</w:t>
      </w:r>
    </w:p>
    <w:bookmarkEnd w:id="21457"/>
    <w:bookmarkStart w:name="z21650" w:id="21458"/>
    <w:p>
      <w:pPr>
        <w:spacing w:after="0"/>
        <w:ind w:left="0"/>
        <w:jc w:val="both"/>
      </w:pPr>
      <w:r>
        <w:rPr>
          <w:rFonts w:ascii="Times New Roman"/>
          <w:b w:val="false"/>
          <w:i w:val="false"/>
          <w:color w:val="000000"/>
          <w:sz w:val="28"/>
        </w:rPr>
        <w:t>
      10) Қазақстан Республикасының қолданыстағы заңнамасында көзделген өзге де құқықтар мен міндеттерді жүзеге асыру.</w:t>
      </w:r>
    </w:p>
    <w:bookmarkEnd w:id="21458"/>
    <w:bookmarkStart w:name="z21651" w:id="21459"/>
    <w:p>
      <w:pPr>
        <w:spacing w:after="0"/>
        <w:ind w:left="0"/>
        <w:jc w:val="left"/>
      </w:pPr>
      <w:r>
        <w:rPr>
          <w:rFonts w:ascii="Times New Roman"/>
          <w:b/>
          <w:i w:val="false"/>
          <w:color w:val="000000"/>
        </w:rPr>
        <w:t xml:space="preserve"> 3-тарау. Басқарманың қызметін ұйымдастыру</w:t>
      </w:r>
    </w:p>
    <w:bookmarkEnd w:id="21459"/>
    <w:bookmarkStart w:name="z21652" w:id="21460"/>
    <w:p>
      <w:pPr>
        <w:spacing w:after="0"/>
        <w:ind w:left="0"/>
        <w:jc w:val="both"/>
      </w:pPr>
      <w:r>
        <w:rPr>
          <w:rFonts w:ascii="Times New Roman"/>
          <w:b w:val="false"/>
          <w:i w:val="false"/>
          <w:color w:val="000000"/>
          <w:sz w:val="28"/>
        </w:rPr>
        <w:t>
      15. Басқармаға басшылықты Басшы жүзеге асырады, ол Басқармаға жүктелген міндеттердің орындалуына және өз функцияларын жүзеге асыруға дербес жауапты болады.</w:t>
      </w:r>
    </w:p>
    <w:bookmarkEnd w:id="21460"/>
    <w:bookmarkStart w:name="z21653" w:id="21461"/>
    <w:p>
      <w:pPr>
        <w:spacing w:after="0"/>
        <w:ind w:left="0"/>
        <w:jc w:val="both"/>
      </w:pPr>
      <w:r>
        <w:rPr>
          <w:rFonts w:ascii="Times New Roman"/>
          <w:b w:val="false"/>
          <w:i w:val="false"/>
          <w:color w:val="000000"/>
          <w:sz w:val="28"/>
        </w:rPr>
        <w:t>
      16. Басқарманың басшысы Қазақстан Республикасының заңнамасына сәйкес қызметке тағайындалады және қызметтен босатылады.</w:t>
      </w:r>
    </w:p>
    <w:bookmarkEnd w:id="21461"/>
    <w:bookmarkStart w:name="z21654" w:id="21462"/>
    <w:p>
      <w:pPr>
        <w:spacing w:after="0"/>
        <w:ind w:left="0"/>
        <w:jc w:val="both"/>
      </w:pPr>
      <w:r>
        <w:rPr>
          <w:rFonts w:ascii="Times New Roman"/>
          <w:b w:val="false"/>
          <w:i w:val="false"/>
          <w:color w:val="000000"/>
          <w:sz w:val="28"/>
        </w:rPr>
        <w:t>
      17. Басқарма басшысының Қазақстан Республикасының заңнамасына сәйкес қызметке тағайындалатын және қызметтен босатылатын орынбасары болады/болмайды.</w:t>
      </w:r>
    </w:p>
    <w:bookmarkEnd w:id="21462"/>
    <w:bookmarkStart w:name="z21655" w:id="21463"/>
    <w:p>
      <w:pPr>
        <w:spacing w:after="0"/>
        <w:ind w:left="0"/>
        <w:jc w:val="both"/>
      </w:pPr>
      <w:r>
        <w:rPr>
          <w:rFonts w:ascii="Times New Roman"/>
          <w:b w:val="false"/>
          <w:i w:val="false"/>
          <w:color w:val="000000"/>
          <w:sz w:val="28"/>
        </w:rPr>
        <w:t>
      18. Басқарма басшысының өкілеттіктері:</w:t>
      </w:r>
    </w:p>
    <w:bookmarkEnd w:id="21463"/>
    <w:bookmarkStart w:name="z21656" w:id="21464"/>
    <w:p>
      <w:pPr>
        <w:spacing w:after="0"/>
        <w:ind w:left="0"/>
        <w:jc w:val="both"/>
      </w:pPr>
      <w:r>
        <w:rPr>
          <w:rFonts w:ascii="Times New Roman"/>
          <w:b w:val="false"/>
          <w:i w:val="false"/>
          <w:color w:val="000000"/>
          <w:sz w:val="28"/>
        </w:rPr>
        <w:t>
      1) Басқарма қызметкерлерінің міндеттерін, өкілеттіктерін және жауапкершілігін айқындайды, сондай-ақ олардың лауазымдық нұсқаулықтарын бекітуге Департаменттің басшысына жібереді;</w:t>
      </w:r>
    </w:p>
    <w:bookmarkEnd w:id="21464"/>
    <w:bookmarkStart w:name="z21657" w:id="21465"/>
    <w:p>
      <w:pPr>
        <w:spacing w:after="0"/>
        <w:ind w:left="0"/>
        <w:jc w:val="both"/>
      </w:pPr>
      <w:r>
        <w:rPr>
          <w:rFonts w:ascii="Times New Roman"/>
          <w:b w:val="false"/>
          <w:i w:val="false"/>
          <w:color w:val="000000"/>
          <w:sz w:val="28"/>
        </w:rPr>
        <w:t>
      2) мемлекеттік органдарда және өзге де ұйымдарда Басқарманың мүддесін білдіреді;</w:t>
      </w:r>
    </w:p>
    <w:bookmarkEnd w:id="21465"/>
    <w:bookmarkStart w:name="z21658" w:id="21466"/>
    <w:p>
      <w:pPr>
        <w:spacing w:after="0"/>
        <w:ind w:left="0"/>
        <w:jc w:val="both"/>
      </w:pPr>
      <w:r>
        <w:rPr>
          <w:rFonts w:ascii="Times New Roman"/>
          <w:b w:val="false"/>
          <w:i w:val="false"/>
          <w:color w:val="000000"/>
          <w:sz w:val="28"/>
        </w:rPr>
        <w:t>
      3) сыбайлас жемқорлыққа қарсы іс-қимыл жасауға және Қазақстан Республикасы мемлекеттік мемлекеттік қызметшілерінің әдеп кодексі нормаларын сақтауға бағытталған шараларды қабылдайды;</w:t>
      </w:r>
    </w:p>
    <w:bookmarkEnd w:id="21466"/>
    <w:bookmarkStart w:name="z21659" w:id="21467"/>
    <w:p>
      <w:pPr>
        <w:spacing w:after="0"/>
        <w:ind w:left="0"/>
        <w:jc w:val="both"/>
      </w:pPr>
      <w:r>
        <w:rPr>
          <w:rFonts w:ascii="Times New Roman"/>
          <w:b w:val="false"/>
          <w:i w:val="false"/>
          <w:color w:val="000000"/>
          <w:sz w:val="28"/>
        </w:rPr>
        <w:t>
      4) Қазақстан Республикасының заңнамасына сәйкес өзге де өкілеттіктерді жүзеге асырады.</w:t>
      </w:r>
    </w:p>
    <w:bookmarkEnd w:id="21467"/>
    <w:bookmarkStart w:name="z21660" w:id="21468"/>
    <w:p>
      <w:pPr>
        <w:spacing w:after="0"/>
        <w:ind w:left="0"/>
        <w:jc w:val="both"/>
      </w:pPr>
      <w:r>
        <w:rPr>
          <w:rFonts w:ascii="Times New Roman"/>
          <w:b w:val="false"/>
          <w:i w:val="false"/>
          <w:color w:val="000000"/>
          <w:sz w:val="28"/>
        </w:rPr>
        <w:t>
      Басқарманың басшысы болмаған кезеңде оның өкілеттіктерін орындауды қолданыстағы заңнамаға сәйкес оны алмастыратын тұлға жүзеге асырады.</w:t>
      </w:r>
    </w:p>
    <w:bookmarkEnd w:id="21468"/>
    <w:bookmarkStart w:name="z21661" w:id="21469"/>
    <w:p>
      <w:pPr>
        <w:spacing w:after="0"/>
        <w:ind w:left="0"/>
        <w:jc w:val="left"/>
      </w:pPr>
      <w:r>
        <w:rPr>
          <w:rFonts w:ascii="Times New Roman"/>
          <w:b/>
          <w:i w:val="false"/>
          <w:color w:val="000000"/>
        </w:rPr>
        <w:t xml:space="preserve"> 4-тарау. Басқарманың мүлкі</w:t>
      </w:r>
    </w:p>
    <w:bookmarkEnd w:id="21469"/>
    <w:bookmarkStart w:name="z21662" w:id="21470"/>
    <w:p>
      <w:pPr>
        <w:spacing w:after="0"/>
        <w:ind w:left="0"/>
        <w:jc w:val="both"/>
      </w:pPr>
      <w:r>
        <w:rPr>
          <w:rFonts w:ascii="Times New Roman"/>
          <w:b w:val="false"/>
          <w:i w:val="false"/>
          <w:color w:val="000000"/>
          <w:sz w:val="28"/>
        </w:rPr>
        <w:t>
      19. Басқармада заңнамада көзделген жағдайларда жедел басқару құқығындағы оқшауланған мүлкi болуы мүмкін.</w:t>
      </w:r>
    </w:p>
    <w:bookmarkEnd w:id="21470"/>
    <w:bookmarkStart w:name="z21663" w:id="21471"/>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1471"/>
    <w:bookmarkStart w:name="z21664" w:id="21472"/>
    <w:p>
      <w:pPr>
        <w:spacing w:after="0"/>
        <w:ind w:left="0"/>
        <w:jc w:val="both"/>
      </w:pPr>
      <w:r>
        <w:rPr>
          <w:rFonts w:ascii="Times New Roman"/>
          <w:b w:val="false"/>
          <w:i w:val="false"/>
          <w:color w:val="000000"/>
          <w:sz w:val="28"/>
        </w:rPr>
        <w:t>
      20. Басқармаға бекiтіліп берілген мүлiк республикалық меншiкке жатады.</w:t>
      </w:r>
    </w:p>
    <w:bookmarkEnd w:id="21472"/>
    <w:bookmarkStart w:name="z21665" w:id="21473"/>
    <w:p>
      <w:pPr>
        <w:spacing w:after="0"/>
        <w:ind w:left="0"/>
        <w:jc w:val="both"/>
      </w:pPr>
      <w:r>
        <w:rPr>
          <w:rFonts w:ascii="Times New Roman"/>
          <w:b w:val="false"/>
          <w:i w:val="false"/>
          <w:color w:val="000000"/>
          <w:sz w:val="28"/>
        </w:rPr>
        <w:t>
      21. Егер заңнамада өзгеше көзделмесе, Басқарма өзіне бекітіліп берілген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21473"/>
    <w:bookmarkStart w:name="z21666" w:id="21474"/>
    <w:p>
      <w:pPr>
        <w:spacing w:after="0"/>
        <w:ind w:left="0"/>
        <w:jc w:val="left"/>
      </w:pPr>
      <w:r>
        <w:rPr>
          <w:rFonts w:ascii="Times New Roman"/>
          <w:b/>
          <w:i w:val="false"/>
          <w:color w:val="000000"/>
        </w:rPr>
        <w:t xml:space="preserve"> 5-тарау. Басқарманы қайта ұйымдастыру және тарату</w:t>
      </w:r>
    </w:p>
    <w:bookmarkEnd w:id="21474"/>
    <w:bookmarkStart w:name="z21667" w:id="21475"/>
    <w:p>
      <w:pPr>
        <w:spacing w:after="0"/>
        <w:ind w:left="0"/>
        <w:jc w:val="both"/>
      </w:pPr>
      <w:r>
        <w:rPr>
          <w:rFonts w:ascii="Times New Roman"/>
          <w:b w:val="false"/>
          <w:i w:val="false"/>
          <w:color w:val="000000"/>
          <w:sz w:val="28"/>
        </w:rPr>
        <w:t>
      22. Басқарманы қайта ұйымдастыру және тарату Қазақстан Республикасының заңнамасына сәйкес жүзеге асырылады.</w:t>
      </w:r>
    </w:p>
    <w:bookmarkEnd w:id="214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