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06d6" w14:textId="ba40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10 қаңтардағы № 155-VIII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229"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екінші бөлігі:</w:t>
      </w:r>
    </w:p>
    <w:bookmarkEnd w:id="1"/>
    <w:bookmarkStart w:name="z2" w:id="2"/>
    <w:p>
      <w:pPr>
        <w:spacing w:after="0"/>
        <w:ind w:left="0"/>
        <w:jc w:val="both"/>
      </w:pPr>
      <w:r>
        <w:rPr>
          <w:rFonts w:ascii="Times New Roman"/>
          <w:b w:val="false"/>
          <w:i w:val="false"/>
          <w:color w:val="000000"/>
          <w:sz w:val="28"/>
        </w:rPr>
        <w:t>
      "Қазақстан Республикасының Мемлекеттiк шекарасы режимiн" деген сөздердің алдынан "Қазақстан Республикасының тiл туралы заңнамасын," деген сөздермен толықтырылсын;</w:t>
      </w:r>
    </w:p>
    <w:bookmarkEnd w:id="2"/>
    <w:bookmarkStart w:name="z3" w:id="3"/>
    <w:p>
      <w:pPr>
        <w:spacing w:after="0"/>
        <w:ind w:left="0"/>
        <w:jc w:val="both"/>
      </w:pPr>
      <w:r>
        <w:rPr>
          <w:rFonts w:ascii="Times New Roman"/>
          <w:b w:val="false"/>
          <w:i w:val="false"/>
          <w:color w:val="000000"/>
          <w:sz w:val="28"/>
        </w:rPr>
        <w:t>
      "құқығынан айыру" деген сөздерден кейін ", қоғамдық жұмыстарға тарту" деген сөздермен толықтырылсын;</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тақырып "адвокаттардың," деген сөзден кейін "заң консультанттарының," деген сөздермен толықтырылсын;</w:t>
      </w:r>
    </w:p>
    <w:bookmarkEnd w:id="5"/>
    <w:bookmarkStart w:name="z6" w:id="6"/>
    <w:p>
      <w:pPr>
        <w:spacing w:after="0"/>
        <w:ind w:left="0"/>
        <w:jc w:val="both"/>
      </w:pPr>
      <w:r>
        <w:rPr>
          <w:rFonts w:ascii="Times New Roman"/>
          <w:b w:val="false"/>
          <w:i w:val="false"/>
          <w:color w:val="000000"/>
          <w:sz w:val="28"/>
        </w:rPr>
        <w:t>
      бірінші бөлік "адвокаттар," деген сөзден кейін "заң консультанттары," деген сөздермен толықтырылсын;</w:t>
      </w:r>
    </w:p>
    <w:bookmarkEnd w:id="6"/>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41-баптың</w:t>
      </w:r>
      <w:r>
        <w:rPr>
          <w:rFonts w:ascii="Times New Roman"/>
          <w:b w:val="false"/>
          <w:i w:val="false"/>
          <w:color w:val="000000"/>
          <w:sz w:val="28"/>
        </w:rPr>
        <w:t xml:space="preserve"> бірінші бөлігі мынадай мазмұндағы 7-1) тармақшамен толықтырылсын:</w:t>
      </w:r>
    </w:p>
    <w:bookmarkEnd w:id="7"/>
    <w:bookmarkStart w:name="z8" w:id="8"/>
    <w:p>
      <w:pPr>
        <w:spacing w:after="0"/>
        <w:ind w:left="0"/>
        <w:jc w:val="both"/>
      </w:pPr>
      <w:r>
        <w:rPr>
          <w:rFonts w:ascii="Times New Roman"/>
          <w:b w:val="false"/>
          <w:i w:val="false"/>
          <w:color w:val="000000"/>
          <w:sz w:val="28"/>
        </w:rPr>
        <w:t>
      "7-1) қоғамдық жұмыстар;";</w:t>
      </w:r>
    </w:p>
    <w:bookmarkEnd w:id="8"/>
    <w:bookmarkStart w:name="z9"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42-баптың</w:t>
      </w:r>
      <w:r>
        <w:rPr>
          <w:rFonts w:ascii="Times New Roman"/>
          <w:b w:val="false"/>
          <w:i w:val="false"/>
          <w:color w:val="000000"/>
          <w:sz w:val="28"/>
        </w:rPr>
        <w:t xml:space="preserve"> бірінші бөлігі "қамаққа алу" деген сөздерден кейін ", қоғамдық жұмыстар" деген сөздермен толықтырылсын;</w:t>
      </w:r>
    </w:p>
    <w:bookmarkEnd w:id="9"/>
    <w:bookmarkStart w:name="z10"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44-бапта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екінші бөліктің екінші абзацы "адвокатқа," деген сөзден кейін "заң консультантына," деген сөздермен толықтырылсын;</w:t>
      </w:r>
    </w:p>
    <w:bookmarkEnd w:id="11"/>
    <w:bookmarkStart w:name="z14" w:id="12"/>
    <w:p>
      <w:pPr>
        <w:spacing w:after="0"/>
        <w:ind w:left="0"/>
        <w:jc w:val="both"/>
      </w:pPr>
      <w:r>
        <w:rPr>
          <w:rFonts w:ascii="Times New Roman"/>
          <w:b w:val="false"/>
          <w:i w:val="false"/>
          <w:color w:val="000000"/>
          <w:sz w:val="28"/>
        </w:rPr>
        <w:t>
      6) мынадай мазмұндағы 49-1 және 49-2-баптармен толықтырылсын:</w:t>
      </w:r>
    </w:p>
    <w:bookmarkEnd w:id="12"/>
    <w:bookmarkStart w:name="z15" w:id="13"/>
    <w:p>
      <w:pPr>
        <w:spacing w:after="0"/>
        <w:ind w:left="0"/>
        <w:jc w:val="both"/>
      </w:pPr>
      <w:r>
        <w:rPr>
          <w:rFonts w:ascii="Times New Roman"/>
          <w:b w:val="false"/>
          <w:i w:val="false"/>
          <w:color w:val="000000"/>
          <w:sz w:val="28"/>
        </w:rPr>
        <w:t>
      "49-1-бап. Қоғамдық жұмыстар</w:t>
      </w:r>
    </w:p>
    <w:bookmarkEnd w:id="13"/>
    <w:bookmarkStart w:name="z16" w:id="14"/>
    <w:p>
      <w:pPr>
        <w:spacing w:after="0"/>
        <w:ind w:left="0"/>
        <w:jc w:val="both"/>
      </w:pPr>
      <w:r>
        <w:rPr>
          <w:rFonts w:ascii="Times New Roman"/>
          <w:b w:val="false"/>
          <w:i w:val="false"/>
          <w:color w:val="000000"/>
          <w:sz w:val="28"/>
        </w:rPr>
        <w:t>
      1. Сот қоғамдық жұмыстарды жеке тұлғаларға қатысты қолданады.</w:t>
      </w:r>
    </w:p>
    <w:bookmarkEnd w:id="14"/>
    <w:bookmarkStart w:name="z17" w:id="15"/>
    <w:p>
      <w:pPr>
        <w:spacing w:after="0"/>
        <w:ind w:left="0"/>
        <w:jc w:val="both"/>
      </w:pPr>
      <w:r>
        <w:rPr>
          <w:rFonts w:ascii="Times New Roman"/>
          <w:b w:val="false"/>
          <w:i w:val="false"/>
          <w:color w:val="000000"/>
          <w:sz w:val="28"/>
        </w:rPr>
        <w:t>
      2. Сот әкімшілік құқық бұзушылық жасаған жеке тұлғаның келісімі болған кезде қоғамдық жұмыстарды қолданады.</w:t>
      </w:r>
    </w:p>
    <w:bookmarkEnd w:id="15"/>
    <w:bookmarkStart w:name="z18" w:id="16"/>
    <w:p>
      <w:pPr>
        <w:spacing w:after="0"/>
        <w:ind w:left="0"/>
        <w:jc w:val="both"/>
      </w:pPr>
      <w:r>
        <w:rPr>
          <w:rFonts w:ascii="Times New Roman"/>
          <w:b w:val="false"/>
          <w:i w:val="false"/>
          <w:color w:val="000000"/>
          <w:sz w:val="28"/>
        </w:rPr>
        <w:t>
      3. Қоғамдық жұмыстар әкімшілік жауаптылыққа тартылған адамның өзінің тұрғылықты жерінде орналасқан қоғамдық орындарда жергілікті атқарушы органдар ұйымдастыратын, белгілі бір біліктілікті талап етпейтін, қоғамға пайдалы ақысыз жұмыстарды орындауынан тұрады.</w:t>
      </w:r>
    </w:p>
    <w:bookmarkEnd w:id="16"/>
    <w:bookmarkStart w:name="z19" w:id="17"/>
    <w:p>
      <w:pPr>
        <w:spacing w:after="0"/>
        <w:ind w:left="0"/>
        <w:jc w:val="both"/>
      </w:pPr>
      <w:r>
        <w:rPr>
          <w:rFonts w:ascii="Times New Roman"/>
          <w:b w:val="false"/>
          <w:i w:val="false"/>
          <w:color w:val="000000"/>
          <w:sz w:val="28"/>
        </w:rPr>
        <w:t>
      4. Қоғамдық жұмыстар сағатпен есептеледі және он сағаттан бір жүз сағатқа дейінгі мерзімге белгіленеді.</w:t>
      </w:r>
    </w:p>
    <w:bookmarkEnd w:id="17"/>
    <w:bookmarkStart w:name="z20" w:id="18"/>
    <w:p>
      <w:pPr>
        <w:spacing w:after="0"/>
        <w:ind w:left="0"/>
        <w:jc w:val="both"/>
      </w:pPr>
      <w:r>
        <w:rPr>
          <w:rFonts w:ascii="Times New Roman"/>
          <w:b w:val="false"/>
          <w:i w:val="false"/>
          <w:color w:val="000000"/>
          <w:sz w:val="28"/>
        </w:rPr>
        <w:t>
      Қоғамдық жұмыстарды орындау күніне бір сағаттан кем болмауға және төрт сағаттан аспауға тиіс.</w:t>
      </w:r>
    </w:p>
    <w:bookmarkEnd w:id="18"/>
    <w:bookmarkStart w:name="z21" w:id="19"/>
    <w:p>
      <w:pPr>
        <w:spacing w:after="0"/>
        <w:ind w:left="0"/>
        <w:jc w:val="both"/>
      </w:pPr>
      <w:r>
        <w:rPr>
          <w:rFonts w:ascii="Times New Roman"/>
          <w:b w:val="false"/>
          <w:i w:val="false"/>
          <w:color w:val="000000"/>
          <w:sz w:val="28"/>
        </w:rPr>
        <w:t>
      Қоғамдық жұмыстар жұмыстан және оқудан бос уақытта орындалады.</w:t>
      </w:r>
    </w:p>
    <w:bookmarkEnd w:id="19"/>
    <w:bookmarkStart w:name="z22" w:id="20"/>
    <w:p>
      <w:pPr>
        <w:spacing w:after="0"/>
        <w:ind w:left="0"/>
        <w:jc w:val="both"/>
      </w:pPr>
      <w:r>
        <w:rPr>
          <w:rFonts w:ascii="Times New Roman"/>
          <w:b w:val="false"/>
          <w:i w:val="false"/>
          <w:color w:val="000000"/>
          <w:sz w:val="28"/>
        </w:rPr>
        <w:t>
      5. Тұрақты жұмыс орны жоқ және оқу орындарында оқымайтын адамдар қоғамдық жұмыстарды күніне кемінде бір сағат және сегіз сағаттан асырмай, бірақ аптасына қырық сағаттан асырмай орындайды.</w:t>
      </w:r>
    </w:p>
    <w:bookmarkEnd w:id="20"/>
    <w:bookmarkStart w:name="z23" w:id="21"/>
    <w:p>
      <w:pPr>
        <w:spacing w:after="0"/>
        <w:ind w:left="0"/>
        <w:jc w:val="both"/>
      </w:pPr>
      <w:r>
        <w:rPr>
          <w:rFonts w:ascii="Times New Roman"/>
          <w:b w:val="false"/>
          <w:i w:val="false"/>
          <w:color w:val="000000"/>
          <w:sz w:val="28"/>
        </w:rPr>
        <w:t>
      6. Қоғамдық жұмыстарды орындаудың жалпы ұзақтығы төрт айдан аспауға тиіс.</w:t>
      </w:r>
    </w:p>
    <w:bookmarkEnd w:id="21"/>
    <w:bookmarkStart w:name="z24" w:id="22"/>
    <w:p>
      <w:pPr>
        <w:spacing w:after="0"/>
        <w:ind w:left="0"/>
        <w:jc w:val="both"/>
      </w:pPr>
      <w:r>
        <w:rPr>
          <w:rFonts w:ascii="Times New Roman"/>
          <w:b w:val="false"/>
          <w:i w:val="false"/>
          <w:color w:val="000000"/>
          <w:sz w:val="28"/>
        </w:rPr>
        <w:t>
      7. Қоғамдық жұмыстар:</w:t>
      </w:r>
    </w:p>
    <w:bookmarkEnd w:id="22"/>
    <w:bookmarkStart w:name="z25" w:id="23"/>
    <w:p>
      <w:pPr>
        <w:spacing w:after="0"/>
        <w:ind w:left="0"/>
        <w:jc w:val="both"/>
      </w:pPr>
      <w:r>
        <w:rPr>
          <w:rFonts w:ascii="Times New Roman"/>
          <w:b w:val="false"/>
          <w:i w:val="false"/>
          <w:color w:val="000000"/>
          <w:sz w:val="28"/>
        </w:rPr>
        <w:t>
      1) жүкті әйелдерге;</w:t>
      </w:r>
    </w:p>
    <w:bookmarkEnd w:id="23"/>
    <w:bookmarkStart w:name="z26" w:id="24"/>
    <w:p>
      <w:pPr>
        <w:spacing w:after="0"/>
        <w:ind w:left="0"/>
        <w:jc w:val="both"/>
      </w:pPr>
      <w:r>
        <w:rPr>
          <w:rFonts w:ascii="Times New Roman"/>
          <w:b w:val="false"/>
          <w:i w:val="false"/>
          <w:color w:val="000000"/>
          <w:sz w:val="28"/>
        </w:rPr>
        <w:t>
      2) үш жасқа дейiнгi жас балалары бар әйелдерге;</w:t>
      </w:r>
    </w:p>
    <w:bookmarkEnd w:id="24"/>
    <w:bookmarkStart w:name="z27" w:id="25"/>
    <w:p>
      <w:pPr>
        <w:spacing w:after="0"/>
        <w:ind w:left="0"/>
        <w:jc w:val="both"/>
      </w:pPr>
      <w:r>
        <w:rPr>
          <w:rFonts w:ascii="Times New Roman"/>
          <w:b w:val="false"/>
          <w:i w:val="false"/>
          <w:color w:val="000000"/>
          <w:sz w:val="28"/>
        </w:rPr>
        <w:t>
      3) үш жасқа дейiнгi жас балаларын жалғыз өзі тәрбиелеп отырған ерлерге;</w:t>
      </w:r>
    </w:p>
    <w:bookmarkEnd w:id="25"/>
    <w:bookmarkStart w:name="z28" w:id="26"/>
    <w:p>
      <w:pPr>
        <w:spacing w:after="0"/>
        <w:ind w:left="0"/>
        <w:jc w:val="both"/>
      </w:pPr>
      <w:r>
        <w:rPr>
          <w:rFonts w:ascii="Times New Roman"/>
          <w:b w:val="false"/>
          <w:i w:val="false"/>
          <w:color w:val="000000"/>
          <w:sz w:val="28"/>
        </w:rPr>
        <w:t>
      4) он сегіз жасқа толмаған адамдарға;</w:t>
      </w:r>
    </w:p>
    <w:bookmarkEnd w:id="26"/>
    <w:bookmarkStart w:name="z29" w:id="27"/>
    <w:p>
      <w:pPr>
        <w:spacing w:after="0"/>
        <w:ind w:left="0"/>
        <w:jc w:val="both"/>
      </w:pPr>
      <w:r>
        <w:rPr>
          <w:rFonts w:ascii="Times New Roman"/>
          <w:b w:val="false"/>
          <w:i w:val="false"/>
          <w:color w:val="000000"/>
          <w:sz w:val="28"/>
        </w:rPr>
        <w:t>
      5) бірінші немесе екінші топтағы мүгедектігі бар адамдарға;</w:t>
      </w:r>
    </w:p>
    <w:bookmarkEnd w:id="27"/>
    <w:bookmarkStart w:name="z30" w:id="28"/>
    <w:p>
      <w:pPr>
        <w:spacing w:after="0"/>
        <w:ind w:left="0"/>
        <w:jc w:val="both"/>
      </w:pPr>
      <w:r>
        <w:rPr>
          <w:rFonts w:ascii="Times New Roman"/>
          <w:b w:val="false"/>
          <w:i w:val="false"/>
          <w:color w:val="000000"/>
          <w:sz w:val="28"/>
        </w:rPr>
        <w:t>
      6) елу сегіз жастағы және ол жастан асқан әйелдерге;</w:t>
      </w:r>
    </w:p>
    <w:bookmarkEnd w:id="28"/>
    <w:bookmarkStart w:name="z31" w:id="29"/>
    <w:p>
      <w:pPr>
        <w:spacing w:after="0"/>
        <w:ind w:left="0"/>
        <w:jc w:val="both"/>
      </w:pPr>
      <w:r>
        <w:rPr>
          <w:rFonts w:ascii="Times New Roman"/>
          <w:b w:val="false"/>
          <w:i w:val="false"/>
          <w:color w:val="000000"/>
          <w:sz w:val="28"/>
        </w:rPr>
        <w:t>
      7) алпыс үш жастағы және ол жастан асқан ерлерге;</w:t>
      </w:r>
    </w:p>
    <w:bookmarkEnd w:id="29"/>
    <w:bookmarkStart w:name="z32" w:id="30"/>
    <w:p>
      <w:pPr>
        <w:spacing w:after="0"/>
        <w:ind w:left="0"/>
        <w:jc w:val="both"/>
      </w:pPr>
      <w:r>
        <w:rPr>
          <w:rFonts w:ascii="Times New Roman"/>
          <w:b w:val="false"/>
          <w:i w:val="false"/>
          <w:color w:val="000000"/>
          <w:sz w:val="28"/>
        </w:rPr>
        <w:t>
      8) Қазақстан Республикасының аумағында тұрақты тұрмайтын шетел азаматтарына және азаматтығы жоқ адамдарға қатысты қолданылмайды.</w:t>
      </w:r>
    </w:p>
    <w:bookmarkEnd w:id="30"/>
    <w:bookmarkStart w:name="z33" w:id="31"/>
    <w:p>
      <w:pPr>
        <w:spacing w:after="0"/>
        <w:ind w:left="0"/>
        <w:jc w:val="both"/>
      </w:pPr>
      <w:r>
        <w:rPr>
          <w:rFonts w:ascii="Times New Roman"/>
          <w:b w:val="false"/>
          <w:i w:val="false"/>
          <w:color w:val="000000"/>
          <w:sz w:val="28"/>
        </w:rPr>
        <w:t>
      8. Қоғамдық жұмыстарды орындау кезеңінде осы баптың жетінші бөлігінде көзделген мән-жайлар туындаған жағдайда, сот жергілікті атқарушы органдардың өтінішхаты бойынша мұндай адамды қоғамдық жұмыстарды орындаудан босатады.</w:t>
      </w:r>
    </w:p>
    <w:bookmarkEnd w:id="31"/>
    <w:bookmarkStart w:name="z34" w:id="32"/>
    <w:p>
      <w:pPr>
        <w:spacing w:after="0"/>
        <w:ind w:left="0"/>
        <w:jc w:val="both"/>
      </w:pPr>
      <w:r>
        <w:rPr>
          <w:rFonts w:ascii="Times New Roman"/>
          <w:b w:val="false"/>
          <w:i w:val="false"/>
          <w:color w:val="000000"/>
          <w:sz w:val="28"/>
        </w:rPr>
        <w:t>
      49-2-бап. Қоғамдық жұмыстардан жалтару</w:t>
      </w:r>
    </w:p>
    <w:bookmarkEnd w:id="32"/>
    <w:bookmarkStart w:name="z35" w:id="33"/>
    <w:p>
      <w:pPr>
        <w:spacing w:after="0"/>
        <w:ind w:left="0"/>
        <w:jc w:val="both"/>
      </w:pPr>
      <w:r>
        <w:rPr>
          <w:rFonts w:ascii="Times New Roman"/>
          <w:b w:val="false"/>
          <w:i w:val="false"/>
          <w:color w:val="000000"/>
          <w:sz w:val="28"/>
        </w:rPr>
        <w:t>
      1. Мынадай:</w:t>
      </w:r>
    </w:p>
    <w:bookmarkEnd w:id="33"/>
    <w:bookmarkStart w:name="z36" w:id="34"/>
    <w:p>
      <w:pPr>
        <w:spacing w:after="0"/>
        <w:ind w:left="0"/>
        <w:jc w:val="both"/>
      </w:pPr>
      <w:r>
        <w:rPr>
          <w:rFonts w:ascii="Times New Roman"/>
          <w:b w:val="false"/>
          <w:i w:val="false"/>
          <w:color w:val="000000"/>
          <w:sz w:val="28"/>
        </w:rPr>
        <w:t>
      1) қоғамдық жұмыстарды тағайындау туралы сот қаулысын орындау үшін жергілікті атқарушы органның шақыруы бойынша дәлелсіз себептермен келмеген;</w:t>
      </w:r>
    </w:p>
    <w:bookmarkEnd w:id="34"/>
    <w:bookmarkStart w:name="z37" w:id="35"/>
    <w:p>
      <w:pPr>
        <w:spacing w:after="0"/>
        <w:ind w:left="0"/>
        <w:jc w:val="both"/>
      </w:pPr>
      <w:r>
        <w:rPr>
          <w:rFonts w:ascii="Times New Roman"/>
          <w:b w:val="false"/>
          <w:i w:val="false"/>
          <w:color w:val="000000"/>
          <w:sz w:val="28"/>
        </w:rPr>
        <w:t>
      2) қоғамдық жұмыстарды орындауға кірісуден бас тартқан;</w:t>
      </w:r>
    </w:p>
    <w:bookmarkEnd w:id="35"/>
    <w:bookmarkStart w:name="z38" w:id="36"/>
    <w:p>
      <w:pPr>
        <w:spacing w:after="0"/>
        <w:ind w:left="0"/>
        <w:jc w:val="both"/>
      </w:pPr>
      <w:r>
        <w:rPr>
          <w:rFonts w:ascii="Times New Roman"/>
          <w:b w:val="false"/>
          <w:i w:val="false"/>
          <w:color w:val="000000"/>
          <w:sz w:val="28"/>
        </w:rPr>
        <w:t>
      3) ұйымға қоғамдық жұмыстарды орындау мерзімі ішінде екі реттен артық дәлелсіз себептермен келмеген;</w:t>
      </w:r>
    </w:p>
    <w:bookmarkEnd w:id="36"/>
    <w:bookmarkStart w:name="z39" w:id="37"/>
    <w:p>
      <w:pPr>
        <w:spacing w:after="0"/>
        <w:ind w:left="0"/>
        <w:jc w:val="both"/>
      </w:pPr>
      <w:r>
        <w:rPr>
          <w:rFonts w:ascii="Times New Roman"/>
          <w:b w:val="false"/>
          <w:i w:val="false"/>
          <w:color w:val="000000"/>
          <w:sz w:val="28"/>
        </w:rPr>
        <w:t>
      4) қоғамдық жұмыстарды орындауға келіп, қоғамдық жұмыстарды орындау кезеңінде Қазақстан Республикасының заңнамасында белгіленген тәртіппен медициналық куәландырумен расталған алкогольдік, есірткілік немесе уытқұмарлық масаң күйде болған және (немесе) жүрген;</w:t>
      </w:r>
    </w:p>
    <w:bookmarkEnd w:id="37"/>
    <w:bookmarkStart w:name="z40" w:id="38"/>
    <w:p>
      <w:pPr>
        <w:spacing w:after="0"/>
        <w:ind w:left="0"/>
        <w:jc w:val="both"/>
      </w:pPr>
      <w:r>
        <w:rPr>
          <w:rFonts w:ascii="Times New Roman"/>
          <w:b w:val="false"/>
          <w:i w:val="false"/>
          <w:color w:val="000000"/>
          <w:sz w:val="28"/>
        </w:rPr>
        <w:t>
      5) Қазақстан Республикасының шегінен тысқары жерлерге дәлелсіз себептермен кеткен адам қоғамдық жұмыстарды орындаудан жалтарған адам деп танылады.</w:t>
      </w:r>
    </w:p>
    <w:bookmarkEnd w:id="38"/>
    <w:bookmarkStart w:name="z41" w:id="39"/>
    <w:p>
      <w:pPr>
        <w:spacing w:after="0"/>
        <w:ind w:left="0"/>
        <w:jc w:val="both"/>
      </w:pPr>
      <w:r>
        <w:rPr>
          <w:rFonts w:ascii="Times New Roman"/>
          <w:b w:val="false"/>
          <w:i w:val="false"/>
          <w:color w:val="000000"/>
          <w:sz w:val="28"/>
        </w:rPr>
        <w:t>
      Ескертпе. Құқық бұзушының сырқаттанып қалуы және оны қоғамдық жұмыстарды орындау үшін уақтылы келу мүмкіндігінен айыратын, құжатпен расталған басқа да мән-жайлар оның қоғамдық жұмыстарды орындау үшін белгіленген мерзімде келмеуінің дәлелді себептері деп танылады.";</w:t>
      </w:r>
    </w:p>
    <w:bookmarkEnd w:id="39"/>
    <w:bookmarkStart w:name="z42"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50-баптың</w:t>
      </w:r>
      <w:r>
        <w:rPr>
          <w:rFonts w:ascii="Times New Roman"/>
          <w:b w:val="false"/>
          <w:i w:val="false"/>
          <w:color w:val="000000"/>
          <w:sz w:val="28"/>
        </w:rPr>
        <w:t xml:space="preserve"> бірінші бөлігіндегі "төтенше жағдайлар режимі" деген сөздер "төтенше жағдай немесе соғыс жағдайы режимінің" деген сөздермен ауыстырылсын;</w:t>
      </w:r>
    </w:p>
    <w:bookmarkEnd w:id="40"/>
    <w:bookmarkStart w:name="z43" w:id="41"/>
    <w:p>
      <w:pPr>
        <w:spacing w:after="0"/>
        <w:ind w:left="0"/>
        <w:jc w:val="both"/>
      </w:pPr>
      <w:r>
        <w:rPr>
          <w:rFonts w:ascii="Times New Roman"/>
          <w:b w:val="false"/>
          <w:i w:val="false"/>
          <w:color w:val="000000"/>
          <w:sz w:val="28"/>
        </w:rPr>
        <w:t xml:space="preserve">
      8) 57-баптың </w:t>
      </w:r>
      <w:r>
        <w:rPr>
          <w:rFonts w:ascii="Times New Roman"/>
          <w:b w:val="false"/>
          <w:i w:val="false"/>
          <w:color w:val="000000"/>
          <w:sz w:val="28"/>
        </w:rPr>
        <w:t>9) тармақшасындағы</w:t>
      </w:r>
      <w:r>
        <w:rPr>
          <w:rFonts w:ascii="Times New Roman"/>
          <w:b w:val="false"/>
          <w:i w:val="false"/>
          <w:color w:val="000000"/>
          <w:sz w:val="28"/>
        </w:rPr>
        <w:t xml:space="preserve"> "зілзала жағдайларында немесе басқа да төтенше жағдайлар" деген сөздер "зілзала, төтенше жағдай немесе соғыс жағдайы кездерінде не басқа да төтенше мән-жайлар" деген сөздермен ауыстырылсын;</w:t>
      </w:r>
    </w:p>
    <w:bookmarkEnd w:id="41"/>
    <w:bookmarkStart w:name="z44"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62-бапта</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екінші бөлік мынадай редакцияда жазылсын:</w:t>
      </w:r>
    </w:p>
    <w:bookmarkEnd w:id="43"/>
    <w:bookmarkStart w:name="z46" w:id="44"/>
    <w:p>
      <w:pPr>
        <w:spacing w:after="0"/>
        <w:ind w:left="0"/>
        <w:jc w:val="both"/>
      </w:pPr>
      <w:r>
        <w:rPr>
          <w:rFonts w:ascii="Times New Roman"/>
          <w:b w:val="false"/>
          <w:i w:val="false"/>
          <w:color w:val="000000"/>
          <w:sz w:val="28"/>
        </w:rPr>
        <w:t>
      "2. Жеке тұлға лауазымды адамдардың кәсіпкерлік қызметке заңсыз араласқаны, қоғамдық жұмыстардан жалтарғаны, әкiмшiлiк сыбайлас жемқорлық құқық бұзушылық, сондай-ақ кәсіпкерлік субъектілеріне тексерулер жүргізу, қоршаған ортаны қорғау, бәсекелестікті қорғау саласындағы құқық бұзушылықтар жасағаны, Қазақстан Республикасының энергия үнемдеу және энергия тиімділігін арттыру, мемлекеттік құпиялар, табиғи монополиялар, жер қойнауы және жер қойнауын пайдалану, бейбіт жиналыстарды ұйымдастыру және өткізу тәртібі, дербес деректер және оларды қорғау, электрондық құжат және электрондық цифрлық қолтаңба туралы заңнамасын бұзғаны үшін әкімшілік құқық бұзушылық жасалған күннен бастап бір жыл өткеннен кейiн әкімшілік жауаптылыққа тартылуға жатпайды, бірақ әкімшілік құқық бұзушылық анықталған күннен бастап екі ай өткеннен кейiн әкімшілік жауаптылыққа тартылмайды.</w:t>
      </w:r>
    </w:p>
    <w:bookmarkEnd w:id="44"/>
    <w:bookmarkStart w:name="z47" w:id="45"/>
    <w:p>
      <w:pPr>
        <w:spacing w:after="0"/>
        <w:ind w:left="0"/>
        <w:jc w:val="both"/>
      </w:pPr>
      <w:r>
        <w:rPr>
          <w:rFonts w:ascii="Times New Roman"/>
          <w:b w:val="false"/>
          <w:i w:val="false"/>
          <w:color w:val="000000"/>
          <w:sz w:val="28"/>
        </w:rPr>
        <w:t>
      Заңды тұлға (оның ішінде дара кәсіпкер) Қазақстан Республикасының дербес деректер және оларды қорғау, электрондық құжат және электрондық цифрлық қолтаңба туралы заңнамасын бұзғаны үшін әкімшілік құқық бұзушылық жасалған күннен бастап бір жыл өткеннен кейiн әкімшілік жауаптылыққа тартылуға жатпайды, бірақ әкімшілік құқық бұзушылық анықталған күннен бастап екі ай өткеннен кейiн әкімшілік жауаптылыққа тартылмайды.</w:t>
      </w:r>
    </w:p>
    <w:bookmarkEnd w:id="45"/>
    <w:bookmarkStart w:name="z48" w:id="46"/>
    <w:p>
      <w:pPr>
        <w:spacing w:after="0"/>
        <w:ind w:left="0"/>
        <w:jc w:val="both"/>
      </w:pPr>
      <w:r>
        <w:rPr>
          <w:rFonts w:ascii="Times New Roman"/>
          <w:b w:val="false"/>
          <w:i w:val="false"/>
          <w:color w:val="000000"/>
          <w:sz w:val="28"/>
        </w:rPr>
        <w:t>
      Заңды тұлға (оның ішінде дара кәсіпкер) Қазақстан Республикасының энергия үнемдеу және энергия тиімділігін арттыру, жер қойнауы және жер қойнауын пайдалану, бейбіт жиналыстарды ұйымдастыру және өткізу тәртібі туралы, қоршаған ортаны қорғау саласындағы заңнамасын бұзғаны үшін, сондай-ақ техникалық реттеу объектілерінің сәйкестігін бағалау рәсімдерін бұзғаны үшін әкімшілік құқық бұзушылық жасалған күннен бастап үш жыл өткеннен кейiн әкімшілік жауаптылыққа тартылуға жатпайды, бірақ әкімшілік құқық бұзушылық анықталған күннен бастап екі ай өткеннен кейiн әкімшілік жауаптылыққа тартылмайды.</w:t>
      </w:r>
    </w:p>
    <w:bookmarkEnd w:id="46"/>
    <w:bookmarkStart w:name="z49" w:id="47"/>
    <w:p>
      <w:pPr>
        <w:spacing w:after="0"/>
        <w:ind w:left="0"/>
        <w:jc w:val="both"/>
      </w:pPr>
      <w:r>
        <w:rPr>
          <w:rFonts w:ascii="Times New Roman"/>
          <w:b w:val="false"/>
          <w:i w:val="false"/>
          <w:color w:val="000000"/>
          <w:sz w:val="28"/>
        </w:rPr>
        <w:t>
      Заңды тұлға (оның ішінде дара кәсіпкер) әкімшілік сыбайлас жемқорлық құқық бұзушылық жасағаны, Қазақстан Республикасының табиғи монополиялар, бәсекелестікті қорғау туралы заңнамасын бұзғаны үшін әкімшілік құқық бұзушылық жасалған күннен бастап бес жыл өткеннен кейiн әкімшілік жауаптылыққа тартылуға жатпайды, бірақ әкімшілік құқық бұзушылық анықталған күннен бастап екі ай өткеннен кейiн әкімшілік жауаптылыққа тартылмайды.";</w:t>
      </w:r>
    </w:p>
    <w:bookmarkEnd w:id="47"/>
    <w:bookmarkStart w:name="z50" w:id="48"/>
    <w:p>
      <w:pPr>
        <w:spacing w:after="0"/>
        <w:ind w:left="0"/>
        <w:jc w:val="both"/>
      </w:pPr>
      <w:r>
        <w:rPr>
          <w:rFonts w:ascii="Times New Roman"/>
          <w:b w:val="false"/>
          <w:i w:val="false"/>
          <w:color w:val="000000"/>
          <w:sz w:val="28"/>
        </w:rPr>
        <w:t>
      мынадай мазмұндағы 2-1-бөлікпен толықтырылсын:</w:t>
      </w:r>
    </w:p>
    <w:bookmarkEnd w:id="48"/>
    <w:bookmarkStart w:name="z51" w:id="49"/>
    <w:p>
      <w:pPr>
        <w:spacing w:after="0"/>
        <w:ind w:left="0"/>
        <w:jc w:val="both"/>
      </w:pPr>
      <w:r>
        <w:rPr>
          <w:rFonts w:ascii="Times New Roman"/>
          <w:b w:val="false"/>
          <w:i w:val="false"/>
          <w:color w:val="000000"/>
          <w:sz w:val="28"/>
        </w:rPr>
        <w:t>
      "2-1. Жеке тұлға салық салу, зейнетақымен қамсыздандыру, міндетті әлеуметтік сақтандыру, міндетті әлеуметтік медициналық сақтандыру саласында, кеден ісі саласында құқық бұзушылық жасағаны үшін ол жасалған күннен бастап бір жыл өткеннен кейiн әкімшілік жауаптылыққа тартылуға жатпайды.</w:t>
      </w:r>
    </w:p>
    <w:bookmarkEnd w:id="49"/>
    <w:bookmarkStart w:name="z52" w:id="50"/>
    <w:p>
      <w:pPr>
        <w:spacing w:after="0"/>
        <w:ind w:left="0"/>
        <w:jc w:val="both"/>
      </w:pPr>
      <w:r>
        <w:rPr>
          <w:rFonts w:ascii="Times New Roman"/>
          <w:b w:val="false"/>
          <w:i w:val="false"/>
          <w:color w:val="000000"/>
          <w:sz w:val="28"/>
        </w:rPr>
        <w:t>
      Егер осы бапта өзгеше белгіленбесе, заңды тұлға (оның ішінде дара кәсіпкер) салық салу саласындағы, кеден ісі саласындағы құқық бұзушылықтар үшін құқық бұзушылық жасалған күннен бастап үш жыл өткеннен кейiн әкімшілік жауаптылыққа тартылуға жатпайды.</w:t>
      </w:r>
    </w:p>
    <w:bookmarkEnd w:id="50"/>
    <w:bookmarkStart w:name="z53" w:id="5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Кодексімен (Салық кодексі), "Қазақстан Республикасындағы кедендік реттеу туралы" Қазақстан Республикасының Кодексімен ескіру мерзімі бес жыл болып белгіленген заңды тұлға (оның ішінде дара кәсіпкер) тиісінше салық салу саласындағы, кеден ісі саласындағы құқық бұзушылықтар үшін құқық бұзушылық жасалған күннен бастап бес жыл өткеннен кейiн әкімшілік жауаптылыққа тартылуға жатпайды.</w:t>
      </w:r>
    </w:p>
    <w:bookmarkEnd w:id="51"/>
    <w:bookmarkStart w:name="z54" w:id="52"/>
    <w:p>
      <w:pPr>
        <w:spacing w:after="0"/>
        <w:ind w:left="0"/>
        <w:jc w:val="both"/>
      </w:pPr>
      <w:r>
        <w:rPr>
          <w:rFonts w:ascii="Times New Roman"/>
          <w:b w:val="false"/>
          <w:i w:val="false"/>
          <w:color w:val="000000"/>
          <w:sz w:val="28"/>
        </w:rPr>
        <w:t>
      Заңды тұлға (оның ішінде дара кәсіпкер) зейнетақымен қамсыздандыру, міндетті әлеуметтік сақтандыру, міндетті әлеуметтік медициналық сақтандыру саласындағы құқық бұзушылықтар үшін құқық бұзушылық жасалған күннен бастап бес жыл өткеннен кейiн әкімшілік жауаптылыққа тартылуға жатпайды.";</w:t>
      </w:r>
    </w:p>
    <w:bookmarkEnd w:id="52"/>
    <w:bookmarkStart w:name="z55" w:id="53"/>
    <w:p>
      <w:pPr>
        <w:spacing w:after="0"/>
        <w:ind w:left="0"/>
        <w:jc w:val="both"/>
      </w:pPr>
      <w:r>
        <w:rPr>
          <w:rFonts w:ascii="Times New Roman"/>
          <w:b w:val="false"/>
          <w:i w:val="false"/>
          <w:color w:val="000000"/>
          <w:sz w:val="28"/>
        </w:rPr>
        <w:t>
      бесінші бөлікте:</w:t>
      </w:r>
    </w:p>
    <w:bookmarkEnd w:id="53"/>
    <w:bookmarkStart w:name="z56" w:id="54"/>
    <w:p>
      <w:pPr>
        <w:spacing w:after="0"/>
        <w:ind w:left="0"/>
        <w:jc w:val="both"/>
      </w:pPr>
      <w:r>
        <w:rPr>
          <w:rFonts w:ascii="Times New Roman"/>
          <w:b w:val="false"/>
          <w:i w:val="false"/>
          <w:color w:val="000000"/>
          <w:sz w:val="28"/>
        </w:rPr>
        <w:t>
      бірінші абзац "жіберілген кезден бастап" деген сөздерден кейін ", сондай-ақ одан әрі іс жүргізілуіне кедергі келтіретін еңсерілмейтін күштің әсер етуі жағдайларында" деген сөздермен толықтырылсын;</w:t>
      </w:r>
    </w:p>
    <w:bookmarkEnd w:id="54"/>
    <w:bookmarkStart w:name="z57" w:id="55"/>
    <w:p>
      <w:pPr>
        <w:spacing w:after="0"/>
        <w:ind w:left="0"/>
        <w:jc w:val="both"/>
      </w:pPr>
      <w:r>
        <w:rPr>
          <w:rFonts w:ascii="Times New Roman"/>
          <w:b w:val="false"/>
          <w:i w:val="false"/>
          <w:color w:val="000000"/>
          <w:sz w:val="28"/>
        </w:rPr>
        <w:t>
      екінші абзац "жеткізілген" деген сөзден кейін ", сондай-ақ еңсерілмейтін күштің әсері тоқтаған" деген сөздермен толықтырылсын;</w:t>
      </w:r>
    </w:p>
    <w:bookmarkEnd w:id="55"/>
    <w:bookmarkStart w:name="z58" w:id="56"/>
    <w:p>
      <w:pPr>
        <w:spacing w:after="0"/>
        <w:ind w:left="0"/>
        <w:jc w:val="both"/>
      </w:pPr>
      <w:r>
        <w:rPr>
          <w:rFonts w:ascii="Times New Roman"/>
          <w:b w:val="false"/>
          <w:i w:val="false"/>
          <w:color w:val="000000"/>
          <w:sz w:val="28"/>
        </w:rPr>
        <w:t>
      үшінші абзац алып тасталсын;</w:t>
      </w:r>
    </w:p>
    <w:bookmarkEnd w:id="56"/>
    <w:bookmarkStart w:name="z59" w:id="57"/>
    <w:p>
      <w:pPr>
        <w:spacing w:after="0"/>
        <w:ind w:left="0"/>
        <w:jc w:val="both"/>
      </w:pPr>
      <w:r>
        <w:rPr>
          <w:rFonts w:ascii="Times New Roman"/>
          <w:b w:val="false"/>
          <w:i w:val="false"/>
          <w:color w:val="000000"/>
          <w:sz w:val="28"/>
        </w:rPr>
        <w:t>
      сегізінші бөліктегі "Жоғарғы Сот Төрағасының, Жоғарғы Соттың сот алқасы төрағасының" деген сөздер "кассациялық сот төрағасының" деген сөздермен ауыстырылсын;</w:t>
      </w:r>
    </w:p>
    <w:bookmarkEnd w:id="57"/>
    <w:bookmarkStart w:name="z60" w:id="58"/>
    <w:p>
      <w:pPr>
        <w:spacing w:after="0"/>
        <w:ind w:left="0"/>
        <w:jc w:val="both"/>
      </w:pPr>
      <w:r>
        <w:rPr>
          <w:rFonts w:ascii="Times New Roman"/>
          <w:b w:val="false"/>
          <w:i w:val="false"/>
          <w:color w:val="000000"/>
          <w:sz w:val="28"/>
        </w:rPr>
        <w:t>
      ескертпе мынадай редакцияда жазылсын:</w:t>
      </w:r>
    </w:p>
    <w:bookmarkEnd w:id="58"/>
    <w:bookmarkStart w:name="z61" w:id="59"/>
    <w:p>
      <w:pPr>
        <w:spacing w:after="0"/>
        <w:ind w:left="0"/>
        <w:jc w:val="both"/>
      </w:pPr>
      <w:r>
        <w:rPr>
          <w:rFonts w:ascii="Times New Roman"/>
          <w:b w:val="false"/>
          <w:i w:val="false"/>
          <w:color w:val="000000"/>
          <w:sz w:val="28"/>
        </w:rPr>
        <w:t>
      "Ескертпелер.</w:t>
      </w:r>
    </w:p>
    <w:bookmarkEnd w:id="59"/>
    <w:bookmarkStart w:name="z62" w:id="60"/>
    <w:p>
      <w:pPr>
        <w:spacing w:after="0"/>
        <w:ind w:left="0"/>
        <w:jc w:val="both"/>
      </w:pPr>
      <w:r>
        <w:rPr>
          <w:rFonts w:ascii="Times New Roman"/>
          <w:b w:val="false"/>
          <w:i w:val="false"/>
          <w:color w:val="000000"/>
          <w:sz w:val="28"/>
        </w:rPr>
        <w:t>
      1. Осы бөлiмнiң Ерекше бөлiгiнiң бабында көзделген белгiлi бiр іс-әрекеттiң бiрыңғай құрамының үздiксiз жүзеге асырылуымен сипатталатын және анықталған кезінде аяқталмаған әкімшілік құқық бұзушылық созылып кеткен бұзушылық деп танылады.</w:t>
      </w:r>
    </w:p>
    <w:bookmarkEnd w:id="60"/>
    <w:bookmarkStart w:name="z63" w:id="61"/>
    <w:p>
      <w:pPr>
        <w:spacing w:after="0"/>
        <w:ind w:left="0"/>
        <w:jc w:val="both"/>
      </w:pPr>
      <w:r>
        <w:rPr>
          <w:rFonts w:ascii="Times New Roman"/>
          <w:b w:val="false"/>
          <w:i w:val="false"/>
          <w:color w:val="000000"/>
          <w:sz w:val="28"/>
        </w:rPr>
        <w:t>
      2. Іс бойынша одан әрі іс жүргізуге кедергі келтіретін еңсерілмейтін күштің әсері деп осы жағдайлар кезіндегі төтенше және алдын алуға болмайтын мән-жайларды (дүлей құбылыстар, соғыс қимылдары, төтенше жағдай және сол сияқтылар) түсінген жөн.";</w:t>
      </w:r>
    </w:p>
    <w:bookmarkEnd w:id="61"/>
    <w:bookmarkStart w:name="z64" w:id="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66-баптың</w:t>
      </w:r>
      <w:r>
        <w:rPr>
          <w:rFonts w:ascii="Times New Roman"/>
          <w:b w:val="false"/>
          <w:i w:val="false"/>
          <w:color w:val="000000"/>
          <w:sz w:val="28"/>
        </w:rPr>
        <w:t xml:space="preserve"> үшінші бөлігіндегі "қамаққа алуды" деген сөздер "қамаққа алу мен қоғамдық жұмыстарды" деген сөздермен ауыстырылсын;</w:t>
      </w:r>
    </w:p>
    <w:bookmarkEnd w:id="62"/>
    <w:bookmarkStart w:name="z65" w:id="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73-бапта</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бірінші бөліктің екінші абзацы "не" деген сөзден кейін "жиырма сағат мерзімге қоғамдық жұмыстарға тартуға немесе" деген сөздермен толықтырылсын;</w:t>
      </w:r>
    </w:p>
    <w:bookmarkEnd w:id="64"/>
    <w:bookmarkStart w:name="z67" w:id="65"/>
    <w:p>
      <w:pPr>
        <w:spacing w:after="0"/>
        <w:ind w:left="0"/>
        <w:jc w:val="both"/>
      </w:pPr>
      <w:r>
        <w:rPr>
          <w:rFonts w:ascii="Times New Roman"/>
          <w:b w:val="false"/>
          <w:i w:val="false"/>
          <w:color w:val="000000"/>
          <w:sz w:val="28"/>
        </w:rPr>
        <w:t>
      екінші бөліктің екінші абзацындағы "он тәулікке" деген сөздер "қырық сағат мерзімге қоғамдық жұмыстарға тартуға не он тәулікке" деген сөздермен ауыстырылсын;</w:t>
      </w:r>
    </w:p>
    <w:bookmarkEnd w:id="65"/>
    <w:bookmarkStart w:name="z68" w:id="6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79-бапта</w:t>
      </w:r>
      <w:r>
        <w:rPr>
          <w:rFonts w:ascii="Times New Roman"/>
          <w:b w:val="false"/>
          <w:i w:val="false"/>
          <w:color w:val="000000"/>
          <w:sz w:val="28"/>
        </w:rPr>
        <w:t>:</w:t>
      </w:r>
    </w:p>
    <w:bookmarkEnd w:id="66"/>
    <w:bookmarkStart w:name="z69" w:id="67"/>
    <w:p>
      <w:pPr>
        <w:spacing w:after="0"/>
        <w:ind w:left="0"/>
        <w:jc w:val="both"/>
      </w:pPr>
      <w:r>
        <w:rPr>
          <w:rFonts w:ascii="Times New Roman"/>
          <w:b w:val="false"/>
          <w:i w:val="false"/>
          <w:color w:val="000000"/>
          <w:sz w:val="28"/>
        </w:rPr>
        <w:t>
      бірінші бөліктің екінші абзацында:</w:t>
      </w:r>
    </w:p>
    <w:bookmarkEnd w:id="67"/>
    <w:bookmarkStart w:name="z70" w:id="68"/>
    <w:p>
      <w:pPr>
        <w:spacing w:after="0"/>
        <w:ind w:left="0"/>
        <w:jc w:val="both"/>
      </w:pPr>
      <w:r>
        <w:rPr>
          <w:rFonts w:ascii="Times New Roman"/>
          <w:b w:val="false"/>
          <w:i w:val="false"/>
          <w:color w:val="000000"/>
          <w:sz w:val="28"/>
        </w:rPr>
        <w:t>
      "он" деген сөз "отыз" деген сөзбен ауыстырылсын;</w:t>
      </w:r>
    </w:p>
    <w:bookmarkEnd w:id="68"/>
    <w:bookmarkStart w:name="z71" w:id="69"/>
    <w:p>
      <w:pPr>
        <w:spacing w:after="0"/>
        <w:ind w:left="0"/>
        <w:jc w:val="both"/>
      </w:pPr>
      <w:r>
        <w:rPr>
          <w:rFonts w:ascii="Times New Roman"/>
          <w:b w:val="false"/>
          <w:i w:val="false"/>
          <w:color w:val="000000"/>
          <w:sz w:val="28"/>
        </w:rPr>
        <w:t>
      "адвокаттарға," деген сөзден кейін "заң консультанттарына," деген сөздермен толықтырылсын;</w:t>
      </w:r>
    </w:p>
    <w:bookmarkEnd w:id="69"/>
    <w:bookmarkStart w:name="z72" w:id="70"/>
    <w:p>
      <w:pPr>
        <w:spacing w:after="0"/>
        <w:ind w:left="0"/>
        <w:jc w:val="both"/>
      </w:pPr>
      <w:r>
        <w:rPr>
          <w:rFonts w:ascii="Times New Roman"/>
          <w:b w:val="false"/>
          <w:i w:val="false"/>
          <w:color w:val="000000"/>
          <w:sz w:val="28"/>
        </w:rPr>
        <w:t>
      "жиырма" деген сөз "алпыс" деген сөзбен ауыстырылсын;</w:t>
      </w:r>
    </w:p>
    <w:bookmarkEnd w:id="70"/>
    <w:bookmarkStart w:name="z73" w:id="71"/>
    <w:p>
      <w:pPr>
        <w:spacing w:after="0"/>
        <w:ind w:left="0"/>
        <w:jc w:val="both"/>
      </w:pPr>
      <w:r>
        <w:rPr>
          <w:rFonts w:ascii="Times New Roman"/>
          <w:b w:val="false"/>
          <w:i w:val="false"/>
          <w:color w:val="000000"/>
          <w:sz w:val="28"/>
        </w:rPr>
        <w:t>
      "отыз" деген сөз "бір жүз" деген сөздермен ауыстырылсын;</w:t>
      </w:r>
    </w:p>
    <w:bookmarkEnd w:id="71"/>
    <w:bookmarkStart w:name="z74" w:id="72"/>
    <w:p>
      <w:pPr>
        <w:spacing w:after="0"/>
        <w:ind w:left="0"/>
        <w:jc w:val="both"/>
      </w:pPr>
      <w:r>
        <w:rPr>
          <w:rFonts w:ascii="Times New Roman"/>
          <w:b w:val="false"/>
          <w:i w:val="false"/>
          <w:color w:val="000000"/>
          <w:sz w:val="28"/>
        </w:rPr>
        <w:t>
      "жетпіс" деген сөз "екі жүз" деген сөздермен ауыстырылсын;</w:t>
      </w:r>
    </w:p>
    <w:bookmarkEnd w:id="72"/>
    <w:bookmarkStart w:name="z75" w:id="73"/>
    <w:p>
      <w:pPr>
        <w:spacing w:after="0"/>
        <w:ind w:left="0"/>
        <w:jc w:val="both"/>
      </w:pPr>
      <w:r>
        <w:rPr>
          <w:rFonts w:ascii="Times New Roman"/>
          <w:b w:val="false"/>
          <w:i w:val="false"/>
          <w:color w:val="000000"/>
          <w:sz w:val="28"/>
        </w:rPr>
        <w:t>
      екінші бөліктің екінші абзацында:</w:t>
      </w:r>
    </w:p>
    <w:bookmarkEnd w:id="73"/>
    <w:bookmarkStart w:name="z76" w:id="74"/>
    <w:p>
      <w:pPr>
        <w:spacing w:after="0"/>
        <w:ind w:left="0"/>
        <w:jc w:val="both"/>
      </w:pPr>
      <w:r>
        <w:rPr>
          <w:rFonts w:ascii="Times New Roman"/>
          <w:b w:val="false"/>
          <w:i w:val="false"/>
          <w:color w:val="000000"/>
          <w:sz w:val="28"/>
        </w:rPr>
        <w:t>
      "елу" деген сөз "бір жүз" деген сөздермен ауыстырылсын;</w:t>
      </w:r>
    </w:p>
    <w:bookmarkEnd w:id="74"/>
    <w:bookmarkStart w:name="z77" w:id="75"/>
    <w:p>
      <w:pPr>
        <w:spacing w:after="0"/>
        <w:ind w:left="0"/>
        <w:jc w:val="both"/>
      </w:pPr>
      <w:r>
        <w:rPr>
          <w:rFonts w:ascii="Times New Roman"/>
          <w:b w:val="false"/>
          <w:i w:val="false"/>
          <w:color w:val="000000"/>
          <w:sz w:val="28"/>
        </w:rPr>
        <w:t>
      "жетпіс бес" деген сөздер "екі жүз" деген сөздермен ауыстырылсын;</w:t>
      </w:r>
    </w:p>
    <w:bookmarkEnd w:id="75"/>
    <w:bookmarkStart w:name="z78" w:id="76"/>
    <w:p>
      <w:pPr>
        <w:spacing w:after="0"/>
        <w:ind w:left="0"/>
        <w:jc w:val="both"/>
      </w:pPr>
      <w:r>
        <w:rPr>
          <w:rFonts w:ascii="Times New Roman"/>
          <w:b w:val="false"/>
          <w:i w:val="false"/>
          <w:color w:val="000000"/>
          <w:sz w:val="28"/>
        </w:rPr>
        <w:t>
      "бір жүз" деген сөздер "үш жүз" деген сөздермен ауыстырылсын;</w:t>
      </w:r>
    </w:p>
    <w:bookmarkEnd w:id="76"/>
    <w:bookmarkStart w:name="z79" w:id="77"/>
    <w:p>
      <w:pPr>
        <w:spacing w:after="0"/>
        <w:ind w:left="0"/>
        <w:jc w:val="both"/>
      </w:pPr>
      <w:r>
        <w:rPr>
          <w:rFonts w:ascii="Times New Roman"/>
          <w:b w:val="false"/>
          <w:i w:val="false"/>
          <w:color w:val="000000"/>
          <w:sz w:val="28"/>
        </w:rPr>
        <w:t>
      "екі жүз" деген сөздер "алты жүз" деген сөздермен ауыстырылсын;</w:t>
      </w:r>
    </w:p>
    <w:bookmarkEnd w:id="77"/>
    <w:bookmarkStart w:name="z80" w:id="78"/>
    <w:p>
      <w:pPr>
        <w:spacing w:after="0"/>
        <w:ind w:left="0"/>
        <w:jc w:val="both"/>
      </w:pPr>
      <w:r>
        <w:rPr>
          <w:rFonts w:ascii="Times New Roman"/>
          <w:b w:val="false"/>
          <w:i w:val="false"/>
          <w:color w:val="000000"/>
          <w:sz w:val="28"/>
        </w:rPr>
        <w:t>
      үшінші бөліктің екінші абзацында:</w:t>
      </w:r>
    </w:p>
    <w:bookmarkEnd w:id="78"/>
    <w:bookmarkStart w:name="z81" w:id="79"/>
    <w:p>
      <w:pPr>
        <w:spacing w:after="0"/>
        <w:ind w:left="0"/>
        <w:jc w:val="both"/>
      </w:pPr>
      <w:r>
        <w:rPr>
          <w:rFonts w:ascii="Times New Roman"/>
          <w:b w:val="false"/>
          <w:i w:val="false"/>
          <w:color w:val="000000"/>
          <w:sz w:val="28"/>
        </w:rPr>
        <w:t>
      "елу" деген сөз "бір жүз елу" деген сөздермен ауыстырылсын;</w:t>
      </w:r>
    </w:p>
    <w:bookmarkEnd w:id="79"/>
    <w:bookmarkStart w:name="z82" w:id="80"/>
    <w:p>
      <w:pPr>
        <w:spacing w:after="0"/>
        <w:ind w:left="0"/>
        <w:jc w:val="both"/>
      </w:pPr>
      <w:r>
        <w:rPr>
          <w:rFonts w:ascii="Times New Roman"/>
          <w:b w:val="false"/>
          <w:i w:val="false"/>
          <w:color w:val="000000"/>
          <w:sz w:val="28"/>
        </w:rPr>
        <w:t>
      "бір жүз, орта" деген сөздер "үш жүз, орта" деген сөздермен ауыстырылсын;</w:t>
      </w:r>
    </w:p>
    <w:bookmarkEnd w:id="80"/>
    <w:bookmarkStart w:name="z83" w:id="81"/>
    <w:p>
      <w:pPr>
        <w:spacing w:after="0"/>
        <w:ind w:left="0"/>
        <w:jc w:val="both"/>
      </w:pPr>
      <w:r>
        <w:rPr>
          <w:rFonts w:ascii="Times New Roman"/>
          <w:b w:val="false"/>
          <w:i w:val="false"/>
          <w:color w:val="000000"/>
          <w:sz w:val="28"/>
        </w:rPr>
        <w:t>
      "бір жүз елу" деген сөздер "төрт жүз елу" деген сөздермен ауыстырылсын;</w:t>
      </w:r>
    </w:p>
    <w:bookmarkEnd w:id="81"/>
    <w:bookmarkStart w:name="z84" w:id="82"/>
    <w:p>
      <w:pPr>
        <w:spacing w:after="0"/>
        <w:ind w:left="0"/>
        <w:jc w:val="both"/>
      </w:pPr>
      <w:r>
        <w:rPr>
          <w:rFonts w:ascii="Times New Roman"/>
          <w:b w:val="false"/>
          <w:i w:val="false"/>
          <w:color w:val="000000"/>
          <w:sz w:val="28"/>
        </w:rPr>
        <w:t>
      "екі жүз" деген сөздер "алты жүз" деген сөздермен ауыстырылсын;</w:t>
      </w:r>
    </w:p>
    <w:bookmarkEnd w:id="82"/>
    <w:bookmarkStart w:name="z85" w:id="83"/>
    <w:p>
      <w:pPr>
        <w:spacing w:after="0"/>
        <w:ind w:left="0"/>
        <w:jc w:val="both"/>
      </w:pPr>
      <w:r>
        <w:rPr>
          <w:rFonts w:ascii="Times New Roman"/>
          <w:b w:val="false"/>
          <w:i w:val="false"/>
          <w:color w:val="000000"/>
          <w:sz w:val="28"/>
        </w:rPr>
        <w:t>
      төртінші бөліктің екінші абзацында:</w:t>
      </w:r>
    </w:p>
    <w:bookmarkEnd w:id="83"/>
    <w:bookmarkStart w:name="z86" w:id="84"/>
    <w:p>
      <w:pPr>
        <w:spacing w:after="0"/>
        <w:ind w:left="0"/>
        <w:jc w:val="both"/>
      </w:pPr>
      <w:r>
        <w:rPr>
          <w:rFonts w:ascii="Times New Roman"/>
          <w:b w:val="false"/>
          <w:i w:val="false"/>
          <w:color w:val="000000"/>
          <w:sz w:val="28"/>
        </w:rPr>
        <w:t>
      "бес жүз" деген сөздер "жеті жүз елу" деген сөздермен ауыстырылсын;</w:t>
      </w:r>
    </w:p>
    <w:bookmarkEnd w:id="84"/>
    <w:bookmarkStart w:name="z87" w:id="85"/>
    <w:p>
      <w:pPr>
        <w:spacing w:after="0"/>
        <w:ind w:left="0"/>
        <w:jc w:val="both"/>
      </w:pPr>
      <w:r>
        <w:rPr>
          <w:rFonts w:ascii="Times New Roman"/>
          <w:b w:val="false"/>
          <w:i w:val="false"/>
          <w:color w:val="000000"/>
          <w:sz w:val="28"/>
        </w:rPr>
        <w:t>
      "жеті жүз" деген сөздер "бір мың" деген сөздермен ауыстырылсын;</w:t>
      </w:r>
    </w:p>
    <w:bookmarkEnd w:id="85"/>
    <w:bookmarkStart w:name="z88" w:id="86"/>
    <w:p>
      <w:pPr>
        <w:spacing w:after="0"/>
        <w:ind w:left="0"/>
        <w:jc w:val="both"/>
      </w:pPr>
      <w:r>
        <w:rPr>
          <w:rFonts w:ascii="Times New Roman"/>
          <w:b w:val="false"/>
          <w:i w:val="false"/>
          <w:color w:val="000000"/>
          <w:sz w:val="28"/>
        </w:rPr>
        <w:t>
      "бір мың" деген сөздер "екі мың" деген сөздермен ауыстырылсын;</w:t>
      </w:r>
    </w:p>
    <w:bookmarkEnd w:id="86"/>
    <w:bookmarkStart w:name="z89" w:id="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85-бап</w:t>
      </w:r>
      <w:r>
        <w:rPr>
          <w:rFonts w:ascii="Times New Roman"/>
          <w:b w:val="false"/>
          <w:i w:val="false"/>
          <w:color w:val="000000"/>
          <w:sz w:val="28"/>
        </w:rPr>
        <w:t xml:space="preserve"> алып тасталсын;</w:t>
      </w:r>
    </w:p>
    <w:bookmarkEnd w:id="87"/>
    <w:bookmarkStart w:name="z90" w:id="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91-бапта</w:t>
      </w:r>
      <w:r>
        <w:rPr>
          <w:rFonts w:ascii="Times New Roman"/>
          <w:b w:val="false"/>
          <w:i w:val="false"/>
          <w:color w:val="000000"/>
          <w:sz w:val="28"/>
        </w:rPr>
        <w:t>:</w:t>
      </w:r>
    </w:p>
    <w:bookmarkEnd w:id="88"/>
    <w:bookmarkStart w:name="z91" w:id="89"/>
    <w:p>
      <w:pPr>
        <w:spacing w:after="0"/>
        <w:ind w:left="0"/>
        <w:jc w:val="both"/>
      </w:pPr>
      <w:r>
        <w:rPr>
          <w:rFonts w:ascii="Times New Roman"/>
          <w:b w:val="false"/>
          <w:i w:val="false"/>
          <w:color w:val="000000"/>
          <w:sz w:val="28"/>
        </w:rPr>
        <w:t>
      бірінші бөлікте:</w:t>
      </w:r>
    </w:p>
    <w:bookmarkEnd w:id="89"/>
    <w:bookmarkStart w:name="z92" w:id="90"/>
    <w:p>
      <w:pPr>
        <w:spacing w:after="0"/>
        <w:ind w:left="0"/>
        <w:jc w:val="both"/>
      </w:pPr>
      <w:r>
        <w:rPr>
          <w:rFonts w:ascii="Times New Roman"/>
          <w:b w:val="false"/>
          <w:i w:val="false"/>
          <w:color w:val="000000"/>
          <w:sz w:val="28"/>
        </w:rPr>
        <w:t>
      бірінші абзацтағы ", сондай-ақ ерікті зейнетақы жарналары есебінен зейнетақымен қамсыздандыру саласындағы шарттар жасасу тәртібін" деген сөздер алып тасталсын;</w:t>
      </w:r>
    </w:p>
    <w:bookmarkEnd w:id="90"/>
    <w:bookmarkStart w:name="z93" w:id="91"/>
    <w:p>
      <w:pPr>
        <w:spacing w:after="0"/>
        <w:ind w:left="0"/>
        <w:jc w:val="both"/>
      </w:pPr>
      <w:r>
        <w:rPr>
          <w:rFonts w:ascii="Times New Roman"/>
          <w:b w:val="false"/>
          <w:i w:val="false"/>
          <w:color w:val="000000"/>
          <w:sz w:val="28"/>
        </w:rPr>
        <w:t>
      екінші абзацтағы "төрт жүз" деген сөздер "екі жүз" деген сөздермен ауыстырылсын;</w:t>
      </w:r>
    </w:p>
    <w:bookmarkEnd w:id="91"/>
    <w:bookmarkStart w:name="z94" w:id="92"/>
    <w:p>
      <w:pPr>
        <w:spacing w:after="0"/>
        <w:ind w:left="0"/>
        <w:jc w:val="both"/>
      </w:pPr>
      <w:r>
        <w:rPr>
          <w:rFonts w:ascii="Times New Roman"/>
          <w:b w:val="false"/>
          <w:i w:val="false"/>
          <w:color w:val="000000"/>
          <w:sz w:val="28"/>
        </w:rPr>
        <w:t>
      екінші және үшінші бөліктер алып тасталсын;</w:t>
      </w:r>
    </w:p>
    <w:bookmarkEnd w:id="92"/>
    <w:bookmarkStart w:name="z95" w:id="93"/>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bookmarkEnd w:id="93"/>
    <w:bookmarkStart w:name="z96" w:id="94"/>
    <w:p>
      <w:pPr>
        <w:spacing w:after="0"/>
        <w:ind w:left="0"/>
        <w:jc w:val="both"/>
      </w:pPr>
      <w:r>
        <w:rPr>
          <w:rFonts w:ascii="Times New Roman"/>
          <w:b w:val="false"/>
          <w:i w:val="false"/>
          <w:color w:val="000000"/>
          <w:sz w:val="28"/>
        </w:rPr>
        <w:t>
      "11. Бірыңғай жинақтаушы зейнетақы қорының немесе ерікті жинақтаушы зейнетақы қорының, ерікті жинақтаушы зейнетақы қоры құрылтайшыларының (акционерлерінің) және (немесе) олардың үлестес тұлғаларының қаржы нарығы мен қаржы ұйымдарын реттеу, бақылау және қадағалау жөніндегі уәкілетті органға мәліметтерді немесе өзге де сұралатын ақпаратты бірнеше рет (қатарынан күнтізбелік он екі ай ішінде екі және одан көп рет) бермеуі және (немесе) уақтылы бермеуі –</w:t>
      </w:r>
    </w:p>
    <w:bookmarkEnd w:id="94"/>
    <w:bookmarkStart w:name="z97" w:id="95"/>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алып келеді.</w:t>
      </w:r>
    </w:p>
    <w:bookmarkEnd w:id="95"/>
    <w:bookmarkStart w:name="z98" w:id="96"/>
    <w:p>
      <w:pPr>
        <w:spacing w:after="0"/>
        <w:ind w:left="0"/>
        <w:jc w:val="both"/>
      </w:pPr>
      <w:r>
        <w:rPr>
          <w:rFonts w:ascii="Times New Roman"/>
          <w:b w:val="false"/>
          <w:i w:val="false"/>
          <w:color w:val="000000"/>
          <w:sz w:val="28"/>
        </w:rPr>
        <w:t>
      12. Бірыңғай жинақтаушы зейнетақы қорының немесе ерікті жинақтаушы зейнетақы қорының, ерікті жинақтаушы зейнетақы қоры құрылтайшыларының (акционерлерінің) және (немесе) олардың үлестес тұлғаларының қаржы нарығы мен қаржы ұйымдарын реттеу, бақылау және қадағалау жөніндегі уәкілетті органға және (немесе) Қазақстан Республикасының Ұлттық Банкіне анық емес және (немесе) толық емес есептілікті, мәліметтерді немесе өзге де сұралатын ақпаратты бірнеше рет (қатарынан күнтізбелік он екі ай ішінде екі және одан көп рет) беруі –</w:t>
      </w:r>
    </w:p>
    <w:bookmarkEnd w:id="96"/>
    <w:bookmarkStart w:name="z99" w:id="97"/>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алып келеді.";</w:t>
      </w:r>
    </w:p>
    <w:bookmarkEnd w:id="97"/>
    <w:bookmarkStart w:name="z100" w:id="98"/>
    <w:p>
      <w:pPr>
        <w:spacing w:after="0"/>
        <w:ind w:left="0"/>
        <w:jc w:val="both"/>
      </w:pPr>
      <w:r>
        <w:rPr>
          <w:rFonts w:ascii="Times New Roman"/>
          <w:b w:val="false"/>
          <w:i w:val="false"/>
          <w:color w:val="000000"/>
          <w:sz w:val="28"/>
        </w:rPr>
        <w:t>
      ескертпе мынадай редакцияда жазылсын:</w:t>
      </w:r>
    </w:p>
    <w:bookmarkEnd w:id="98"/>
    <w:bookmarkStart w:name="z101" w:id="99"/>
    <w:p>
      <w:pPr>
        <w:spacing w:after="0"/>
        <w:ind w:left="0"/>
        <w:jc w:val="both"/>
      </w:pPr>
      <w:r>
        <w:rPr>
          <w:rFonts w:ascii="Times New Roman"/>
          <w:b w:val="false"/>
          <w:i w:val="false"/>
          <w:color w:val="000000"/>
          <w:sz w:val="28"/>
        </w:rPr>
        <w:t>
      "Ескертпелер.</w:t>
      </w:r>
    </w:p>
    <w:bookmarkEnd w:id="99"/>
    <w:bookmarkStart w:name="z102" w:id="100"/>
    <w:p>
      <w:pPr>
        <w:spacing w:after="0"/>
        <w:ind w:left="0"/>
        <w:jc w:val="both"/>
      </w:pPr>
      <w:r>
        <w:rPr>
          <w:rFonts w:ascii="Times New Roman"/>
          <w:b w:val="false"/>
          <w:i w:val="false"/>
          <w:color w:val="000000"/>
          <w:sz w:val="28"/>
        </w:rPr>
        <w:t>
      1. Осы баптың бірінші және он екінші бөліктерінің мақсаттары үшін бірыңғай жинақтаушы зейнетақы қоры (ерікті жинақтаушы зейнетақы қоры) осы баптың бірінші және он екінші бөліктерінде жауаптылығы көзделген бұзушылықтарды қаржы нарығы мен қаржы ұйымдарын реттеу, бақылау және қадағалау жөніндегі уәкілетті органның жол берілген бұзушылық туралы хабарламасы алынған күнге дейін өз бетінше жойған жағдайда, әкімшілік жауаптылыққа тартылуға жатпайды.</w:t>
      </w:r>
    </w:p>
    <w:bookmarkEnd w:id="100"/>
    <w:bookmarkStart w:name="z103" w:id="101"/>
    <w:p>
      <w:pPr>
        <w:spacing w:after="0"/>
        <w:ind w:left="0"/>
        <w:jc w:val="both"/>
      </w:pPr>
      <w:r>
        <w:rPr>
          <w:rFonts w:ascii="Times New Roman"/>
          <w:b w:val="false"/>
          <w:i w:val="false"/>
          <w:color w:val="000000"/>
          <w:sz w:val="28"/>
        </w:rPr>
        <w:t>
      2. Осы баптың алтыншы және жетінші бөліктерінің мақсаттары үшін тұлға, егер аударылмаған, уақтылы және (немесе) толық есептелмеген, ұсталып қалмаған (есепке жазылмаған) және (немесе) төленбеген (аударылмаған) міндетті зейнетақы жарналарының, міндетті кәсіптік зейнетақы жарналарының сомасы әкімшілік құқық бұзушылық анықталған күні қолданыста болған заңға сәйкес белгіленетін бір айлық есептік көрсеткіштен аз болған жағдайда, әкімшілік жауаптылыққа тартылуға жатпайды.</w:t>
      </w:r>
    </w:p>
    <w:bookmarkEnd w:id="101"/>
    <w:bookmarkStart w:name="z104" w:id="102"/>
    <w:p>
      <w:pPr>
        <w:spacing w:after="0"/>
        <w:ind w:left="0"/>
        <w:jc w:val="both"/>
      </w:pPr>
      <w:r>
        <w:rPr>
          <w:rFonts w:ascii="Times New Roman"/>
          <w:b w:val="false"/>
          <w:i w:val="false"/>
          <w:color w:val="000000"/>
          <w:sz w:val="28"/>
        </w:rPr>
        <w:t>
      3. Осы баптың он бірінші бөлігінің мақсаттары үшін жеке тұлға және (немесе) заңды тұлға мәліметтерді немесе өзге де сұралатын ақпаратты беру мерзімдері аяқталған кезден бастап бір жұмыс күнінен кешіктірмей мәліметтерді немесе өзге де сұралатын ақпаратты берген жағдайда әкімшілік жауаптылыққа тартылуға жатпайды.";</w:t>
      </w:r>
    </w:p>
    <w:bookmarkEnd w:id="102"/>
    <w:bookmarkStart w:name="z105" w:id="1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93-бапта</w:t>
      </w:r>
      <w:r>
        <w:rPr>
          <w:rFonts w:ascii="Times New Roman"/>
          <w:b w:val="false"/>
          <w:i w:val="false"/>
          <w:color w:val="000000"/>
          <w:sz w:val="28"/>
        </w:rPr>
        <w:t>:</w:t>
      </w:r>
    </w:p>
    <w:bookmarkEnd w:id="103"/>
    <w:bookmarkStart w:name="z106" w:id="10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04"/>
    <w:bookmarkStart w:name="z107" w:id="105"/>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End w:id="105"/>
    <w:bookmarkStart w:name="z108" w:id="10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6"/>
    <w:bookmarkStart w:name="z109" w:id="107"/>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End w:id="107"/>
    <w:bookmarkStart w:name="z110" w:id="108"/>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08"/>
    <w:bookmarkStart w:name="z111" w:id="109"/>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End w:id="109"/>
    <w:bookmarkStart w:name="z112" w:id="110"/>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10"/>
    <w:bookmarkStart w:name="z113" w:id="111"/>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End w:id="111"/>
    <w:bookmarkStart w:name="z114" w:id="112"/>
    <w:p>
      <w:pPr>
        <w:spacing w:after="0"/>
        <w:ind w:left="0"/>
        <w:jc w:val="both"/>
      </w:pPr>
      <w:r>
        <w:rPr>
          <w:rFonts w:ascii="Times New Roman"/>
          <w:b w:val="false"/>
          <w:i w:val="false"/>
          <w:color w:val="000000"/>
          <w:sz w:val="28"/>
        </w:rPr>
        <w:t>
      бесінші бөлікте:</w:t>
      </w:r>
    </w:p>
    <w:bookmarkEnd w:id="112"/>
    <w:bookmarkStart w:name="z115" w:id="113"/>
    <w:p>
      <w:pPr>
        <w:spacing w:after="0"/>
        <w:ind w:left="0"/>
        <w:jc w:val="both"/>
      </w:pPr>
      <w:r>
        <w:rPr>
          <w:rFonts w:ascii="Times New Roman"/>
          <w:b w:val="false"/>
          <w:i w:val="false"/>
          <w:color w:val="000000"/>
          <w:sz w:val="28"/>
        </w:rPr>
        <w:t>
      бірінші абзацтағы "ескерту жасалғаннан" деген сөздер "әкімшілік жаза қолданылғаннан" деген сөздермен ауыстырылсын;</w:t>
      </w:r>
    </w:p>
    <w:bookmarkEnd w:id="113"/>
    <w:bookmarkStart w:name="z116" w:id="114"/>
    <w:p>
      <w:pPr>
        <w:spacing w:after="0"/>
        <w:ind w:left="0"/>
        <w:jc w:val="both"/>
      </w:pPr>
      <w:r>
        <w:rPr>
          <w:rFonts w:ascii="Times New Roman"/>
          <w:b w:val="false"/>
          <w:i w:val="false"/>
          <w:color w:val="000000"/>
          <w:sz w:val="28"/>
        </w:rPr>
        <w:t>
      екінші абзацта:</w:t>
      </w:r>
    </w:p>
    <w:bookmarkEnd w:id="114"/>
    <w:bookmarkStart w:name="z117" w:id="115"/>
    <w:p>
      <w:pPr>
        <w:spacing w:after="0"/>
        <w:ind w:left="0"/>
        <w:jc w:val="both"/>
      </w:pPr>
      <w:r>
        <w:rPr>
          <w:rFonts w:ascii="Times New Roman"/>
          <w:b w:val="false"/>
          <w:i w:val="false"/>
          <w:color w:val="000000"/>
          <w:sz w:val="28"/>
        </w:rPr>
        <w:t>
      "шағын" деген сөз "лауазымды адамдарға, шағын" деген сөздермен ауыстырылсын;</w:t>
      </w:r>
    </w:p>
    <w:bookmarkEnd w:id="115"/>
    <w:bookmarkStart w:name="z118" w:id="116"/>
    <w:p>
      <w:pPr>
        <w:spacing w:after="0"/>
        <w:ind w:left="0"/>
        <w:jc w:val="both"/>
      </w:pPr>
      <w:r>
        <w:rPr>
          <w:rFonts w:ascii="Times New Roman"/>
          <w:b w:val="false"/>
          <w:i w:val="false"/>
          <w:color w:val="000000"/>
          <w:sz w:val="28"/>
        </w:rPr>
        <w:t>
      "жиырма, орта" деген сөздер "қырық, орта" деген сөздермен ауыстырылсын;</w:t>
      </w:r>
    </w:p>
    <w:bookmarkEnd w:id="116"/>
    <w:bookmarkStart w:name="z119" w:id="117"/>
    <w:p>
      <w:pPr>
        <w:spacing w:after="0"/>
        <w:ind w:left="0"/>
        <w:jc w:val="both"/>
      </w:pPr>
      <w:r>
        <w:rPr>
          <w:rFonts w:ascii="Times New Roman"/>
          <w:b w:val="false"/>
          <w:i w:val="false"/>
          <w:color w:val="000000"/>
          <w:sz w:val="28"/>
        </w:rPr>
        <w:t>
      "отыз" деген сөз "алпыс" деген сөзбен ауыстырылсын;</w:t>
      </w:r>
    </w:p>
    <w:bookmarkEnd w:id="117"/>
    <w:bookmarkStart w:name="z120" w:id="118"/>
    <w:p>
      <w:pPr>
        <w:spacing w:after="0"/>
        <w:ind w:left="0"/>
        <w:jc w:val="both"/>
      </w:pPr>
      <w:r>
        <w:rPr>
          <w:rFonts w:ascii="Times New Roman"/>
          <w:b w:val="false"/>
          <w:i w:val="false"/>
          <w:color w:val="000000"/>
          <w:sz w:val="28"/>
        </w:rPr>
        <w:t>
      "бір жүз жиырма" деген сөздер "екі жүз қырық" деген сөздермен ауыстырылсын;</w:t>
      </w:r>
    </w:p>
    <w:bookmarkEnd w:id="118"/>
    <w:bookmarkStart w:name="z121" w:id="119"/>
    <w:p>
      <w:pPr>
        <w:spacing w:after="0"/>
        <w:ind w:left="0"/>
        <w:jc w:val="both"/>
      </w:pPr>
      <w:r>
        <w:rPr>
          <w:rFonts w:ascii="Times New Roman"/>
          <w:b w:val="false"/>
          <w:i w:val="false"/>
          <w:color w:val="000000"/>
          <w:sz w:val="28"/>
        </w:rPr>
        <w:t>
      алтыншы бөлікте:</w:t>
      </w:r>
    </w:p>
    <w:bookmarkEnd w:id="119"/>
    <w:bookmarkStart w:name="z122" w:id="120"/>
    <w:p>
      <w:pPr>
        <w:spacing w:after="0"/>
        <w:ind w:left="0"/>
        <w:jc w:val="both"/>
      </w:pPr>
      <w:r>
        <w:rPr>
          <w:rFonts w:ascii="Times New Roman"/>
          <w:b w:val="false"/>
          <w:i w:val="false"/>
          <w:color w:val="000000"/>
          <w:sz w:val="28"/>
        </w:rPr>
        <w:t>
      бірінші абзац "орындамауы және" деген сөздерден кейін "(немесе)" деген сөзбен толықтырылсын;</w:t>
      </w:r>
    </w:p>
    <w:bookmarkEnd w:id="120"/>
    <w:bookmarkStart w:name="z123" w:id="121"/>
    <w:p>
      <w:pPr>
        <w:spacing w:after="0"/>
        <w:ind w:left="0"/>
        <w:jc w:val="both"/>
      </w:pPr>
      <w:r>
        <w:rPr>
          <w:rFonts w:ascii="Times New Roman"/>
          <w:b w:val="false"/>
          <w:i w:val="false"/>
          <w:color w:val="000000"/>
          <w:sz w:val="28"/>
        </w:rPr>
        <w:t>
      екінші абзацта:</w:t>
      </w:r>
    </w:p>
    <w:bookmarkEnd w:id="121"/>
    <w:bookmarkStart w:name="z124" w:id="122"/>
    <w:p>
      <w:pPr>
        <w:spacing w:after="0"/>
        <w:ind w:left="0"/>
        <w:jc w:val="both"/>
      </w:pPr>
      <w:r>
        <w:rPr>
          <w:rFonts w:ascii="Times New Roman"/>
          <w:b w:val="false"/>
          <w:i w:val="false"/>
          <w:color w:val="000000"/>
          <w:sz w:val="28"/>
        </w:rPr>
        <w:t>
      "шағын" деген сөз "лауазымды адамдарға, шағын" деген сөздермен ауыстырылсын;</w:t>
      </w:r>
    </w:p>
    <w:bookmarkEnd w:id="122"/>
    <w:bookmarkStart w:name="z125" w:id="123"/>
    <w:p>
      <w:pPr>
        <w:spacing w:after="0"/>
        <w:ind w:left="0"/>
        <w:jc w:val="both"/>
      </w:pPr>
      <w:r>
        <w:rPr>
          <w:rFonts w:ascii="Times New Roman"/>
          <w:b w:val="false"/>
          <w:i w:val="false"/>
          <w:color w:val="000000"/>
          <w:sz w:val="28"/>
        </w:rPr>
        <w:t>
      "жиырма" деген сөз "қырық" деген сөзбен ауыстырылсын;</w:t>
      </w:r>
    </w:p>
    <w:bookmarkEnd w:id="123"/>
    <w:bookmarkStart w:name="z126" w:id="124"/>
    <w:p>
      <w:pPr>
        <w:spacing w:after="0"/>
        <w:ind w:left="0"/>
        <w:jc w:val="both"/>
      </w:pPr>
      <w:r>
        <w:rPr>
          <w:rFonts w:ascii="Times New Roman"/>
          <w:b w:val="false"/>
          <w:i w:val="false"/>
          <w:color w:val="000000"/>
          <w:sz w:val="28"/>
        </w:rPr>
        <w:t>
      "отыз" деген сөз "алпыс" деген сөзбен ауыстырылсын;</w:t>
      </w:r>
    </w:p>
    <w:bookmarkEnd w:id="124"/>
    <w:bookmarkStart w:name="z127" w:id="125"/>
    <w:p>
      <w:pPr>
        <w:spacing w:after="0"/>
        <w:ind w:left="0"/>
        <w:jc w:val="both"/>
      </w:pPr>
      <w:r>
        <w:rPr>
          <w:rFonts w:ascii="Times New Roman"/>
          <w:b w:val="false"/>
          <w:i w:val="false"/>
          <w:color w:val="000000"/>
          <w:sz w:val="28"/>
        </w:rPr>
        <w:t>
      "сексен" деген сөз "бір жүз жиырма" деген сөздермен ауыстырылсын;</w:t>
      </w:r>
    </w:p>
    <w:bookmarkEnd w:id="125"/>
    <w:bookmarkStart w:name="z128" w:id="126"/>
    <w:p>
      <w:pPr>
        <w:spacing w:after="0"/>
        <w:ind w:left="0"/>
        <w:jc w:val="both"/>
      </w:pPr>
      <w:r>
        <w:rPr>
          <w:rFonts w:ascii="Times New Roman"/>
          <w:b w:val="false"/>
          <w:i w:val="false"/>
          <w:color w:val="000000"/>
          <w:sz w:val="28"/>
        </w:rPr>
        <w:t>
      жетінші бөліктің екінші абзацында:</w:t>
      </w:r>
    </w:p>
    <w:bookmarkEnd w:id="126"/>
    <w:bookmarkStart w:name="z129" w:id="127"/>
    <w:p>
      <w:pPr>
        <w:spacing w:after="0"/>
        <w:ind w:left="0"/>
        <w:jc w:val="both"/>
      </w:pPr>
      <w:r>
        <w:rPr>
          <w:rFonts w:ascii="Times New Roman"/>
          <w:b w:val="false"/>
          <w:i w:val="false"/>
          <w:color w:val="000000"/>
          <w:sz w:val="28"/>
        </w:rPr>
        <w:t>
      "шағын" деген сөз "лауазымды адамдарға, шағын" деген сөздермен ауыстырылсын;</w:t>
      </w:r>
    </w:p>
    <w:bookmarkEnd w:id="127"/>
    <w:bookmarkStart w:name="z130" w:id="128"/>
    <w:p>
      <w:pPr>
        <w:spacing w:after="0"/>
        <w:ind w:left="0"/>
        <w:jc w:val="both"/>
      </w:pPr>
      <w:r>
        <w:rPr>
          <w:rFonts w:ascii="Times New Roman"/>
          <w:b w:val="false"/>
          <w:i w:val="false"/>
          <w:color w:val="000000"/>
          <w:sz w:val="28"/>
        </w:rPr>
        <w:t>
      "қырық" деген сөз "сексен" деген сөзбен ауыстырылсын;</w:t>
      </w:r>
    </w:p>
    <w:bookmarkEnd w:id="128"/>
    <w:bookmarkStart w:name="z131" w:id="129"/>
    <w:p>
      <w:pPr>
        <w:spacing w:after="0"/>
        <w:ind w:left="0"/>
        <w:jc w:val="both"/>
      </w:pPr>
      <w:r>
        <w:rPr>
          <w:rFonts w:ascii="Times New Roman"/>
          <w:b w:val="false"/>
          <w:i w:val="false"/>
          <w:color w:val="000000"/>
          <w:sz w:val="28"/>
        </w:rPr>
        <w:t>
      "алпыс" деген сөз "бір жүз жиырма" деген сөздермен ауыстырылсын;</w:t>
      </w:r>
    </w:p>
    <w:bookmarkEnd w:id="129"/>
    <w:bookmarkStart w:name="z132" w:id="130"/>
    <w:p>
      <w:pPr>
        <w:spacing w:after="0"/>
        <w:ind w:left="0"/>
        <w:jc w:val="both"/>
      </w:pPr>
      <w:r>
        <w:rPr>
          <w:rFonts w:ascii="Times New Roman"/>
          <w:b w:val="false"/>
          <w:i w:val="false"/>
          <w:color w:val="000000"/>
          <w:sz w:val="28"/>
        </w:rPr>
        <w:t>
      "бір жүз жиырма" деген сөздер "екі жүз қырық" деген сөздермен ауыстырылсын;</w:t>
      </w:r>
    </w:p>
    <w:bookmarkEnd w:id="130"/>
    <w:bookmarkStart w:name="z133" w:id="1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94-баптың</w:t>
      </w:r>
      <w:r>
        <w:rPr>
          <w:rFonts w:ascii="Times New Roman"/>
          <w:b w:val="false"/>
          <w:i w:val="false"/>
          <w:color w:val="000000"/>
          <w:sz w:val="28"/>
        </w:rPr>
        <w:t xml:space="preserve"> екінші абзацындағы "ескерту жасауға немесе" деген сөздер алып тасталсын;</w:t>
      </w:r>
    </w:p>
    <w:bookmarkEnd w:id="131"/>
    <w:bookmarkStart w:name="z134" w:id="1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95-бапта</w:t>
      </w:r>
      <w:r>
        <w:rPr>
          <w:rFonts w:ascii="Times New Roman"/>
          <w:b w:val="false"/>
          <w:i w:val="false"/>
          <w:color w:val="000000"/>
          <w:sz w:val="28"/>
        </w:rPr>
        <w:t>:</w:t>
      </w:r>
    </w:p>
    <w:bookmarkEnd w:id="132"/>
    <w:bookmarkStart w:name="z135" w:id="133"/>
    <w:p>
      <w:pPr>
        <w:spacing w:after="0"/>
        <w:ind w:left="0"/>
        <w:jc w:val="both"/>
      </w:pPr>
      <w:r>
        <w:rPr>
          <w:rFonts w:ascii="Times New Roman"/>
          <w:b w:val="false"/>
          <w:i w:val="false"/>
          <w:color w:val="000000"/>
          <w:sz w:val="28"/>
        </w:rPr>
        <w:t>
      бірінші бөліктің екінші абзацында:</w:t>
      </w:r>
    </w:p>
    <w:bookmarkEnd w:id="133"/>
    <w:bookmarkStart w:name="z136" w:id="134"/>
    <w:p>
      <w:pPr>
        <w:spacing w:after="0"/>
        <w:ind w:left="0"/>
        <w:jc w:val="both"/>
      </w:pPr>
      <w:r>
        <w:rPr>
          <w:rFonts w:ascii="Times New Roman"/>
          <w:b w:val="false"/>
          <w:i w:val="false"/>
          <w:color w:val="000000"/>
          <w:sz w:val="28"/>
        </w:rPr>
        <w:t>
      "отыз бес" деген сөздер "алпыс" деген сөзбен ауыстырылсын;</w:t>
      </w:r>
    </w:p>
    <w:bookmarkEnd w:id="134"/>
    <w:bookmarkStart w:name="z137" w:id="135"/>
    <w:p>
      <w:pPr>
        <w:spacing w:after="0"/>
        <w:ind w:left="0"/>
        <w:jc w:val="both"/>
      </w:pPr>
      <w:r>
        <w:rPr>
          <w:rFonts w:ascii="Times New Roman"/>
          <w:b w:val="false"/>
          <w:i w:val="false"/>
          <w:color w:val="000000"/>
          <w:sz w:val="28"/>
        </w:rPr>
        <w:t>
      "жетпіс" деген сөз "бір жүз" деген сөздермен ауыстырылсын;</w:t>
      </w:r>
    </w:p>
    <w:bookmarkEnd w:id="135"/>
    <w:bookmarkStart w:name="z138" w:id="136"/>
    <w:p>
      <w:pPr>
        <w:spacing w:after="0"/>
        <w:ind w:left="0"/>
        <w:jc w:val="both"/>
      </w:pPr>
      <w:r>
        <w:rPr>
          <w:rFonts w:ascii="Times New Roman"/>
          <w:b w:val="false"/>
          <w:i w:val="false"/>
          <w:color w:val="000000"/>
          <w:sz w:val="28"/>
        </w:rPr>
        <w:t>
      "бір жүз қырық" деген сөздер "екі жүз" деген сөздермен ауыстырылсын;</w:t>
      </w:r>
    </w:p>
    <w:bookmarkEnd w:id="136"/>
    <w:bookmarkStart w:name="z139" w:id="137"/>
    <w:p>
      <w:pPr>
        <w:spacing w:after="0"/>
        <w:ind w:left="0"/>
        <w:jc w:val="both"/>
      </w:pPr>
      <w:r>
        <w:rPr>
          <w:rFonts w:ascii="Times New Roman"/>
          <w:b w:val="false"/>
          <w:i w:val="false"/>
          <w:color w:val="000000"/>
          <w:sz w:val="28"/>
        </w:rPr>
        <w:t>
      екінші бөліктің екінші абзацында:</w:t>
      </w:r>
    </w:p>
    <w:bookmarkEnd w:id="137"/>
    <w:bookmarkStart w:name="z140" w:id="138"/>
    <w:p>
      <w:pPr>
        <w:spacing w:after="0"/>
        <w:ind w:left="0"/>
        <w:jc w:val="both"/>
      </w:pPr>
      <w:r>
        <w:rPr>
          <w:rFonts w:ascii="Times New Roman"/>
          <w:b w:val="false"/>
          <w:i w:val="false"/>
          <w:color w:val="000000"/>
          <w:sz w:val="28"/>
        </w:rPr>
        <w:t>
      "жетпіс" деген сөз "бір жүз жиырма" деген сөздермен ауыстырылсын;</w:t>
      </w:r>
    </w:p>
    <w:bookmarkEnd w:id="138"/>
    <w:bookmarkStart w:name="z141" w:id="139"/>
    <w:p>
      <w:pPr>
        <w:spacing w:after="0"/>
        <w:ind w:left="0"/>
        <w:jc w:val="both"/>
      </w:pPr>
      <w:r>
        <w:rPr>
          <w:rFonts w:ascii="Times New Roman"/>
          <w:b w:val="false"/>
          <w:i w:val="false"/>
          <w:color w:val="000000"/>
          <w:sz w:val="28"/>
        </w:rPr>
        <w:t>
      "бір жүз қырық" деген сөздер "екі жүз" деген сөздермен ауыстырылсын;</w:t>
      </w:r>
    </w:p>
    <w:bookmarkEnd w:id="139"/>
    <w:bookmarkStart w:name="z142" w:id="140"/>
    <w:p>
      <w:pPr>
        <w:spacing w:after="0"/>
        <w:ind w:left="0"/>
        <w:jc w:val="both"/>
      </w:pPr>
      <w:r>
        <w:rPr>
          <w:rFonts w:ascii="Times New Roman"/>
          <w:b w:val="false"/>
          <w:i w:val="false"/>
          <w:color w:val="000000"/>
          <w:sz w:val="28"/>
        </w:rPr>
        <w:t>
      "екі жүз сексен" деген сөздер "төрт жүз" деген сөздермен ауыстырылсын;</w:t>
      </w:r>
    </w:p>
    <w:bookmarkEnd w:id="140"/>
    <w:bookmarkStart w:name="z143" w:id="1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96-бапта</w:t>
      </w:r>
      <w:r>
        <w:rPr>
          <w:rFonts w:ascii="Times New Roman"/>
          <w:b w:val="false"/>
          <w:i w:val="false"/>
          <w:color w:val="000000"/>
          <w:sz w:val="28"/>
        </w:rPr>
        <w:t>:</w:t>
      </w:r>
    </w:p>
    <w:bookmarkEnd w:id="141"/>
    <w:bookmarkStart w:name="z144" w:id="142"/>
    <w:p>
      <w:pPr>
        <w:spacing w:after="0"/>
        <w:ind w:left="0"/>
        <w:jc w:val="both"/>
      </w:pPr>
      <w:r>
        <w:rPr>
          <w:rFonts w:ascii="Times New Roman"/>
          <w:b w:val="false"/>
          <w:i w:val="false"/>
          <w:color w:val="000000"/>
          <w:sz w:val="28"/>
        </w:rPr>
        <w:t>
      бірінші бөлікте:</w:t>
      </w:r>
    </w:p>
    <w:bookmarkEnd w:id="142"/>
    <w:bookmarkStart w:name="z145" w:id="143"/>
    <w:p>
      <w:pPr>
        <w:spacing w:after="0"/>
        <w:ind w:left="0"/>
        <w:jc w:val="both"/>
      </w:pPr>
      <w:r>
        <w:rPr>
          <w:rFonts w:ascii="Times New Roman"/>
          <w:b w:val="false"/>
          <w:i w:val="false"/>
          <w:color w:val="000000"/>
          <w:sz w:val="28"/>
        </w:rPr>
        <w:t>
      бірінші абзац "туралы" деген сөзден кейін "Қазақстан Республикасының еңбек заңнамасында белгіленген мерзімдерде" деген сөздермен толықтырылсын;</w:t>
      </w:r>
    </w:p>
    <w:bookmarkEnd w:id="143"/>
    <w:bookmarkStart w:name="z146" w:id="144"/>
    <w:p>
      <w:pPr>
        <w:spacing w:after="0"/>
        <w:ind w:left="0"/>
        <w:jc w:val="both"/>
      </w:pPr>
      <w:r>
        <w:rPr>
          <w:rFonts w:ascii="Times New Roman"/>
          <w:b w:val="false"/>
          <w:i w:val="false"/>
          <w:color w:val="000000"/>
          <w:sz w:val="28"/>
        </w:rPr>
        <w:t>
      екінші абзацта:</w:t>
      </w:r>
    </w:p>
    <w:bookmarkEnd w:id="144"/>
    <w:bookmarkStart w:name="z147" w:id="145"/>
    <w:p>
      <w:pPr>
        <w:spacing w:after="0"/>
        <w:ind w:left="0"/>
        <w:jc w:val="both"/>
      </w:pPr>
      <w:r>
        <w:rPr>
          <w:rFonts w:ascii="Times New Roman"/>
          <w:b w:val="false"/>
          <w:i w:val="false"/>
          <w:color w:val="000000"/>
          <w:sz w:val="28"/>
        </w:rPr>
        <w:t>
      "жетпіс" деген сөз "бір жүз" деген сөздермен ауыстырылсын;</w:t>
      </w:r>
    </w:p>
    <w:bookmarkEnd w:id="145"/>
    <w:bookmarkStart w:name="z148" w:id="146"/>
    <w:p>
      <w:pPr>
        <w:spacing w:after="0"/>
        <w:ind w:left="0"/>
        <w:jc w:val="both"/>
      </w:pPr>
      <w:r>
        <w:rPr>
          <w:rFonts w:ascii="Times New Roman"/>
          <w:b w:val="false"/>
          <w:i w:val="false"/>
          <w:color w:val="000000"/>
          <w:sz w:val="28"/>
        </w:rPr>
        <w:t>
      "бір жүз бес" деген сөздер "бір жүз елу" деген сөздермен ауыстырылсын;</w:t>
      </w:r>
    </w:p>
    <w:bookmarkEnd w:id="146"/>
    <w:bookmarkStart w:name="z149" w:id="147"/>
    <w:p>
      <w:pPr>
        <w:spacing w:after="0"/>
        <w:ind w:left="0"/>
        <w:jc w:val="both"/>
      </w:pPr>
      <w:r>
        <w:rPr>
          <w:rFonts w:ascii="Times New Roman"/>
          <w:b w:val="false"/>
          <w:i w:val="false"/>
          <w:color w:val="000000"/>
          <w:sz w:val="28"/>
        </w:rPr>
        <w:t>
      "бір жүз қырық" деген сөздер "екі жүз" деген сөздермен ауыстырылсын;</w:t>
      </w:r>
    </w:p>
    <w:bookmarkEnd w:id="147"/>
    <w:bookmarkStart w:name="z150" w:id="148"/>
    <w:p>
      <w:pPr>
        <w:spacing w:after="0"/>
        <w:ind w:left="0"/>
        <w:jc w:val="both"/>
      </w:pPr>
      <w:r>
        <w:rPr>
          <w:rFonts w:ascii="Times New Roman"/>
          <w:b w:val="false"/>
          <w:i w:val="false"/>
          <w:color w:val="000000"/>
          <w:sz w:val="28"/>
        </w:rPr>
        <w:t>
      екінші бөліктің екінші абзацында:</w:t>
      </w:r>
    </w:p>
    <w:bookmarkEnd w:id="148"/>
    <w:bookmarkStart w:name="z151" w:id="149"/>
    <w:p>
      <w:pPr>
        <w:spacing w:after="0"/>
        <w:ind w:left="0"/>
        <w:jc w:val="both"/>
      </w:pPr>
      <w:r>
        <w:rPr>
          <w:rFonts w:ascii="Times New Roman"/>
          <w:b w:val="false"/>
          <w:i w:val="false"/>
          <w:color w:val="000000"/>
          <w:sz w:val="28"/>
        </w:rPr>
        <w:t>
      "бір жүз қырық" деген сөздер "екі жүз" деген сөздермен ауыстырылсын;</w:t>
      </w:r>
    </w:p>
    <w:bookmarkEnd w:id="149"/>
    <w:bookmarkStart w:name="z152" w:id="150"/>
    <w:p>
      <w:pPr>
        <w:spacing w:after="0"/>
        <w:ind w:left="0"/>
        <w:jc w:val="both"/>
      </w:pPr>
      <w:r>
        <w:rPr>
          <w:rFonts w:ascii="Times New Roman"/>
          <w:b w:val="false"/>
          <w:i w:val="false"/>
          <w:color w:val="000000"/>
          <w:sz w:val="28"/>
        </w:rPr>
        <w:t>
      "екі жүз он" деген сөздер "үш жүз" деген сөздермен ауыстырылсын;</w:t>
      </w:r>
    </w:p>
    <w:bookmarkEnd w:id="150"/>
    <w:bookmarkStart w:name="z153" w:id="151"/>
    <w:p>
      <w:pPr>
        <w:spacing w:after="0"/>
        <w:ind w:left="0"/>
        <w:jc w:val="both"/>
      </w:pPr>
      <w:r>
        <w:rPr>
          <w:rFonts w:ascii="Times New Roman"/>
          <w:b w:val="false"/>
          <w:i w:val="false"/>
          <w:color w:val="000000"/>
          <w:sz w:val="28"/>
        </w:rPr>
        <w:t>
      "екі жүз сексен" деген сөздер "төрт жүз" деген сөздермен ауыстырылсын;</w:t>
      </w:r>
    </w:p>
    <w:bookmarkEnd w:id="151"/>
    <w:bookmarkStart w:name="z154" w:id="15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100-бап</w:t>
      </w:r>
      <w:r>
        <w:rPr>
          <w:rFonts w:ascii="Times New Roman"/>
          <w:b w:val="false"/>
          <w:i w:val="false"/>
          <w:color w:val="000000"/>
          <w:sz w:val="28"/>
        </w:rPr>
        <w:t xml:space="preserve"> алып тасталсын;</w:t>
      </w:r>
    </w:p>
    <w:bookmarkEnd w:id="152"/>
    <w:bookmarkStart w:name="z155" w:id="15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153-баптың</w:t>
      </w:r>
      <w:r>
        <w:rPr>
          <w:rFonts w:ascii="Times New Roman"/>
          <w:b w:val="false"/>
          <w:i w:val="false"/>
          <w:color w:val="000000"/>
          <w:sz w:val="28"/>
        </w:rPr>
        <w:t xml:space="preserve"> ескертпелерінде:</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7" w:id="154"/>
    <w:p>
      <w:pPr>
        <w:spacing w:after="0"/>
        <w:ind w:left="0"/>
        <w:jc w:val="both"/>
      </w:pPr>
      <w:r>
        <w:rPr>
          <w:rFonts w:ascii="Times New Roman"/>
          <w:b w:val="false"/>
          <w:i w:val="false"/>
          <w:color w:val="000000"/>
          <w:sz w:val="28"/>
        </w:rPr>
        <w:t>
      "бір мың" деген сөздер "екі мың" деген сөздермен ауыстырылсын;</w:t>
      </w:r>
    </w:p>
    <w:bookmarkEnd w:id="154"/>
    <w:bookmarkStart w:name="z158" w:id="15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"бір мың" деген сөздер "екі мың" деген сөздермен ауыстырылсын;</w:t>
      </w:r>
    </w:p>
    <w:bookmarkStart w:name="z161" w:id="15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154-баптың</w:t>
      </w:r>
      <w:r>
        <w:rPr>
          <w:rFonts w:ascii="Times New Roman"/>
          <w:b w:val="false"/>
          <w:i w:val="false"/>
          <w:color w:val="000000"/>
          <w:sz w:val="28"/>
        </w:rPr>
        <w:t xml:space="preserve"> тақырыбы мен бірінші абзацындағы "заңнамасында" деген сөз "заңдарында" деген сөзбен ауыстырылсын;</w:t>
      </w:r>
    </w:p>
    <w:bookmarkEnd w:id="156"/>
    <w:bookmarkStart w:name="z162" w:id="15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158-бапта</w:t>
      </w:r>
      <w:r>
        <w:rPr>
          <w:rFonts w:ascii="Times New Roman"/>
          <w:b w:val="false"/>
          <w:i w:val="false"/>
          <w:color w:val="000000"/>
          <w:sz w:val="28"/>
        </w:rPr>
        <w:t>:</w:t>
      </w:r>
    </w:p>
    <w:bookmarkEnd w:id="157"/>
    <w:bookmarkStart w:name="z163" w:id="158"/>
    <w:p>
      <w:pPr>
        <w:spacing w:after="0"/>
        <w:ind w:left="0"/>
        <w:jc w:val="both"/>
      </w:pPr>
      <w:r>
        <w:rPr>
          <w:rFonts w:ascii="Times New Roman"/>
          <w:b w:val="false"/>
          <w:i w:val="false"/>
          <w:color w:val="000000"/>
          <w:sz w:val="28"/>
        </w:rPr>
        <w:t>
      тақырып мынадай редакцияда жазылсын:</w:t>
      </w:r>
    </w:p>
    <w:bookmarkEnd w:id="158"/>
    <w:bookmarkStart w:name="z164" w:id="159"/>
    <w:p>
      <w:pPr>
        <w:spacing w:after="0"/>
        <w:ind w:left="0"/>
        <w:jc w:val="both"/>
      </w:pPr>
      <w:r>
        <w:rPr>
          <w:rFonts w:ascii="Times New Roman"/>
          <w:b w:val="false"/>
          <w:i w:val="false"/>
          <w:color w:val="000000"/>
          <w:sz w:val="28"/>
        </w:rPr>
        <w:t>
      "158-бап. Бөтен тауар белгісін, қызмет көрсету белгісін, географиялық нұсқаманы және тауар шығарылған жердiң атауын заңсыз пайдалану";</w:t>
      </w:r>
    </w:p>
    <w:bookmarkEnd w:id="159"/>
    <w:bookmarkStart w:name="z165" w:id="160"/>
    <w:p>
      <w:pPr>
        <w:spacing w:after="0"/>
        <w:ind w:left="0"/>
        <w:jc w:val="both"/>
      </w:pPr>
      <w:r>
        <w:rPr>
          <w:rFonts w:ascii="Times New Roman"/>
          <w:b w:val="false"/>
          <w:i w:val="false"/>
          <w:color w:val="000000"/>
          <w:sz w:val="28"/>
        </w:rPr>
        <w:t>
      бірінші абзацта:</w:t>
      </w:r>
    </w:p>
    <w:bookmarkEnd w:id="160"/>
    <w:bookmarkStart w:name="z166" w:id="161"/>
    <w:p>
      <w:pPr>
        <w:spacing w:after="0"/>
        <w:ind w:left="0"/>
        <w:jc w:val="both"/>
      </w:pPr>
      <w:r>
        <w:rPr>
          <w:rFonts w:ascii="Times New Roman"/>
          <w:b w:val="false"/>
          <w:i w:val="false"/>
          <w:color w:val="000000"/>
          <w:sz w:val="28"/>
        </w:rPr>
        <w:t>
      "көрсету белгісін немесе" деген сөздер "көрсету белгісін, географиялық нұсқаманы," деген сөздермен ауыстырылсын;</w:t>
      </w:r>
    </w:p>
    <w:bookmarkEnd w:id="161"/>
    <w:bookmarkStart w:name="z167" w:id="162"/>
    <w:p>
      <w:pPr>
        <w:spacing w:after="0"/>
        <w:ind w:left="0"/>
        <w:jc w:val="both"/>
      </w:pPr>
      <w:r>
        <w:rPr>
          <w:rFonts w:ascii="Times New Roman"/>
          <w:b w:val="false"/>
          <w:i w:val="false"/>
          <w:color w:val="000000"/>
          <w:sz w:val="28"/>
        </w:rPr>
        <w:t>
      "сондай-ақ бөтен фирмалық атауды заңсыз пайдалану," деген сөздер алып тасталсын;</w:t>
      </w:r>
    </w:p>
    <w:bookmarkEnd w:id="162"/>
    <w:bookmarkStart w:name="z168" w:id="163"/>
    <w:p>
      <w:pPr>
        <w:spacing w:after="0"/>
        <w:ind w:left="0"/>
        <w:jc w:val="both"/>
      </w:pPr>
      <w:r>
        <w:rPr>
          <w:rFonts w:ascii="Times New Roman"/>
          <w:b w:val="false"/>
          <w:i w:val="false"/>
          <w:color w:val="000000"/>
          <w:sz w:val="28"/>
        </w:rPr>
        <w:t>
      екінші абзац "көрсету белгісі," деген сөздерден кейін "географиялық нұсқама," деген сөздермен толықтырылсын;</w:t>
      </w:r>
    </w:p>
    <w:bookmarkEnd w:id="163"/>
    <w:bookmarkStart w:name="z169" w:id="16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164-бапта</w:t>
      </w:r>
      <w:r>
        <w:rPr>
          <w:rFonts w:ascii="Times New Roman"/>
          <w:b w:val="false"/>
          <w:i w:val="false"/>
          <w:color w:val="000000"/>
          <w:sz w:val="28"/>
        </w:rPr>
        <w:t>:</w:t>
      </w:r>
    </w:p>
    <w:bookmarkEnd w:id="164"/>
    <w:bookmarkStart w:name="z170" w:id="165"/>
    <w:p>
      <w:pPr>
        <w:spacing w:after="0"/>
        <w:ind w:left="0"/>
        <w:jc w:val="both"/>
      </w:pPr>
      <w:r>
        <w:rPr>
          <w:rFonts w:ascii="Times New Roman"/>
          <w:b w:val="false"/>
          <w:i w:val="false"/>
          <w:color w:val="000000"/>
          <w:sz w:val="28"/>
        </w:rPr>
        <w:t>
      бірінші бөліктің бірінші абзацы "авиация саласында" деген сөздерден кейін ", су қорын пайдалану және қорғау саласында" деген сөздермен толықтырылсын;</w:t>
      </w:r>
    </w:p>
    <w:bookmarkEnd w:id="165"/>
    <w:bookmarkStart w:name="z171" w:id="166"/>
    <w:p>
      <w:pPr>
        <w:spacing w:after="0"/>
        <w:ind w:left="0"/>
        <w:jc w:val="both"/>
      </w:pPr>
      <w:r>
        <w:rPr>
          <w:rFonts w:ascii="Times New Roman"/>
          <w:b w:val="false"/>
          <w:i w:val="false"/>
          <w:color w:val="000000"/>
          <w:sz w:val="28"/>
        </w:rPr>
        <w:t>
      үшінші бөліктің бірінші абзацындағы "уәкілетті органға" деген сөздер "уәкілетті орган мен су қорын пайдалану және қорғау саласындағы уәкілетті органға" деген сөздермен ауыстырылсын;</w:t>
      </w:r>
    </w:p>
    <w:bookmarkEnd w:id="166"/>
    <w:bookmarkStart w:name="z172" w:id="167"/>
    <w:p>
      <w:pPr>
        <w:spacing w:after="0"/>
        <w:ind w:left="0"/>
        <w:jc w:val="both"/>
      </w:pPr>
      <w:r>
        <w:rPr>
          <w:rFonts w:ascii="Times New Roman"/>
          <w:b w:val="false"/>
          <w:i w:val="false"/>
          <w:color w:val="000000"/>
          <w:sz w:val="28"/>
        </w:rPr>
        <w:t>
      төртінші бөліктің бірінші абзацы "авиация саласында" деген сөздерден кейін ", су қорын пайдалану және қорғау саласында" деген сөздермен толықтырылсын;</w:t>
      </w:r>
    </w:p>
    <w:bookmarkEnd w:id="167"/>
    <w:bookmarkStart w:name="z173" w:id="16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169-бапта</w:t>
      </w:r>
      <w:r>
        <w:rPr>
          <w:rFonts w:ascii="Times New Roman"/>
          <w:b w:val="false"/>
          <w:i w:val="false"/>
          <w:color w:val="000000"/>
          <w:sz w:val="28"/>
        </w:rPr>
        <w:t>:</w:t>
      </w:r>
    </w:p>
    <w:bookmarkEnd w:id="168"/>
    <w:bookmarkStart w:name="z174" w:id="169"/>
    <w:p>
      <w:pPr>
        <w:spacing w:after="0"/>
        <w:ind w:left="0"/>
        <w:jc w:val="both"/>
      </w:pPr>
      <w:r>
        <w:rPr>
          <w:rFonts w:ascii="Times New Roman"/>
          <w:b w:val="false"/>
          <w:i w:val="false"/>
          <w:color w:val="000000"/>
          <w:sz w:val="28"/>
        </w:rPr>
        <w:t>
      оныншы бөліктің бірінші абзацындағы "жүзеге асырмайтын және (немесе) мұнай өнімдерін компаундтеуге лицензиясы жоқ" деген сөздер "және (немесе) мұнай өнімдерін компаундтеуді және (немесе) химиялық және онымен байланысты өнеркәсіп салаларының өнімдерін өндіруді жүзеге асырмайтын" деген сөздермен ауыстырылсын;</w:t>
      </w:r>
    </w:p>
    <w:bookmarkEnd w:id="169"/>
    <w:bookmarkStart w:name="z175" w:id="170"/>
    <w:p>
      <w:pPr>
        <w:spacing w:after="0"/>
        <w:ind w:left="0"/>
        <w:jc w:val="both"/>
      </w:pPr>
      <w:r>
        <w:rPr>
          <w:rFonts w:ascii="Times New Roman"/>
          <w:b w:val="false"/>
          <w:i w:val="false"/>
          <w:color w:val="000000"/>
          <w:sz w:val="28"/>
        </w:rPr>
        <w:t>
      он бірінші бөліктің бірінші абзацындағы "биоотын нарығының қатысушылары" деген сөздер "биоотын нарығына қатысушылар мен химиялық және онымен байланысты өнеркәсіп салаларының өнімдерін өндірушілер" деген сөздермен ауыстырылсын;</w:t>
      </w:r>
    </w:p>
    <w:bookmarkEnd w:id="170"/>
    <w:bookmarkStart w:name="z176" w:id="171"/>
    <w:p>
      <w:pPr>
        <w:spacing w:after="0"/>
        <w:ind w:left="0"/>
        <w:jc w:val="both"/>
      </w:pPr>
      <w:r>
        <w:rPr>
          <w:rFonts w:ascii="Times New Roman"/>
          <w:b w:val="false"/>
          <w:i w:val="false"/>
          <w:color w:val="000000"/>
          <w:sz w:val="28"/>
        </w:rPr>
        <w:t>
      он екінші бөліктің бірінші абзацындағы "биоотын нарығының қатысушылары болып табылмайтын және (немесе) мұнай өнімдерін компаундтеуге лицензиясы жоқ" деген сөздер "биоотын нарығына қатысушылар болып табылмайтын және (немесе) биоотын өндіруді және (немесе) мұнай өнімдерін компаундтеуді және (немесе) химиялық және онымен байланысты өнеркәсіп салаларының өнімдерін өндіруді жүзеге асырмайтын" деген сөздермен ауыстырылсын;</w:t>
      </w:r>
    </w:p>
    <w:bookmarkEnd w:id="171"/>
    <w:bookmarkStart w:name="z177" w:id="17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170-бапта</w:t>
      </w:r>
      <w:r>
        <w:rPr>
          <w:rFonts w:ascii="Times New Roman"/>
          <w:b w:val="false"/>
          <w:i w:val="false"/>
          <w:color w:val="000000"/>
          <w:sz w:val="28"/>
        </w:rPr>
        <w:t>:</w:t>
      </w:r>
    </w:p>
    <w:bookmarkEnd w:id="172"/>
    <w:bookmarkStart w:name="z178" w:id="173"/>
    <w:p>
      <w:pPr>
        <w:spacing w:after="0"/>
        <w:ind w:left="0"/>
        <w:jc w:val="both"/>
      </w:pPr>
      <w:r>
        <w:rPr>
          <w:rFonts w:ascii="Times New Roman"/>
          <w:b w:val="false"/>
          <w:i w:val="false"/>
          <w:color w:val="000000"/>
          <w:sz w:val="28"/>
        </w:rPr>
        <w:t>
      жетінші бөліктің екінші абзацындағы "аккредиттеу туралы куәлiктiң қолданысын тоқтата тұрып не одан айыра отырып," деген сөздер алып тасталсын;</w:t>
      </w:r>
    </w:p>
    <w:bookmarkEnd w:id="173"/>
    <w:bookmarkStart w:name="z179" w:id="174"/>
    <w:p>
      <w:pPr>
        <w:spacing w:after="0"/>
        <w:ind w:left="0"/>
        <w:jc w:val="both"/>
      </w:pPr>
      <w:r>
        <w:rPr>
          <w:rFonts w:ascii="Times New Roman"/>
          <w:b w:val="false"/>
          <w:i w:val="false"/>
          <w:color w:val="000000"/>
          <w:sz w:val="28"/>
        </w:rPr>
        <w:t>
      он екінші бөліктің екінші абзацындағы "және аккредиттеу туралы куәлiктiң қолданысын тоқтата тұрып не одан айыра отырып" деген сөздер алып тасталсын;</w:t>
      </w:r>
    </w:p>
    <w:bookmarkEnd w:id="174"/>
    <w:bookmarkStart w:name="z180" w:id="17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173-бап</w:t>
      </w:r>
      <w:r>
        <w:rPr>
          <w:rFonts w:ascii="Times New Roman"/>
          <w:b w:val="false"/>
          <w:i w:val="false"/>
          <w:color w:val="000000"/>
          <w:sz w:val="28"/>
        </w:rPr>
        <w:t xml:space="preserve"> мынадай редакцияда жазылсын:</w:t>
      </w:r>
    </w:p>
    <w:bookmarkEnd w:id="175"/>
    <w:bookmarkStart w:name="z181" w:id="176"/>
    <w:p>
      <w:pPr>
        <w:spacing w:after="0"/>
        <w:ind w:left="0"/>
        <w:jc w:val="both"/>
      </w:pPr>
      <w:r>
        <w:rPr>
          <w:rFonts w:ascii="Times New Roman"/>
          <w:b w:val="false"/>
          <w:i w:val="false"/>
          <w:color w:val="000000"/>
          <w:sz w:val="28"/>
        </w:rPr>
        <w:t>
      "173-бап. Кәсіпкерлік қызметке заңсыз араласу</w:t>
      </w:r>
    </w:p>
    <w:bookmarkEnd w:id="176"/>
    <w:bookmarkStart w:name="z182" w:id="177"/>
    <w:p>
      <w:pPr>
        <w:spacing w:after="0"/>
        <w:ind w:left="0"/>
        <w:jc w:val="both"/>
      </w:pPr>
      <w:r>
        <w:rPr>
          <w:rFonts w:ascii="Times New Roman"/>
          <w:b w:val="false"/>
          <w:i w:val="false"/>
          <w:color w:val="000000"/>
          <w:sz w:val="28"/>
        </w:rPr>
        <w:t>
      1. Осы Кодекстің 164-бабында көзделген жағдайларды қоспағанда, мемлекеттік органдардың, жергілікті атқарушы органдардың лауазымды адамдарының, квазимемлекеттік сектордың, табиғи монополиялар субъектілерінің, сондай-ақ меншік нысандарына қарамастан, өзге де ұйымдардың заңсыз актілер шығару, заңсыз тапсырмалар беру, құқыққа сыйымсыз шешімдер қабылдау, сол сияқты заңды кәсіпкерлік қызметке кедергі келтіретін әрекеттер (әрекетсіздік) жасау арқылы дара кәсіпкерлердің немесе заңды тұлғалардың қызметіне заңсыз араласуы, егер бұл іс-әрекеттерде қылмыстық жазаланатын іс-әрекет белгілері болмаса, –</w:t>
      </w:r>
    </w:p>
    <w:bookmarkEnd w:id="177"/>
    <w:bookmarkStart w:name="z183" w:id="178"/>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78"/>
    <w:bookmarkStart w:name="z184" w:id="17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79"/>
    <w:bookmarkStart w:name="z185" w:id="180"/>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End w:id="180"/>
    <w:bookmarkStart w:name="z186" w:id="18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175-баптың</w:t>
      </w:r>
      <w:r>
        <w:rPr>
          <w:rFonts w:ascii="Times New Roman"/>
          <w:b w:val="false"/>
          <w:i w:val="false"/>
          <w:color w:val="000000"/>
          <w:sz w:val="28"/>
        </w:rPr>
        <w:t xml:space="preserve"> тақырыбы мен бірінші бөлігі мынадай редакцияда жазылсын:</w:t>
      </w:r>
    </w:p>
    <w:bookmarkEnd w:id="181"/>
    <w:bookmarkStart w:name="z187" w:id="182"/>
    <w:p>
      <w:pPr>
        <w:spacing w:after="0"/>
        <w:ind w:left="0"/>
        <w:jc w:val="both"/>
      </w:pPr>
      <w:r>
        <w:rPr>
          <w:rFonts w:ascii="Times New Roman"/>
          <w:b w:val="false"/>
          <w:i w:val="false"/>
          <w:color w:val="000000"/>
          <w:sz w:val="28"/>
        </w:rPr>
        <w:t>
      "175-бап. Кәсіпкерлік субъектілеріне мемлекеттік бақылау жүргізу тәртібін бұзу</w:t>
      </w:r>
    </w:p>
    <w:bookmarkEnd w:id="182"/>
    <w:bookmarkStart w:name="z188" w:id="183"/>
    <w:p>
      <w:pPr>
        <w:spacing w:after="0"/>
        <w:ind w:left="0"/>
        <w:jc w:val="both"/>
      </w:pPr>
      <w:r>
        <w:rPr>
          <w:rFonts w:ascii="Times New Roman"/>
          <w:b w:val="false"/>
          <w:i w:val="false"/>
          <w:color w:val="000000"/>
          <w:sz w:val="28"/>
        </w:rPr>
        <w:t>
      1. Кәсіпкерлік субъектілеріне мемлекеттік бақылау жүргізу тәртібін бұзу, оның ішінде:</w:t>
      </w:r>
    </w:p>
    <w:bookmarkEnd w:id="183"/>
    <w:bookmarkStart w:name="z189" w:id="184"/>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негіздерінің болмауы;</w:t>
      </w:r>
    </w:p>
    <w:bookmarkEnd w:id="184"/>
    <w:bookmarkStart w:name="z190" w:id="185"/>
    <w:p>
      <w:pPr>
        <w:spacing w:after="0"/>
        <w:ind w:left="0"/>
        <w:jc w:val="both"/>
      </w:pPr>
      <w:r>
        <w:rPr>
          <w:rFonts w:ascii="Times New Roman"/>
          <w:b w:val="false"/>
          <w:i w:val="false"/>
          <w:color w:val="000000"/>
          <w:sz w:val="28"/>
        </w:rPr>
        <w:t>
      2) Қазақстан Республикасы Кәсіпкерлік кодексінің 144-4-бабының 3-тармағында көзделген тергеп-тексеруді жүргізу үшін негіздердің болмауы;</w:t>
      </w:r>
    </w:p>
    <w:bookmarkEnd w:id="185"/>
    <w:bookmarkStart w:name="z191" w:id="186"/>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актінің болмауы;</w:t>
      </w:r>
    </w:p>
    <w:bookmarkEnd w:id="186"/>
    <w:bookmarkStart w:name="z192" w:id="187"/>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жүргізу туралы хабарламаның болмауы, сол сияқты хабардар ету мерзімдерінің сақталмауы;</w:t>
      </w:r>
    </w:p>
    <w:bookmarkEnd w:id="187"/>
    <w:bookmarkStart w:name="z193" w:id="188"/>
    <w:p>
      <w:pPr>
        <w:spacing w:after="0"/>
        <w:ind w:left="0"/>
        <w:jc w:val="both"/>
      </w:pPr>
      <w:r>
        <w:rPr>
          <w:rFonts w:ascii="Times New Roman"/>
          <w:b w:val="false"/>
          <w:i w:val="false"/>
          <w:color w:val="000000"/>
          <w:sz w:val="28"/>
        </w:rPr>
        <w:t xml:space="preserve">
      5) бақылау мен қадағалау субъектісіне (объектісіне) бару арқылы профилактикалық бақылауды және (немесе) тексеруді жүргізу кезінде Қазақстан Республикасы Кәсіпкерлік кодексінің </w:t>
      </w:r>
      <w:r>
        <w:rPr>
          <w:rFonts w:ascii="Times New Roman"/>
          <w:b w:val="false"/>
          <w:i w:val="false"/>
          <w:color w:val="000000"/>
          <w:sz w:val="28"/>
        </w:rPr>
        <w:t>151-бабында</w:t>
      </w:r>
      <w:r>
        <w:rPr>
          <w:rFonts w:ascii="Times New Roman"/>
          <w:b w:val="false"/>
          <w:i w:val="false"/>
          <w:color w:val="000000"/>
          <w:sz w:val="28"/>
        </w:rPr>
        <w:t xml:space="preserve"> көзделген шектеулерді бұзу;</w:t>
      </w:r>
    </w:p>
    <w:bookmarkEnd w:id="188"/>
    <w:bookmarkStart w:name="z194" w:id="189"/>
    <w:p>
      <w:pPr>
        <w:spacing w:after="0"/>
        <w:ind w:left="0"/>
        <w:jc w:val="both"/>
      </w:pPr>
      <w:r>
        <w:rPr>
          <w:rFonts w:ascii="Times New Roman"/>
          <w:b w:val="false"/>
          <w:i w:val="false"/>
          <w:color w:val="000000"/>
          <w:sz w:val="28"/>
        </w:rPr>
        <w:t>
      6) Қазақстан Республикасының заңнамасында белгіленген тергеп-тексеру жүргізу тәртібін бұзу;</w:t>
      </w:r>
    </w:p>
    <w:bookmarkEnd w:id="189"/>
    <w:bookmarkStart w:name="z195" w:id="190"/>
    <w:p>
      <w:pPr>
        <w:spacing w:after="0"/>
        <w:ind w:left="0"/>
        <w:jc w:val="both"/>
      </w:pPr>
      <w:r>
        <w:rPr>
          <w:rFonts w:ascii="Times New Roman"/>
          <w:b w:val="false"/>
          <w:i w:val="false"/>
          <w:color w:val="000000"/>
          <w:sz w:val="28"/>
        </w:rPr>
        <w:t xml:space="preserve">
      7) Қазақстан Республикасы Кәсіпкерлік кодексінің </w:t>
      </w:r>
      <w:r>
        <w:rPr>
          <w:rFonts w:ascii="Times New Roman"/>
          <w:b w:val="false"/>
          <w:i w:val="false"/>
          <w:color w:val="000000"/>
          <w:sz w:val="28"/>
        </w:rPr>
        <w:t>149-бабында</w:t>
      </w:r>
      <w:r>
        <w:rPr>
          <w:rFonts w:ascii="Times New Roman"/>
          <w:b w:val="false"/>
          <w:i w:val="false"/>
          <w:color w:val="000000"/>
          <w:sz w:val="28"/>
        </w:rPr>
        <w:t xml:space="preserve"> көзделген өнім үлгілерін іріктеу тәртібін бұзу;</w:t>
      </w:r>
    </w:p>
    <w:bookmarkEnd w:id="190"/>
    <w:bookmarkStart w:name="z196" w:id="191"/>
    <w:p>
      <w:pPr>
        <w:spacing w:after="0"/>
        <w:ind w:left="0"/>
        <w:jc w:val="both"/>
      </w:pPr>
      <w:r>
        <w:rPr>
          <w:rFonts w:ascii="Times New Roman"/>
          <w:b w:val="false"/>
          <w:i w:val="false"/>
          <w:color w:val="000000"/>
          <w:sz w:val="28"/>
        </w:rPr>
        <w:t xml:space="preserve">
      8)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Қазақстан Республикасының нормативтік құқықтық актілерінде көрсетілген талаптарға сәйкестігіне бақылау мен қадағалау субъектісіне (объектісіне) бару арқылы профилактикалық бақылауды және (немесе) тексеруді жүргізу кезеңділігін бұзу;</w:t>
      </w:r>
    </w:p>
    <w:bookmarkEnd w:id="191"/>
    <w:bookmarkStart w:name="z197" w:id="192"/>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бақылауды және (немесе) тексеруді тағайындау туралы актіні бақылау мен қадағалау субъектісіне ұсынбау;</w:t>
      </w:r>
    </w:p>
    <w:bookmarkEnd w:id="192"/>
    <w:bookmarkStart w:name="z198" w:id="193"/>
    <w:p>
      <w:pPr>
        <w:spacing w:after="0"/>
        <w:ind w:left="0"/>
        <w:jc w:val="both"/>
      </w:pPr>
      <w:r>
        <w:rPr>
          <w:rFonts w:ascii="Times New Roman"/>
          <w:b w:val="false"/>
          <w:i w:val="false"/>
          <w:color w:val="000000"/>
          <w:sz w:val="28"/>
        </w:rPr>
        <w:t>
      10) мемлекеттік органдардың өздерінің құзыретіне кірмейтін мәселелер бойынша бақылау мен қадағалау субъектісіне (объектісіне) бару арқылы профилактикалық бақылауды және (немесе) тексеруді тағайындауы;</w:t>
      </w:r>
    </w:p>
    <w:bookmarkEnd w:id="193"/>
    <w:bookmarkStart w:name="z199" w:id="194"/>
    <w:p>
      <w:pPr>
        <w:spacing w:after="0"/>
        <w:ind w:left="0"/>
        <w:jc w:val="both"/>
      </w:pPr>
      <w:r>
        <w:rPr>
          <w:rFonts w:ascii="Times New Roman"/>
          <w:b w:val="false"/>
          <w:i w:val="false"/>
          <w:color w:val="000000"/>
          <w:sz w:val="28"/>
        </w:rPr>
        <w:t>
      11) бақылау мен қадағалау субъектісіне (объектісіне) бару арқылы профилактикалық бақылау және (немесе) тексеру туралы актіні мемлекеттік құқықтық статистика және арнаулы есепке алу саласындағы уәкілетті органда тіркеу міндетті болғанда, оны тіркемей бақылау мен қадағалау субъектісіне (объектісіне) бару арқылы профилактикалық бақылауды және (немесе) тексеруді жүргізу;</w:t>
      </w:r>
    </w:p>
    <w:bookmarkEnd w:id="194"/>
    <w:bookmarkStart w:name="z200" w:id="195"/>
    <w:p>
      <w:pPr>
        <w:spacing w:after="0"/>
        <w:ind w:left="0"/>
        <w:jc w:val="both"/>
      </w:pPr>
      <w:r>
        <w:rPr>
          <w:rFonts w:ascii="Times New Roman"/>
          <w:b w:val="false"/>
          <w:i w:val="false"/>
          <w:color w:val="000000"/>
          <w:sz w:val="28"/>
        </w:rPr>
        <w:t>
      12) бақылау мен қадағалау субъектісіне (объектісіне) бару арқылы профилактикалық бақылауды, тексеруді және тергеп-тексеруді жүргізудің Қазақстан Республикасының Кәсіпкерлік кодексінде, Қазақстан Республикасының заңдарында көзделген мерзімдерін бұзу;</w:t>
      </w:r>
    </w:p>
    <w:bookmarkEnd w:id="195"/>
    <w:bookmarkStart w:name="z201" w:id="196"/>
    <w:p>
      <w:pPr>
        <w:spacing w:after="0"/>
        <w:ind w:left="0"/>
        <w:jc w:val="both"/>
      </w:pPr>
      <w:r>
        <w:rPr>
          <w:rFonts w:ascii="Times New Roman"/>
          <w:b w:val="false"/>
          <w:i w:val="false"/>
          <w:color w:val="000000"/>
          <w:sz w:val="28"/>
        </w:rPr>
        <w:t xml:space="preserve">
      13) Қазақстан Республикасы Кәсіпкерлік кодексінің 131-бабының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мен қадағалау субъектісіне (объектісіне) бармай алдын ала профилактикалық бақылаусыз бақылау мен қадағалау субъектісіне (объектісіне) бару арқылы профилактикалық бақылауды жүргізу;</w:t>
      </w:r>
    </w:p>
    <w:bookmarkEnd w:id="196"/>
    <w:bookmarkStart w:name="z202" w:id="197"/>
    <w:p>
      <w:pPr>
        <w:spacing w:after="0"/>
        <w:ind w:left="0"/>
        <w:jc w:val="both"/>
      </w:pPr>
      <w:r>
        <w:rPr>
          <w:rFonts w:ascii="Times New Roman"/>
          <w:b w:val="false"/>
          <w:i w:val="false"/>
          <w:color w:val="000000"/>
          <w:sz w:val="28"/>
        </w:rPr>
        <w:t xml:space="preserve">
      14) тәуекелдерді бағалау мен басқарудың ақпараттық жүйесі болмаған кезде, бақылау мен қадағалау субъектісіне (объектісіне) бару арқылы профилактикалық бақылау және (немесе) тексеру жүзеге асырылатын бақылау мен қадағалау субъектілері (объектілері) санының ең аз жол берілетін шегін сақтамау бөлігінде Қазақстан Республикасы Кәсіпкерлік кодексінің 141-бабы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 бұзу;</w:t>
      </w:r>
    </w:p>
    <w:bookmarkEnd w:id="197"/>
    <w:bookmarkStart w:name="z203" w:id="198"/>
    <w:p>
      <w:pPr>
        <w:spacing w:after="0"/>
        <w:ind w:left="0"/>
        <w:jc w:val="both"/>
      </w:pPr>
      <w:r>
        <w:rPr>
          <w:rFonts w:ascii="Times New Roman"/>
          <w:b w:val="false"/>
          <w:i w:val="false"/>
          <w:color w:val="000000"/>
          <w:sz w:val="28"/>
        </w:rPr>
        <w:t>
      15) бақылау мен қадағалау субъектісіне (объектісіне) бару арқылы профилактикалық бақылау және (немесе) тексеру нәтижелері туралы актіні бақылау мен қадағалау субъектісіне (объектісіне) бару арқылы профилактикалық бақылауды және (немесе) тексеруді тағайындау туралы актіде (бар болған кезде мерзімді ұзарту туралы қосымша актіде) көрсетілген, бақылау мен қадағалау субъектісіне (объектісіне) бару арқылы профилактикалық бақылаудың және (немесе) тексерудің аяқталу мерзімінен кешіктіріп бақылау мен қадағалау субъектісіне табыс ету –</w:t>
      </w:r>
    </w:p>
    <w:bookmarkEnd w:id="198"/>
    <w:bookmarkStart w:name="z204" w:id="199"/>
    <w:p>
      <w:pPr>
        <w:spacing w:after="0"/>
        <w:ind w:left="0"/>
        <w:jc w:val="both"/>
      </w:pPr>
      <w:r>
        <w:rPr>
          <w:rFonts w:ascii="Times New Roman"/>
          <w:b w:val="false"/>
          <w:i w:val="false"/>
          <w:color w:val="000000"/>
          <w:sz w:val="28"/>
        </w:rPr>
        <w:t>
      лауазымды адамға жиырма айлық есептік көрсеткіш мөлшерінде айыппұл салуға алып келеді.";</w:t>
      </w:r>
    </w:p>
    <w:bookmarkEnd w:id="199"/>
    <w:bookmarkStart w:name="z205" w:id="20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175-1-бап</w:t>
      </w:r>
      <w:r>
        <w:rPr>
          <w:rFonts w:ascii="Times New Roman"/>
          <w:b w:val="false"/>
          <w:i w:val="false"/>
          <w:color w:val="000000"/>
          <w:sz w:val="28"/>
        </w:rPr>
        <w:t xml:space="preserve"> алып тасталсын;</w:t>
      </w:r>
    </w:p>
    <w:bookmarkEnd w:id="200"/>
    <w:bookmarkStart w:name="z206" w:id="20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190-баптың</w:t>
      </w:r>
      <w:r>
        <w:rPr>
          <w:rFonts w:ascii="Times New Roman"/>
          <w:b w:val="false"/>
          <w:i w:val="false"/>
          <w:color w:val="000000"/>
          <w:sz w:val="28"/>
        </w:rPr>
        <w:t xml:space="preserve"> бесінші бөлігінің екінші абзацы мынадай редакцияда жазылсын:</w:t>
      </w:r>
    </w:p>
    <w:bookmarkEnd w:id="201"/>
    <w:bookmarkStart w:name="z207" w:id="202"/>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алып келеді.";</w:t>
      </w:r>
    </w:p>
    <w:bookmarkEnd w:id="202"/>
    <w:bookmarkStart w:name="z208" w:id="20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201-баптың</w:t>
      </w:r>
      <w:r>
        <w:rPr>
          <w:rFonts w:ascii="Times New Roman"/>
          <w:b w:val="false"/>
          <w:i w:val="false"/>
          <w:color w:val="000000"/>
          <w:sz w:val="28"/>
        </w:rPr>
        <w:t xml:space="preserve"> бірінші бөлігіндегі "сауда қызметі" деген сөздер "ішкі сауда" деген сөздермен ауыстырылсын;</w:t>
      </w:r>
    </w:p>
    <w:bookmarkEnd w:id="203"/>
    <w:bookmarkStart w:name="z209" w:id="20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202-баптың</w:t>
      </w:r>
      <w:r>
        <w:rPr>
          <w:rFonts w:ascii="Times New Roman"/>
          <w:b w:val="false"/>
          <w:i w:val="false"/>
          <w:color w:val="000000"/>
          <w:sz w:val="28"/>
        </w:rPr>
        <w:t xml:space="preserve"> үшінші бөлігінің бірінші абзацы мынадай редакцияда жазылсын:</w:t>
      </w:r>
    </w:p>
    <w:bookmarkEnd w:id="204"/>
    <w:bookmarkStart w:name="z210" w:id="205"/>
    <w:p>
      <w:pPr>
        <w:spacing w:after="0"/>
        <w:ind w:left="0"/>
        <w:jc w:val="both"/>
      </w:pPr>
      <w:r>
        <w:rPr>
          <w:rFonts w:ascii="Times New Roman"/>
          <w:b w:val="false"/>
          <w:i w:val="false"/>
          <w:color w:val="000000"/>
          <w:sz w:val="28"/>
        </w:rPr>
        <w:t>
      "3. Қызметінің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кәсіпкерлердің және (немесе) заңды тұлғалардың сауда объектілеріндегі әлеуметтік маңызы бар азық-түлік тауарларының жол берілетін шекті бөлшек сауда бағаларының мөлшерін ішкі сауда субъектілерінің (әлеуметтік маңызы бар азық-түлік тауарларын өткізетін) назарына жазбаша нысанда жеткізбеуі –";</w:t>
      </w:r>
    </w:p>
    <w:bookmarkEnd w:id="205"/>
    <w:bookmarkStart w:name="z211" w:id="20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204-2-баптың</w:t>
      </w:r>
      <w:r>
        <w:rPr>
          <w:rFonts w:ascii="Times New Roman"/>
          <w:b w:val="false"/>
          <w:i w:val="false"/>
          <w:color w:val="000000"/>
          <w:sz w:val="28"/>
        </w:rPr>
        <w:t xml:space="preserve"> тақырыбы мен бірінші бөлігі мынадай редакцияда жазылсын:</w:t>
      </w:r>
    </w:p>
    <w:bookmarkEnd w:id="206"/>
    <w:bookmarkStart w:name="z212" w:id="207"/>
    <w:p>
      <w:pPr>
        <w:spacing w:after="0"/>
        <w:ind w:left="0"/>
        <w:jc w:val="both"/>
      </w:pPr>
      <w:r>
        <w:rPr>
          <w:rFonts w:ascii="Times New Roman"/>
          <w:b w:val="false"/>
          <w:i w:val="false"/>
          <w:color w:val="000000"/>
          <w:sz w:val="28"/>
        </w:rPr>
        <w:t>
      "204-2-бап. Сауда базарлары мен ірі сауда объектілерінің қызметін ұйымдастыру бойынша Қазақстан Республикасының сауда қызметін реттеу туралы заңнамасын бұзу</w:t>
      </w:r>
    </w:p>
    <w:bookmarkEnd w:id="207"/>
    <w:bookmarkStart w:name="z213" w:id="208"/>
    <w:p>
      <w:pPr>
        <w:spacing w:after="0"/>
        <w:ind w:left="0"/>
        <w:jc w:val="both"/>
      </w:pPr>
      <w:r>
        <w:rPr>
          <w:rFonts w:ascii="Times New Roman"/>
          <w:b w:val="false"/>
          <w:i w:val="false"/>
          <w:color w:val="000000"/>
          <w:sz w:val="28"/>
        </w:rPr>
        <w:t>
      1. Қызметінің негізгі түрі ірі сауда объектілеріндегі, сондай-ақ сауда базарларындағы сауда орындарын жалға (пайдалануға) беру болып табылатын дара кәсіпкерлердің және (немесе) заңды тұлғалардың Қазақстан Республикасының сауда қызметін реттеу туралы заңнамасын:</w:t>
      </w:r>
    </w:p>
    <w:bookmarkEnd w:id="208"/>
    <w:bookmarkStart w:name="z214" w:id="209"/>
    <w:p>
      <w:pPr>
        <w:spacing w:after="0"/>
        <w:ind w:left="0"/>
        <w:jc w:val="both"/>
      </w:pPr>
      <w:r>
        <w:rPr>
          <w:rFonts w:ascii="Times New Roman"/>
          <w:b w:val="false"/>
          <w:i w:val="false"/>
          <w:color w:val="000000"/>
          <w:sz w:val="28"/>
        </w:rPr>
        <w:t>
      1) ірі сауда объектісінің, сауда базарының ішкі сауда субъектілері мен олардың әкімшілігінің жұмыскерлері үшін жұмыс режимін қамтитын бекітілген жұмыс регламентінің болмауы;</w:t>
      </w:r>
    </w:p>
    <w:bookmarkEnd w:id="209"/>
    <w:bookmarkStart w:name="z215" w:id="210"/>
    <w:p>
      <w:pPr>
        <w:spacing w:after="0"/>
        <w:ind w:left="0"/>
        <w:jc w:val="both"/>
      </w:pPr>
      <w:r>
        <w:rPr>
          <w:rFonts w:ascii="Times New Roman"/>
          <w:b w:val="false"/>
          <w:i w:val="false"/>
          <w:color w:val="000000"/>
          <w:sz w:val="28"/>
        </w:rPr>
        <w:t>
      2) ішкі сауда субъектілеріне сауда объектілері мен сауда инфрақұрылымына тең қолжетімділік бермеу;</w:t>
      </w:r>
    </w:p>
    <w:bookmarkEnd w:id="210"/>
    <w:bookmarkStart w:name="z216" w:id="211"/>
    <w:p>
      <w:pPr>
        <w:spacing w:after="0"/>
        <w:ind w:left="0"/>
        <w:jc w:val="both"/>
      </w:pPr>
      <w:r>
        <w:rPr>
          <w:rFonts w:ascii="Times New Roman"/>
          <w:b w:val="false"/>
          <w:i w:val="false"/>
          <w:color w:val="000000"/>
          <w:sz w:val="28"/>
        </w:rPr>
        <w:t>
      3) ішкі сауда субъектілеріне ірі сауда объектілері, сауда базарлары ұсынатын қосымша көрсетілетін қызметтердің бекітілген тізбесінің (бар болса) болмауы;</w:t>
      </w:r>
    </w:p>
    <w:bookmarkEnd w:id="211"/>
    <w:bookmarkStart w:name="z217" w:id="212"/>
    <w:p>
      <w:pPr>
        <w:spacing w:after="0"/>
        <w:ind w:left="0"/>
        <w:jc w:val="both"/>
      </w:pPr>
      <w:r>
        <w:rPr>
          <w:rFonts w:ascii="Times New Roman"/>
          <w:b w:val="false"/>
          <w:i w:val="false"/>
          <w:color w:val="000000"/>
          <w:sz w:val="28"/>
        </w:rPr>
        <w:t>
      4) ақпараттық жүйеде тіркелудің, сол сияқты өз қызметін ақпараттық жүйе арқылы жүзеге асыру үшін оған қолжетімділіктің болмауы;</w:t>
      </w:r>
    </w:p>
    <w:bookmarkEnd w:id="212"/>
    <w:bookmarkStart w:name="z218" w:id="213"/>
    <w:p>
      <w:pPr>
        <w:spacing w:after="0"/>
        <w:ind w:left="0"/>
        <w:jc w:val="both"/>
      </w:pPr>
      <w:r>
        <w:rPr>
          <w:rFonts w:ascii="Times New Roman"/>
          <w:b w:val="false"/>
          <w:i w:val="false"/>
          <w:color w:val="000000"/>
          <w:sz w:val="28"/>
        </w:rPr>
        <w:t>
      5) ақпараттық жүйеде жасалған жалға алу шартының болмауы, сол сияқты оған өзгерістер енгізбеу;</w:t>
      </w:r>
    </w:p>
    <w:bookmarkEnd w:id="213"/>
    <w:bookmarkStart w:name="z219" w:id="214"/>
    <w:p>
      <w:pPr>
        <w:spacing w:after="0"/>
        <w:ind w:left="0"/>
        <w:jc w:val="both"/>
      </w:pPr>
      <w:r>
        <w:rPr>
          <w:rFonts w:ascii="Times New Roman"/>
          <w:b w:val="false"/>
          <w:i w:val="false"/>
          <w:color w:val="000000"/>
          <w:sz w:val="28"/>
        </w:rPr>
        <w:t>
      6) сауда инфрақұрылымын жаңғыртудың болмауы, сол сияқты оны іске асыру үшін тиісті жағдайлар жасамау;</w:t>
      </w:r>
    </w:p>
    <w:bookmarkEnd w:id="214"/>
    <w:bookmarkStart w:name="z220" w:id="215"/>
    <w:p>
      <w:pPr>
        <w:spacing w:after="0"/>
        <w:ind w:left="0"/>
        <w:jc w:val="both"/>
      </w:pPr>
      <w:r>
        <w:rPr>
          <w:rFonts w:ascii="Times New Roman"/>
          <w:b w:val="false"/>
          <w:i w:val="false"/>
          <w:color w:val="000000"/>
          <w:sz w:val="28"/>
        </w:rPr>
        <w:t>
      7) ірі сауда объектісінің, сауда базарының аумағындағы көтерме және бөлшек саудада сату аймағының, сол сияқты оның аражігін ажыратудың болмауы;</w:t>
      </w:r>
    </w:p>
    <w:bookmarkEnd w:id="215"/>
    <w:bookmarkStart w:name="z221" w:id="216"/>
    <w:p>
      <w:pPr>
        <w:spacing w:after="0"/>
        <w:ind w:left="0"/>
        <w:jc w:val="both"/>
      </w:pPr>
      <w:r>
        <w:rPr>
          <w:rFonts w:ascii="Times New Roman"/>
          <w:b w:val="false"/>
          <w:i w:val="false"/>
          <w:color w:val="000000"/>
          <w:sz w:val="28"/>
        </w:rPr>
        <w:t>
      8) аумақтарында техникалық жағдайлар болған кезде сауда базарларында автодүкендерден сауданы ұйымдастырудың болмауы;</w:t>
      </w:r>
    </w:p>
    <w:bookmarkEnd w:id="216"/>
    <w:bookmarkStart w:name="z222" w:id="217"/>
    <w:p>
      <w:pPr>
        <w:spacing w:after="0"/>
        <w:ind w:left="0"/>
        <w:jc w:val="both"/>
      </w:pPr>
      <w:r>
        <w:rPr>
          <w:rFonts w:ascii="Times New Roman"/>
          <w:b w:val="false"/>
          <w:i w:val="false"/>
          <w:color w:val="000000"/>
          <w:sz w:val="28"/>
        </w:rPr>
        <w:t>
      9) сауда орнын жалға алғаны (пайдаланғаны) үшін төлемді ақпараттық жүйе арқылы қолма-қол ақшасыз тәсілмен не екінші деңгейдегі банктер арқылы төлеуге шот жазып беру арқылы қабылдауды қамтамасыз етпеу түрінде жасаған бұзуы –</w:t>
      </w:r>
    </w:p>
    <w:bookmarkEnd w:id="217"/>
    <w:bookmarkStart w:name="z223" w:id="218"/>
    <w:p>
      <w:pPr>
        <w:spacing w:after="0"/>
        <w:ind w:left="0"/>
        <w:jc w:val="both"/>
      </w:pPr>
      <w:r>
        <w:rPr>
          <w:rFonts w:ascii="Times New Roman"/>
          <w:b w:val="false"/>
          <w:i w:val="false"/>
          <w:color w:val="000000"/>
          <w:sz w:val="28"/>
        </w:rPr>
        <w:t>
      ескерту жасауға алып келеді.";</w:t>
      </w:r>
    </w:p>
    <w:bookmarkEnd w:id="218"/>
    <w:bookmarkStart w:name="z224" w:id="21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204-4 бапта</w:t>
      </w:r>
      <w:r>
        <w:rPr>
          <w:rFonts w:ascii="Times New Roman"/>
          <w:b w:val="false"/>
          <w:i w:val="false"/>
          <w:color w:val="000000"/>
          <w:sz w:val="28"/>
        </w:rPr>
        <w:t>:</w:t>
      </w:r>
    </w:p>
    <w:bookmarkEnd w:id="219"/>
    <w:bookmarkStart w:name="z225" w:id="220"/>
    <w:p>
      <w:pPr>
        <w:spacing w:after="0"/>
        <w:ind w:left="0"/>
        <w:jc w:val="both"/>
      </w:pPr>
      <w:r>
        <w:rPr>
          <w:rFonts w:ascii="Times New Roman"/>
          <w:b w:val="false"/>
          <w:i w:val="false"/>
          <w:color w:val="000000"/>
          <w:sz w:val="28"/>
        </w:rPr>
        <w:t>
      тақырып "үстемесінің" деген сөзден кейін "шекті" деген сөзбен толықтырылсын;</w:t>
      </w:r>
    </w:p>
    <w:bookmarkEnd w:id="220"/>
    <w:bookmarkStart w:name="z226" w:id="221"/>
    <w:p>
      <w:pPr>
        <w:spacing w:after="0"/>
        <w:ind w:left="0"/>
        <w:jc w:val="both"/>
      </w:pPr>
      <w:r>
        <w:rPr>
          <w:rFonts w:ascii="Times New Roman"/>
          <w:b w:val="false"/>
          <w:i w:val="false"/>
          <w:color w:val="000000"/>
          <w:sz w:val="28"/>
        </w:rPr>
        <w:t>
      бірінші бөлікте:</w:t>
      </w:r>
    </w:p>
    <w:bookmarkEnd w:id="221"/>
    <w:bookmarkStart w:name="z227" w:id="222"/>
    <w:p>
      <w:pPr>
        <w:spacing w:after="0"/>
        <w:ind w:left="0"/>
        <w:jc w:val="both"/>
      </w:pPr>
      <w:r>
        <w:rPr>
          <w:rFonts w:ascii="Times New Roman"/>
          <w:b w:val="false"/>
          <w:i w:val="false"/>
          <w:color w:val="000000"/>
          <w:sz w:val="28"/>
        </w:rPr>
        <w:t>
      бірінші абзац "үстемесінің" деген сөзден кейін "шекті" деген сөзбен толықтырылсын;</w:t>
      </w:r>
    </w:p>
    <w:bookmarkEnd w:id="222"/>
    <w:bookmarkStart w:name="z228" w:id="223"/>
    <w:p>
      <w:pPr>
        <w:spacing w:after="0"/>
        <w:ind w:left="0"/>
        <w:jc w:val="both"/>
      </w:pPr>
      <w:r>
        <w:rPr>
          <w:rFonts w:ascii="Times New Roman"/>
          <w:b w:val="false"/>
          <w:i w:val="false"/>
          <w:color w:val="000000"/>
          <w:sz w:val="28"/>
        </w:rPr>
        <w:t>
      екінші абзац мынадай редакцияда жазылсын:</w:t>
      </w:r>
    </w:p>
    <w:bookmarkEnd w:id="223"/>
    <w:bookmarkStart w:name="z229" w:id="224"/>
    <w:p>
      <w:pPr>
        <w:spacing w:after="0"/>
        <w:ind w:left="0"/>
        <w:jc w:val="both"/>
      </w:pPr>
      <w:r>
        <w:rPr>
          <w:rFonts w:ascii="Times New Roman"/>
          <w:b w:val="false"/>
          <w:i w:val="false"/>
          <w:color w:val="000000"/>
          <w:sz w:val="28"/>
        </w:rPr>
        <w:t>
      "жеке тұлғаларға, шағын кәсіпкерлік субъектілеріне – бес, орта кәсіпкерлік субъектілеріне – отыз бес, ірі кәсіпкерлік субъектілеріне – бір жүз елу айлық есептік көрсеткіш мөлшерінде айыппұл салуға алып келеді.";</w:t>
      </w:r>
    </w:p>
    <w:bookmarkEnd w:id="224"/>
    <w:bookmarkStart w:name="z230" w:id="225"/>
    <w:p>
      <w:pPr>
        <w:spacing w:after="0"/>
        <w:ind w:left="0"/>
        <w:jc w:val="both"/>
      </w:pPr>
      <w:r>
        <w:rPr>
          <w:rFonts w:ascii="Times New Roman"/>
          <w:b w:val="false"/>
          <w:i w:val="false"/>
          <w:color w:val="000000"/>
          <w:sz w:val="28"/>
        </w:rPr>
        <w:t>
      екінші бөліктің екінші абзацында:</w:t>
      </w:r>
    </w:p>
    <w:bookmarkEnd w:id="225"/>
    <w:bookmarkStart w:name="z231" w:id="226"/>
    <w:p>
      <w:pPr>
        <w:spacing w:after="0"/>
        <w:ind w:left="0"/>
        <w:jc w:val="both"/>
      </w:pPr>
      <w:r>
        <w:rPr>
          <w:rFonts w:ascii="Times New Roman"/>
          <w:b w:val="false"/>
          <w:i w:val="false"/>
          <w:color w:val="000000"/>
          <w:sz w:val="28"/>
        </w:rPr>
        <w:t>
      "шағын" деген сөз "жеке тұлғаларға, шағын" деген сөздермен ауыстырылсын;</w:t>
      </w:r>
    </w:p>
    <w:bookmarkEnd w:id="226"/>
    <w:bookmarkStart w:name="z232" w:id="227"/>
    <w:p>
      <w:pPr>
        <w:spacing w:after="0"/>
        <w:ind w:left="0"/>
        <w:jc w:val="both"/>
      </w:pPr>
      <w:r>
        <w:rPr>
          <w:rFonts w:ascii="Times New Roman"/>
          <w:b w:val="false"/>
          <w:i w:val="false"/>
          <w:color w:val="000000"/>
          <w:sz w:val="28"/>
        </w:rPr>
        <w:t>
      "жетпіс бес" деген сөздер "жетпіс" деген сөзбен ауыстырылсын;</w:t>
      </w:r>
    </w:p>
    <w:bookmarkEnd w:id="227"/>
    <w:bookmarkStart w:name="z233" w:id="22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206-бапта</w:t>
      </w:r>
      <w:r>
        <w:rPr>
          <w:rFonts w:ascii="Times New Roman"/>
          <w:b w:val="false"/>
          <w:i w:val="false"/>
          <w:color w:val="000000"/>
          <w:sz w:val="28"/>
        </w:rPr>
        <w:t>:</w:t>
      </w:r>
    </w:p>
    <w:bookmarkEnd w:id="228"/>
    <w:bookmarkStart w:name="z234" w:id="229"/>
    <w:p>
      <w:pPr>
        <w:spacing w:after="0"/>
        <w:ind w:left="0"/>
        <w:jc w:val="both"/>
      </w:pPr>
      <w:r>
        <w:rPr>
          <w:rFonts w:ascii="Times New Roman"/>
          <w:b w:val="false"/>
          <w:i w:val="false"/>
          <w:color w:val="000000"/>
          <w:sz w:val="28"/>
        </w:rPr>
        <w:t>
      үшінші бөліктің бірінші абзацы "Банктердің," деген сөзден кейін "Қазақстан Республикасының бейрезидент-банктері филиалдарының," деген сөздермен толықтырылсын;</w:t>
      </w:r>
    </w:p>
    <w:bookmarkEnd w:id="229"/>
    <w:bookmarkStart w:name="z235" w:id="230"/>
    <w:p>
      <w:pPr>
        <w:spacing w:after="0"/>
        <w:ind w:left="0"/>
        <w:jc w:val="both"/>
      </w:pPr>
      <w:r>
        <w:rPr>
          <w:rFonts w:ascii="Times New Roman"/>
          <w:b w:val="false"/>
          <w:i w:val="false"/>
          <w:color w:val="000000"/>
          <w:sz w:val="28"/>
        </w:rPr>
        <w:t>
      ескертпелерде:</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"банктерді," деген сөзден кейін "Қазақстан Республикасы бейрезидент-банктерінің филиалдарын,"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"Банктер," деген сөзден кейін "Қазақстан Республикасы бейрезидент-банктерінің филиалдары," деген сөздермен толықтырылсын;</w:t>
      </w:r>
    </w:p>
    <w:bookmarkStart w:name="z238" w:id="231"/>
    <w:p>
      <w:pPr>
        <w:spacing w:after="0"/>
        <w:ind w:left="0"/>
        <w:jc w:val="both"/>
      </w:pPr>
      <w:r>
        <w:rPr>
          <w:rFonts w:ascii="Times New Roman"/>
          <w:b w:val="false"/>
          <w:i w:val="false"/>
          <w:color w:val="000000"/>
          <w:sz w:val="28"/>
        </w:rPr>
        <w:t xml:space="preserve">
      35) 207-баптың ескертпелері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31"/>
    <w:bookmarkStart w:name="z239" w:id="232"/>
    <w:p>
      <w:pPr>
        <w:spacing w:after="0"/>
        <w:ind w:left="0"/>
        <w:jc w:val="both"/>
      </w:pPr>
      <w:r>
        <w:rPr>
          <w:rFonts w:ascii="Times New Roman"/>
          <w:b w:val="false"/>
          <w:i w:val="false"/>
          <w:color w:val="000000"/>
          <w:sz w:val="28"/>
        </w:rPr>
        <w:t>
      "5) бесінші бөлікте – тапсырыс берушінің бірінші басшысын не жүктелген өкілеттіктерге сәйкес шешім қабылдаған адамды не оның міндетін атқаратын адамды, мемлекеттік сатып алуды бірыңғай ұйымдастырушының бірінші басшысын не оның міндетін атқаратын адамды;";</w:t>
      </w:r>
    </w:p>
    <w:bookmarkEnd w:id="232"/>
    <w:bookmarkStart w:name="z240" w:id="23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208-баптың</w:t>
      </w:r>
      <w:r>
        <w:rPr>
          <w:rFonts w:ascii="Times New Roman"/>
          <w:b w:val="false"/>
          <w:i w:val="false"/>
          <w:color w:val="000000"/>
          <w:sz w:val="28"/>
        </w:rPr>
        <w:t xml:space="preserve"> бірінші бөлігінің бірінші абзацы мынадай редакцияда жазылсын:</w:t>
      </w:r>
    </w:p>
    <w:bookmarkEnd w:id="233"/>
    <w:bookmarkStart w:name="z241" w:id="234"/>
    <w:p>
      <w:pPr>
        <w:spacing w:after="0"/>
        <w:ind w:left="0"/>
        <w:jc w:val="both"/>
      </w:pPr>
      <w:r>
        <w:rPr>
          <w:rFonts w:ascii="Times New Roman"/>
          <w:b w:val="false"/>
          <w:i w:val="false"/>
          <w:color w:val="000000"/>
          <w:sz w:val="28"/>
        </w:rPr>
        <w:t>
      "1. Кредиттік бюроның, оның ішінде мемлекет қатысатын кредиттік бюроның кредиттік тарихтарды қалыптастыру мен кредиттік есептерді ұсыну жөніндегі қызметтің негізгі түрлеріне, қызметтің қосымша түрлеріне жатпайтын қызметті жүзеге асыруы, сондай-ақ мемлекет қатысатын кредиттік бюроның сақтандыру жөніндегі дерекқорды қалыптастырумен және жүргізумен және кредиттік скорингті есептеу бойынша көрсетілетін қызметтерді ұсынумен байланысты емес қызметті жүзеге асыруы –";</w:t>
      </w:r>
    </w:p>
    <w:bookmarkEnd w:id="234"/>
    <w:bookmarkStart w:name="z242" w:id="23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211-бапта</w:t>
      </w:r>
      <w:r>
        <w:rPr>
          <w:rFonts w:ascii="Times New Roman"/>
          <w:b w:val="false"/>
          <w:i w:val="false"/>
          <w:color w:val="000000"/>
          <w:sz w:val="28"/>
        </w:rPr>
        <w:t>:</w:t>
      </w:r>
    </w:p>
    <w:bookmarkEnd w:id="235"/>
    <w:bookmarkStart w:name="z243" w:id="236"/>
    <w:p>
      <w:pPr>
        <w:spacing w:after="0"/>
        <w:ind w:left="0"/>
        <w:jc w:val="both"/>
      </w:pPr>
      <w:r>
        <w:rPr>
          <w:rFonts w:ascii="Times New Roman"/>
          <w:b w:val="false"/>
          <w:i w:val="false"/>
          <w:color w:val="000000"/>
          <w:sz w:val="28"/>
        </w:rPr>
        <w:t>
      бесінші бөліктің бірінші абзацы мынадай редакцияда жазылсын:</w:t>
      </w:r>
    </w:p>
    <w:bookmarkEnd w:id="236"/>
    <w:bookmarkStart w:name="z244" w:id="237"/>
    <w:p>
      <w:pPr>
        <w:spacing w:after="0"/>
        <w:ind w:left="0"/>
        <w:jc w:val="both"/>
      </w:pPr>
      <w:r>
        <w:rPr>
          <w:rFonts w:ascii="Times New Roman"/>
          <w:b w:val="false"/>
          <w:i w:val="false"/>
          <w:color w:val="000000"/>
          <w:sz w:val="28"/>
        </w:rPr>
        <w:t>
      "5. Микроқаржылық қызметті жүзеге асыратын ұйымдардың, микрокредит беру туралы шарт бойынша құқық (талап ету) берілген тұлғалардың клиенттермен жасалатын микрокредит беру туралы шарттарда, сондай-ақ микрокредит бойынша сыйақының шамалары туралы ақпаратты қамтитын жарнаманы тарату және (немесе) орналастыру кезінде Қазақстан Республикасының заңнамасында белгіленген тәртіппен есептелген жылдық тиімді сыйақы мөлшерлемесінің мөлшерін көрсетпеуі, анық емес көрсетуі –";</w:t>
      </w:r>
    </w:p>
    <w:bookmarkEnd w:id="237"/>
    <w:bookmarkStart w:name="z245" w:id="238"/>
    <w:p>
      <w:pPr>
        <w:spacing w:after="0"/>
        <w:ind w:left="0"/>
        <w:jc w:val="both"/>
      </w:pPr>
      <w:r>
        <w:rPr>
          <w:rFonts w:ascii="Times New Roman"/>
          <w:b w:val="false"/>
          <w:i w:val="false"/>
          <w:color w:val="000000"/>
          <w:sz w:val="28"/>
        </w:rPr>
        <w:t>
      мынадай мазмұндағы 5-1 және сегізінші бөліктермен толықтырылсын:</w:t>
      </w:r>
    </w:p>
    <w:bookmarkEnd w:id="238"/>
    <w:bookmarkStart w:name="z246" w:id="239"/>
    <w:p>
      <w:pPr>
        <w:spacing w:after="0"/>
        <w:ind w:left="0"/>
        <w:jc w:val="both"/>
      </w:pPr>
      <w:r>
        <w:rPr>
          <w:rFonts w:ascii="Times New Roman"/>
          <w:b w:val="false"/>
          <w:i w:val="false"/>
          <w:color w:val="000000"/>
          <w:sz w:val="28"/>
        </w:rPr>
        <w:t>
      "5-1. Микроқаржылық қызметті жүзеге асыратын ұйымдардың, микрокредит беру туралы шарт бойынша құқық (талап ету) берілген тұлғалардың қаржы нарығы мен қаржы ұйымдарын реттеу, бақылау және қадағалау жөніндегі уәкілетті орган мен Қазақстан Республикасы Ұлттық Банкінің бірлескен нормативтік құқықтық актісінде айқындалған жылдық тиімді сыйақы мөлшерлемесінің шекті мөлшерінен асыруы –</w:t>
      </w:r>
    </w:p>
    <w:bookmarkEnd w:id="239"/>
    <w:bookmarkStart w:name="z247" w:id="240"/>
    <w:p>
      <w:pPr>
        <w:spacing w:after="0"/>
        <w:ind w:left="0"/>
        <w:jc w:val="both"/>
      </w:pPr>
      <w:r>
        <w:rPr>
          <w:rFonts w:ascii="Times New Roman"/>
          <w:b w:val="false"/>
          <w:i w:val="false"/>
          <w:color w:val="000000"/>
          <w:sz w:val="28"/>
        </w:rPr>
        <w:t>
      заңды тұлғаларға елу айлық есептік көрсеткіш мөлшерінде айыппұл салуға алып келеді.";</w:t>
      </w:r>
    </w:p>
    <w:bookmarkEnd w:id="240"/>
    <w:bookmarkStart w:name="z248" w:id="241"/>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органды "Азаматтарға арналған үкімет" мемлекеттік корпорациясында микроқаржы ұйымы, кредиттік серіктестік, ломбард ретінде мемлекеттік тіркеуден (қайта тіркеуден) өткені туралы хабардар етпеу не уақтылы хабардар етпеу –</w:t>
      </w:r>
    </w:p>
    <w:bookmarkEnd w:id="241"/>
    <w:bookmarkStart w:name="z249" w:id="242"/>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алып келеді.";</w:t>
      </w:r>
    </w:p>
    <w:bookmarkEnd w:id="242"/>
    <w:bookmarkStart w:name="z250" w:id="243"/>
    <w:p>
      <w:pPr>
        <w:spacing w:after="0"/>
        <w:ind w:left="0"/>
        <w:jc w:val="both"/>
      </w:pPr>
      <w:r>
        <w:rPr>
          <w:rFonts w:ascii="Times New Roman"/>
          <w:b w:val="false"/>
          <w:i w:val="false"/>
          <w:color w:val="000000"/>
          <w:sz w:val="28"/>
        </w:rPr>
        <w:t xml:space="preserve">
      ескертпелердің </w:t>
      </w:r>
      <w:r>
        <w:rPr>
          <w:rFonts w:ascii="Times New Roman"/>
          <w:b w:val="false"/>
          <w:i w:val="false"/>
          <w:color w:val="000000"/>
          <w:sz w:val="28"/>
        </w:rPr>
        <w:t>2-тармағында</w:t>
      </w:r>
      <w:r>
        <w:rPr>
          <w:rFonts w:ascii="Times New Roman"/>
          <w:b w:val="false"/>
          <w:i w:val="false"/>
          <w:color w:val="000000"/>
          <w:sz w:val="28"/>
        </w:rPr>
        <w:t>:</w:t>
      </w:r>
    </w:p>
    <w:bookmarkEnd w:id="243"/>
    <w:bookmarkStart w:name="z251" w:id="244"/>
    <w:p>
      <w:pPr>
        <w:spacing w:after="0"/>
        <w:ind w:left="0"/>
        <w:jc w:val="both"/>
      </w:pPr>
      <w:r>
        <w:rPr>
          <w:rFonts w:ascii="Times New Roman"/>
          <w:b w:val="false"/>
          <w:i w:val="false"/>
          <w:color w:val="000000"/>
          <w:sz w:val="28"/>
        </w:rPr>
        <w:t>
      "бесінші" деген сөзден кейін ", 5-1" деген цифрлармен толықтырылсын;</w:t>
      </w:r>
    </w:p>
    <w:bookmarkEnd w:id="244"/>
    <w:bookmarkStart w:name="z252" w:id="245"/>
    <w:p>
      <w:pPr>
        <w:spacing w:after="0"/>
        <w:ind w:left="0"/>
        <w:jc w:val="both"/>
      </w:pPr>
      <w:r>
        <w:rPr>
          <w:rFonts w:ascii="Times New Roman"/>
          <w:b w:val="false"/>
          <w:i w:val="false"/>
          <w:color w:val="000000"/>
          <w:sz w:val="28"/>
        </w:rPr>
        <w:t>
      "екінші деңгейдегі банк," деген сөздерден кейін "Қазақстан Республикасы бейрезидент-банкінің филиалы," деген сөздермен толықтырылсын;</w:t>
      </w:r>
    </w:p>
    <w:bookmarkEnd w:id="245"/>
    <w:bookmarkStart w:name="z253" w:id="24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211-1-бапта</w:t>
      </w:r>
      <w:r>
        <w:rPr>
          <w:rFonts w:ascii="Times New Roman"/>
          <w:b w:val="false"/>
          <w:i w:val="false"/>
          <w:color w:val="000000"/>
          <w:sz w:val="28"/>
        </w:rPr>
        <w:t>:</w:t>
      </w:r>
    </w:p>
    <w:bookmarkEnd w:id="246"/>
    <w:bookmarkStart w:name="z254" w:id="247"/>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47"/>
    <w:bookmarkStart w:name="z255" w:id="248"/>
    <w:p>
      <w:pPr>
        <w:spacing w:after="0"/>
        <w:ind w:left="0"/>
        <w:jc w:val="both"/>
      </w:pPr>
      <w:r>
        <w:rPr>
          <w:rFonts w:ascii="Times New Roman"/>
          <w:b w:val="false"/>
          <w:i w:val="false"/>
          <w:color w:val="000000"/>
          <w:sz w:val="28"/>
        </w:rPr>
        <w:t>
      "шағын кәсiпкерлiк субъектiлерiне – екі жүз, орта кәсіпкерлік субъектілеріне – төрт жүз, iрi кәсiпкерлiк субъектiлерiне алты жүз айлық есептiк көрсеткiш мөлшерiнде айыппұл салуға алып келеді.";</w:t>
      </w:r>
    </w:p>
    <w:bookmarkEnd w:id="248"/>
    <w:bookmarkStart w:name="z256" w:id="249"/>
    <w:p>
      <w:pPr>
        <w:spacing w:after="0"/>
        <w:ind w:left="0"/>
        <w:jc w:val="both"/>
      </w:pPr>
      <w:r>
        <w:rPr>
          <w:rFonts w:ascii="Times New Roman"/>
          <w:b w:val="false"/>
          <w:i w:val="false"/>
          <w:color w:val="000000"/>
          <w:sz w:val="28"/>
        </w:rPr>
        <w:t>
      мынадай мазмұндағы 1-1-бөлікпен толықтырылсын:</w:t>
      </w:r>
    </w:p>
    <w:bookmarkEnd w:id="249"/>
    <w:bookmarkStart w:name="z257" w:id="250"/>
    <w:p>
      <w:pPr>
        <w:spacing w:after="0"/>
        <w:ind w:left="0"/>
        <w:jc w:val="both"/>
      </w:pPr>
      <w:r>
        <w:rPr>
          <w:rFonts w:ascii="Times New Roman"/>
          <w:b w:val="false"/>
          <w:i w:val="false"/>
          <w:color w:val="000000"/>
          <w:sz w:val="28"/>
        </w:rPr>
        <w:t>
      "1-1. Борышкермен және (немесе) оның өкілімен және (немесе) үшінші тұлғамен өзара іс-қимыл жасайтын коллекторлық агенттік жұмыскерінің мынадай жосықсыз әрекеттер жасауы:</w:t>
      </w:r>
    </w:p>
    <w:bookmarkEnd w:id="250"/>
    <w:bookmarkStart w:name="z258" w:id="251"/>
    <w:p>
      <w:pPr>
        <w:spacing w:after="0"/>
        <w:ind w:left="0"/>
        <w:jc w:val="both"/>
      </w:pPr>
      <w:r>
        <w:rPr>
          <w:rFonts w:ascii="Times New Roman"/>
          <w:b w:val="false"/>
          <w:i w:val="false"/>
          <w:color w:val="000000"/>
          <w:sz w:val="28"/>
        </w:rPr>
        <w:t>
      1) борышкерді және (немесе) оның өкілін және (немесе) үшінші тұлғаны банктік қарыз шарты немесе микрокредит беру туралы шарт бойынша берешектің мөлшеріне, сипатына және туындау негіздеріне қатысты жаңылыстыруы;</w:t>
      </w:r>
    </w:p>
    <w:bookmarkEnd w:id="251"/>
    <w:bookmarkStart w:name="z259" w:id="252"/>
    <w:p>
      <w:pPr>
        <w:spacing w:after="0"/>
        <w:ind w:left="0"/>
        <w:jc w:val="both"/>
      </w:pPr>
      <w:r>
        <w:rPr>
          <w:rFonts w:ascii="Times New Roman"/>
          <w:b w:val="false"/>
          <w:i w:val="false"/>
          <w:color w:val="000000"/>
          <w:sz w:val="28"/>
        </w:rPr>
        <w:t>
      2) борышкерге және (немесе) оның өкіліне және (немесе) үшінші тұлғаға анық емес тегін және (немесе) атын және (немесе) әкесінің атын (егер ол жеке басты куәландыратын құжатта көрсетілсе), сондай-ақ жұмыс орны және (немесе) лауазымы туралы шындыққа сәйкес келмейтін мәліметтерді хабарлауы, егер бұл әрекеттерде қылмыстық жазаланатын іс-әрекет белгілері болмаса, –</w:t>
      </w:r>
    </w:p>
    <w:bookmarkEnd w:id="252"/>
    <w:bookmarkStart w:name="z260" w:id="253"/>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алып келеді.";</w:t>
      </w:r>
    </w:p>
    <w:bookmarkEnd w:id="253"/>
    <w:bookmarkStart w:name="z261" w:id="25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54"/>
    <w:bookmarkStart w:name="z262" w:id="255"/>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End w:id="255"/>
    <w:bookmarkStart w:name="z263" w:id="25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211-2-бапта</w:t>
      </w:r>
      <w:r>
        <w:rPr>
          <w:rFonts w:ascii="Times New Roman"/>
          <w:b w:val="false"/>
          <w:i w:val="false"/>
          <w:color w:val="000000"/>
          <w:sz w:val="28"/>
        </w:rPr>
        <w:t>:</w:t>
      </w:r>
    </w:p>
    <w:bookmarkEnd w:id="256"/>
    <w:bookmarkStart w:name="z264" w:id="25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57"/>
    <w:bookmarkStart w:name="z265" w:id="258"/>
    <w:p>
      <w:pPr>
        <w:spacing w:after="0"/>
        <w:ind w:left="0"/>
        <w:jc w:val="both"/>
      </w:pPr>
      <w:r>
        <w:rPr>
          <w:rFonts w:ascii="Times New Roman"/>
          <w:b w:val="false"/>
          <w:i w:val="false"/>
          <w:color w:val="000000"/>
          <w:sz w:val="28"/>
        </w:rPr>
        <w:t>
      "1. Қарыз алушы үшін банктік қарыз шартының немесе микрокредит беру туралы шарттың талаптарын жақсарту жағдайларын қоспағанда, оларды біржақты тәртіппен өзгерту –";</w:t>
      </w:r>
    </w:p>
    <w:bookmarkEnd w:id="258"/>
    <w:bookmarkStart w:name="z266" w:id="259"/>
    <w:p>
      <w:pPr>
        <w:spacing w:after="0"/>
        <w:ind w:left="0"/>
        <w:jc w:val="both"/>
      </w:pPr>
      <w:r>
        <w:rPr>
          <w:rFonts w:ascii="Times New Roman"/>
          <w:b w:val="false"/>
          <w:i w:val="false"/>
          <w:color w:val="000000"/>
          <w:sz w:val="28"/>
        </w:rPr>
        <w:t xml:space="preserve">
      ескертпелердің </w:t>
      </w:r>
      <w:r>
        <w:rPr>
          <w:rFonts w:ascii="Times New Roman"/>
          <w:b w:val="false"/>
          <w:i w:val="false"/>
          <w:color w:val="000000"/>
          <w:sz w:val="28"/>
        </w:rPr>
        <w:t>1-тармағы</w:t>
      </w:r>
      <w:r>
        <w:rPr>
          <w:rFonts w:ascii="Times New Roman"/>
          <w:b w:val="false"/>
          <w:i w:val="false"/>
          <w:color w:val="000000"/>
          <w:sz w:val="28"/>
        </w:rPr>
        <w:t xml:space="preserve"> "банк," деген сөзден кейін "Қазақстан Республикасы бейрезидент-банкінің филиалы," деген сөздермен толықтырылсын;</w:t>
      </w:r>
    </w:p>
    <w:bookmarkEnd w:id="259"/>
    <w:bookmarkStart w:name="z267" w:id="26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212-бапта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9" w:id="261"/>
    <w:p>
      <w:pPr>
        <w:spacing w:after="0"/>
        <w:ind w:left="0"/>
        <w:jc w:val="both"/>
      </w:pPr>
      <w:r>
        <w:rPr>
          <w:rFonts w:ascii="Times New Roman"/>
          <w:b w:val="false"/>
          <w:i w:val="false"/>
          <w:color w:val="000000"/>
          <w:sz w:val="28"/>
        </w:rPr>
        <w:t>
      "212-бап. Қаржы ұйымдары мен өзге де тұлғалардың қаржылық есептілікті, бухгалтерлік есепке алу деректері жөніндегі есептілікті немесе өзге де есептілікті ұсыну мерзімдерін бұзуы";</w:t>
      </w:r>
    </w:p>
    <w:bookmarkEnd w:id="261"/>
    <w:bookmarkStart w:name="z270" w:id="262"/>
    <w:p>
      <w:pPr>
        <w:spacing w:after="0"/>
        <w:ind w:left="0"/>
        <w:jc w:val="both"/>
      </w:pPr>
      <w:r>
        <w:rPr>
          <w:rFonts w:ascii="Times New Roman"/>
          <w:b w:val="false"/>
          <w:i w:val="false"/>
          <w:color w:val="000000"/>
          <w:sz w:val="28"/>
        </w:rPr>
        <w:t>
      бірінші бөліктің бірінші абзацында:</w:t>
      </w:r>
    </w:p>
    <w:bookmarkEnd w:id="262"/>
    <w:bookmarkStart w:name="z271" w:id="263"/>
    <w:p>
      <w:pPr>
        <w:spacing w:after="0"/>
        <w:ind w:left="0"/>
        <w:jc w:val="both"/>
      </w:pPr>
      <w:r>
        <w:rPr>
          <w:rFonts w:ascii="Times New Roman"/>
          <w:b w:val="false"/>
          <w:i w:val="false"/>
          <w:color w:val="000000"/>
          <w:sz w:val="28"/>
        </w:rPr>
        <w:t>
      "микроқаржылық қызметті жүзеге асыратын ұйымдардың," деген сөздер алып тасталсын;</w:t>
      </w:r>
    </w:p>
    <w:bookmarkEnd w:id="263"/>
    <w:bookmarkStart w:name="z272" w:id="264"/>
    <w:p>
      <w:pPr>
        <w:spacing w:after="0"/>
        <w:ind w:left="0"/>
        <w:jc w:val="both"/>
      </w:pPr>
      <w:r>
        <w:rPr>
          <w:rFonts w:ascii="Times New Roman"/>
          <w:b w:val="false"/>
          <w:i w:val="false"/>
          <w:color w:val="000000"/>
          <w:sz w:val="28"/>
        </w:rPr>
        <w:t>
      "есептілікті" деген сөзден кейін ", бухгалтерлік есепке алу деректері жөніндегі есептілікті" деген сөздермен толықтырылсын;</w:t>
      </w:r>
    </w:p>
    <w:bookmarkEnd w:id="264"/>
    <w:bookmarkStart w:name="z273" w:id="26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213-бап</w:t>
      </w:r>
      <w:r>
        <w:rPr>
          <w:rFonts w:ascii="Times New Roman"/>
          <w:b w:val="false"/>
          <w:i w:val="false"/>
          <w:color w:val="000000"/>
          <w:sz w:val="28"/>
        </w:rPr>
        <w:t xml:space="preserve"> мынадай мазмұндағы он бесінші бөлікпен толықтырылсын:</w:t>
      </w:r>
    </w:p>
    <w:bookmarkEnd w:id="265"/>
    <w:bookmarkStart w:name="z274" w:id="266"/>
    <w:p>
      <w:pPr>
        <w:spacing w:after="0"/>
        <w:ind w:left="0"/>
        <w:jc w:val="both"/>
      </w:pPr>
      <w:r>
        <w:rPr>
          <w:rFonts w:ascii="Times New Roman"/>
          <w:b w:val="false"/>
          <w:i w:val="false"/>
          <w:color w:val="000000"/>
          <w:sz w:val="28"/>
        </w:rPr>
        <w:t>
      "15. Банкноттарды, монеталар мен құндылықтарды инкассациялау айрықша қызметі болып табылатын заңды тұлғалардың инкассаторлар бригадаларын қалыптастыру, автомобильмен инкассаторлық тасымалдау кезінде келу карточкалары мен жол парақтарын жасау, пломбаларды пайдалану, инкассаторларды керек-жарақпен, жеке қорғаныш құралдарымен, оның ішінде броньды кеудешелермен, каскалармен (шлемдермен), сондай-ақ қызметтік қарумен қамтамасыз ету жөніндегі талаптарды бұзуы –</w:t>
      </w:r>
    </w:p>
    <w:bookmarkEnd w:id="266"/>
    <w:bookmarkStart w:name="z275" w:id="267"/>
    <w:p>
      <w:pPr>
        <w:spacing w:after="0"/>
        <w:ind w:left="0"/>
        <w:jc w:val="both"/>
      </w:pPr>
      <w:r>
        <w:rPr>
          <w:rFonts w:ascii="Times New Roman"/>
          <w:b w:val="false"/>
          <w:i w:val="false"/>
          <w:color w:val="000000"/>
          <w:sz w:val="28"/>
        </w:rPr>
        <w:t>
      орта кәсіпкерлік субъектілеріне – елу, ірі кәсіпкерлік субъектілеріне сексен айлық есептік көрсеткіш мөлшерінде айыппұл салуға алып келеді.";</w:t>
      </w:r>
    </w:p>
    <w:bookmarkEnd w:id="267"/>
    <w:bookmarkStart w:name="z276" w:id="26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214-баптың</w:t>
      </w:r>
      <w:r>
        <w:rPr>
          <w:rFonts w:ascii="Times New Roman"/>
          <w:b w:val="false"/>
          <w:i w:val="false"/>
          <w:color w:val="000000"/>
          <w:sz w:val="28"/>
        </w:rPr>
        <w:t xml:space="preserve"> бірінші бөлігінің екінші абзацы, екінші бөлігінің екінші абзацы, үшінші бөлігінің екінші абзацы, төртінші бөлігінің екінші абзацы, бесінші бөлігінің екінші абзацы, алтыншы бөлігінің екінші абзацы, жетінші бөлігінің екінші абзацы, сегізінші бөлігінің екінші абзацы, тоғызыншы бөлігінің екінші абзацы, оныншы бөлігінің екінші абзацы, он бірінші бөлігінің екінші абзацы, он екінші бөлігінің екінші абзацы "ірі кәсіпкерлік субъектілеріне" деген сөздерден кейін ",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деген сөздермен толықтырылсын;</w:t>
      </w:r>
    </w:p>
    <w:bookmarkEnd w:id="268"/>
    <w:bookmarkStart w:name="z277" w:id="269"/>
    <w:p>
      <w:pPr>
        <w:spacing w:after="0"/>
        <w:ind w:left="0"/>
        <w:jc w:val="both"/>
      </w:pPr>
      <w:r>
        <w:rPr>
          <w:rFonts w:ascii="Times New Roman"/>
          <w:b w:val="false"/>
          <w:i w:val="false"/>
          <w:color w:val="000000"/>
          <w:sz w:val="28"/>
        </w:rPr>
        <w:t>
      43) мынадай мазмұндағы 215-1-баппен толықтырылсын:</w:t>
      </w:r>
    </w:p>
    <w:bookmarkEnd w:id="269"/>
    <w:bookmarkStart w:name="z278" w:id="270"/>
    <w:p>
      <w:pPr>
        <w:spacing w:after="0"/>
        <w:ind w:left="0"/>
        <w:jc w:val="both"/>
      </w:pPr>
      <w:r>
        <w:rPr>
          <w:rFonts w:ascii="Times New Roman"/>
          <w:b w:val="false"/>
          <w:i w:val="false"/>
          <w:color w:val="000000"/>
          <w:sz w:val="28"/>
        </w:rPr>
        <w:t>
      "215-1-бап. Ақпараттық қауіпсіздікті қамтамасыз ету саласында</w:t>
      </w:r>
    </w:p>
    <w:bookmarkEnd w:id="270"/>
    <w:bookmarkStart w:name="z279" w:id="271"/>
    <w:p>
      <w:pPr>
        <w:spacing w:after="0"/>
        <w:ind w:left="0"/>
        <w:jc w:val="both"/>
      </w:pPr>
      <w:r>
        <w:rPr>
          <w:rFonts w:ascii="Times New Roman"/>
          <w:b w:val="false"/>
          <w:i w:val="false"/>
          <w:color w:val="000000"/>
          <w:sz w:val="28"/>
        </w:rPr>
        <w:t>
      Қазақстан Республикасының банк заңнамасын бұзу</w:t>
      </w:r>
    </w:p>
    <w:bookmarkEnd w:id="271"/>
    <w:bookmarkStart w:name="z280" w:id="272"/>
    <w:p>
      <w:pPr>
        <w:spacing w:after="0"/>
        <w:ind w:left="0"/>
        <w:jc w:val="both"/>
      </w:pPr>
      <w:r>
        <w:rPr>
          <w:rFonts w:ascii="Times New Roman"/>
          <w:b w:val="false"/>
          <w:i w:val="false"/>
          <w:color w:val="000000"/>
          <w:sz w:val="28"/>
        </w:rPr>
        <w:t>
      1. Ақпараттық қауіпсіздікті қамтамасыз ету саласында Қазақстан Республикасының банк заңнамасын мыналардан:</w:t>
      </w:r>
    </w:p>
    <w:bookmarkEnd w:id="272"/>
    <w:bookmarkStart w:name="z281" w:id="273"/>
    <w:p>
      <w:pPr>
        <w:spacing w:after="0"/>
        <w:ind w:left="0"/>
        <w:jc w:val="both"/>
      </w:pPr>
      <w:r>
        <w:rPr>
          <w:rFonts w:ascii="Times New Roman"/>
          <w:b w:val="false"/>
          <w:i w:val="false"/>
          <w:color w:val="000000"/>
          <w:sz w:val="28"/>
        </w:rPr>
        <w:t>
      1) банктердің, Қазақстан Республикасының бейрезидент-банктері филиалдарының, банк операцияларының жекелеген түрлерін жүзеге асыратын ұйымдардың маңызды ақпараттық активтер қамтылған ақпараттық жүйелердің деректерін, ақпараттық жүйенің жұмысқа жарамды көшірмесін қалпына келтіруді қамтамасыз ететін олардың файлдары мен теңшеулерін резервтік сақтауды қамтамасыз етпеуінен;</w:t>
      </w:r>
    </w:p>
    <w:bookmarkEnd w:id="273"/>
    <w:bookmarkStart w:name="z282" w:id="274"/>
    <w:p>
      <w:pPr>
        <w:spacing w:after="0"/>
        <w:ind w:left="0"/>
        <w:jc w:val="both"/>
      </w:pPr>
      <w:r>
        <w:rPr>
          <w:rFonts w:ascii="Times New Roman"/>
          <w:b w:val="false"/>
          <w:i w:val="false"/>
          <w:color w:val="000000"/>
          <w:sz w:val="28"/>
        </w:rPr>
        <w:t>
      2) банктердің, Қазақстан Республикасының бейрезидент-банктері филиалдарының, банк операцияларының жекелеген түрлерін жүзеге асыратын ұйымдардың банктің, Қазақстан Республикасының бейрезидент-банкі филиалының, банк операцияларының жекелеген түрлерін жүзеге асыратын ұйымның маңызды ақпараттық активтерін үшінші тұлғаларға беру кезінде Қазақстан Республикасының азаматтық, банк заңнамасына, Қазақстан Республикасының дербес деректер және оларды қорғау туралы заңнамасына сәйкес үшінші тұлғаларға беруге жол берілмейтін ақпаратқа үшінші тұлғалардың қол жеткізу мүмкіндігін болғызбау жөніндегі шараларды қабылдамауынан;</w:t>
      </w:r>
    </w:p>
    <w:bookmarkEnd w:id="274"/>
    <w:bookmarkStart w:name="z283" w:id="275"/>
    <w:p>
      <w:pPr>
        <w:spacing w:after="0"/>
        <w:ind w:left="0"/>
        <w:jc w:val="both"/>
      </w:pPr>
      <w:r>
        <w:rPr>
          <w:rFonts w:ascii="Times New Roman"/>
          <w:b w:val="false"/>
          <w:i w:val="false"/>
          <w:color w:val="000000"/>
          <w:sz w:val="28"/>
        </w:rPr>
        <w:t>
      3) банктердің, Қазақстан Республикасының бейрезидент-банктері филиалдарының, банк операцияларының жекелеген түрлерін жүзеге асыратын ұйымдардың ақпараттық қауіпсіздік жөніндегі бөлімшесінің және (немесе) ішкі аудит бөлімшесінің банктердің, Қазақстан Республикасының бейрезидент-банктері филиалдарының, банк операцияларының жекелеген түрлерін жүзеге асыратын ұйымдардың құрылымдық бөлімшелерінің қызметіне ақпараттық қауіпсіздіктің жай-күйін бағалау бөлігінде тексерулер жүргізбеуінен;</w:t>
      </w:r>
    </w:p>
    <w:bookmarkEnd w:id="275"/>
    <w:bookmarkStart w:name="z284" w:id="276"/>
    <w:p>
      <w:pPr>
        <w:spacing w:after="0"/>
        <w:ind w:left="0"/>
        <w:jc w:val="both"/>
      </w:pPr>
      <w:r>
        <w:rPr>
          <w:rFonts w:ascii="Times New Roman"/>
          <w:b w:val="false"/>
          <w:i w:val="false"/>
          <w:color w:val="000000"/>
          <w:sz w:val="28"/>
        </w:rPr>
        <w:t>
      4) банктерде, Қазақстан Республикасы бейрезидент-банктерінің филиалдарында, банк операцияларының жекелеген түрлерін жүзеге асыратын ұйымдарда ақпараттық-коммуникациялық инфрақұрылымды қорғау периметрінен шығатын телекоммуникациялық қосылуларды (қалалық телефон желісі арқылы қосылуларды қоспағанда) шифрлаудың болмауынан;</w:t>
      </w:r>
    </w:p>
    <w:bookmarkEnd w:id="276"/>
    <w:bookmarkStart w:name="z285" w:id="277"/>
    <w:p>
      <w:pPr>
        <w:spacing w:after="0"/>
        <w:ind w:left="0"/>
        <w:jc w:val="both"/>
      </w:pPr>
      <w:r>
        <w:rPr>
          <w:rFonts w:ascii="Times New Roman"/>
          <w:b w:val="false"/>
          <w:i w:val="false"/>
          <w:color w:val="000000"/>
          <w:sz w:val="28"/>
        </w:rPr>
        <w:t>
      5) банктердің, Қазақстан Республикасының бейрезидент-банктері филиалдарының, банк операцияларының жекелеген түрлерін жүзеге асыратын ұйымдардың желіаралық экрандарда белгіленген қол жеткізу қағидаларын, банктің, Қазақстан Республикасының бейрезидент-банкі филиалының, банк операцияларының жекелеген түрлерін жүзеге асыратын ұйымның ақпараттық активтерінің жұмыс істеуі үшін пайдаланылмайтын қосылуларды бұғаттау жөніндегі талаптарды сақтамауынан және (немесе) ақпараттық-коммуникациялық инфрақұрылымды қорғау периметрінде кірулерді анықтау мен болғызбау құралдарының болмауынан;</w:t>
      </w:r>
    </w:p>
    <w:bookmarkEnd w:id="277"/>
    <w:bookmarkStart w:name="z286" w:id="278"/>
    <w:p>
      <w:pPr>
        <w:spacing w:after="0"/>
        <w:ind w:left="0"/>
        <w:jc w:val="both"/>
      </w:pPr>
      <w:r>
        <w:rPr>
          <w:rFonts w:ascii="Times New Roman"/>
          <w:b w:val="false"/>
          <w:i w:val="false"/>
          <w:color w:val="000000"/>
          <w:sz w:val="28"/>
        </w:rPr>
        <w:t>
      6) банктердің, Қазақстан Республикасының бейрезидент-банктері филиалдарының, банк операцияларының жекелеген түрлерін жүзеге асыратын ұйымдардың пайдаланушыларға ақпараттық-коммуникациялық инфрақұрылымды қорғау периметрінің шектеріне байланысты шифрланбаған арна арқылы банктің, Қазақстан Республикасының бейрезидент-банкі филиалының, банк операцияларының жекелеген түрлерін жүзеге асыратын ұйымның ақпараттық-коммуникациялық инфрақұрылымды қорғау периметрі ішіндегі маңызды ақпараттық активтеріне қолжетімділік беруінен және (немесе) пайдаланушыларға ақпараттық-коммуникациялық инфрақұрылымды қорғау периметрінің шектеріне байланысты, қос факторлы аутентификациялау әдістерін пайдаланбай, маңызды ақпараттық активтер қамтылған ақпараттық жүйелерге қолжетімділік беруінен;</w:t>
      </w:r>
    </w:p>
    <w:bookmarkEnd w:id="278"/>
    <w:bookmarkStart w:name="z287" w:id="279"/>
    <w:p>
      <w:pPr>
        <w:spacing w:after="0"/>
        <w:ind w:left="0"/>
        <w:jc w:val="both"/>
      </w:pPr>
      <w:r>
        <w:rPr>
          <w:rFonts w:ascii="Times New Roman"/>
          <w:b w:val="false"/>
          <w:i w:val="false"/>
          <w:color w:val="000000"/>
          <w:sz w:val="28"/>
        </w:rPr>
        <w:t>
      7) банктердің, Қазақстан Республикасының бейрезидент-банктері филиалдарының, банк операцияларының жекелеген түрлерін жүзеге асыратын ұйымдардың пайдаланушылардың Интернет ресурстарына қол жеткізу қауіпсіздігін және (немесе) сыртқы электрондық поштаны пайдалану қауіпсіздігін қамтамасыз етпеуінен;</w:t>
      </w:r>
    </w:p>
    <w:bookmarkEnd w:id="279"/>
    <w:bookmarkStart w:name="z288" w:id="280"/>
    <w:p>
      <w:pPr>
        <w:spacing w:after="0"/>
        <w:ind w:left="0"/>
        <w:jc w:val="both"/>
      </w:pPr>
      <w:r>
        <w:rPr>
          <w:rFonts w:ascii="Times New Roman"/>
          <w:b w:val="false"/>
          <w:i w:val="false"/>
          <w:color w:val="000000"/>
          <w:sz w:val="28"/>
        </w:rPr>
        <w:t>
      8) банктерде, Қазақстан Республикасы бейрезидент-банктерінің филиалдарында, банк операцияларының жекелеген түрлерін жүзеге асыратын ұйымдарда маңызды ақпараттық активтер қамтылған ақпараттық жүйелердің әкімшілері тізбесінің және (немесе) маңызды ақпараттық активтер қамтылған ақпараттық жүйелерді әкімшілендіру функцияларын орындау кезінде қосарланған бақылаудың және (немесе) артықшылық берілген есептік жазбалардың пайдаланылуын бақылайтын арнаулы кешендердің болмауынан;</w:t>
      </w:r>
    </w:p>
    <w:bookmarkEnd w:id="280"/>
    <w:bookmarkStart w:name="z289" w:id="281"/>
    <w:p>
      <w:pPr>
        <w:spacing w:after="0"/>
        <w:ind w:left="0"/>
        <w:jc w:val="both"/>
      </w:pPr>
      <w:r>
        <w:rPr>
          <w:rFonts w:ascii="Times New Roman"/>
          <w:b w:val="false"/>
          <w:i w:val="false"/>
          <w:color w:val="000000"/>
          <w:sz w:val="28"/>
        </w:rPr>
        <w:t>
      9) банктердің, Қазақстан Республикасының бейрезидент-банктері филиалдарының, банк операцияларының жекелеген түрлерін жүзеге асыратын ұйымдардың маңызды ақпараттық активтерінде маңызды ақпараттық активте қосылуларды орнату, сәйкестендіру, аутентификациялау және авторизациялау оқиғаларын, қауіпсіздік теңшеулерін түрлендіру оқиғаларын, пайдаланушылардың топтары мен олардың өкілеттіктерін түрлендіру оқиғаларын, пайдаланушылар мен олардың өкілеттіктерінің есептік жазбаларын түрлендіру оқиғаларын, өзгерістердің ақпараттық жүйеде орнатылғанын көрсететін оқиғаларды, аудит параметрлерін өзгерту оқиғаларын, жүйелік параметрлер өзгерістерінің оқиғаларын көрсететін аудиторлық жазба функциясының болмауынан;</w:t>
      </w:r>
    </w:p>
    <w:bookmarkEnd w:id="281"/>
    <w:bookmarkStart w:name="z290" w:id="282"/>
    <w:p>
      <w:pPr>
        <w:spacing w:after="0"/>
        <w:ind w:left="0"/>
        <w:jc w:val="both"/>
      </w:pPr>
      <w:r>
        <w:rPr>
          <w:rFonts w:ascii="Times New Roman"/>
          <w:b w:val="false"/>
          <w:i w:val="false"/>
          <w:color w:val="000000"/>
          <w:sz w:val="28"/>
        </w:rPr>
        <w:t>
      10) банктердің, Қазақстан Республикасының бейрезидент-банктері филиалдарының, банк операцияларының жекелеген түрлерін жүзеге асыратын ұйымдардың маңызды ақпараттық активтерге осалдықтарының бар-жоғы тұрғысынан жартыжылдық сканерлеуді жүргізбеуінен және (немесе) анықталған осалдықтарды жою жөніндегі түзету шаралары туралы ұсынымдар көрсетілген ақпараттық қауіпсіздіктің жай-күйі туралы есеп түріндегі сканерлеу нәтижелерінің болмауынан;</w:t>
      </w:r>
    </w:p>
    <w:bookmarkEnd w:id="282"/>
    <w:bookmarkStart w:name="z291" w:id="283"/>
    <w:p>
      <w:pPr>
        <w:spacing w:after="0"/>
        <w:ind w:left="0"/>
        <w:jc w:val="both"/>
      </w:pPr>
      <w:r>
        <w:rPr>
          <w:rFonts w:ascii="Times New Roman"/>
          <w:b w:val="false"/>
          <w:i w:val="false"/>
          <w:color w:val="000000"/>
          <w:sz w:val="28"/>
        </w:rPr>
        <w:t>
      11) банктердің, Қазақстан Республикасының бейрезидент-банктері филиалдарының, банк операцияларының жекелеген түрлерін жүзеге асыратын ұйымдардың мониторингтеуге жататын ақпараттық қауіпсіздік оқиғалары тізбесінің, осындай оқиғалар дереккөздерінің, ақпараттық қауіпсіздік оқиғаларын мониторингтеу кезеңділігінің, тәртібі мен әдістерінің болмауынан және (немесе) ақпараттық қауіпсіздіктің оқыс оқиғаларына ден қою тәртібінің іске асырылғанын растайтын құжаттардың, мәліметтер мен фактілердің болмауынан көрінген ақпараттық қауіпсіздіктің оқыс оқиғаларына ден қою қызметінің тиісінше жұмыс істеуін қамтамасыз етпеуінен;</w:t>
      </w:r>
    </w:p>
    <w:bookmarkEnd w:id="283"/>
    <w:bookmarkStart w:name="z292" w:id="284"/>
    <w:p>
      <w:pPr>
        <w:spacing w:after="0"/>
        <w:ind w:left="0"/>
        <w:jc w:val="both"/>
      </w:pPr>
      <w:r>
        <w:rPr>
          <w:rFonts w:ascii="Times New Roman"/>
          <w:b w:val="false"/>
          <w:i w:val="false"/>
          <w:color w:val="000000"/>
          <w:sz w:val="28"/>
        </w:rPr>
        <w:t>
      12) банктердің, Қазақстан Республикасының бейрезидент-банктері филиалдарының, банк операцияларының жекелеген түрлерін жүзеге асыратын ұйымдардың ақпараттық қауіпсіздіктің оқыс оқиғаларына ден қою қызметінің ақпараттық қауіпсіздік оқиғаларын мониторингтеу мен талдауды және (немесе) ақпараттық қауіпсіздіктің оқыс оқиғаларын сыныптау мен оларға басымдық беруді жүзеге асырмауынан;</w:t>
      </w:r>
    </w:p>
    <w:bookmarkEnd w:id="284"/>
    <w:bookmarkStart w:name="z293" w:id="285"/>
    <w:p>
      <w:pPr>
        <w:spacing w:after="0"/>
        <w:ind w:left="0"/>
        <w:jc w:val="both"/>
      </w:pPr>
      <w:r>
        <w:rPr>
          <w:rFonts w:ascii="Times New Roman"/>
          <w:b w:val="false"/>
          <w:i w:val="false"/>
          <w:color w:val="000000"/>
          <w:sz w:val="28"/>
        </w:rPr>
        <w:t>
      13) банктердің, Қазақстан Республикасының бейрезидент-банктері филиалдарының, банк операцияларының жекелеген түрлерін жүзеге асыратын ұйымдардың ақпараттық қауіпсіздіктің оқыс оқиғаларына ден қою қызметінің ақпараттық қауіпсіздіктің оқыс оқиғалары туралы ақпаратты шоғырландыруды, жүйелеуді, сақтауды, оның тұтастығын және ақпараттық қауіпсіздіктің оқыс оқиғасы, қабылданған шаралар және ұсынылатын түзету шаралары туралы ақпарат көрсетілген ақпараттық қауіпсіздіктің оқыс оқиғаларын есепке алу журналында сақталуын қамтамасыз етпеуінен көрінген бұзушылық –</w:t>
      </w:r>
    </w:p>
    <w:bookmarkEnd w:id="285"/>
    <w:bookmarkStart w:name="z294" w:id="286"/>
    <w:p>
      <w:pPr>
        <w:spacing w:after="0"/>
        <w:ind w:left="0"/>
        <w:jc w:val="both"/>
      </w:pPr>
      <w:r>
        <w:rPr>
          <w:rFonts w:ascii="Times New Roman"/>
          <w:b w:val="false"/>
          <w:i w:val="false"/>
          <w:color w:val="000000"/>
          <w:sz w:val="28"/>
        </w:rPr>
        <w:t>
      орта кәсіпкерлік субъектілері мен коммерциялық емес ұйымдарға – бір жүз сексен, ірі кәсіпкерлік субъектілері мен Қазақстан Республикасы бейрезидент-банктерінің филиалдарына екі жүз елу айлық есептік көрсеткіш мөлшерінде айыппұл салуға алып келеді.</w:t>
      </w:r>
    </w:p>
    <w:bookmarkEnd w:id="286"/>
    <w:bookmarkStart w:name="z295" w:id="287"/>
    <w:p>
      <w:pPr>
        <w:spacing w:after="0"/>
        <w:ind w:left="0"/>
        <w:jc w:val="both"/>
      </w:pPr>
      <w:r>
        <w:rPr>
          <w:rFonts w:ascii="Times New Roman"/>
          <w:b w:val="false"/>
          <w:i w:val="false"/>
          <w:color w:val="000000"/>
          <w:sz w:val="28"/>
        </w:rPr>
        <w:t>
      2. Банктерде, Қазақстан Республикасы бейрезидент-банктерінің филиалдарында маңызды ақпараттық активтердің тізбесін қалыптастыру мен кейіннен жаңартып отыру жөніндегі іске асырылған процестердің болмауынан және (немесе) маңызды ақпараттық активтер үшін ақпараттық қауіпсіздік тәуекелдерін бағалау жөніндегі іске асырылған процестердің болмауынан көрінген ақпараттық қауіпсіздікті қамтамасыз ету саласындағы Қазақстан Республикасының банк заңнамасын бұзу –</w:t>
      </w:r>
    </w:p>
    <w:bookmarkEnd w:id="287"/>
    <w:bookmarkStart w:name="z296" w:id="288"/>
    <w:p>
      <w:pPr>
        <w:spacing w:after="0"/>
        <w:ind w:left="0"/>
        <w:jc w:val="both"/>
      </w:pPr>
      <w:r>
        <w:rPr>
          <w:rFonts w:ascii="Times New Roman"/>
          <w:b w:val="false"/>
          <w:i w:val="false"/>
          <w:color w:val="000000"/>
          <w:sz w:val="28"/>
        </w:rPr>
        <w:t>
      орта кәсіпкерлік субъектілеріне – бір жүз сексен, ірі кәсіпкерлік субъектілері мен Қазақстан Республикасы бейрезидент-банктерінің филиалдарына екі жүз елу айлық есептік көрсеткіш мөлшерінде айыппұл салуға алып келеді.";</w:t>
      </w:r>
    </w:p>
    <w:bookmarkEnd w:id="288"/>
    <w:bookmarkStart w:name="z297" w:id="28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217-баптың</w:t>
      </w:r>
      <w:r>
        <w:rPr>
          <w:rFonts w:ascii="Times New Roman"/>
          <w:b w:val="false"/>
          <w:i w:val="false"/>
          <w:color w:val="000000"/>
          <w:sz w:val="28"/>
        </w:rPr>
        <w:t xml:space="preserve"> тақырыбындағы "клиенттердің валюталық операциялары" деген сөздер "валюталық операциялар" деген сөздермен ауыстырылсын;</w:t>
      </w:r>
    </w:p>
    <w:bookmarkEnd w:id="289"/>
    <w:bookmarkStart w:name="z298" w:id="29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218-баптағы</w:t>
      </w:r>
      <w:r>
        <w:rPr>
          <w:rFonts w:ascii="Times New Roman"/>
          <w:b w:val="false"/>
          <w:i w:val="false"/>
          <w:color w:val="000000"/>
          <w:sz w:val="28"/>
        </w:rPr>
        <w:t xml:space="preserve"> "ұйымдастыру" деген сөз "жүзеге асыру" деген сөздермен ауыстырылсын;</w:t>
      </w:r>
    </w:p>
    <w:bookmarkEnd w:id="290"/>
    <w:bookmarkStart w:name="z299" w:id="29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225-баптың</w:t>
      </w:r>
      <w:r>
        <w:rPr>
          <w:rFonts w:ascii="Times New Roman"/>
          <w:b w:val="false"/>
          <w:i w:val="false"/>
          <w:color w:val="000000"/>
          <w:sz w:val="28"/>
        </w:rPr>
        <w:t xml:space="preserve"> бірінші бөлігінің бірінші абзацындағы "Қазақстан Республикасының заңнамасында белгіленген" деген сөздер "мәмілелер жасасу орнына, әдісі мен тәсіліне, мәмілелер бойынша есеп айырысу қағидаттарына, қаржы құралдарына инвестициялау лимиттеріне қойылатын, туынды қаржы құралдарымен жасалатын мәмілелерге, зейнетақы активтерін депозиттерге (салымдарға) орналастыру мерзімдеріне қойылатын талаптар, сондай-ақ мәмілелердің кейбір түрлеріне салынған тыйымдар бөлігінде" деген сөздермен ауыстырылсын;</w:t>
      </w:r>
    </w:p>
    <w:bookmarkEnd w:id="291"/>
    <w:bookmarkStart w:name="z300" w:id="29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226-баптың</w:t>
      </w:r>
      <w:r>
        <w:rPr>
          <w:rFonts w:ascii="Times New Roman"/>
          <w:b w:val="false"/>
          <w:i w:val="false"/>
          <w:color w:val="000000"/>
          <w:sz w:val="28"/>
        </w:rPr>
        <w:t xml:space="preserve"> тақырыбы "таратуға" деген сөзден кейін ", Қазақстан Республикасының бейрезидент-банктері филиалдарының қызметін мәжбүрлеп тоқтатуға" деген сөздермен толықтырылсын;</w:t>
      </w:r>
    </w:p>
    <w:bookmarkEnd w:id="292"/>
    <w:bookmarkStart w:name="z301" w:id="29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227-бапта</w:t>
      </w:r>
      <w:r>
        <w:rPr>
          <w:rFonts w:ascii="Times New Roman"/>
          <w:b w:val="false"/>
          <w:i w:val="false"/>
          <w:color w:val="000000"/>
          <w:sz w:val="28"/>
        </w:rPr>
        <w:t>:</w:t>
      </w:r>
    </w:p>
    <w:bookmarkEnd w:id="293"/>
    <w:bookmarkStart w:name="z302" w:id="294"/>
    <w:p>
      <w:pPr>
        <w:spacing w:after="0"/>
        <w:ind w:left="0"/>
        <w:jc w:val="both"/>
      </w:pPr>
      <w:r>
        <w:rPr>
          <w:rFonts w:ascii="Times New Roman"/>
          <w:b w:val="false"/>
          <w:i w:val="false"/>
          <w:color w:val="000000"/>
          <w:sz w:val="28"/>
        </w:rPr>
        <w:t>
      бірінші бөліктің бірінші абзацындағы "Банктердің" деген сөз "Осы баптың 1-1-бөлігінде көзделген жағдайларды қоспағанда, банктердің" деген сөздермен ауыстырылсын;</w:t>
      </w:r>
    </w:p>
    <w:bookmarkEnd w:id="294"/>
    <w:bookmarkStart w:name="z303" w:id="295"/>
    <w:p>
      <w:pPr>
        <w:spacing w:after="0"/>
        <w:ind w:left="0"/>
        <w:jc w:val="both"/>
      </w:pPr>
      <w:r>
        <w:rPr>
          <w:rFonts w:ascii="Times New Roman"/>
          <w:b w:val="false"/>
          <w:i w:val="false"/>
          <w:color w:val="000000"/>
          <w:sz w:val="28"/>
        </w:rPr>
        <w:t>
      мынадай мазмұндағы 1-1-бөлікпен толықтырылсын:</w:t>
      </w:r>
    </w:p>
    <w:bookmarkEnd w:id="295"/>
    <w:bookmarkStart w:name="z304" w:id="296"/>
    <w:p>
      <w:pPr>
        <w:spacing w:after="0"/>
        <w:ind w:left="0"/>
        <w:jc w:val="both"/>
      </w:pPr>
      <w:r>
        <w:rPr>
          <w:rFonts w:ascii="Times New Roman"/>
          <w:b w:val="false"/>
          <w:i w:val="false"/>
          <w:color w:val="000000"/>
          <w:sz w:val="28"/>
        </w:rPr>
        <w:t>
      "1-1. Банкноттарды, монеталар мен құндылықтарды инкассациялау айрықша қызметі болып табылатын заңды тұлғалардың өздері қабылдаған және (немесе) оларға жазбаша нұсқама және (немесе) жазбаша келісім нысанында қадағалап ден қою шараларын қолдану арқылы жүктелген міндеттерді орындамауы, уақтылы орындамауы –</w:t>
      </w:r>
    </w:p>
    <w:bookmarkEnd w:id="296"/>
    <w:bookmarkStart w:name="z305" w:id="297"/>
    <w:p>
      <w:pPr>
        <w:spacing w:after="0"/>
        <w:ind w:left="0"/>
        <w:jc w:val="both"/>
      </w:pPr>
      <w:r>
        <w:rPr>
          <w:rFonts w:ascii="Times New Roman"/>
          <w:b w:val="false"/>
          <w:i w:val="false"/>
          <w:color w:val="000000"/>
          <w:sz w:val="28"/>
        </w:rPr>
        <w:t>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End w:id="297"/>
    <w:bookmarkStart w:name="z306" w:id="298"/>
    <w:p>
      <w:pPr>
        <w:spacing w:after="0"/>
        <w:ind w:left="0"/>
        <w:jc w:val="both"/>
      </w:pPr>
      <w:r>
        <w:rPr>
          <w:rFonts w:ascii="Times New Roman"/>
          <w:b w:val="false"/>
          <w:i w:val="false"/>
          <w:color w:val="000000"/>
          <w:sz w:val="28"/>
        </w:rPr>
        <w:t>
      үшінші бөлік мынадай редакцияда жазылсын:</w:t>
      </w:r>
    </w:p>
    <w:bookmarkEnd w:id="298"/>
    <w:bookmarkStart w:name="z307" w:id="299"/>
    <w:p>
      <w:pPr>
        <w:spacing w:after="0"/>
        <w:ind w:left="0"/>
        <w:jc w:val="both"/>
      </w:pPr>
      <w:r>
        <w:rPr>
          <w:rFonts w:ascii="Times New Roman"/>
          <w:b w:val="false"/>
          <w:i w:val="false"/>
          <w:color w:val="000000"/>
          <w:sz w:val="28"/>
        </w:rPr>
        <w:t>
      "3. Бағалы қағаздар нарығы субъектілерінің, бірыңғай жинақтаушы зейнетақы қорының, микроқаржылық қызметті жүзеге асыратын ұйымдардың, төлем жүйелері операторларының, төлем жүйелері операциялық орталықтарының және көрсетілетін төлем қызметтерін берушілердің өздері қабылдаған және (немесе) оларға шектеулі ықпал ету шараларын қолдану арқылы жүктелген міндеттерді орындамауы, уақтылы орындамауы –</w:t>
      </w:r>
    </w:p>
    <w:bookmarkEnd w:id="299"/>
    <w:bookmarkStart w:name="z308" w:id="300"/>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жиырма, орта кәсіпкерлік субъектілеріне – бір жүз тоқсан, ірі кәсіпкерлік субъектілеріне екі жүз елу айлық есептік көрсеткіш мөлшерінде айыппұл салуға алып келеді.";</w:t>
      </w:r>
    </w:p>
    <w:bookmarkEnd w:id="300"/>
    <w:bookmarkStart w:name="z309" w:id="301"/>
    <w:p>
      <w:pPr>
        <w:spacing w:after="0"/>
        <w:ind w:left="0"/>
        <w:jc w:val="both"/>
      </w:pPr>
      <w:r>
        <w:rPr>
          <w:rFonts w:ascii="Times New Roman"/>
          <w:b w:val="false"/>
          <w:i w:val="false"/>
          <w:color w:val="000000"/>
          <w:sz w:val="28"/>
        </w:rPr>
        <w:t>
      төртінші бөліктің бірінші абзацындағы "(қайта сақтандыру) ұйымының" деген сөздерден кейін ", Қазақстан Республикасының бейрезидент-банкі филиалының" деген сөздермен толықтырылсын;</w:t>
      </w:r>
    </w:p>
    <w:bookmarkEnd w:id="301"/>
    <w:bookmarkStart w:name="z310" w:id="30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228-бап</w:t>
      </w:r>
      <w:r>
        <w:rPr>
          <w:rFonts w:ascii="Times New Roman"/>
          <w:b w:val="false"/>
          <w:i w:val="false"/>
          <w:color w:val="000000"/>
          <w:sz w:val="28"/>
        </w:rPr>
        <w:t xml:space="preserve"> мынадай редакцияда жазылсын:</w:t>
      </w:r>
    </w:p>
    <w:bookmarkEnd w:id="302"/>
    <w:bookmarkStart w:name="z311" w:id="303"/>
    <w:p>
      <w:pPr>
        <w:spacing w:after="0"/>
        <w:ind w:left="0"/>
        <w:jc w:val="both"/>
      </w:pPr>
      <w:r>
        <w:rPr>
          <w:rFonts w:ascii="Times New Roman"/>
          <w:b w:val="false"/>
          <w:i w:val="false"/>
          <w:color w:val="000000"/>
          <w:sz w:val="28"/>
        </w:rPr>
        <w:t>
      "228-бап. Қазақстан Республикасының сақтандыру ісі және сақтандыру қызметі туралы заңнамасында белгіленген талаптарды бұзу</w:t>
      </w:r>
    </w:p>
    <w:bookmarkEnd w:id="303"/>
    <w:bookmarkStart w:name="z312" w:id="304"/>
    <w:p>
      <w:pPr>
        <w:spacing w:after="0"/>
        <w:ind w:left="0"/>
        <w:jc w:val="both"/>
      </w:pPr>
      <w:r>
        <w:rPr>
          <w:rFonts w:ascii="Times New Roman"/>
          <w:b w:val="false"/>
          <w:i w:val="false"/>
          <w:color w:val="000000"/>
          <w:sz w:val="28"/>
        </w:rPr>
        <w:t>
      1. Сақтандыру (қайта сақтандыру) ұйымының, Қазақстан Республикасының бейрезидент-сақтандыру (қайта сақтандыру) ұйымы филиалының, сақтандыру тобы бас ұйымының қаржы нарығы мен қаржы ұйымдарын реттеу, бақылау және қадағалау жөніндегі уәкілетті орган белгілеген сол бір пруденциялық нормативтердi және (немесе) сақталуы мiндеттi өзге де нормалар мен лимиттердi бірнеше рет (қатарынан күнтiзбелiк он екі ай iшiнде екi және одан көп рет) бұзуы –</w:t>
      </w:r>
    </w:p>
    <w:bookmarkEnd w:id="304"/>
    <w:bookmarkStart w:name="z313" w:id="305"/>
    <w:p>
      <w:pPr>
        <w:spacing w:after="0"/>
        <w:ind w:left="0"/>
        <w:jc w:val="both"/>
      </w:pPr>
      <w:r>
        <w:rPr>
          <w:rFonts w:ascii="Times New Roman"/>
          <w:b w:val="false"/>
          <w:i w:val="false"/>
          <w:color w:val="000000"/>
          <w:sz w:val="28"/>
        </w:rPr>
        <w:t>
      заңды тұлғаларға, Қазақстан Республикасы бейрезидент-сақтандыру ұйымының филиалдарына үш жүз айлық есептiк көрсеткiш мөлшерiнде айыппұл салуға алып келеді.</w:t>
      </w:r>
    </w:p>
    <w:bookmarkEnd w:id="305"/>
    <w:bookmarkStart w:name="z314" w:id="306"/>
    <w:p>
      <w:pPr>
        <w:spacing w:after="0"/>
        <w:ind w:left="0"/>
        <w:jc w:val="both"/>
      </w:pPr>
      <w:r>
        <w:rPr>
          <w:rFonts w:ascii="Times New Roman"/>
          <w:b w:val="false"/>
          <w:i w:val="false"/>
          <w:color w:val="000000"/>
          <w:sz w:val="28"/>
        </w:rPr>
        <w:t>
      2. Сақтандыру ұйымының, Қазақстан Республикасының бейрезидент-сақтандыру ұйымы филиалының, сақтандыру брокерінің, Қазақстан Республикасының бейрезидент-сақтандыру брокері филиалының сақтанушыларға өзінің тұрақты жұмыс істейтін органының, оқшауланған бөлімшесінің тұрған жерінің өзгергені немесе атауының өзгергені туралы уақтылы хабарламауы –</w:t>
      </w:r>
    </w:p>
    <w:bookmarkEnd w:id="306"/>
    <w:bookmarkStart w:name="z315" w:id="30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07"/>
    <w:bookmarkStart w:name="z316" w:id="308"/>
    <w:p>
      <w:pPr>
        <w:spacing w:after="0"/>
        <w:ind w:left="0"/>
        <w:jc w:val="both"/>
      </w:pPr>
      <w:r>
        <w:rPr>
          <w:rFonts w:ascii="Times New Roman"/>
          <w:b w:val="false"/>
          <w:i w:val="false"/>
          <w:color w:val="000000"/>
          <w:sz w:val="28"/>
        </w:rPr>
        <w:t>
      3. Сақтандыру (қайта сақтандыру) ұйымының, Қазақстан Республикасының бейрезидент-сақтандыру (қайта сақтандыру) ұйымы филиалының, сақтандыру брокерінің, Қазақстан Республикасының бейрезидент-сақтандыру брокері филиалының өздерінің қызметіне байланысты құжаттарды есепке алу мен сақтау мерзімдерін бұзуы –</w:t>
      </w:r>
    </w:p>
    <w:bookmarkEnd w:id="308"/>
    <w:bookmarkStart w:name="z317" w:id="309"/>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09"/>
    <w:bookmarkStart w:name="z318" w:id="310"/>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бейрезидент-сақтандыру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нормативтердi және (немесе) сақталуы мiндеттi өзге де нормалар мен лимиттердi сақтау туралы мәлiметтердiң бұрмалануына алып келген есептiлiктi жасауы –</w:t>
      </w:r>
    </w:p>
    <w:bookmarkEnd w:id="310"/>
    <w:bookmarkStart w:name="z319" w:id="311"/>
    <w:p>
      <w:pPr>
        <w:spacing w:after="0"/>
        <w:ind w:left="0"/>
        <w:jc w:val="both"/>
      </w:pPr>
      <w:r>
        <w:rPr>
          <w:rFonts w:ascii="Times New Roman"/>
          <w:b w:val="false"/>
          <w:i w:val="false"/>
          <w:color w:val="000000"/>
          <w:sz w:val="28"/>
        </w:rPr>
        <w:t>
      заңды тұлғаларға, Қазақстан Республикасы бейрезидент-сақтандыру (қайта сақтандыру) ұйымдарының филиалдарына екі жүз айлық есептiк көрсеткiш мөлшерiнде айыппұл салуға алып келеді.</w:t>
      </w:r>
    </w:p>
    <w:bookmarkEnd w:id="311"/>
    <w:bookmarkStart w:name="z320" w:id="312"/>
    <w:p>
      <w:pPr>
        <w:spacing w:after="0"/>
        <w:ind w:left="0"/>
        <w:jc w:val="both"/>
      </w:pPr>
      <w:r>
        <w:rPr>
          <w:rFonts w:ascii="Times New Roman"/>
          <w:b w:val="false"/>
          <w:i w:val="false"/>
          <w:color w:val="000000"/>
          <w:sz w:val="28"/>
        </w:rPr>
        <w:t>
      5. Сақтандыру ұйымдарының, Қазақстан Республикасының бейрезидент-сақтандыру ұйымы филиалының Сақтандыру төлемдеріне кепілдік беру қорына міндетті немесе төтенше жарналарды, сондай-ақ бастапқы біржолғы және қосымша жарналарды төлемеуі, уақтылы төлемеуі не толық көлемде төлемеуі –</w:t>
      </w:r>
    </w:p>
    <w:bookmarkEnd w:id="312"/>
    <w:bookmarkStart w:name="z321" w:id="313"/>
    <w:p>
      <w:pPr>
        <w:spacing w:after="0"/>
        <w:ind w:left="0"/>
        <w:jc w:val="both"/>
      </w:pPr>
      <w:r>
        <w:rPr>
          <w:rFonts w:ascii="Times New Roman"/>
          <w:b w:val="false"/>
          <w:i w:val="false"/>
          <w:color w:val="000000"/>
          <w:sz w:val="28"/>
        </w:rPr>
        <w:t>
      екі жүз елу айлық есептік көрсеткіш мөлшерінде айыппұл салуға алып келеді.</w:t>
      </w:r>
    </w:p>
    <w:bookmarkEnd w:id="313"/>
    <w:bookmarkStart w:name="z322" w:id="314"/>
    <w:p>
      <w:pPr>
        <w:spacing w:after="0"/>
        <w:ind w:left="0"/>
        <w:jc w:val="both"/>
      </w:pPr>
      <w:r>
        <w:rPr>
          <w:rFonts w:ascii="Times New Roman"/>
          <w:b w:val="false"/>
          <w:i w:val="false"/>
          <w:color w:val="000000"/>
          <w:sz w:val="28"/>
        </w:rPr>
        <w:t>
      6. Сақтандыру (қайта сақтандыру) ұйымының, Қазақстан Республикасының бейрезидент-сақтандыру (қайта сақтандыру) ұйымы филиалының, сақтандыру брокерінің, Қазақстан Республикасының бейрезидент-сақтандыру брокері филиалының қаржылық есептiлiкті, бухгалтерлік есепке алу деректері жөніндегі есептілікті және өзге де мәліметтерді масс-медиада жарияламауы, уақтылы жарияламауы –</w:t>
      </w:r>
    </w:p>
    <w:bookmarkEnd w:id="314"/>
    <w:bookmarkStart w:name="z323" w:id="31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15"/>
    <w:bookmarkStart w:name="z324" w:id="316"/>
    <w:p>
      <w:pPr>
        <w:spacing w:after="0"/>
        <w:ind w:left="0"/>
        <w:jc w:val="both"/>
      </w:pPr>
      <w:r>
        <w:rPr>
          <w:rFonts w:ascii="Times New Roman"/>
          <w:b w:val="false"/>
          <w:i w:val="false"/>
          <w:color w:val="000000"/>
          <w:sz w:val="28"/>
        </w:rPr>
        <w:t>
      7. Сақтандыру ұйымының, Қазақстан Республикасының бейрезидент-сақтандыру ұйымы филиалының сақтандыру жөніндегі дерекқорды қалыптастыру мен жүргізу жөніндегі ұйыммен ақпарат беру және сақтандыру есептерін алу туралы шарттар жасаспауы және осы ұйымда тіркелуді жүзеге асырмауы –</w:t>
      </w:r>
    </w:p>
    <w:bookmarkEnd w:id="316"/>
    <w:bookmarkStart w:name="z325" w:id="317"/>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317"/>
    <w:bookmarkStart w:name="z326" w:id="318"/>
    <w:p>
      <w:pPr>
        <w:spacing w:after="0"/>
        <w:ind w:left="0"/>
        <w:jc w:val="both"/>
      </w:pPr>
      <w:r>
        <w:rPr>
          <w:rFonts w:ascii="Times New Roman"/>
          <w:b w:val="false"/>
          <w:i w:val="false"/>
          <w:color w:val="000000"/>
          <w:sz w:val="28"/>
        </w:rPr>
        <w:t>
      Ескертпе. Осы баптың төртінші бөлігінің мақсаттары үшін бұрмаланған мәліметтерді түзету нәтижесінде сақтандыру (қайта сақтандыру) ұйымының, Қазақстан Республикасының бейрезидент-сақтандыру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әкімшілік жауаптылық басталады.";</w:t>
      </w:r>
    </w:p>
    <w:bookmarkEnd w:id="318"/>
    <w:bookmarkStart w:name="z327" w:id="31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230-бапта</w:t>
      </w:r>
      <w:r>
        <w:rPr>
          <w:rFonts w:ascii="Times New Roman"/>
          <w:b w:val="false"/>
          <w:i w:val="false"/>
          <w:color w:val="000000"/>
          <w:sz w:val="28"/>
        </w:rPr>
        <w:t>:</w:t>
      </w:r>
    </w:p>
    <w:bookmarkEnd w:id="319"/>
    <w:bookmarkStart w:name="z328" w:id="320"/>
    <w:p>
      <w:pPr>
        <w:spacing w:after="0"/>
        <w:ind w:left="0"/>
        <w:jc w:val="both"/>
      </w:pPr>
      <w:r>
        <w:rPr>
          <w:rFonts w:ascii="Times New Roman"/>
          <w:b w:val="false"/>
          <w:i w:val="false"/>
          <w:color w:val="000000"/>
          <w:sz w:val="28"/>
        </w:rPr>
        <w:t>
      бірінші бөлікте:</w:t>
      </w:r>
    </w:p>
    <w:bookmarkEnd w:id="320"/>
    <w:bookmarkStart w:name="z329" w:id="321"/>
    <w:p>
      <w:pPr>
        <w:spacing w:after="0"/>
        <w:ind w:left="0"/>
        <w:jc w:val="both"/>
      </w:pPr>
      <w:r>
        <w:rPr>
          <w:rFonts w:ascii="Times New Roman"/>
          <w:b w:val="false"/>
          <w:i w:val="false"/>
          <w:color w:val="000000"/>
          <w:sz w:val="28"/>
        </w:rPr>
        <w:t>
      бірінші абзац "Сақтандыру ұйымының" деген сөздерден кейін ", Қазақстан Республикасының бейрезидент-сақтандыру ұйымы филиалының" деген сөздермен толықтырылсын;</w:t>
      </w:r>
    </w:p>
    <w:bookmarkEnd w:id="321"/>
    <w:bookmarkStart w:name="z330" w:id="322"/>
    <w:p>
      <w:pPr>
        <w:spacing w:after="0"/>
        <w:ind w:left="0"/>
        <w:jc w:val="both"/>
      </w:pPr>
      <w:r>
        <w:rPr>
          <w:rFonts w:ascii="Times New Roman"/>
          <w:b w:val="false"/>
          <w:i w:val="false"/>
          <w:color w:val="000000"/>
          <w:sz w:val="28"/>
        </w:rPr>
        <w:t>
      екінші абзацтағы "заңды тұлғаға" деген сөздер алып тасталсын;</w:t>
      </w:r>
    </w:p>
    <w:bookmarkEnd w:id="322"/>
    <w:bookmarkStart w:name="z331" w:id="323"/>
    <w:p>
      <w:pPr>
        <w:spacing w:after="0"/>
        <w:ind w:left="0"/>
        <w:jc w:val="both"/>
      </w:pPr>
      <w:r>
        <w:rPr>
          <w:rFonts w:ascii="Times New Roman"/>
          <w:b w:val="false"/>
          <w:i w:val="false"/>
          <w:color w:val="000000"/>
          <w:sz w:val="28"/>
        </w:rPr>
        <w:t>
      үшінші бөлікте:</w:t>
      </w:r>
    </w:p>
    <w:bookmarkEnd w:id="323"/>
    <w:bookmarkStart w:name="z332" w:id="324"/>
    <w:p>
      <w:pPr>
        <w:spacing w:after="0"/>
        <w:ind w:left="0"/>
        <w:jc w:val="both"/>
      </w:pPr>
      <w:r>
        <w:rPr>
          <w:rFonts w:ascii="Times New Roman"/>
          <w:b w:val="false"/>
          <w:i w:val="false"/>
          <w:color w:val="000000"/>
          <w:sz w:val="28"/>
        </w:rPr>
        <w:t>
      бірінші абзац "ұйымының" деген сөзден кейін ", Қазақстан Республикасының бейрезидент-сақтандыру (қайта сақтандыру) ұйымы филиалының" деген сөздермен толықтырылсын;</w:t>
      </w:r>
    </w:p>
    <w:bookmarkEnd w:id="324"/>
    <w:bookmarkStart w:name="z333" w:id="325"/>
    <w:p>
      <w:pPr>
        <w:spacing w:after="0"/>
        <w:ind w:left="0"/>
        <w:jc w:val="both"/>
      </w:pPr>
      <w:r>
        <w:rPr>
          <w:rFonts w:ascii="Times New Roman"/>
          <w:b w:val="false"/>
          <w:i w:val="false"/>
          <w:color w:val="000000"/>
          <w:sz w:val="28"/>
        </w:rPr>
        <w:t>
      екінші абзацтағы "заңды тұлғаға" деген сөздер алып тасталсын;</w:t>
      </w:r>
    </w:p>
    <w:bookmarkEnd w:id="325"/>
    <w:bookmarkStart w:name="z334" w:id="326"/>
    <w:p>
      <w:pPr>
        <w:spacing w:after="0"/>
        <w:ind w:left="0"/>
        <w:jc w:val="both"/>
      </w:pPr>
      <w:r>
        <w:rPr>
          <w:rFonts w:ascii="Times New Roman"/>
          <w:b w:val="false"/>
          <w:i w:val="false"/>
          <w:color w:val="000000"/>
          <w:sz w:val="28"/>
        </w:rPr>
        <w:t>
      төртінші бөлікте:</w:t>
      </w:r>
    </w:p>
    <w:bookmarkEnd w:id="326"/>
    <w:bookmarkStart w:name="z335" w:id="327"/>
    <w:p>
      <w:pPr>
        <w:spacing w:after="0"/>
        <w:ind w:left="0"/>
        <w:jc w:val="both"/>
      </w:pPr>
      <w:r>
        <w:rPr>
          <w:rFonts w:ascii="Times New Roman"/>
          <w:b w:val="false"/>
          <w:i w:val="false"/>
          <w:color w:val="000000"/>
          <w:sz w:val="28"/>
        </w:rPr>
        <w:t>
      бірінші абзац "ұйымының" деген сөзден кейін ", Қазақстан Республикасының бейрезидент-сақтандыру (қайта сақтандыру) ұйымы филиалының" деген сөздермен толықтырылсын;</w:t>
      </w:r>
    </w:p>
    <w:bookmarkEnd w:id="327"/>
    <w:bookmarkStart w:name="z336" w:id="328"/>
    <w:p>
      <w:pPr>
        <w:spacing w:after="0"/>
        <w:ind w:left="0"/>
        <w:jc w:val="both"/>
      </w:pPr>
      <w:r>
        <w:rPr>
          <w:rFonts w:ascii="Times New Roman"/>
          <w:b w:val="false"/>
          <w:i w:val="false"/>
          <w:color w:val="000000"/>
          <w:sz w:val="28"/>
        </w:rPr>
        <w:t>
      екінші абзацтағы "заңды тұлғаларға" деген сөздер алып тасталсын;</w:t>
      </w:r>
    </w:p>
    <w:bookmarkEnd w:id="328"/>
    <w:bookmarkStart w:name="z337" w:id="329"/>
    <w:p>
      <w:pPr>
        <w:spacing w:after="0"/>
        <w:ind w:left="0"/>
        <w:jc w:val="both"/>
      </w:pPr>
      <w:r>
        <w:rPr>
          <w:rFonts w:ascii="Times New Roman"/>
          <w:b w:val="false"/>
          <w:i w:val="false"/>
          <w:color w:val="000000"/>
          <w:sz w:val="28"/>
        </w:rPr>
        <w:t>
      бесінші бөлікте:</w:t>
      </w:r>
    </w:p>
    <w:bookmarkEnd w:id="329"/>
    <w:bookmarkStart w:name="z338" w:id="330"/>
    <w:p>
      <w:pPr>
        <w:spacing w:after="0"/>
        <w:ind w:left="0"/>
        <w:jc w:val="both"/>
      </w:pPr>
      <w:r>
        <w:rPr>
          <w:rFonts w:ascii="Times New Roman"/>
          <w:b w:val="false"/>
          <w:i w:val="false"/>
          <w:color w:val="000000"/>
          <w:sz w:val="28"/>
        </w:rPr>
        <w:t>
      бірінші абзац "ұйымының" деген сөзден кейін ", Қазақстан Республикасының бейрезидент-сақтандыру (қайта сақтандыру) ұйымы филиалының" деген сөздермен толықтырылсын;</w:t>
      </w:r>
    </w:p>
    <w:bookmarkEnd w:id="330"/>
    <w:bookmarkStart w:name="z339" w:id="331"/>
    <w:p>
      <w:pPr>
        <w:spacing w:after="0"/>
        <w:ind w:left="0"/>
        <w:jc w:val="both"/>
      </w:pPr>
      <w:r>
        <w:rPr>
          <w:rFonts w:ascii="Times New Roman"/>
          <w:b w:val="false"/>
          <w:i w:val="false"/>
          <w:color w:val="000000"/>
          <w:sz w:val="28"/>
        </w:rPr>
        <w:t>
      екінші абзацтағы "заңды тұлғаларға" деген сөздер алып тасталсын;</w:t>
      </w:r>
    </w:p>
    <w:bookmarkEnd w:id="331"/>
    <w:bookmarkStart w:name="z340" w:id="332"/>
    <w:p>
      <w:pPr>
        <w:spacing w:after="0"/>
        <w:ind w:left="0"/>
        <w:jc w:val="both"/>
      </w:pPr>
      <w:r>
        <w:rPr>
          <w:rFonts w:ascii="Times New Roman"/>
          <w:b w:val="false"/>
          <w:i w:val="false"/>
          <w:color w:val="000000"/>
          <w:sz w:val="28"/>
        </w:rPr>
        <w:t>
      алтыншы бөлікте:</w:t>
      </w:r>
    </w:p>
    <w:bookmarkEnd w:id="332"/>
    <w:bookmarkStart w:name="z341" w:id="333"/>
    <w:p>
      <w:pPr>
        <w:spacing w:after="0"/>
        <w:ind w:left="0"/>
        <w:jc w:val="both"/>
      </w:pPr>
      <w:r>
        <w:rPr>
          <w:rFonts w:ascii="Times New Roman"/>
          <w:b w:val="false"/>
          <w:i w:val="false"/>
          <w:color w:val="000000"/>
          <w:sz w:val="28"/>
        </w:rPr>
        <w:t>
      бірінші абзац "ұйымының" деген сөзден кейін ", Қазақстан Республикасының бейрезидент-сақтандыру (қайта сақтандыру) ұйымы филиалының" деген сөздермен толықтырылсын;</w:t>
      </w:r>
    </w:p>
    <w:bookmarkEnd w:id="333"/>
    <w:bookmarkStart w:name="z342" w:id="334"/>
    <w:p>
      <w:pPr>
        <w:spacing w:after="0"/>
        <w:ind w:left="0"/>
        <w:jc w:val="both"/>
      </w:pPr>
      <w:r>
        <w:rPr>
          <w:rFonts w:ascii="Times New Roman"/>
          <w:b w:val="false"/>
          <w:i w:val="false"/>
          <w:color w:val="000000"/>
          <w:sz w:val="28"/>
        </w:rPr>
        <w:t>
      екінші абзацтағы "заңды тұлғаларға" деген сөздер алып тасталсын;</w:t>
      </w:r>
    </w:p>
    <w:bookmarkEnd w:id="334"/>
    <w:bookmarkStart w:name="z343" w:id="33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233-баптың</w:t>
      </w:r>
      <w:r>
        <w:rPr>
          <w:rFonts w:ascii="Times New Roman"/>
          <w:b w:val="false"/>
          <w:i w:val="false"/>
          <w:color w:val="000000"/>
          <w:sz w:val="28"/>
        </w:rPr>
        <w:t xml:space="preserve"> бірінші бөлігінің бірінші абзацы "ұйымның банкке" деген сөздерден кейін ", Қазақстан Республикасы бейрезидент-банкінің филиалына" деген сөздермен толықтырылсын;</w:t>
      </w:r>
    </w:p>
    <w:bookmarkEnd w:id="335"/>
    <w:bookmarkStart w:name="z344" w:id="33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234-баптың</w:t>
      </w:r>
      <w:r>
        <w:rPr>
          <w:rFonts w:ascii="Times New Roman"/>
          <w:b w:val="false"/>
          <w:i w:val="false"/>
          <w:color w:val="000000"/>
          <w:sz w:val="28"/>
        </w:rPr>
        <w:t xml:space="preserve"> екінші бөлігінің бірінші абзацы "банктердегі" деген сөзден кейін ", Қазақстан Республикасының бейрезидент-банктері филиалдарындағы" деген сөздермен толықтырылсын;</w:t>
      </w:r>
    </w:p>
    <w:bookmarkEnd w:id="336"/>
    <w:bookmarkStart w:name="z345" w:id="33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239-бапта</w:t>
      </w:r>
      <w:r>
        <w:rPr>
          <w:rFonts w:ascii="Times New Roman"/>
          <w:b w:val="false"/>
          <w:i w:val="false"/>
          <w:color w:val="000000"/>
          <w:sz w:val="28"/>
        </w:rPr>
        <w:t>:</w:t>
      </w:r>
    </w:p>
    <w:bookmarkEnd w:id="337"/>
    <w:bookmarkStart w:name="z346" w:id="338"/>
    <w:p>
      <w:pPr>
        <w:spacing w:after="0"/>
        <w:ind w:left="0"/>
        <w:jc w:val="both"/>
      </w:pPr>
      <w:r>
        <w:rPr>
          <w:rFonts w:ascii="Times New Roman"/>
          <w:b w:val="false"/>
          <w:i w:val="false"/>
          <w:color w:val="000000"/>
          <w:sz w:val="28"/>
        </w:rPr>
        <w:t>
      үшінші бөліктің бірінші абзацындағы ", микроқаржылық қызметті жүзеге асыратын ұйымдардың" деген сөздер алып тасталсын;</w:t>
      </w:r>
    </w:p>
    <w:bookmarkEnd w:id="338"/>
    <w:bookmarkStart w:name="z347" w:id="339"/>
    <w:p>
      <w:pPr>
        <w:spacing w:after="0"/>
        <w:ind w:left="0"/>
        <w:jc w:val="both"/>
      </w:pPr>
      <w:r>
        <w:rPr>
          <w:rFonts w:ascii="Times New Roman"/>
          <w:b w:val="false"/>
          <w:i w:val="false"/>
          <w:color w:val="000000"/>
          <w:sz w:val="28"/>
        </w:rPr>
        <w:t>
      төртінші бөліктің бірінші абзацындағы ", микроқаржылық қызметті жүзеге асыратын ұйымдардың" деген сөздер алып тасталсын;</w:t>
      </w:r>
    </w:p>
    <w:bookmarkEnd w:id="339"/>
    <w:bookmarkStart w:name="z348" w:id="34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244-бапта</w:t>
      </w:r>
      <w:r>
        <w:rPr>
          <w:rFonts w:ascii="Times New Roman"/>
          <w:b w:val="false"/>
          <w:i w:val="false"/>
          <w:color w:val="000000"/>
          <w:sz w:val="28"/>
        </w:rPr>
        <w:t>:</w:t>
      </w:r>
    </w:p>
    <w:bookmarkEnd w:id="340"/>
    <w:bookmarkStart w:name="z349" w:id="341"/>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41"/>
    <w:bookmarkStart w:name="z350" w:id="342"/>
    <w:p>
      <w:pPr>
        <w:spacing w:after="0"/>
        <w:ind w:left="0"/>
        <w:jc w:val="both"/>
      </w:pPr>
      <w:r>
        <w:rPr>
          <w:rFonts w:ascii="Times New Roman"/>
          <w:b w:val="false"/>
          <w:i w:val="false"/>
          <w:color w:val="000000"/>
          <w:sz w:val="28"/>
        </w:rPr>
        <w:t>
      "1. Дара кәсіпкердің немесе заңды тұлғаның Қазақстан Республикасының Ұлттық Банкі мен салықтардың және бюджетке төленетін басқа да міндетті төлемдердің түсуін қамтамасыз етуді, Қазақстан Республикасындағы кедендік реттеуді өз құзыреті шегінде жүзеге асыратын мемлекеттік органның бірлескен нормативтік құқықтық актісінде көзделген, экспорт немесе импорт жөніндегі валюталық шартқа есептік нөмір беруге өтініш жасау мерзімін бұзуы –";</w:t>
      </w:r>
    </w:p>
    <w:bookmarkEnd w:id="342"/>
    <w:bookmarkStart w:name="z351" w:id="343"/>
    <w:p>
      <w:pPr>
        <w:spacing w:after="0"/>
        <w:ind w:left="0"/>
        <w:jc w:val="both"/>
      </w:pPr>
      <w:r>
        <w:rPr>
          <w:rFonts w:ascii="Times New Roman"/>
          <w:b w:val="false"/>
          <w:i w:val="false"/>
          <w:color w:val="000000"/>
          <w:sz w:val="28"/>
        </w:rPr>
        <w:t>
      мынадай мазмұндағы 1-1-бөлікпен толықтырылсын:</w:t>
      </w:r>
    </w:p>
    <w:bookmarkEnd w:id="343"/>
    <w:bookmarkStart w:name="z352" w:id="344"/>
    <w:p>
      <w:pPr>
        <w:spacing w:after="0"/>
        <w:ind w:left="0"/>
        <w:jc w:val="both"/>
      </w:pPr>
      <w:r>
        <w:rPr>
          <w:rFonts w:ascii="Times New Roman"/>
          <w:b w:val="false"/>
          <w:i w:val="false"/>
          <w:color w:val="000000"/>
          <w:sz w:val="28"/>
        </w:rPr>
        <w:t>
      "1-1. Жеке тұлғаның, дара кәсіпкердің немесе заңды тұлғаның Қазақстан Республикасы Ұлттық Банкінің нормативтік құқықтық актісінде көзделген, капитал қозғалысы жөніндегі валюталық шартқа немесе шетелдік банктегі шотқа есептік нөмір беруге өтініш жасау мерзімін бұзуы –</w:t>
      </w:r>
    </w:p>
    <w:bookmarkEnd w:id="344"/>
    <w:bookmarkStart w:name="z353" w:id="345"/>
    <w:p>
      <w:pPr>
        <w:spacing w:after="0"/>
        <w:ind w:left="0"/>
        <w:jc w:val="both"/>
      </w:pPr>
      <w:r>
        <w:rPr>
          <w:rFonts w:ascii="Times New Roman"/>
          <w:b w:val="false"/>
          <w:i w:val="false"/>
          <w:color w:val="000000"/>
          <w:sz w:val="28"/>
        </w:rPr>
        <w:t>
      ескерту жасауға алып келеді.";</w:t>
      </w:r>
    </w:p>
    <w:bookmarkEnd w:id="345"/>
    <w:bookmarkStart w:name="z354" w:id="346"/>
    <w:p>
      <w:pPr>
        <w:spacing w:after="0"/>
        <w:ind w:left="0"/>
        <w:jc w:val="both"/>
      </w:pPr>
      <w:r>
        <w:rPr>
          <w:rFonts w:ascii="Times New Roman"/>
          <w:b w:val="false"/>
          <w:i w:val="false"/>
          <w:color w:val="000000"/>
          <w:sz w:val="28"/>
        </w:rPr>
        <w:t>
      екінші бөлікте:</w:t>
      </w:r>
    </w:p>
    <w:bookmarkEnd w:id="346"/>
    <w:bookmarkStart w:name="z355" w:id="347"/>
    <w:p>
      <w:pPr>
        <w:spacing w:after="0"/>
        <w:ind w:left="0"/>
        <w:jc w:val="both"/>
      </w:pPr>
      <w:r>
        <w:rPr>
          <w:rFonts w:ascii="Times New Roman"/>
          <w:b w:val="false"/>
          <w:i w:val="false"/>
          <w:color w:val="000000"/>
          <w:sz w:val="28"/>
        </w:rPr>
        <w:t>
      бірінші абзацта:</w:t>
      </w:r>
    </w:p>
    <w:bookmarkEnd w:id="347"/>
    <w:bookmarkStart w:name="z356" w:id="348"/>
    <w:p>
      <w:pPr>
        <w:spacing w:after="0"/>
        <w:ind w:left="0"/>
        <w:jc w:val="both"/>
      </w:pPr>
      <w:r>
        <w:rPr>
          <w:rFonts w:ascii="Times New Roman"/>
          <w:b w:val="false"/>
          <w:i w:val="false"/>
          <w:color w:val="000000"/>
          <w:sz w:val="28"/>
        </w:rPr>
        <w:t>
      "бірінші бөлігінде", "іс-әрекет" деген сөздер тиісінше "бірінші немесе 1-1- бөліктерінде", "іс-әрекеттер" деген сөздермен ауыстырылсын;</w:t>
      </w:r>
    </w:p>
    <w:bookmarkEnd w:id="348"/>
    <w:bookmarkStart w:name="z357" w:id="34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49"/>
    <w:bookmarkStart w:name="z358" w:id="350"/>
    <w:p>
      <w:pPr>
        <w:spacing w:after="0"/>
        <w:ind w:left="0"/>
        <w:jc w:val="both"/>
      </w:pPr>
      <w:r>
        <w:rPr>
          <w:rFonts w:ascii="Times New Roman"/>
          <w:b w:val="false"/>
          <w:i w:val="false"/>
          <w:color w:val="000000"/>
          <w:sz w:val="28"/>
        </w:rPr>
        <w:t>
      екінші абзацта орыс тіліндегі мәтінге түзету енгізілді, қазақ тіліндегі мәтін өзгермейді;</w:t>
      </w:r>
    </w:p>
    <w:bookmarkEnd w:id="350"/>
    <w:bookmarkStart w:name="z359" w:id="351"/>
    <w:p>
      <w:pPr>
        <w:spacing w:after="0"/>
        <w:ind w:left="0"/>
        <w:jc w:val="both"/>
      </w:pPr>
      <w:r>
        <w:rPr>
          <w:rFonts w:ascii="Times New Roman"/>
          <w:b w:val="false"/>
          <w:i w:val="false"/>
          <w:color w:val="000000"/>
          <w:sz w:val="28"/>
        </w:rPr>
        <w:t>
      төртінші бөліктің екінші абзацы "шағын кәсіпкерлік субъектілеріне" деген сөздерден кейін ", коммерциялық емес ұйымдарға" деген сөздермен толықтырылсын;</w:t>
      </w:r>
    </w:p>
    <w:bookmarkEnd w:id="351"/>
    <w:bookmarkStart w:name="z360" w:id="352"/>
    <w:p>
      <w:pPr>
        <w:spacing w:after="0"/>
        <w:ind w:left="0"/>
        <w:jc w:val="both"/>
      </w:pPr>
      <w:r>
        <w:rPr>
          <w:rFonts w:ascii="Times New Roman"/>
          <w:b w:val="false"/>
          <w:i w:val="false"/>
          <w:color w:val="000000"/>
          <w:sz w:val="28"/>
        </w:rPr>
        <w:t>
      алтыншы бөліктің екінші абзацы "шағын кәсіпкерлік субъектілеріне" деген сөздерден кейін ", коммерциялық емес ұйымдарға" деген сөздермен толықтырылсын;</w:t>
      </w:r>
    </w:p>
    <w:bookmarkEnd w:id="352"/>
    <w:bookmarkStart w:name="z361" w:id="353"/>
    <w:p>
      <w:pPr>
        <w:spacing w:after="0"/>
        <w:ind w:left="0"/>
        <w:jc w:val="both"/>
      </w:pPr>
      <w:r>
        <w:rPr>
          <w:rFonts w:ascii="Times New Roman"/>
          <w:b w:val="false"/>
          <w:i w:val="false"/>
          <w:color w:val="000000"/>
          <w:sz w:val="28"/>
        </w:rPr>
        <w:t>
      сегізінші бөліктің екінші абзацы "шағын кәсіпкерлік субъектілеріне" деген сөздерден кейін ", коммерциялық емес ұйымдарға" деген сөздермен толықтырылсын;</w:t>
      </w:r>
    </w:p>
    <w:bookmarkEnd w:id="353"/>
    <w:bookmarkStart w:name="z362" w:id="354"/>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247-баптың</w:t>
      </w:r>
      <w:r>
        <w:rPr>
          <w:rFonts w:ascii="Times New Roman"/>
          <w:b w:val="false"/>
          <w:i w:val="false"/>
          <w:color w:val="000000"/>
          <w:sz w:val="28"/>
        </w:rPr>
        <w:t xml:space="preserve"> тоғызыншы бөлігінің 4) тармақшасындағы "бұзуы;" деген сөз "бұзуы –" деген сөзбен ауыстырылып, 3) және 5) тармақшалары алып тасталсын;</w:t>
      </w:r>
    </w:p>
    <w:bookmarkEnd w:id="354"/>
    <w:bookmarkStart w:name="z363" w:id="35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251-баптың</w:t>
      </w:r>
      <w:r>
        <w:rPr>
          <w:rFonts w:ascii="Times New Roman"/>
          <w:b w:val="false"/>
          <w:i w:val="false"/>
          <w:color w:val="000000"/>
          <w:sz w:val="28"/>
        </w:rPr>
        <w:t xml:space="preserve"> ескертпесі мынадай редакцияда жазылсын:</w:t>
      </w:r>
    </w:p>
    <w:bookmarkEnd w:id="355"/>
    <w:bookmarkStart w:name="z364" w:id="356"/>
    <w:p>
      <w:pPr>
        <w:spacing w:after="0"/>
        <w:ind w:left="0"/>
        <w:jc w:val="both"/>
      </w:pPr>
      <w:r>
        <w:rPr>
          <w:rFonts w:ascii="Times New Roman"/>
          <w:b w:val="false"/>
          <w:i w:val="false"/>
          <w:color w:val="000000"/>
          <w:sz w:val="28"/>
        </w:rPr>
        <w:t>
      "Ескертпе. Осы бапта көзделген құқық бұзушылықты жасағаны үшін жауаптылық репатриациялау мерзімі өткеннен кейін есепке жатқызылмаған ұлттық валютаның және (немесе) шетел валютасының сомасы шекті мәні асып кеткенде экспорт немесе импорт жөніндегі валюталық шарт Қазақстан Республикасының Ұлттық Банкі мен салықтардың және бюджетке төленетін басқа да міндетті төлемдердің түсуін қамтамасыз етуді, Қазақстан Республикасындағы кедендік реттеуді өз құзыреті шегінде жүзеге асыратын мемлекеттік органның бірлескен нормативтік құқықтық актісіне сәйкес репатриациялау талабының орындалуын бақылауға жататын шекті мәннен асатын жағдайда басталады.";</w:t>
      </w:r>
    </w:p>
    <w:bookmarkEnd w:id="356"/>
    <w:bookmarkStart w:name="z365" w:id="35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252-баптың</w:t>
      </w:r>
      <w:r>
        <w:rPr>
          <w:rFonts w:ascii="Times New Roman"/>
          <w:b w:val="false"/>
          <w:i w:val="false"/>
          <w:color w:val="000000"/>
          <w:sz w:val="28"/>
        </w:rPr>
        <w:t xml:space="preserve"> бірінші бөлігінің бірінші абзацындағы "төлемдерді және (немесе) ақша аударымдарын уәкілетті банктердегі банктік шоттар арқылы жүргізбеу" деген сөздер "уәкілетті банктердегі банктік шоттар арқылы төлемдерді жүзеге асырмау, сол сияқты оларды қабылдамау және (немесе) ақша аударымдарын жүзеге асырмау" деген сөздермен ауыстырылсын;</w:t>
      </w:r>
    </w:p>
    <w:bookmarkEnd w:id="357"/>
    <w:bookmarkStart w:name="z366" w:id="358"/>
    <w:p>
      <w:pPr>
        <w:spacing w:after="0"/>
        <w:ind w:left="0"/>
        <w:jc w:val="both"/>
      </w:pPr>
      <w:r>
        <w:rPr>
          <w:rFonts w:ascii="Times New Roman"/>
          <w:b w:val="false"/>
          <w:i w:val="false"/>
          <w:color w:val="000000"/>
          <w:sz w:val="28"/>
        </w:rPr>
        <w:t>
      58) мынадай мазмұндағы 252-1-баппен толықтырылсын:</w:t>
      </w:r>
    </w:p>
    <w:bookmarkEnd w:id="358"/>
    <w:bookmarkStart w:name="z367" w:id="359"/>
    <w:p>
      <w:pPr>
        <w:spacing w:after="0"/>
        <w:ind w:left="0"/>
        <w:jc w:val="both"/>
      </w:pPr>
      <w:r>
        <w:rPr>
          <w:rFonts w:ascii="Times New Roman"/>
          <w:b w:val="false"/>
          <w:i w:val="false"/>
          <w:color w:val="000000"/>
          <w:sz w:val="28"/>
        </w:rPr>
        <w:t>
      "252-1-бап. Қолма-қол шетел валютасымен айырбастау операцияларын жүзеге асыру жөніндегі қызметке қойылатын талаптарды және айырбастау пункттерінің жұмыс істеу шарттарын бұзу</w:t>
      </w:r>
    </w:p>
    <w:bookmarkEnd w:id="359"/>
    <w:bookmarkStart w:name="z368" w:id="360"/>
    <w:p>
      <w:pPr>
        <w:spacing w:after="0"/>
        <w:ind w:left="0"/>
        <w:jc w:val="both"/>
      </w:pPr>
      <w:r>
        <w:rPr>
          <w:rFonts w:ascii="Times New Roman"/>
          <w:b w:val="false"/>
          <w:i w:val="false"/>
          <w:color w:val="000000"/>
          <w:sz w:val="28"/>
        </w:rPr>
        <w:t>
      1. Уәкілетті ұйымдардың өз банктік шоттарында және (немесе) айырбастау пунктінің кассасында теңгемен немесе шетел валютасымен ақшаның, сондай-ақ жарғылық капиталдың ең төмен мөлшерінің кемінде бір жүз пайызы мөлшерінде құймалардағы аффинирленген алтынның (бар болса) күн сайын болуын қамтамасыз етпеуі –</w:t>
      </w:r>
    </w:p>
    <w:bookmarkEnd w:id="360"/>
    <w:bookmarkStart w:name="z369" w:id="361"/>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bookmarkEnd w:id="361"/>
    <w:bookmarkStart w:name="z370" w:id="3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362"/>
    <w:bookmarkStart w:name="z371" w:id="363"/>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End w:id="363"/>
    <w:bookmarkStart w:name="z372" w:id="364"/>
    <w:p>
      <w:pPr>
        <w:spacing w:after="0"/>
        <w:ind w:left="0"/>
        <w:jc w:val="both"/>
      </w:pPr>
      <w:r>
        <w:rPr>
          <w:rFonts w:ascii="Times New Roman"/>
          <w:b w:val="false"/>
          <w:i w:val="false"/>
          <w:color w:val="000000"/>
          <w:sz w:val="28"/>
        </w:rPr>
        <w:t>
      3. Уәкілетті банктер мен уәкілетті ұйымдардың айырбастау пункттерінің жұмыс режимін бұзуы –</w:t>
      </w:r>
    </w:p>
    <w:bookmarkEnd w:id="364"/>
    <w:bookmarkStart w:name="z373" w:id="36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65"/>
    <w:bookmarkStart w:name="z374" w:id="366"/>
    <w:p>
      <w:pPr>
        <w:spacing w:after="0"/>
        <w:ind w:left="0"/>
        <w:jc w:val="both"/>
      </w:pPr>
      <w:r>
        <w:rPr>
          <w:rFonts w:ascii="Times New Roman"/>
          <w:b w:val="false"/>
          <w:i w:val="false"/>
          <w:color w:val="000000"/>
          <w:sz w:val="28"/>
        </w:rPr>
        <w:t>
      4. Уәкілетті банктер мен уәкілетті ұйымдардың айырбастау пунктінің қызметін күнтізбелік отыз күннен астам мерзімге уақытша тоқтата тұру, айырбастау пунктінің қызметін қайта бастау туралы хабарламаларды ұсынбауы, уақтылы ұсынбауы –</w:t>
      </w:r>
    </w:p>
    <w:bookmarkEnd w:id="366"/>
    <w:bookmarkStart w:name="z375" w:id="36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67"/>
    <w:bookmarkStart w:name="z376" w:id="368"/>
    <w:p>
      <w:pPr>
        <w:spacing w:after="0"/>
        <w:ind w:left="0"/>
        <w:jc w:val="both"/>
      </w:pPr>
      <w:r>
        <w:rPr>
          <w:rFonts w:ascii="Times New Roman"/>
          <w:b w:val="false"/>
          <w:i w:val="false"/>
          <w:color w:val="000000"/>
          <w:sz w:val="28"/>
        </w:rPr>
        <w:t>
      5. Уәкілетті банктер мен уәкілетті ұйымдардың айырбастау пункттері операциялық кассаларының үй-жайларында өздерінің қызметіне қатысы жоқ ақшаны сақтауы, сондай-ақ осы ұйымның жұмыскерлерін қоспағанда, бөгде адамдардың болуы –</w:t>
      </w:r>
    </w:p>
    <w:bookmarkEnd w:id="368"/>
    <w:bookmarkStart w:name="z377" w:id="369"/>
    <w:p>
      <w:pPr>
        <w:spacing w:after="0"/>
        <w:ind w:left="0"/>
        <w:jc w:val="both"/>
      </w:pPr>
      <w:r>
        <w:rPr>
          <w:rFonts w:ascii="Times New Roman"/>
          <w:b w:val="false"/>
          <w:i w:val="false"/>
          <w:color w:val="000000"/>
          <w:sz w:val="28"/>
        </w:rPr>
        <w:t>
      ескерту жасауға алып келеді.</w:t>
      </w:r>
    </w:p>
    <w:bookmarkEnd w:id="369"/>
    <w:bookmarkStart w:name="z378" w:id="370"/>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(әрекетсіздік) –</w:t>
      </w:r>
    </w:p>
    <w:bookmarkEnd w:id="370"/>
    <w:bookmarkStart w:name="z379" w:id="371"/>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71"/>
    <w:bookmarkStart w:name="z380" w:id="372"/>
    <w:p>
      <w:pPr>
        <w:spacing w:after="0"/>
        <w:ind w:left="0"/>
        <w:jc w:val="both"/>
      </w:pPr>
      <w:r>
        <w:rPr>
          <w:rFonts w:ascii="Times New Roman"/>
          <w:b w:val="false"/>
          <w:i w:val="false"/>
          <w:color w:val="000000"/>
          <w:sz w:val="28"/>
        </w:rPr>
        <w:t>
      7. Уәкілетті банктер мен уәкілетті ұйымдардың бағамдарды белгілеу туралы өкімсіз қолма-қол шетел валютасын сатып алу және (немесе) сату жөніндегі операцияларды жүргізуі, бағамдарды белгілеу туралы өкімде белгіленген сатып алу, сату бағамдарына сәйкес келмейтін валюталарды сатып алу және (немесе) сату бағамдарын ақпараттық стендте орналастыруы –</w:t>
      </w:r>
    </w:p>
    <w:bookmarkEnd w:id="372"/>
    <w:bookmarkStart w:name="z381" w:id="373"/>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73"/>
    <w:bookmarkStart w:name="z382" w:id="374"/>
    <w:p>
      <w:pPr>
        <w:spacing w:after="0"/>
        <w:ind w:left="0"/>
        <w:jc w:val="both"/>
      </w:pPr>
      <w:r>
        <w:rPr>
          <w:rFonts w:ascii="Times New Roman"/>
          <w:b w:val="false"/>
          <w:i w:val="false"/>
          <w:color w:val="000000"/>
          <w:sz w:val="28"/>
        </w:rPr>
        <w:t>
      8. Уәкілетті банктер мен уәкілетті ұйымдардың Қазақстан Республикасының Ұлттық Банкі белгілеген шетел валютасын сатып алу бағамының сату бағамынан ауытқу шектерін сақтамауы –</w:t>
      </w:r>
    </w:p>
    <w:bookmarkEnd w:id="374"/>
    <w:bookmarkStart w:name="z383" w:id="375"/>
    <w:p>
      <w:pPr>
        <w:spacing w:after="0"/>
        <w:ind w:left="0"/>
        <w:jc w:val="both"/>
      </w:pPr>
      <w:r>
        <w:rPr>
          <w:rFonts w:ascii="Times New Roman"/>
          <w:b w:val="false"/>
          <w:i w:val="false"/>
          <w:color w:val="000000"/>
          <w:sz w:val="28"/>
        </w:rPr>
        <w:t>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End w:id="375"/>
    <w:bookmarkStart w:name="z384" w:id="376"/>
    <w:p>
      <w:pPr>
        <w:spacing w:after="0"/>
        <w:ind w:left="0"/>
        <w:jc w:val="both"/>
      </w:pPr>
      <w:r>
        <w:rPr>
          <w:rFonts w:ascii="Times New Roman"/>
          <w:b w:val="false"/>
          <w:i w:val="false"/>
          <w:color w:val="000000"/>
          <w:sz w:val="28"/>
        </w:rPr>
        <w:t>
      9. Уәкілетті банктер мен уәкілетті ұйымдардың сатып алынған және сатылған қолма-қол шетел валютасының тізілімдері журналында клиенттің тегін, атын, әкесінің атын (егер ол жеке басты куәландыратын құжатта көрсетілсе), жеке сәйкестендіру нөмірін (бар болса), ал заңнамада көзделген жағдайларда – жеке басын куәландыратын құжаттың деректерін, заңды мекенжайын тіркеп көрсетпеуі –</w:t>
      </w:r>
    </w:p>
    <w:bookmarkEnd w:id="376"/>
    <w:bookmarkStart w:name="z385" w:id="37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77"/>
    <w:bookmarkStart w:name="z386" w:id="378"/>
    <w:p>
      <w:pPr>
        <w:spacing w:after="0"/>
        <w:ind w:left="0"/>
        <w:jc w:val="both"/>
      </w:pPr>
      <w:r>
        <w:rPr>
          <w:rFonts w:ascii="Times New Roman"/>
          <w:b w:val="false"/>
          <w:i w:val="false"/>
          <w:color w:val="000000"/>
          <w:sz w:val="28"/>
        </w:rPr>
        <w:t>
      10. Осы баптың үшінші, төртінші, жетінші және тоғызыншы бөліктерінде көзделген, әкімшілік жаза қолданылғаннан кейін бір жыл ішінде қайталап жасалған әрекеттер (әрекетсіздік) –</w:t>
      </w:r>
    </w:p>
    <w:bookmarkEnd w:id="378"/>
    <w:bookmarkStart w:name="z387" w:id="379"/>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379"/>
    <w:bookmarkStart w:name="z388" w:id="38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253-бапта</w:t>
      </w:r>
      <w:r>
        <w:rPr>
          <w:rFonts w:ascii="Times New Roman"/>
          <w:b w:val="false"/>
          <w:i w:val="false"/>
          <w:color w:val="000000"/>
          <w:sz w:val="28"/>
        </w:rPr>
        <w:t>:</w:t>
      </w:r>
    </w:p>
    <w:bookmarkEnd w:id="380"/>
    <w:bookmarkStart w:name="z389" w:id="381"/>
    <w:p>
      <w:pPr>
        <w:spacing w:after="0"/>
        <w:ind w:left="0"/>
        <w:jc w:val="both"/>
      </w:pPr>
      <w:r>
        <w:rPr>
          <w:rFonts w:ascii="Times New Roman"/>
          <w:b w:val="false"/>
          <w:i w:val="false"/>
          <w:color w:val="000000"/>
          <w:sz w:val="28"/>
        </w:rPr>
        <w:t>
      тақырып мынадай редакцияда жазылсын:</w:t>
      </w:r>
    </w:p>
    <w:bookmarkEnd w:id="381"/>
    <w:bookmarkStart w:name="z390" w:id="382"/>
    <w:p>
      <w:pPr>
        <w:spacing w:after="0"/>
        <w:ind w:left="0"/>
        <w:jc w:val="both"/>
      </w:pPr>
      <w:r>
        <w:rPr>
          <w:rFonts w:ascii="Times New Roman"/>
          <w:b w:val="false"/>
          <w:i w:val="false"/>
          <w:color w:val="000000"/>
          <w:sz w:val="28"/>
        </w:rPr>
        <w:t>
      "253-бап. Төлем балансын қорғау жөніндегі шараларды бұзу";</w:t>
      </w:r>
    </w:p>
    <w:bookmarkEnd w:id="382"/>
    <w:bookmarkStart w:name="z391" w:id="383"/>
    <w:p>
      <w:pPr>
        <w:spacing w:after="0"/>
        <w:ind w:left="0"/>
        <w:jc w:val="both"/>
      </w:pPr>
      <w:r>
        <w:rPr>
          <w:rFonts w:ascii="Times New Roman"/>
          <w:b w:val="false"/>
          <w:i w:val="false"/>
          <w:color w:val="000000"/>
          <w:sz w:val="28"/>
        </w:rPr>
        <w:t>
      бірінші абзацтағы "Арнаулы валюталық режимді" деген сөздер "Төлем балансын қорғау жөніндегі шараларды" деген сөздермен ауыстырылсын;</w:t>
      </w:r>
    </w:p>
    <w:bookmarkEnd w:id="383"/>
    <w:bookmarkStart w:name="z392" w:id="384"/>
    <w:p>
      <w:pPr>
        <w:spacing w:after="0"/>
        <w:ind w:left="0"/>
        <w:jc w:val="both"/>
      </w:pPr>
      <w:r>
        <w:rPr>
          <w:rFonts w:ascii="Times New Roman"/>
          <w:b w:val="false"/>
          <w:i w:val="false"/>
          <w:color w:val="000000"/>
          <w:sz w:val="28"/>
        </w:rPr>
        <w:t>
      екінші абзацтағы "арнаулы валюталық режимді" деген сөздер "төлем балансын қорғау жөніндегі шараларды" деген сөздермен ауыстырылсын;</w:t>
      </w:r>
    </w:p>
    <w:bookmarkEnd w:id="384"/>
    <w:bookmarkStart w:name="z393" w:id="385"/>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255-бап</w:t>
      </w:r>
      <w:r>
        <w:rPr>
          <w:rFonts w:ascii="Times New Roman"/>
          <w:b w:val="false"/>
          <w:i w:val="false"/>
          <w:color w:val="000000"/>
          <w:sz w:val="28"/>
        </w:rPr>
        <w:t xml:space="preserve"> алып тасталсын;</w:t>
      </w:r>
    </w:p>
    <w:bookmarkEnd w:id="385"/>
    <w:bookmarkStart w:name="z394" w:id="386"/>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256-бапта</w:t>
      </w:r>
      <w:r>
        <w:rPr>
          <w:rFonts w:ascii="Times New Roman"/>
          <w:b w:val="false"/>
          <w:i w:val="false"/>
          <w:color w:val="000000"/>
          <w:sz w:val="28"/>
        </w:rPr>
        <w:t>:</w:t>
      </w:r>
    </w:p>
    <w:bookmarkEnd w:id="386"/>
    <w:bookmarkStart w:name="z395" w:id="387"/>
    <w:p>
      <w:pPr>
        <w:spacing w:after="0"/>
        <w:ind w:left="0"/>
        <w:jc w:val="both"/>
      </w:pPr>
      <w:r>
        <w:rPr>
          <w:rFonts w:ascii="Times New Roman"/>
          <w:b w:val="false"/>
          <w:i w:val="false"/>
          <w:color w:val="000000"/>
          <w:sz w:val="28"/>
        </w:rPr>
        <w:t>
      бірінші бөліктің екінші абзацы:</w:t>
      </w:r>
    </w:p>
    <w:bookmarkEnd w:id="387"/>
    <w:bookmarkStart w:name="z396" w:id="388"/>
    <w:p>
      <w:pPr>
        <w:spacing w:after="0"/>
        <w:ind w:left="0"/>
        <w:jc w:val="both"/>
      </w:pPr>
      <w:r>
        <w:rPr>
          <w:rFonts w:ascii="Times New Roman"/>
          <w:b w:val="false"/>
          <w:i w:val="false"/>
          <w:color w:val="000000"/>
          <w:sz w:val="28"/>
        </w:rPr>
        <w:t>
      "шағын кәсіпкерлік субъектілеріне" деген сөздерден кейін ", коммерциялық емес ұйымдарға" деген сөздермен толықтырылсын;</w:t>
      </w:r>
    </w:p>
    <w:bookmarkEnd w:id="388"/>
    <w:bookmarkStart w:name="z397" w:id="389"/>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 бейрезидент-банктерінің филиалдарына" деген сөздермен толықтырылсын;</w:t>
      </w:r>
    </w:p>
    <w:bookmarkEnd w:id="389"/>
    <w:bookmarkStart w:name="z398" w:id="390"/>
    <w:p>
      <w:pPr>
        <w:spacing w:after="0"/>
        <w:ind w:left="0"/>
        <w:jc w:val="both"/>
      </w:pPr>
      <w:r>
        <w:rPr>
          <w:rFonts w:ascii="Times New Roman"/>
          <w:b w:val="false"/>
          <w:i w:val="false"/>
          <w:color w:val="000000"/>
          <w:sz w:val="28"/>
        </w:rPr>
        <w:t>
      екінші бөлікте:</w:t>
      </w:r>
    </w:p>
    <w:bookmarkEnd w:id="390"/>
    <w:bookmarkStart w:name="z399" w:id="391"/>
    <w:p>
      <w:pPr>
        <w:spacing w:after="0"/>
        <w:ind w:left="0"/>
        <w:jc w:val="both"/>
      </w:pPr>
      <w:r>
        <w:rPr>
          <w:rFonts w:ascii="Times New Roman"/>
          <w:b w:val="false"/>
          <w:i w:val="false"/>
          <w:color w:val="000000"/>
          <w:sz w:val="28"/>
        </w:rPr>
        <w:t>
      бірінші абзац "уәкілетті органға" деген сөздерден кейін "және (немесе) Қазақстан Республикасының Ұлттық Банкіне" деген сөздермен толықтырылсын;</w:t>
      </w:r>
    </w:p>
    <w:bookmarkEnd w:id="391"/>
    <w:bookmarkStart w:name="z400" w:id="392"/>
    <w:p>
      <w:pPr>
        <w:spacing w:after="0"/>
        <w:ind w:left="0"/>
        <w:jc w:val="both"/>
      </w:pPr>
      <w:r>
        <w:rPr>
          <w:rFonts w:ascii="Times New Roman"/>
          <w:b w:val="false"/>
          <w:i w:val="false"/>
          <w:color w:val="000000"/>
          <w:sz w:val="28"/>
        </w:rPr>
        <w:t>
      екінші абзац:</w:t>
      </w:r>
    </w:p>
    <w:bookmarkEnd w:id="392"/>
    <w:bookmarkStart w:name="z401" w:id="393"/>
    <w:p>
      <w:pPr>
        <w:spacing w:after="0"/>
        <w:ind w:left="0"/>
        <w:jc w:val="both"/>
      </w:pPr>
      <w:r>
        <w:rPr>
          <w:rFonts w:ascii="Times New Roman"/>
          <w:b w:val="false"/>
          <w:i w:val="false"/>
          <w:color w:val="000000"/>
          <w:sz w:val="28"/>
        </w:rPr>
        <w:t>
      "шағын кәсіпкерлік субъектілеріне" деген сөздерден кейін ", коммерциялық емес ұйымдарға" деген сөздермен толықтырылсын;</w:t>
      </w:r>
    </w:p>
    <w:bookmarkEnd w:id="393"/>
    <w:bookmarkStart w:name="z402" w:id="394"/>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 бейрезидент-банктерінің филиалдарына" деген сөздермен толықтырылсын;</w:t>
      </w:r>
    </w:p>
    <w:bookmarkEnd w:id="394"/>
    <w:bookmarkStart w:name="z403" w:id="395"/>
    <w:p>
      <w:pPr>
        <w:spacing w:after="0"/>
        <w:ind w:left="0"/>
        <w:jc w:val="both"/>
      </w:pPr>
      <w:r>
        <w:rPr>
          <w:rFonts w:ascii="Times New Roman"/>
          <w:b w:val="false"/>
          <w:i w:val="false"/>
          <w:color w:val="000000"/>
          <w:sz w:val="28"/>
        </w:rPr>
        <w:t>
      ескертпелерде:</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"білікті инвесторлар туралы мәліметтерді қамтитын есептілік," деген сөздер алып тасталсын;</w:t>
      </w:r>
    </w:p>
    <w:bookmarkStart w:name="z405" w:id="396"/>
    <w:p>
      <w:pPr>
        <w:spacing w:after="0"/>
        <w:ind w:left="0"/>
        <w:jc w:val="both"/>
      </w:pPr>
      <w:r>
        <w:rPr>
          <w:rFonts w:ascii="Times New Roman"/>
          <w:b w:val="false"/>
          <w:i w:val="false"/>
          <w:color w:val="000000"/>
          <w:sz w:val="28"/>
        </w:rPr>
        <w:t>
      мынадай мазмұндағы 1-1-тармақпен толықтырылсын:</w:t>
      </w:r>
    </w:p>
    <w:bookmarkEnd w:id="396"/>
    <w:bookmarkStart w:name="z406" w:id="397"/>
    <w:p>
      <w:pPr>
        <w:spacing w:after="0"/>
        <w:ind w:left="0"/>
        <w:jc w:val="both"/>
      </w:pPr>
      <w:r>
        <w:rPr>
          <w:rFonts w:ascii="Times New Roman"/>
          <w:b w:val="false"/>
          <w:i w:val="false"/>
          <w:color w:val="000000"/>
          <w:sz w:val="28"/>
        </w:rPr>
        <w:t>
      "1-1. Осы баптың екінші бөлігіндегі Қазақстан Республикасының Ұлттық Банкіне ұсынылатын есептілік деп Қазақстан Республикасының бағалы қағаздар рыногы туралы заңнамасына сәйкес ұсынылатын есептілік түсініледі.";</w:t>
      </w:r>
    </w:p>
    <w:bookmarkEnd w:id="397"/>
    <w:bookmarkStart w:name="z407" w:id="398"/>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257-баптың</w:t>
      </w:r>
      <w:r>
        <w:rPr>
          <w:rFonts w:ascii="Times New Roman"/>
          <w:b w:val="false"/>
          <w:i w:val="false"/>
          <w:color w:val="000000"/>
          <w:sz w:val="28"/>
        </w:rPr>
        <w:t xml:space="preserve"> екінші бөлігінің бірінші абзацы мынадай редакцияда жазылсын:</w:t>
      </w:r>
    </w:p>
    <w:bookmarkEnd w:id="398"/>
    <w:bookmarkStart w:name="z408" w:id="399"/>
    <w:p>
      <w:pPr>
        <w:spacing w:after="0"/>
        <w:ind w:left="0"/>
        <w:jc w:val="both"/>
      </w:pPr>
      <w:r>
        <w:rPr>
          <w:rFonts w:ascii="Times New Roman"/>
          <w:b w:val="false"/>
          <w:i w:val="false"/>
          <w:color w:val="000000"/>
          <w:sz w:val="28"/>
        </w:rPr>
        <w:t>
      "2. Эмитенттің мемлекеттік емес облигациялар шығару шарттарында белгіленген облигациялар бойынша сыйақы төлеудің және (немесе) оларды өтеудің тәртібі мен шарттарын бұзуы –";</w:t>
      </w:r>
    </w:p>
    <w:bookmarkEnd w:id="399"/>
    <w:bookmarkStart w:name="z409" w:id="40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259-баптың</w:t>
      </w:r>
      <w:r>
        <w:rPr>
          <w:rFonts w:ascii="Times New Roman"/>
          <w:b w:val="false"/>
          <w:i w:val="false"/>
          <w:color w:val="000000"/>
          <w:sz w:val="28"/>
        </w:rPr>
        <w:t xml:space="preserve"> тақырыбы мен бірінші бөлігі мынадай редакцияда жазылсын:</w:t>
      </w:r>
    </w:p>
    <w:bookmarkEnd w:id="400"/>
    <w:bookmarkStart w:name="z410" w:id="401"/>
    <w:p>
      <w:pPr>
        <w:spacing w:after="0"/>
        <w:ind w:left="0"/>
        <w:jc w:val="both"/>
      </w:pPr>
      <w:r>
        <w:rPr>
          <w:rFonts w:ascii="Times New Roman"/>
          <w:b w:val="false"/>
          <w:i w:val="false"/>
          <w:color w:val="000000"/>
          <w:sz w:val="28"/>
        </w:rPr>
        <w:t>
      "259-бап. Бағалы қағаздар нарығында айла-шарғы жасау мақсатында әрекеттер жасау</w:t>
      </w:r>
    </w:p>
    <w:bookmarkEnd w:id="401"/>
    <w:bookmarkStart w:name="z411" w:id="402"/>
    <w:p>
      <w:pPr>
        <w:spacing w:after="0"/>
        <w:ind w:left="0"/>
        <w:jc w:val="both"/>
      </w:pPr>
      <w:r>
        <w:rPr>
          <w:rFonts w:ascii="Times New Roman"/>
          <w:b w:val="false"/>
          <w:i w:val="false"/>
          <w:color w:val="000000"/>
          <w:sz w:val="28"/>
        </w:rPr>
        <w:t>
      1. Бағалы қағаздар нарығы субъектілерінің және өзге де тұлғалардың бағалы қағаздар нарығында айла-шарғы жасау мақсатында қылмыстық жазаланатын іс-әрекет белгілері жоқ әрекеттер жасауы –</w:t>
      </w:r>
    </w:p>
    <w:bookmarkEnd w:id="402"/>
    <w:bookmarkStart w:name="z412" w:id="403"/>
    <w:p>
      <w:pPr>
        <w:spacing w:after="0"/>
        <w:ind w:left="0"/>
        <w:jc w:val="both"/>
      </w:pPr>
      <w:r>
        <w:rPr>
          <w:rFonts w:ascii="Times New Roman"/>
          <w:b w:val="false"/>
          <w:i w:val="false"/>
          <w:color w:val="000000"/>
          <w:sz w:val="28"/>
        </w:rPr>
        <w:t>
      жеке тұлғаларға – екі жүз, шағын кәсіпкерлік субъектілеріне – үш жүз, орта кәсіпкерлік субъектілеріне – төрт жүз, ірі кәсіпкерлік субъектілеріне, Қазақстан Республикасы бейрезидент-банктерінің филиалдарына бес жүз айлық есептік көрсеткіш мөлшерінде айыппұл салуға алып келеді.";</w:t>
      </w:r>
    </w:p>
    <w:bookmarkEnd w:id="403"/>
    <w:bookmarkStart w:name="z413" w:id="404"/>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260-баптың</w:t>
      </w:r>
      <w:r>
        <w:rPr>
          <w:rFonts w:ascii="Times New Roman"/>
          <w:b w:val="false"/>
          <w:i w:val="false"/>
          <w:color w:val="000000"/>
          <w:sz w:val="28"/>
        </w:rPr>
        <w:t xml:space="preserve"> екінші бөлігі алып тасталсын;</w:t>
      </w:r>
    </w:p>
    <w:bookmarkEnd w:id="404"/>
    <w:bookmarkStart w:name="z414" w:id="405"/>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262-бапта</w:t>
      </w:r>
      <w:r>
        <w:rPr>
          <w:rFonts w:ascii="Times New Roman"/>
          <w:b w:val="false"/>
          <w:i w:val="false"/>
          <w:color w:val="000000"/>
          <w:sz w:val="28"/>
        </w:rPr>
        <w:t>:</w:t>
      </w:r>
    </w:p>
    <w:bookmarkEnd w:id="405"/>
    <w:bookmarkStart w:name="z415" w:id="406"/>
    <w:p>
      <w:pPr>
        <w:spacing w:after="0"/>
        <w:ind w:left="0"/>
        <w:jc w:val="both"/>
      </w:pPr>
      <w:r>
        <w:rPr>
          <w:rFonts w:ascii="Times New Roman"/>
          <w:b w:val="false"/>
          <w:i w:val="false"/>
          <w:color w:val="000000"/>
          <w:sz w:val="28"/>
        </w:rPr>
        <w:t>
      төртінші бөліктің екінші абзацы "ірі кәсіпкерлік субъектілеріне" деген сөздерден кейін ", Қазақстан Республикасы бейрезидент-банктерінің филиалдарына" деген сөздермен толықтырылсын;</w:t>
      </w:r>
    </w:p>
    <w:bookmarkEnd w:id="406"/>
    <w:bookmarkStart w:name="z416" w:id="407"/>
    <w:p>
      <w:pPr>
        <w:spacing w:after="0"/>
        <w:ind w:left="0"/>
        <w:jc w:val="both"/>
      </w:pPr>
      <w:r>
        <w:rPr>
          <w:rFonts w:ascii="Times New Roman"/>
          <w:b w:val="false"/>
          <w:i w:val="false"/>
          <w:color w:val="000000"/>
          <w:sz w:val="28"/>
        </w:rPr>
        <w:t>
      мынадай мазмұндағы жетінші, сегізінші және тоғызыншы бөліктермен толықтырылсын:</w:t>
      </w:r>
    </w:p>
    <w:bookmarkEnd w:id="407"/>
    <w:bookmarkStart w:name="z417" w:id="408"/>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органның лицензиясы негізінде өз қызметін бағалы қағаздар нарығында жүзеге асыратын бағалы қағаздар нарығына кәсіби қатысушының жарияланған күніне шындыққа сәйкес келмейтін жарнаманы хабарлауы немесе жариялауы –</w:t>
      </w:r>
    </w:p>
    <w:bookmarkEnd w:id="408"/>
    <w:bookmarkStart w:name="z418" w:id="409"/>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409"/>
    <w:bookmarkStart w:name="z419" w:id="410"/>
    <w:p>
      <w:pPr>
        <w:spacing w:after="0"/>
        <w:ind w:left="0"/>
        <w:jc w:val="both"/>
      </w:pPr>
      <w:r>
        <w:rPr>
          <w:rFonts w:ascii="Times New Roman"/>
          <w:b w:val="false"/>
          <w:i w:val="false"/>
          <w:color w:val="000000"/>
          <w:sz w:val="28"/>
        </w:rPr>
        <w:t>
      8. Номиналды ұстаушының орталық депозитарийдің қағидалар жинағында белгіленген тәртіппен және мерзімдерде орталық депозитарийдің есепке алу жүйесінде номиналды ұстаушының атына ашылған және оның клиенттеріне тиесілі қаржы құралдарын біріктіріп есепке алуға арналған номиналды ұстаушының қосалқы шоты жөніндегі электрондық деректерді орталық депозитарийге сақтауға бірнеше рет (қатарынан күнтізбелік он екі ай ішінде екі және одан көп рет) ұсынбауы және (немесе) уақтылы ұсынбауы –</w:t>
      </w:r>
    </w:p>
    <w:bookmarkEnd w:id="410"/>
    <w:bookmarkStart w:name="z420" w:id="411"/>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End w:id="411"/>
    <w:bookmarkStart w:name="z421" w:id="412"/>
    <w:p>
      <w:pPr>
        <w:spacing w:after="0"/>
        <w:ind w:left="0"/>
        <w:jc w:val="both"/>
      </w:pPr>
      <w:r>
        <w:rPr>
          <w:rFonts w:ascii="Times New Roman"/>
          <w:b w:val="false"/>
          <w:i w:val="false"/>
          <w:color w:val="000000"/>
          <w:sz w:val="28"/>
        </w:rPr>
        <w:t>
      9. Номиналды ұстаушының орталық депозитарийдің қағидалар жинағында белгіленген көлемде және тәртіппен орталық депозитарийдің есепке алу жүйесінде номиналды ұстаушының атына ашылған және оның клиенттеріне тиесілі қаржы құралдарын біріктіріп есепке алуға арналған номиналды ұстаушының қосалқы шоты жөніндегі анық емес және (немесе) толық емес электрондық деректерді орталық депозитарийге сақтауға бірнеше рет (қатарынан күнтізбелік он екі ай ішінде екі және одан көп рет) ұсынуы –</w:t>
      </w:r>
    </w:p>
    <w:bookmarkEnd w:id="412"/>
    <w:bookmarkStart w:name="z422" w:id="413"/>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End w:id="413"/>
    <w:bookmarkStart w:name="z423" w:id="414"/>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264-бапта</w:t>
      </w:r>
      <w:r>
        <w:rPr>
          <w:rFonts w:ascii="Times New Roman"/>
          <w:b w:val="false"/>
          <w:i w:val="false"/>
          <w:color w:val="000000"/>
          <w:sz w:val="28"/>
        </w:rPr>
        <w:t>:</w:t>
      </w:r>
    </w:p>
    <w:bookmarkEnd w:id="414"/>
    <w:bookmarkStart w:name="z424" w:id="415"/>
    <w:p>
      <w:pPr>
        <w:spacing w:after="0"/>
        <w:ind w:left="0"/>
        <w:jc w:val="both"/>
      </w:pPr>
      <w:r>
        <w:rPr>
          <w:rFonts w:ascii="Times New Roman"/>
          <w:b w:val="false"/>
          <w:i w:val="false"/>
          <w:color w:val="000000"/>
          <w:sz w:val="28"/>
        </w:rPr>
        <w:t>
      тақырып мынадай редакцияда жазылсын:</w:t>
      </w:r>
    </w:p>
    <w:bookmarkEnd w:id="415"/>
    <w:bookmarkStart w:name="z425" w:id="416"/>
    <w:p>
      <w:pPr>
        <w:spacing w:after="0"/>
        <w:ind w:left="0"/>
        <w:jc w:val="both"/>
      </w:pPr>
      <w:r>
        <w:rPr>
          <w:rFonts w:ascii="Times New Roman"/>
          <w:b w:val="false"/>
          <w:i w:val="false"/>
          <w:color w:val="000000"/>
          <w:sz w:val="28"/>
        </w:rPr>
        <w:t>
      "264-бап. Бірыңғай жинақтаушы зейнетақы қорының, ерікті жинақтаушы зейнетақы қорының және инвестициялық портфельді басқарушының Қазақстан Республикасының бағалы қағаздар рыногы туралы заңнамасын бұзуы";</w:t>
      </w:r>
    </w:p>
    <w:bookmarkEnd w:id="416"/>
    <w:bookmarkStart w:name="z426" w:id="417"/>
    <w:p>
      <w:pPr>
        <w:spacing w:after="0"/>
        <w:ind w:left="0"/>
        <w:jc w:val="both"/>
      </w:pPr>
      <w:r>
        <w:rPr>
          <w:rFonts w:ascii="Times New Roman"/>
          <w:b w:val="false"/>
          <w:i w:val="false"/>
          <w:color w:val="000000"/>
          <w:sz w:val="28"/>
        </w:rPr>
        <w:t>
      бірінші бөлікте:</w:t>
      </w:r>
    </w:p>
    <w:bookmarkEnd w:id="417"/>
    <w:bookmarkStart w:name="z427" w:id="418"/>
    <w:p>
      <w:pPr>
        <w:spacing w:after="0"/>
        <w:ind w:left="0"/>
        <w:jc w:val="both"/>
      </w:pPr>
      <w:r>
        <w:rPr>
          <w:rFonts w:ascii="Times New Roman"/>
          <w:b w:val="false"/>
          <w:i w:val="false"/>
          <w:color w:val="000000"/>
          <w:sz w:val="28"/>
        </w:rPr>
        <w:t>
      бірінші абзац мынадай редакцияда жазылсын:</w:t>
      </w:r>
    </w:p>
    <w:bookmarkEnd w:id="418"/>
    <w:bookmarkStart w:name="z428" w:id="419"/>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зейнетақы жинақтарын, оның ішінде инвестициялық портфельді басқарушының сенімгерлік басқаруындағы зейнетақы жинақтарын жеке есепке алуды жүзеге асырмауы –";</w:t>
      </w:r>
    </w:p>
    <w:bookmarkEnd w:id="419"/>
    <w:bookmarkStart w:name="z429" w:id="420"/>
    <w:p>
      <w:pPr>
        <w:spacing w:after="0"/>
        <w:ind w:left="0"/>
        <w:jc w:val="both"/>
      </w:pPr>
      <w:r>
        <w:rPr>
          <w:rFonts w:ascii="Times New Roman"/>
          <w:b w:val="false"/>
          <w:i w:val="false"/>
          <w:color w:val="000000"/>
          <w:sz w:val="28"/>
        </w:rPr>
        <w:t>
      екінші абзацта орыс тіліндегі мәтінге түзету енгізілді, қазақ тіліндегі мәтін өзгермейді;</w:t>
      </w:r>
    </w:p>
    <w:bookmarkEnd w:id="420"/>
    <w:bookmarkStart w:name="z430" w:id="421"/>
    <w:p>
      <w:pPr>
        <w:spacing w:after="0"/>
        <w:ind w:left="0"/>
        <w:jc w:val="both"/>
      </w:pPr>
      <w:r>
        <w:rPr>
          <w:rFonts w:ascii="Times New Roman"/>
          <w:b w:val="false"/>
          <w:i w:val="false"/>
          <w:color w:val="000000"/>
          <w:sz w:val="28"/>
        </w:rPr>
        <w:t>
      мынадай мазмұндағы 1-1-бөлікпен толықтырылсын:</w:t>
      </w:r>
    </w:p>
    <w:bookmarkEnd w:id="421"/>
    <w:bookmarkStart w:name="z431" w:id="422"/>
    <w:p>
      <w:pPr>
        <w:spacing w:after="0"/>
        <w:ind w:left="0"/>
        <w:jc w:val="both"/>
      </w:pPr>
      <w:r>
        <w:rPr>
          <w:rFonts w:ascii="Times New Roman"/>
          <w:b w:val="false"/>
          <w:i w:val="false"/>
          <w:color w:val="000000"/>
          <w:sz w:val="28"/>
        </w:rPr>
        <w:t>
      "1-1. Инвестициялық портфельді басқарушының қабылданған инвестициялық шешімдерді орындау мақсатында инвестициялық портфельді басқару процесінде бағалы қағаздар нарығының субъектілерімен өзара іс-қимыл жасау тәртібін, инвестициялық портфельді басқару жөніндегі шарттың, кастодиан, инвестициялық портфельді басқарушы және (немесе) бірыңғай жинақтаушы зейнетақы қоры, ерікті жинақтаушы зейнетақы қоры арасында жасалған кастодиан шартының талаптарын, сондай-ақ бірыңғай жинақтаушы зейнетақы қоры мен инвестициялық портфельді басқарушы арасында жасалған зейнетақы активтерін сенімгерлік басқару туралы шарттың талаптарын орындау тәртібін ірі залал келтірмей бұзуы –</w:t>
      </w:r>
    </w:p>
    <w:bookmarkEnd w:id="422"/>
    <w:bookmarkStart w:name="z432" w:id="423"/>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алып келеді.";</w:t>
      </w:r>
    </w:p>
    <w:bookmarkEnd w:id="423"/>
    <w:bookmarkStart w:name="z433" w:id="424"/>
    <w:p>
      <w:pPr>
        <w:spacing w:after="0"/>
        <w:ind w:left="0"/>
        <w:jc w:val="both"/>
      </w:pPr>
      <w:r>
        <w:rPr>
          <w:rFonts w:ascii="Times New Roman"/>
          <w:b w:val="false"/>
          <w:i w:val="false"/>
          <w:color w:val="000000"/>
          <w:sz w:val="28"/>
        </w:rPr>
        <w:t>
      екінші бөлікте:</w:t>
      </w:r>
    </w:p>
    <w:bookmarkEnd w:id="424"/>
    <w:bookmarkStart w:name="z434" w:id="425"/>
    <w:p>
      <w:pPr>
        <w:spacing w:after="0"/>
        <w:ind w:left="0"/>
        <w:jc w:val="both"/>
      </w:pPr>
      <w:r>
        <w:rPr>
          <w:rFonts w:ascii="Times New Roman"/>
          <w:b w:val="false"/>
          <w:i w:val="false"/>
          <w:color w:val="000000"/>
          <w:sz w:val="28"/>
        </w:rPr>
        <w:t>
      бірінші абзац мынадай редакцияда жазылсын:</w:t>
      </w:r>
    </w:p>
    <w:bookmarkEnd w:id="425"/>
    <w:bookmarkStart w:name="z435" w:id="426"/>
    <w:p>
      <w:pPr>
        <w:spacing w:after="0"/>
        <w:ind w:left="0"/>
        <w:jc w:val="both"/>
      </w:pPr>
      <w:r>
        <w:rPr>
          <w:rFonts w:ascii="Times New Roman"/>
          <w:b w:val="false"/>
          <w:i w:val="false"/>
          <w:color w:val="000000"/>
          <w:sz w:val="28"/>
        </w:rPr>
        <w:t>
      "2. Бірыңғай жинақтаушы зейнетақы қорының меншікті активтері есебінен немесе ерікті жинақтаушы зейнетақы қорының меншікті немесе зейнетақы активтері есебінен мәміле жасау үшін инвестициялық шешімнің болуына, мәміле жасалатын нарықтың типіне, мәмілені жасасу әдісі мен тәсіліне, мәміленің баға параметрлеріне, мәміле бойынша есеп айырысу қағидатына, сатып алуға рұқсат етілген қаржы құралдарының тізбесіне, қаржы құралдарына инвестициялау мөлшеріне (лимитіне), активтерді депозиттерге (салымдарға) орналастыру мерзіміне қойылатын талаптарды, мәмілелердің кейбір түрлеріне салынған тыйымды бұза отырып мәмілелер мен операцияларды жүзеге асыруы, зейнетақы активтерін инвестициялық декларацияны бұза отырып инвестициялауы, сондай-ақ бірыңғай жинақтаушы зейнетақы қорының инвестициялық портфельді басқарушының сенімгерлік басқаруындағы зейнетақы активтерін салыстырып тексеруді жүзеге асыруға қойылатын талаптарды бұза отырып операцияларды жүзеге асыруы –";</w:t>
      </w:r>
    </w:p>
    <w:bookmarkEnd w:id="426"/>
    <w:bookmarkStart w:name="z436" w:id="427"/>
    <w:p>
      <w:pPr>
        <w:spacing w:after="0"/>
        <w:ind w:left="0"/>
        <w:jc w:val="both"/>
      </w:pPr>
      <w:r>
        <w:rPr>
          <w:rFonts w:ascii="Times New Roman"/>
          <w:b w:val="false"/>
          <w:i w:val="false"/>
          <w:color w:val="000000"/>
          <w:sz w:val="28"/>
        </w:rPr>
        <w:t>
      екінші абзацтағы "әкеп соғады" деген сөздер "алып келеді" деген сөздермен ауыстырылсын;</w:t>
      </w:r>
    </w:p>
    <w:bookmarkEnd w:id="427"/>
    <w:bookmarkStart w:name="z437" w:id="42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268-бапта</w:t>
      </w:r>
      <w:r>
        <w:rPr>
          <w:rFonts w:ascii="Times New Roman"/>
          <w:b w:val="false"/>
          <w:i w:val="false"/>
          <w:color w:val="000000"/>
          <w:sz w:val="28"/>
        </w:rPr>
        <w:t>:</w:t>
      </w:r>
    </w:p>
    <w:bookmarkEnd w:id="428"/>
    <w:bookmarkStart w:name="z438" w:id="429"/>
    <w:p>
      <w:pPr>
        <w:spacing w:after="0"/>
        <w:ind w:left="0"/>
        <w:jc w:val="both"/>
      </w:pPr>
      <w:r>
        <w:rPr>
          <w:rFonts w:ascii="Times New Roman"/>
          <w:b w:val="false"/>
          <w:i w:val="false"/>
          <w:color w:val="000000"/>
          <w:sz w:val="28"/>
        </w:rPr>
        <w:t>
      бесінші және алтыншы бөліктер алып тасталсын;</w:t>
      </w:r>
    </w:p>
    <w:bookmarkEnd w:id="429"/>
    <w:bookmarkStart w:name="z439" w:id="430"/>
    <w:p>
      <w:pPr>
        <w:spacing w:after="0"/>
        <w:ind w:left="0"/>
        <w:jc w:val="both"/>
      </w:pPr>
      <w:r>
        <w:rPr>
          <w:rFonts w:ascii="Times New Roman"/>
          <w:b w:val="false"/>
          <w:i w:val="false"/>
          <w:color w:val="000000"/>
          <w:sz w:val="28"/>
        </w:rPr>
        <w:t>
      он бірінші бөліктің бірінші абзацында:</w:t>
      </w:r>
    </w:p>
    <w:bookmarkEnd w:id="430"/>
    <w:bookmarkStart w:name="z440" w:id="431"/>
    <w:p>
      <w:pPr>
        <w:spacing w:after="0"/>
        <w:ind w:left="0"/>
        <w:jc w:val="both"/>
      </w:pPr>
      <w:r>
        <w:rPr>
          <w:rFonts w:ascii="Times New Roman"/>
          <w:b w:val="false"/>
          <w:i w:val="false"/>
          <w:color w:val="000000"/>
          <w:sz w:val="28"/>
        </w:rPr>
        <w:t>
      "сауда қызметін реттеу саласындағы уәкілетті органға" деген сөздер "монополияға қарсы органға" деген сөздермен ауыстырылсын;</w:t>
      </w:r>
    </w:p>
    <w:bookmarkEnd w:id="431"/>
    <w:bookmarkStart w:name="z441" w:id="432"/>
    <w:p>
      <w:pPr>
        <w:spacing w:after="0"/>
        <w:ind w:left="0"/>
        <w:jc w:val="both"/>
      </w:pPr>
      <w:r>
        <w:rPr>
          <w:rFonts w:ascii="Times New Roman"/>
          <w:b w:val="false"/>
          <w:i w:val="false"/>
          <w:color w:val="000000"/>
          <w:sz w:val="28"/>
        </w:rPr>
        <w:t>
      "есептілік нысандарын", "көрінеу жалған" деген сөздер тиісінше "есептілікті", "көрінеу жалған есептілікті" деген сөздермен ауыстырылсын;</w:t>
      </w:r>
    </w:p>
    <w:bookmarkEnd w:id="432"/>
    <w:bookmarkStart w:name="z442" w:id="433"/>
    <w:p>
      <w:pPr>
        <w:spacing w:after="0"/>
        <w:ind w:left="0"/>
        <w:jc w:val="both"/>
      </w:pPr>
      <w:r>
        <w:rPr>
          <w:rFonts w:ascii="Times New Roman"/>
          <w:b w:val="false"/>
          <w:i w:val="false"/>
          <w:color w:val="000000"/>
          <w:sz w:val="28"/>
        </w:rPr>
        <w:t>
      он үшінші және он төртінші бөліктер алып тасталсын;</w:t>
      </w:r>
    </w:p>
    <w:bookmarkEnd w:id="433"/>
    <w:bookmarkStart w:name="z443" w:id="434"/>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273-бапта</w:t>
      </w:r>
      <w:r>
        <w:rPr>
          <w:rFonts w:ascii="Times New Roman"/>
          <w:b w:val="false"/>
          <w:i w:val="false"/>
          <w:color w:val="000000"/>
          <w:sz w:val="28"/>
        </w:rPr>
        <w:t>:</w:t>
      </w:r>
    </w:p>
    <w:bookmarkEnd w:id="434"/>
    <w:bookmarkStart w:name="z444" w:id="435"/>
    <w:p>
      <w:pPr>
        <w:spacing w:after="0"/>
        <w:ind w:left="0"/>
        <w:jc w:val="both"/>
      </w:pPr>
      <w:r>
        <w:rPr>
          <w:rFonts w:ascii="Times New Roman"/>
          <w:b w:val="false"/>
          <w:i w:val="false"/>
          <w:color w:val="000000"/>
          <w:sz w:val="28"/>
        </w:rPr>
        <w:t>
      тақырып "трансферттік баға белгілеу бойынша есептілікті" деген сөздерден кейін ", халықаралық топқа қатысу туралы өтініштерді" деген сөздермен толықтырылсын;</w:t>
      </w:r>
    </w:p>
    <w:bookmarkEnd w:id="435"/>
    <w:bookmarkStart w:name="z445" w:id="436"/>
    <w:p>
      <w:pPr>
        <w:spacing w:after="0"/>
        <w:ind w:left="0"/>
        <w:jc w:val="both"/>
      </w:pPr>
      <w:r>
        <w:rPr>
          <w:rFonts w:ascii="Times New Roman"/>
          <w:b w:val="false"/>
          <w:i w:val="false"/>
          <w:color w:val="000000"/>
          <w:sz w:val="28"/>
        </w:rPr>
        <w:t>
      төртінші бөліктің бірінші абзацы "трансферттік баға белгілеу бойынша есептілікті" деген сөздерден кейін "және халықаралық топқа қатысу туралы өтініштерді" деген сөздермен толықтырылсын;</w:t>
      </w:r>
    </w:p>
    <w:bookmarkEnd w:id="436"/>
    <w:bookmarkStart w:name="z446" w:id="437"/>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275-бапта</w:t>
      </w:r>
      <w:r>
        <w:rPr>
          <w:rFonts w:ascii="Times New Roman"/>
          <w:b w:val="false"/>
          <w:i w:val="false"/>
          <w:color w:val="000000"/>
          <w:sz w:val="28"/>
        </w:rPr>
        <w:t>:</w:t>
      </w:r>
    </w:p>
    <w:bookmarkEnd w:id="437"/>
    <w:bookmarkStart w:name="z447" w:id="438"/>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438"/>
    <w:bookmarkStart w:name="z448" w:id="439"/>
    <w:p>
      <w:pPr>
        <w:spacing w:after="0"/>
        <w:ind w:left="0"/>
        <w:jc w:val="both"/>
      </w:pPr>
      <w:r>
        <w:rPr>
          <w:rFonts w:ascii="Times New Roman"/>
          <w:b w:val="false"/>
          <w:i w:val="false"/>
          <w:color w:val="000000"/>
          <w:sz w:val="28"/>
        </w:rPr>
        <w:t>
      "3. Жеке тұлғаның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Қазақстан Республикасының салық заңнамасына сәйкес активтер мен міндеттемелер туралы декларацияда, кірістер мен мүлік туралы декларацияда, жеке табыс салығы бойынша декларацияда көрсетілуге жататын мәліметтерді активтер мен міндеттемелер туралы декларацияда, кірістер мен мүлік туралы декларацияда, жеке табыс салығы бойынша декларацияда көрсетпеу арқылы жасаған жасыруы –";</w:t>
      </w:r>
    </w:p>
    <w:bookmarkEnd w:id="439"/>
    <w:bookmarkStart w:name="z452" w:id="440"/>
    <w:p>
      <w:pPr>
        <w:spacing w:after="0"/>
        <w:ind w:left="0"/>
        <w:jc w:val="both"/>
      </w:pPr>
      <w:r>
        <w:rPr>
          <w:rFonts w:ascii="Times New Roman"/>
          <w:b w:val="false"/>
          <w:i w:val="false"/>
          <w:color w:val="000000"/>
          <w:sz w:val="28"/>
        </w:rPr>
        <w:t xml:space="preserve">
      ескертпелердің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40"/>
    <w:bookmarkStart w:name="z453" w:id="441"/>
    <w:p>
      <w:pPr>
        <w:spacing w:after="0"/>
        <w:ind w:left="0"/>
        <w:jc w:val="both"/>
      </w:pPr>
      <w:r>
        <w:rPr>
          <w:rFonts w:ascii="Times New Roman"/>
          <w:b w:val="false"/>
          <w:i w:val="false"/>
          <w:color w:val="000000"/>
          <w:sz w:val="28"/>
        </w:rPr>
        <w:t>
      "3. Осы баптың үшінші бөлігінің мақсаттары үшін адамның Қазақстан Республикасының салық заңнамасына сәйкес активтер мен міндеттемелер туралы декларацияны, кірістер мен мүлік туралы декларацияны, жеке табыс салығы бойынша декларацияны ұсынбауы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мәліметтерді көрсетпеуіне теңестіріледі.";</w:t>
      </w:r>
    </w:p>
    <w:bookmarkEnd w:id="441"/>
    <w:bookmarkStart w:name="z454" w:id="442"/>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278-баптың</w:t>
      </w:r>
      <w:r>
        <w:rPr>
          <w:rFonts w:ascii="Times New Roman"/>
          <w:b w:val="false"/>
          <w:i w:val="false"/>
          <w:color w:val="000000"/>
          <w:sz w:val="28"/>
        </w:rPr>
        <w:t xml:space="preserve"> үшінші бөлігінің бірінші абзацындағы ", егер осы әрекетте қылмыстық жазаланатын іс-әрекет белгілері болмаса," деген сөздер алып тасталсын;</w:t>
      </w:r>
    </w:p>
    <w:bookmarkEnd w:id="442"/>
    <w:bookmarkStart w:name="z455" w:id="443"/>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285-бапта</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"Банктердің" деген сөзден кейін ", Қазақстан Республикасының бейрезидент-банктері филиалдарының" деген сөздермен толықтырылсын;</w:t>
      </w:r>
    </w:p>
    <w:bookmarkStart w:name="z457" w:id="444"/>
    <w:p>
      <w:pPr>
        <w:spacing w:after="0"/>
        <w:ind w:left="0"/>
        <w:jc w:val="both"/>
      </w:pPr>
      <w:r>
        <w:rPr>
          <w:rFonts w:ascii="Times New Roman"/>
          <w:b w:val="false"/>
          <w:i w:val="false"/>
          <w:color w:val="000000"/>
          <w:sz w:val="28"/>
        </w:rPr>
        <w:t>
      бірінші бөлікте:</w:t>
      </w:r>
    </w:p>
    <w:bookmarkEnd w:id="444"/>
    <w:bookmarkStart w:name="z458" w:id="445"/>
    <w:p>
      <w:pPr>
        <w:spacing w:after="0"/>
        <w:ind w:left="0"/>
        <w:jc w:val="both"/>
      </w:pPr>
      <w:r>
        <w:rPr>
          <w:rFonts w:ascii="Times New Roman"/>
          <w:b w:val="false"/>
          <w:i w:val="false"/>
          <w:color w:val="000000"/>
          <w:sz w:val="28"/>
        </w:rPr>
        <w:t>
      бірінші абзац "Банктердің" деген сөзден кейін ", Қазақстан Республикасының бейрезидент-банктері филиалдарының" деген сөздермен толықтырылсын;</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0" w:id="446"/>
    <w:p>
      <w:pPr>
        <w:spacing w:after="0"/>
        <w:ind w:left="0"/>
        <w:jc w:val="both"/>
      </w:pPr>
      <w:r>
        <w:rPr>
          <w:rFonts w:ascii="Times New Roman"/>
          <w:b w:val="false"/>
          <w:i w:val="false"/>
          <w:color w:val="000000"/>
          <w:sz w:val="28"/>
        </w:rPr>
        <w:t>
      ", жекеше нотариус, жеке сот орындаушысы, адвокат" деген сөздер "немесе жеке практикамен айналысатын адам" деген сөздермен ауыстырылсын;</w:t>
      </w:r>
    </w:p>
    <w:bookmarkEnd w:id="446"/>
    <w:bookmarkStart w:name="z461" w:id="447"/>
    <w:p>
      <w:pPr>
        <w:spacing w:after="0"/>
        <w:ind w:left="0"/>
        <w:jc w:val="both"/>
      </w:pPr>
      <w:r>
        <w:rPr>
          <w:rFonts w:ascii="Times New Roman"/>
          <w:b w:val="false"/>
          <w:i w:val="false"/>
          <w:color w:val="000000"/>
          <w:sz w:val="28"/>
        </w:rPr>
        <w:t>
      "хабарламалардың кепілді жеткізілімін қамтамасыз ететін ақпараттық-коммуникациялық желі бойынша беру арқылы банк шотын ашқаны туралы олар ашылғаннан кейінгі бір жұмыс күнінен кешіктірмей не хабарламаны қағаз жеткізгіште жіберген кезде – үш жұмыс күні ішінде" деген сөздер "банктік шоттар ашқаны не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тәртіппен және мерзімдерде Қазақстан Республикасының банк заңнамасында көзделген жағдайларда банктік шоттағы жеке сәйкестендіру кодының өзгергені туралы" деген сөздермен ауыстырылсын;</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"банктің" деген сөзден кейін ", Қазақстан Республикасының бейрезидент-банкі филиалының"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 жекеше нотариус, жеке сот орындаушысы, адвокат" деген сөздер "немесе жеке практикамен айналысатын адам"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"банкте" деген сөзден кейін ", Қазақстан Республикасы бейрезидент-банкінің филиалында" деген сөздермен толықтырылсын;</w:t>
      </w:r>
    </w:p>
    <w:bookmarkStart w:name="z465" w:id="448"/>
    <w:p>
      <w:pPr>
        <w:spacing w:after="0"/>
        <w:ind w:left="0"/>
        <w:jc w:val="both"/>
      </w:pPr>
      <w:r>
        <w:rPr>
          <w:rFonts w:ascii="Times New Roman"/>
          <w:b w:val="false"/>
          <w:i w:val="false"/>
          <w:color w:val="000000"/>
          <w:sz w:val="28"/>
        </w:rPr>
        <w:t>
      екінші абзац "банктің" деген сөзден кейін ", Қазақстан Республикасының бейрезидент-банкі филиалының" деген сөздермен толықтырылсын;</w:t>
      </w:r>
    </w:p>
    <w:bookmarkEnd w:id="448"/>
    <w:bookmarkStart w:name="z466" w:id="449"/>
    <w:p>
      <w:pPr>
        <w:spacing w:after="0"/>
        <w:ind w:left="0"/>
        <w:jc w:val="both"/>
      </w:pPr>
      <w:r>
        <w:rPr>
          <w:rFonts w:ascii="Times New Roman"/>
          <w:b w:val="false"/>
          <w:i w:val="false"/>
          <w:color w:val="000000"/>
          <w:sz w:val="28"/>
        </w:rPr>
        <w:t>
      екінші бөліктің бірінші абзацы "Банктердің" деген сөзден кейін ", Қазақстан Республикасының бейрезидент-банктері филиалдарының" деген сөздермен толықтырылсын;</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2-1-бөліктің</w:t>
      </w:r>
      <w:r>
        <w:rPr>
          <w:rFonts w:ascii="Times New Roman"/>
          <w:b w:val="false"/>
          <w:i w:val="false"/>
          <w:color w:val="000000"/>
          <w:sz w:val="28"/>
        </w:rPr>
        <w:t xml:space="preserve"> бірінші абзацы "Банктердің" деген сөзден кейін ", Қазақстан Республикасының бейрезидент-банктері филиалдарының" деген сөздермен толықтырылсын;</w:t>
      </w:r>
    </w:p>
    <w:bookmarkStart w:name="z468" w:id="450"/>
    <w:p>
      <w:pPr>
        <w:spacing w:after="0"/>
        <w:ind w:left="0"/>
        <w:jc w:val="both"/>
      </w:pPr>
      <w:r>
        <w:rPr>
          <w:rFonts w:ascii="Times New Roman"/>
          <w:b w:val="false"/>
          <w:i w:val="false"/>
          <w:color w:val="000000"/>
          <w:sz w:val="28"/>
        </w:rPr>
        <w:t>
      үшінші бөлікте:</w:t>
      </w:r>
    </w:p>
    <w:bookmarkEnd w:id="450"/>
    <w:bookmarkStart w:name="z469" w:id="451"/>
    <w:p>
      <w:pPr>
        <w:spacing w:after="0"/>
        <w:ind w:left="0"/>
        <w:jc w:val="both"/>
      </w:pPr>
      <w:r>
        <w:rPr>
          <w:rFonts w:ascii="Times New Roman"/>
          <w:b w:val="false"/>
          <w:i w:val="false"/>
          <w:color w:val="000000"/>
          <w:sz w:val="28"/>
        </w:rPr>
        <w:t>
      бірінші абзац "Банктердің" деген сөзден кейін ", Қазақстан Республикасының бейрезидент-банктері филиалдарының" деген сөздермен толықтырылсын;</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1" w:id="452"/>
    <w:p>
      <w:pPr>
        <w:spacing w:after="0"/>
        <w:ind w:left="0"/>
        <w:jc w:val="both"/>
      </w:pPr>
      <w:r>
        <w:rPr>
          <w:rFonts w:ascii="Times New Roman"/>
          <w:b w:val="false"/>
          <w:i w:val="false"/>
          <w:color w:val="000000"/>
          <w:sz w:val="28"/>
        </w:rPr>
        <w:t>
      "салық төлеушi – заңды тұлғаға, резидент еместі қоса алғанда,", ", жекеше нотариус, жеке сот орындаушысы, адвокат" деген сөздер тиісінше "бейрезидентті қоса алғанда, салық төлеушi заңды тұлғаға", "немесе жеке практикамен айналысатын адам" деген сөздермен ауыстырылсын;</w:t>
      </w:r>
    </w:p>
    <w:bookmarkEnd w:id="452"/>
    <w:bookmarkStart w:name="z472" w:id="453"/>
    <w:p>
      <w:pPr>
        <w:spacing w:after="0"/>
        <w:ind w:left="0"/>
        <w:jc w:val="both"/>
      </w:pPr>
      <w:r>
        <w:rPr>
          <w:rFonts w:ascii="Times New Roman"/>
          <w:b w:val="false"/>
          <w:i w:val="false"/>
          <w:color w:val="000000"/>
          <w:sz w:val="28"/>
        </w:rPr>
        <w:t>
      "азаматтығы жоқ тұлғаға" деген сөздер "азаматтығы жоқ адамға банктік шоттарды жабу туралы" деген сөздермен ауыстырылсын;</w:t>
      </w:r>
    </w:p>
    <w:bookmarkEnd w:id="453"/>
    <w:bookmarkStart w:name="z473" w:id="454"/>
    <w:p>
      <w:pPr>
        <w:spacing w:after="0"/>
        <w:ind w:left="0"/>
        <w:jc w:val="both"/>
      </w:pPr>
      <w:r>
        <w:rPr>
          <w:rFonts w:ascii="Times New Roman"/>
          <w:b w:val="false"/>
          <w:i w:val="false"/>
          <w:color w:val="000000"/>
          <w:sz w:val="28"/>
        </w:rPr>
        <w:t>
      "хабарламалардың кепілдік берілген жеткізілімін қамтамасыз ететін ақпараттық-коммуникациялық желі бойынша беру арқылы банк шотын жабу туралы ол ашылғаннан кейінгі бір жұмыс күнінен кешіктірмей не хабарламаны қағаз жеткізгіште жіберген кезде – үш жұмыс күні ішінде хабарламау" деген сөздер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тәртіппен және мерзімдерде хабарламауы" деген сөздермен ауыстырылсын;</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75" w:id="455"/>
    <w:p>
      <w:pPr>
        <w:spacing w:after="0"/>
        <w:ind w:left="0"/>
        <w:jc w:val="both"/>
      </w:pPr>
      <w:r>
        <w:rPr>
          <w:rFonts w:ascii="Times New Roman"/>
          <w:b w:val="false"/>
          <w:i w:val="false"/>
          <w:color w:val="000000"/>
          <w:sz w:val="28"/>
        </w:rPr>
        <w:t>
      "банкке" деген сөзден кейін ", Қазақстан Республикасы бейрезидент-банкінің филиалына" деген сөздермен толықтырылсын;</w:t>
      </w:r>
    </w:p>
    <w:bookmarkEnd w:id="455"/>
    <w:bookmarkStart w:name="z476" w:id="456"/>
    <w:p>
      <w:pPr>
        <w:spacing w:after="0"/>
        <w:ind w:left="0"/>
        <w:jc w:val="both"/>
      </w:pPr>
      <w:r>
        <w:rPr>
          <w:rFonts w:ascii="Times New Roman"/>
          <w:b w:val="false"/>
          <w:i w:val="false"/>
          <w:color w:val="000000"/>
          <w:sz w:val="28"/>
        </w:rPr>
        <w:t>
      "банктің" деген сөзден кейін ", Қазақстан Республикасының бейрезидент-банкі филиалының" деген сөздермен толықтырылсын;</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"жекеше нотариус, жеке сот орындаушысы, адвокат" деген сөздер "немесе жеке практикамен айналысатын адам" деген сөздермен ауыстырылсын;</w:t>
      </w:r>
    </w:p>
    <w:bookmarkStart w:name="z478" w:id="457"/>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285-1-бапта</w:t>
      </w:r>
      <w:r>
        <w:rPr>
          <w:rFonts w:ascii="Times New Roman"/>
          <w:b w:val="false"/>
          <w:i w:val="false"/>
          <w:color w:val="000000"/>
          <w:sz w:val="28"/>
        </w:rPr>
        <w:t>:</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"сақтандыру ұйымдарының," деген сөздерден кейін "Қазақстан Республикасының бейрезидент-сақтандыру ұйымдары филиалдарының," деген сөздермен толықтырылсын;</w:t>
      </w:r>
    </w:p>
    <w:bookmarkStart w:name="z480" w:id="458"/>
    <w:p>
      <w:pPr>
        <w:spacing w:after="0"/>
        <w:ind w:left="0"/>
        <w:jc w:val="both"/>
      </w:pPr>
      <w:r>
        <w:rPr>
          <w:rFonts w:ascii="Times New Roman"/>
          <w:b w:val="false"/>
          <w:i w:val="false"/>
          <w:color w:val="000000"/>
          <w:sz w:val="28"/>
        </w:rPr>
        <w:t>
      үшінші бөліктің бірінші абзацындағы "сақтандыру ұйымдарының" деген сөздер "сақтандыру ұйымының, Қазақстан Республикасының бейрезидент-сақтандыру ұйымы филиалының" деген сөздермен ауыстырылсын;</w:t>
      </w:r>
    </w:p>
    <w:bookmarkEnd w:id="458"/>
    <w:bookmarkStart w:name="z481" w:id="459"/>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286-баптың</w:t>
      </w:r>
      <w:r>
        <w:rPr>
          <w:rFonts w:ascii="Times New Roman"/>
          <w:b w:val="false"/>
          <w:i w:val="false"/>
          <w:color w:val="000000"/>
          <w:sz w:val="28"/>
        </w:rPr>
        <w:t xml:space="preserve"> бірінші абзацы мынадай редакцияда жазылсын:</w:t>
      </w:r>
    </w:p>
    <w:bookmarkEnd w:id="459"/>
    <w:bookmarkStart w:name="z482" w:id="460"/>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және банк операцияларының жекелеген түрлерін жүзеге асыратын ұйымдардың заңды немесе жеке тұлғалардың банктік шоттары бойынша операциялар туралы көрінеу жалған мәліметтер ұсынуы, сол сияқты осы банктің, Қазақстан Республикасының бейрезидент-банкі филиалының іс жүзіндегі қаржылық жай-күйімен көрінеу қамтамасыз етілмеген кепілгерліктер, кепілдіктер және өзге де міндеттемелер беруі, егер бұл әрекеттер жеке немесе заңды тұлғаға не мемлекетке ірі залал келтіруге алып келмесе, –";</w:t>
      </w:r>
    </w:p>
    <w:bookmarkEnd w:id="460"/>
    <w:bookmarkStart w:name="z483" w:id="461"/>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299-баптың</w:t>
      </w:r>
      <w:r>
        <w:rPr>
          <w:rFonts w:ascii="Times New Roman"/>
          <w:b w:val="false"/>
          <w:i w:val="false"/>
          <w:color w:val="000000"/>
          <w:sz w:val="28"/>
        </w:rPr>
        <w:t xml:space="preserve"> бірінші бөлігі бірінші абзацының 2) тармақшасы алып тасталсын;</w:t>
      </w:r>
    </w:p>
    <w:bookmarkEnd w:id="461"/>
    <w:bookmarkStart w:name="z484" w:id="462"/>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317-баптың</w:t>
      </w:r>
      <w:r>
        <w:rPr>
          <w:rFonts w:ascii="Times New Roman"/>
          <w:b w:val="false"/>
          <w:i w:val="false"/>
          <w:color w:val="000000"/>
          <w:sz w:val="28"/>
        </w:rPr>
        <w:t xml:space="preserve"> екінші бөлігінің бірінші абзацы "сәйкес келмейтін және" деген сөздерден кейін "(немесе)" деген сөзбен толықтырылсын;</w:t>
      </w:r>
    </w:p>
    <w:bookmarkEnd w:id="462"/>
    <w:bookmarkStart w:name="z485" w:id="463"/>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321-баптағы</w:t>
      </w:r>
      <w:r>
        <w:rPr>
          <w:rFonts w:ascii="Times New Roman"/>
          <w:b w:val="false"/>
          <w:i w:val="false"/>
          <w:color w:val="000000"/>
          <w:sz w:val="28"/>
        </w:rPr>
        <w:t xml:space="preserve"> "және авторлық" деген сөздер "және (немесе) авторлық" деген сөздермен ауыстырылсын;</w:t>
      </w:r>
    </w:p>
    <w:bookmarkEnd w:id="463"/>
    <w:bookmarkStart w:name="z486" w:id="464"/>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334-баптың</w:t>
      </w:r>
      <w:r>
        <w:rPr>
          <w:rFonts w:ascii="Times New Roman"/>
          <w:b w:val="false"/>
          <w:i w:val="false"/>
          <w:color w:val="000000"/>
          <w:sz w:val="28"/>
        </w:rPr>
        <w:t xml:space="preserve"> бірінші бөлігінің екінші абзацындағы "ескерту жасауға немесе" деген сөздер алып тасталсын;</w:t>
      </w:r>
    </w:p>
    <w:bookmarkEnd w:id="464"/>
    <w:bookmarkStart w:name="z487" w:id="465"/>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344-бап</w:t>
      </w:r>
      <w:r>
        <w:rPr>
          <w:rFonts w:ascii="Times New Roman"/>
          <w:b w:val="false"/>
          <w:i w:val="false"/>
          <w:color w:val="000000"/>
          <w:sz w:val="28"/>
        </w:rPr>
        <w:t xml:space="preserve"> мынадай мазмұндағы 2-1 және 4-1-бөліктермен толықтырылсын:</w:t>
      </w:r>
    </w:p>
    <w:bookmarkEnd w:id="465"/>
    <w:bookmarkStart w:name="z488" w:id="466"/>
    <w:p>
      <w:pPr>
        <w:spacing w:after="0"/>
        <w:ind w:left="0"/>
        <w:jc w:val="both"/>
      </w:pPr>
      <w:r>
        <w:rPr>
          <w:rFonts w:ascii="Times New Roman"/>
          <w:b w:val="false"/>
          <w:i w:val="false"/>
          <w:color w:val="000000"/>
          <w:sz w:val="28"/>
        </w:rPr>
        <w:t>
      "2-1. Осы Кодекстің 434-2-бабында көзделген жағдайларды қоспағанда, жеткізу үшін көлік құралдары пайдаланылған кездейсоқ қоқыстардың түзілуі (қалдықтарды арнаулы белгіленген орындардан тыс жерге шығарып тастау) –</w:t>
      </w:r>
    </w:p>
    <w:bookmarkEnd w:id="466"/>
    <w:bookmarkStart w:name="z489" w:id="467"/>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467"/>
    <w:bookmarkStart w:name="z490" w:id="468"/>
    <w:p>
      <w:pPr>
        <w:spacing w:after="0"/>
        <w:ind w:left="0"/>
        <w:jc w:val="both"/>
      </w:pPr>
      <w:r>
        <w:rPr>
          <w:rFonts w:ascii="Times New Roman"/>
          <w:b w:val="false"/>
          <w:i w:val="false"/>
          <w:color w:val="000000"/>
          <w:sz w:val="28"/>
        </w:rPr>
        <w:t>
      "4-1. Осы баптың 2-1-бөлігінде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468"/>
    <w:bookmarkStart w:name="z491" w:id="469"/>
    <w:p>
      <w:pPr>
        <w:spacing w:after="0"/>
        <w:ind w:left="0"/>
        <w:jc w:val="both"/>
      </w:pPr>
      <w:r>
        <w:rPr>
          <w:rFonts w:ascii="Times New Roman"/>
          <w:b w:val="false"/>
          <w:i w:val="false"/>
          <w:color w:val="000000"/>
          <w:sz w:val="28"/>
        </w:rPr>
        <w:t>
      бұзушылықты жасау құралы болған көлік құралдары мен өзге де заттары тәркілене отырып немесе онсыз жеке тұлғаларға – екі жүз, лауазымды адамдарға,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469"/>
    <w:bookmarkStart w:name="z492" w:id="47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357-баптың</w:t>
      </w:r>
      <w:r>
        <w:rPr>
          <w:rFonts w:ascii="Times New Roman"/>
          <w:b w:val="false"/>
          <w:i w:val="false"/>
          <w:color w:val="000000"/>
          <w:sz w:val="28"/>
        </w:rPr>
        <w:t xml:space="preserve"> екінші абзацындағы "не отыз тәулікке дейін әкімшілік қамаққа алуға әкеп соғады" деген сөздер "алып келеді" деген сөздермен ауыстырылсын;</w:t>
      </w:r>
    </w:p>
    <w:bookmarkEnd w:id="470"/>
    <w:bookmarkStart w:name="z493" w:id="47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377-баптың</w:t>
      </w:r>
      <w:r>
        <w:rPr>
          <w:rFonts w:ascii="Times New Roman"/>
          <w:b w:val="false"/>
          <w:i w:val="false"/>
          <w:color w:val="000000"/>
          <w:sz w:val="28"/>
        </w:rPr>
        <w:t xml:space="preserve"> тақырыбы мен бірінші бөлігінің бірінші абзацы "тасымалдау," деген сөзден кейін "өткізу," деген сөзбен толықтырылсын;</w:t>
      </w:r>
    </w:p>
    <w:bookmarkEnd w:id="471"/>
    <w:bookmarkStart w:name="z494" w:id="47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386-баптың</w:t>
      </w:r>
      <w:r>
        <w:rPr>
          <w:rFonts w:ascii="Times New Roman"/>
          <w:b w:val="false"/>
          <w:i w:val="false"/>
          <w:color w:val="000000"/>
          <w:sz w:val="28"/>
        </w:rPr>
        <w:t xml:space="preserve"> екінші абзацындағы "ескерту жасауға немесе" деген сөздер алып тасталсын;</w:t>
      </w:r>
    </w:p>
    <w:bookmarkEnd w:id="472"/>
    <w:bookmarkStart w:name="z495" w:id="473"/>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400-баптың</w:t>
      </w:r>
      <w:r>
        <w:rPr>
          <w:rFonts w:ascii="Times New Roman"/>
          <w:b w:val="false"/>
          <w:i w:val="false"/>
          <w:color w:val="000000"/>
          <w:sz w:val="28"/>
        </w:rPr>
        <w:t xml:space="preserve"> бірінші бөлігі бірінші абзацының </w:t>
      </w:r>
      <w:r>
        <w:rPr>
          <w:rFonts w:ascii="Times New Roman"/>
          <w:b w:val="false"/>
          <w:i w:val="false"/>
          <w:color w:val="000000"/>
          <w:sz w:val="28"/>
        </w:rPr>
        <w:t>15) тармақшасындағы</w:t>
      </w:r>
      <w:r>
        <w:rPr>
          <w:rFonts w:ascii="Times New Roman"/>
          <w:b w:val="false"/>
          <w:i w:val="false"/>
          <w:color w:val="000000"/>
          <w:sz w:val="28"/>
        </w:rPr>
        <w:t xml:space="preserve"> "қамтамасыз етпеу;" деген сөздер "қамтамасыз етпеу түрінде жасалған бұзушылық–" деген сөздермен ауыстырылып,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473"/>
    <w:bookmarkStart w:name="z496" w:id="474"/>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403-баптың</w:t>
      </w:r>
      <w:r>
        <w:rPr>
          <w:rFonts w:ascii="Times New Roman"/>
          <w:b w:val="false"/>
          <w:i w:val="false"/>
          <w:color w:val="000000"/>
          <w:sz w:val="28"/>
        </w:rPr>
        <w:t xml:space="preserve"> екінші бөлігінің бірінші абзацы "зиянды" деген сөзден кейін "және аса қауіпті зиянды" деген сөздермен толықтырылсын;</w:t>
      </w:r>
    </w:p>
    <w:bookmarkEnd w:id="474"/>
    <w:bookmarkStart w:name="z497" w:id="47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409-баптың</w:t>
      </w:r>
      <w:r>
        <w:rPr>
          <w:rFonts w:ascii="Times New Roman"/>
          <w:b w:val="false"/>
          <w:i w:val="false"/>
          <w:color w:val="000000"/>
          <w:sz w:val="28"/>
        </w:rPr>
        <w:t xml:space="preserve"> төртінші бөлігі бірінші абзацының </w:t>
      </w:r>
      <w:r>
        <w:rPr>
          <w:rFonts w:ascii="Times New Roman"/>
          <w:b w:val="false"/>
          <w:i w:val="false"/>
          <w:color w:val="000000"/>
          <w:sz w:val="28"/>
        </w:rPr>
        <w:t>5) тармақшасындағы</w:t>
      </w:r>
      <w:r>
        <w:rPr>
          <w:rFonts w:ascii="Times New Roman"/>
          <w:b w:val="false"/>
          <w:i w:val="false"/>
          <w:color w:val="000000"/>
          <w:sz w:val="28"/>
        </w:rPr>
        <w:t xml:space="preserve"> "сақтамау түрінде жасалған бұзушылық;" деген сөздер "сақтамау;" деген сөзбен ауыстырылып, мынадай мазмұндағы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тармақшалармен</w:t>
      </w:r>
      <w:r>
        <w:rPr>
          <w:rFonts w:ascii="Times New Roman"/>
          <w:b w:val="false"/>
          <w:i w:val="false"/>
          <w:color w:val="000000"/>
          <w:sz w:val="28"/>
        </w:rPr>
        <w:t xml:space="preserve"> толықтырылсын:</w:t>
      </w:r>
    </w:p>
    <w:bookmarkEnd w:id="475"/>
    <w:bookmarkStart w:name="z498" w:id="476"/>
    <w:p>
      <w:pPr>
        <w:spacing w:after="0"/>
        <w:ind w:left="0"/>
        <w:jc w:val="both"/>
      </w:pPr>
      <w:r>
        <w:rPr>
          <w:rFonts w:ascii="Times New Roman"/>
          <w:b w:val="false"/>
          <w:i w:val="false"/>
          <w:color w:val="000000"/>
          <w:sz w:val="28"/>
        </w:rPr>
        <w:t>
      "6) мемлекеттік мектепке дейінгі, орта, техникалық және кәсіптік, орта білімнен кейінгі білім беру, қосымша білім беру ұйымдарының бірінші басшыларын ротациялауды жүргізу қағидаларын сақтамау;</w:t>
      </w:r>
    </w:p>
    <w:bookmarkEnd w:id="476"/>
    <w:bookmarkStart w:name="z499" w:id="477"/>
    <w:p>
      <w:pPr>
        <w:spacing w:after="0"/>
        <w:ind w:left="0"/>
        <w:jc w:val="both"/>
      </w:pPr>
      <w:r>
        <w:rPr>
          <w:rFonts w:ascii="Times New Roman"/>
          <w:b w:val="false"/>
          <w:i w:val="false"/>
          <w:color w:val="000000"/>
          <w:sz w:val="28"/>
        </w:rPr>
        <w:t>
      7) мемлекеттік білім беру ұйымдарының бірінші басшылары мен педагогтерін лауазымға тағайындау, лауазымнан босату қағидаларын сақтамау;</w:t>
      </w:r>
    </w:p>
    <w:bookmarkEnd w:id="477"/>
    <w:bookmarkStart w:name="z500" w:id="478"/>
    <w:p>
      <w:pPr>
        <w:spacing w:after="0"/>
        <w:ind w:left="0"/>
        <w:jc w:val="both"/>
      </w:pPr>
      <w:r>
        <w:rPr>
          <w:rFonts w:ascii="Times New Roman"/>
          <w:b w:val="false"/>
          <w:i w:val="false"/>
          <w:color w:val="000000"/>
          <w:sz w:val="28"/>
        </w:rPr>
        <w:t>
      8) мектепке дейінгі білім беру саласында мемлекеттік қызметтер көрсету қағидаларын сақтамау түрінде жасалған бұзушылық–";</w:t>
      </w:r>
    </w:p>
    <w:bookmarkEnd w:id="478"/>
    <w:bookmarkStart w:name="z501" w:id="479"/>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410-бапта</w:t>
      </w:r>
      <w:r>
        <w:rPr>
          <w:rFonts w:ascii="Times New Roman"/>
          <w:b w:val="false"/>
          <w:i w:val="false"/>
          <w:color w:val="000000"/>
          <w:sz w:val="28"/>
        </w:rPr>
        <w:t>:</w:t>
      </w:r>
    </w:p>
    <w:bookmarkEnd w:id="479"/>
    <w:bookmarkStart w:name="z502" w:id="480"/>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80"/>
    <w:bookmarkStart w:name="z503" w:id="481"/>
    <w:p>
      <w:pPr>
        <w:spacing w:after="0"/>
        <w:ind w:left="0"/>
        <w:jc w:val="both"/>
      </w:pPr>
      <w:r>
        <w:rPr>
          <w:rFonts w:ascii="Times New Roman"/>
          <w:b w:val="false"/>
          <w:i w:val="false"/>
          <w:color w:val="000000"/>
          <w:sz w:val="28"/>
        </w:rPr>
        <w:t>
      "жеке тұлғаларға ескерту жасауға немесе бес айлық есептік көрсеткіш мөлшерiнде айыппұл салуға, лауазымды адамдарға, шағын кәсіпкерлік субъектілеріне немесе коммерциялық емес ұйымдарға – он бес, орта кәсіпкерлік субъектілеріне – елу, iрi кәсiпкерлiк субъектiлерiне бір жүз елу айлық есептік көрсеткіш мөлшерiнде айыппұл салуға алып келеді.";</w:t>
      </w:r>
    </w:p>
    <w:bookmarkEnd w:id="481"/>
    <w:bookmarkStart w:name="z504" w:id="48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482"/>
    <w:bookmarkStart w:name="z505" w:id="48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бір жүз, iрi кәсiпкерлiк субъектiлерiне екі жүз елу айлық есептік көрсеткіш мөлшерiнде айыппұл салуға алып келеді.";</w:t>
      </w:r>
    </w:p>
    <w:bookmarkEnd w:id="483"/>
    <w:bookmarkStart w:name="z506" w:id="484"/>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484"/>
    <w:bookmarkStart w:name="z507" w:id="48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екі жүз, iрi кәсiпкерлiк субъектiлерiне үш жүз айлық есептік көрсеткіш мөлшерiнде айыппұл салуға алып келеді.";</w:t>
      </w:r>
    </w:p>
    <w:bookmarkEnd w:id="485"/>
    <w:bookmarkStart w:name="z508" w:id="486"/>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415-баптың</w:t>
      </w:r>
      <w:r>
        <w:rPr>
          <w:rFonts w:ascii="Times New Roman"/>
          <w:b w:val="false"/>
          <w:i w:val="false"/>
          <w:color w:val="000000"/>
          <w:sz w:val="28"/>
        </w:rPr>
        <w:t xml:space="preserve"> бірінші бөлігі бірінші абзацының 1) және 2) тармақшалары мынадай редакцияда жазылсын:</w:t>
      </w:r>
    </w:p>
    <w:bookmarkEnd w:id="486"/>
    <w:bookmarkStart w:name="z509" w:id="487"/>
    <w:p>
      <w:pPr>
        <w:spacing w:after="0"/>
        <w:ind w:left="0"/>
        <w:jc w:val="both"/>
      </w:pPr>
      <w:r>
        <w:rPr>
          <w:rFonts w:ascii="Times New Roman"/>
          <w:b w:val="false"/>
          <w:i w:val="false"/>
          <w:color w:val="000000"/>
          <w:sz w:val="28"/>
        </w:rPr>
        <w:t>
      "1) техникалық регламенттерде белгіленген талаптарға, сондай-ақ сәйкестікті бағалау туралы құжаттарда көрсетілген мәліметтерге сәйкес келмейтін өнімді айналымға шығару;</w:t>
      </w:r>
    </w:p>
    <w:bookmarkEnd w:id="487"/>
    <w:bookmarkStart w:name="z510" w:id="488"/>
    <w:p>
      <w:pPr>
        <w:spacing w:after="0"/>
        <w:ind w:left="0"/>
        <w:jc w:val="both"/>
      </w:pPr>
      <w:r>
        <w:rPr>
          <w:rFonts w:ascii="Times New Roman"/>
          <w:b w:val="false"/>
          <w:i w:val="false"/>
          <w:color w:val="000000"/>
          <w:sz w:val="28"/>
        </w:rPr>
        <w:t>
      2) техникалық регламенттері қолданысқа енгізілген, сәйкестікті бағалаудан өтпеген, сондай-ақ сәйкестікті бағалау туралы құжаттары болмай немесе техникалық реттеу тізілімінде немесе Еуразиялық экономикалық одақтың сәйкестікті бағалау туралы берілген немесе қабылданған құжаттардың бірыңғай тізілімдерінде мұндай құжаттардың бар-жоғы туралы мәліметтер болмаған кезде өнімді айналымға шығару түрінде жасалған бұзушылық –";</w:t>
      </w:r>
    </w:p>
    <w:bookmarkEnd w:id="488"/>
    <w:bookmarkStart w:name="z511" w:id="489"/>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417-бап</w:t>
      </w:r>
      <w:r>
        <w:rPr>
          <w:rFonts w:ascii="Times New Roman"/>
          <w:b w:val="false"/>
          <w:i w:val="false"/>
          <w:color w:val="000000"/>
          <w:sz w:val="28"/>
        </w:rPr>
        <w:t xml:space="preserve"> мынадай редакцияда жазылсын:</w:t>
      </w:r>
    </w:p>
    <w:bookmarkEnd w:id="489"/>
    <w:bookmarkStart w:name="z512" w:id="490"/>
    <w:p>
      <w:pPr>
        <w:spacing w:after="0"/>
        <w:ind w:left="0"/>
        <w:jc w:val="both"/>
      </w:pPr>
      <w:r>
        <w:rPr>
          <w:rFonts w:ascii="Times New Roman"/>
          <w:b w:val="false"/>
          <w:i w:val="false"/>
          <w:color w:val="000000"/>
          <w:sz w:val="28"/>
        </w:rPr>
        <w:t>
      "417-бап. Тауар шығарылған елді айқындау тәртібін бұзу</w:t>
      </w:r>
    </w:p>
    <w:bookmarkEnd w:id="490"/>
    <w:bookmarkStart w:name="z513" w:id="491"/>
    <w:p>
      <w:pPr>
        <w:spacing w:after="0"/>
        <w:ind w:left="0"/>
        <w:jc w:val="both"/>
      </w:pPr>
      <w:r>
        <w:rPr>
          <w:rFonts w:ascii="Times New Roman"/>
          <w:b w:val="false"/>
          <w:i w:val="false"/>
          <w:color w:val="000000"/>
          <w:sz w:val="28"/>
        </w:rPr>
        <w:t>
      1. Тауар шығарылған елді, Еуразиялық экономикалық одақ тауарының немесе шетелдік тауардың мәртебесін айқындау жөніндегі сарапшы-аудиторлардың тауардың шығу тегі туралы сараптама актілерін жасауы және сараптама ұйымының тауар шығарылған елді, Еуразиялық экономикалық одақ тауарының немесе шетелдік тауардың мәртебесін айқындау жөніндегі қағидаларды бұза отырып, тауардың шығу тегі туралы сараптама актілерін беруі –</w:t>
      </w:r>
    </w:p>
    <w:bookmarkEnd w:id="491"/>
    <w:bookmarkStart w:name="z514" w:id="492"/>
    <w:p>
      <w:pPr>
        <w:spacing w:after="0"/>
        <w:ind w:left="0"/>
        <w:jc w:val="both"/>
      </w:pPr>
      <w:r>
        <w:rPr>
          <w:rFonts w:ascii="Times New Roman"/>
          <w:b w:val="false"/>
          <w:i w:val="false"/>
          <w:color w:val="000000"/>
          <w:sz w:val="28"/>
        </w:rPr>
        <w:t>
      тауар шығарылған елді, Еуразиялық экономикалық одақ тауарының немесе шетелдік тауардың мәртебесін айқындау жөніндегі сарапшы-аудиторлар аттестаттарының қолданылуын алты ай мерзімге тоқтата тұрып, тауар шығарылған елді, Еуразиялық экономикалық одақ тауарының немесе шетелдік тауардың мәртебесін айқындау жөніндегі сарапшы-аудиторларға – он айлық есептік көрсеткіш мөлшерінде, сараптама ұйымдарына үш айға дейінгі мерзімге қызметін тоқтата тұрып, отыз айлық есептік көрсеткіш мөлшерінде айыппұл салуға алып келеді.</w:t>
      </w:r>
    </w:p>
    <w:bookmarkEnd w:id="492"/>
    <w:bookmarkStart w:name="z515" w:id="493"/>
    <w:p>
      <w:pPr>
        <w:spacing w:after="0"/>
        <w:ind w:left="0"/>
        <w:jc w:val="both"/>
      </w:pPr>
      <w:r>
        <w:rPr>
          <w:rFonts w:ascii="Times New Roman"/>
          <w:b w:val="false"/>
          <w:i w:val="false"/>
          <w:color w:val="000000"/>
          <w:sz w:val="28"/>
        </w:rPr>
        <w:t>
      2. Ішкі айналымға арналған тауардың шығу тегі туралы тиісінше ресімделген сараптама актісі, сауда қызметін реттеу саласындағы уәкілетті орган бекітетін тізбе бойынша тауардың шығу тегін растайтын құжаттар ұсынылған жағдайда, тауардың шығу тегі туралы сертификатты беруден бас тарту –</w:t>
      </w:r>
    </w:p>
    <w:bookmarkEnd w:id="493"/>
    <w:bookmarkStart w:name="z516" w:id="494"/>
    <w:p>
      <w:pPr>
        <w:spacing w:after="0"/>
        <w:ind w:left="0"/>
        <w:jc w:val="both"/>
      </w:pPr>
      <w:r>
        <w:rPr>
          <w:rFonts w:ascii="Times New Roman"/>
          <w:b w:val="false"/>
          <w:i w:val="false"/>
          <w:color w:val="000000"/>
          <w:sz w:val="28"/>
        </w:rPr>
        <w:t>
      тауардың шығу тегі туралы сертификатты беруге уәкілеттік берілген ұйымға елу айлық есептік көрсеткіш мөлшерінде айыппұл салуға алып келеді.</w:t>
      </w:r>
    </w:p>
    <w:bookmarkEnd w:id="494"/>
    <w:bookmarkStart w:name="z517" w:id="495"/>
    <w:p>
      <w:pPr>
        <w:spacing w:after="0"/>
        <w:ind w:left="0"/>
        <w:jc w:val="both"/>
      </w:pPr>
      <w:r>
        <w:rPr>
          <w:rFonts w:ascii="Times New Roman"/>
          <w:b w:val="false"/>
          <w:i w:val="false"/>
          <w:color w:val="000000"/>
          <w:sz w:val="28"/>
        </w:rPr>
        <w:t>
      3. Өтінім беруші сауда қызметін реттеу саласындағы уәкілетті орган бекітетін тізбе бойынша құжаттарды ұсынбаған жағдайда, шығарған елін айқындау өлшемшартын дұрыс айқындамай, тауар шығарылған елді, Еуразиялық экономикалық одақ тауарының немесе шетелдік тауардың мәртебесін айқындау жөніндегі қағидалар бұзыла отырып берілген тауардың шығу тегі туралы сараптама актісінің негізінде уәкілетті ұйымның тауардың шығу тегі туралы сертификатты беруі –</w:t>
      </w:r>
    </w:p>
    <w:bookmarkEnd w:id="495"/>
    <w:bookmarkStart w:name="z518" w:id="496"/>
    <w:p>
      <w:pPr>
        <w:spacing w:after="0"/>
        <w:ind w:left="0"/>
        <w:jc w:val="both"/>
      </w:pPr>
      <w:r>
        <w:rPr>
          <w:rFonts w:ascii="Times New Roman"/>
          <w:b w:val="false"/>
          <w:i w:val="false"/>
          <w:color w:val="000000"/>
          <w:sz w:val="28"/>
        </w:rPr>
        <w:t>
      тауардың шығу тегі туралы сертификатты беруге уәкілеттік берілген ұйымға отыз айлық есептік көрсеткіш мөлшерінде айыппұл салуға алып келеді.</w:t>
      </w:r>
    </w:p>
    <w:bookmarkEnd w:id="496"/>
    <w:bookmarkStart w:name="z519" w:id="497"/>
    <w:p>
      <w:pPr>
        <w:spacing w:after="0"/>
        <w:ind w:left="0"/>
        <w:jc w:val="both"/>
      </w:pPr>
      <w:r>
        <w:rPr>
          <w:rFonts w:ascii="Times New Roman"/>
          <w:b w:val="false"/>
          <w:i w:val="false"/>
          <w:color w:val="000000"/>
          <w:sz w:val="28"/>
        </w:rPr>
        <w:t>
      4. Тауардың шығу тегі туралы сертификатты алу үшiн сауда қызметін реттеу саласындағы уәкiлеттi орган бекiтетін тiзбе бойынша тауардың шығу тегін растайтын бұрмаланған және (немесе) анық емес құжаттарды ұсыну –</w:t>
      </w:r>
    </w:p>
    <w:bookmarkEnd w:id="497"/>
    <w:bookmarkStart w:name="z520" w:id="498"/>
    <w:p>
      <w:pPr>
        <w:spacing w:after="0"/>
        <w:ind w:left="0"/>
        <w:jc w:val="both"/>
      </w:pPr>
      <w:r>
        <w:rPr>
          <w:rFonts w:ascii="Times New Roman"/>
          <w:b w:val="false"/>
          <w:i w:val="false"/>
          <w:color w:val="000000"/>
          <w:sz w:val="28"/>
        </w:rPr>
        <w:t>
      шағын кәсіпкерлік субъектілеріне – он екі, орта кәсіпкерлік субъектілеріне – жиырма, iрi кәсiпкерлiк субъектiлерiне отыз айлық есептiк көрсеткiш мөлшерiнде айыппұл салуға алып келеді.</w:t>
      </w:r>
    </w:p>
    <w:bookmarkEnd w:id="498"/>
    <w:bookmarkStart w:name="z521" w:id="499"/>
    <w:p>
      <w:pPr>
        <w:spacing w:after="0"/>
        <w:ind w:left="0"/>
        <w:jc w:val="both"/>
      </w:pPr>
      <w:r>
        <w:rPr>
          <w:rFonts w:ascii="Times New Roman"/>
          <w:b w:val="false"/>
          <w:i w:val="false"/>
          <w:color w:val="000000"/>
          <w:sz w:val="28"/>
        </w:rPr>
        <w:t>
      5. Осы баптың бiрiншi, екiншi және үшiншi бөлiктерiнде көзделген, әкiмшiлiк жаза қолданылғаннан кейiн бiр жыл iшiнде қайталап жасалған әрекеттер (әрекетсіздік) –</w:t>
      </w:r>
    </w:p>
    <w:bookmarkEnd w:id="499"/>
    <w:bookmarkStart w:name="z522" w:id="500"/>
    <w:p>
      <w:pPr>
        <w:spacing w:after="0"/>
        <w:ind w:left="0"/>
        <w:jc w:val="both"/>
      </w:pPr>
      <w:r>
        <w:rPr>
          <w:rFonts w:ascii="Times New Roman"/>
          <w:b w:val="false"/>
          <w:i w:val="false"/>
          <w:color w:val="000000"/>
          <w:sz w:val="28"/>
        </w:rPr>
        <w:t>
      тауар шығарылған елді, Еуразиялық экономикалық одақ тауарының немесе шетелдік тауардың мәртебесін айқындау жөніндегі сарапшы-аудиторлардың аттестаттарын қолданудан айыра отырып, тауар шығарылған елді, Еуразиялық экономикалық одақ тауарының немесе шетелдік тауардың мәртебесін айқындау жөніндегі сарапшы-аудиторларға – қырық айлық есептік көрсеткіш мөлшерінде, тауардың шығу тегі туралы сертификатты беруге уәкілеттік берілген ұйымға – бір жүз айлық есептік көрсеткіш мөлшерінде, сараптама ұйымдарына үш айға дейінгі мерзімге қызметін тоқтата тұрып, алпыс айлық есептік көрсеткіш мөлшерінде айыппұл салуға алып келеді.";</w:t>
      </w:r>
    </w:p>
    <w:bookmarkEnd w:id="500"/>
    <w:bookmarkStart w:name="z523" w:id="501"/>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419-бапта</w:t>
      </w:r>
      <w:r>
        <w:rPr>
          <w:rFonts w:ascii="Times New Roman"/>
          <w:b w:val="false"/>
          <w:i w:val="false"/>
          <w:color w:val="000000"/>
          <w:sz w:val="28"/>
        </w:rPr>
        <w:t>:</w:t>
      </w:r>
    </w:p>
    <w:bookmarkEnd w:id="501"/>
    <w:bookmarkStart w:name="z524" w:id="502"/>
    <w:p>
      <w:pPr>
        <w:spacing w:after="0"/>
        <w:ind w:left="0"/>
        <w:jc w:val="both"/>
      </w:pPr>
      <w:r>
        <w:rPr>
          <w:rFonts w:ascii="Times New Roman"/>
          <w:b w:val="false"/>
          <w:i w:val="false"/>
          <w:color w:val="000000"/>
          <w:sz w:val="28"/>
        </w:rPr>
        <w:t>
      бірінші бөліктің екінші абзацындағы "бір мың алты жүз" деген сөздер "алты жүз" деген сөздермен ауыстырылсын;</w:t>
      </w:r>
    </w:p>
    <w:bookmarkEnd w:id="502"/>
    <w:bookmarkStart w:name="z525" w:id="503"/>
    <w:p>
      <w:pPr>
        <w:spacing w:after="0"/>
        <w:ind w:left="0"/>
        <w:jc w:val="both"/>
      </w:pPr>
      <w:r>
        <w:rPr>
          <w:rFonts w:ascii="Times New Roman"/>
          <w:b w:val="false"/>
          <w:i w:val="false"/>
          <w:color w:val="000000"/>
          <w:sz w:val="28"/>
        </w:rPr>
        <w:t>
      екінші бөліктің екінші абзацындағы "екі мың" деген сөздер "бір мың екі жүз" деген сөздермен ауыстырылсын;</w:t>
      </w:r>
    </w:p>
    <w:bookmarkEnd w:id="503"/>
    <w:bookmarkStart w:name="z526" w:id="504"/>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423-1-бапта</w:t>
      </w:r>
      <w:r>
        <w:rPr>
          <w:rFonts w:ascii="Times New Roman"/>
          <w:b w:val="false"/>
          <w:i w:val="false"/>
          <w:color w:val="000000"/>
          <w:sz w:val="28"/>
        </w:rPr>
        <w:t>:</w:t>
      </w:r>
    </w:p>
    <w:bookmarkEnd w:id="504"/>
    <w:bookmarkStart w:name="z527" w:id="505"/>
    <w:p>
      <w:pPr>
        <w:spacing w:after="0"/>
        <w:ind w:left="0"/>
        <w:jc w:val="both"/>
      </w:pPr>
      <w:r>
        <w:rPr>
          <w:rFonts w:ascii="Times New Roman"/>
          <w:b w:val="false"/>
          <w:i w:val="false"/>
          <w:color w:val="000000"/>
          <w:sz w:val="28"/>
        </w:rPr>
        <w:t>
      бірінші бөліктің екінші абзацында:</w:t>
      </w:r>
    </w:p>
    <w:bookmarkEnd w:id="505"/>
    <w:bookmarkStart w:name="z528" w:id="506"/>
    <w:p>
      <w:pPr>
        <w:spacing w:after="0"/>
        <w:ind w:left="0"/>
        <w:jc w:val="both"/>
      </w:pPr>
      <w:r>
        <w:rPr>
          <w:rFonts w:ascii="Times New Roman"/>
          <w:b w:val="false"/>
          <w:i w:val="false"/>
          <w:color w:val="000000"/>
          <w:sz w:val="28"/>
        </w:rPr>
        <w:t>
      "он бес" деген сөздер "отыз" деген сөзбен ауыстырылсын;</w:t>
      </w:r>
    </w:p>
    <w:bookmarkEnd w:id="506"/>
    <w:bookmarkStart w:name="z529" w:id="507"/>
    <w:p>
      <w:pPr>
        <w:spacing w:after="0"/>
        <w:ind w:left="0"/>
        <w:jc w:val="both"/>
      </w:pPr>
      <w:r>
        <w:rPr>
          <w:rFonts w:ascii="Times New Roman"/>
          <w:b w:val="false"/>
          <w:i w:val="false"/>
          <w:color w:val="000000"/>
          <w:sz w:val="28"/>
        </w:rPr>
        <w:t>
      "жиырма бес" деген сөздер "елу" деген сөзбен ауыстырылсын;</w:t>
      </w:r>
    </w:p>
    <w:bookmarkEnd w:id="507"/>
    <w:bookmarkStart w:name="z530" w:id="508"/>
    <w:p>
      <w:pPr>
        <w:spacing w:after="0"/>
        <w:ind w:left="0"/>
        <w:jc w:val="both"/>
      </w:pPr>
      <w:r>
        <w:rPr>
          <w:rFonts w:ascii="Times New Roman"/>
          <w:b w:val="false"/>
          <w:i w:val="false"/>
          <w:color w:val="000000"/>
          <w:sz w:val="28"/>
        </w:rPr>
        <w:t>
      "қырық" деген сөз "сексен" деген сөзбен ауыстырылсын;</w:t>
      </w:r>
    </w:p>
    <w:bookmarkEnd w:id="508"/>
    <w:bookmarkStart w:name="z531" w:id="509"/>
    <w:p>
      <w:pPr>
        <w:spacing w:after="0"/>
        <w:ind w:left="0"/>
        <w:jc w:val="both"/>
      </w:pPr>
      <w:r>
        <w:rPr>
          <w:rFonts w:ascii="Times New Roman"/>
          <w:b w:val="false"/>
          <w:i w:val="false"/>
          <w:color w:val="000000"/>
          <w:sz w:val="28"/>
        </w:rPr>
        <w:t>
      "бір жүз" деген сөздер "екі жүз" деген сөздермен ауыстырылсын;</w:t>
      </w:r>
    </w:p>
    <w:bookmarkEnd w:id="509"/>
    <w:bookmarkStart w:name="z532" w:id="510"/>
    <w:p>
      <w:pPr>
        <w:spacing w:after="0"/>
        <w:ind w:left="0"/>
        <w:jc w:val="both"/>
      </w:pPr>
      <w:r>
        <w:rPr>
          <w:rFonts w:ascii="Times New Roman"/>
          <w:b w:val="false"/>
          <w:i w:val="false"/>
          <w:color w:val="000000"/>
          <w:sz w:val="28"/>
        </w:rPr>
        <w:t>
      екінші бөліктің екінші абзацында:</w:t>
      </w:r>
    </w:p>
    <w:bookmarkEnd w:id="510"/>
    <w:bookmarkStart w:name="z533" w:id="511"/>
    <w:p>
      <w:pPr>
        <w:spacing w:after="0"/>
        <w:ind w:left="0"/>
        <w:jc w:val="both"/>
      </w:pPr>
      <w:r>
        <w:rPr>
          <w:rFonts w:ascii="Times New Roman"/>
          <w:b w:val="false"/>
          <w:i w:val="false"/>
          <w:color w:val="000000"/>
          <w:sz w:val="28"/>
        </w:rPr>
        <w:t>
      "отыз" деген сөз "алпыс" деген сөзбен ауыстырылсын;</w:t>
      </w:r>
    </w:p>
    <w:bookmarkEnd w:id="511"/>
    <w:bookmarkStart w:name="z534" w:id="512"/>
    <w:p>
      <w:pPr>
        <w:spacing w:after="0"/>
        <w:ind w:left="0"/>
        <w:jc w:val="both"/>
      </w:pPr>
      <w:r>
        <w:rPr>
          <w:rFonts w:ascii="Times New Roman"/>
          <w:b w:val="false"/>
          <w:i w:val="false"/>
          <w:color w:val="000000"/>
          <w:sz w:val="28"/>
        </w:rPr>
        <w:t>
      "елу" деген сөз "бір жүз" деген сөздермен ауыстырылсын;</w:t>
      </w:r>
    </w:p>
    <w:bookmarkEnd w:id="512"/>
    <w:bookmarkStart w:name="z535" w:id="513"/>
    <w:p>
      <w:pPr>
        <w:spacing w:after="0"/>
        <w:ind w:left="0"/>
        <w:jc w:val="both"/>
      </w:pPr>
      <w:r>
        <w:rPr>
          <w:rFonts w:ascii="Times New Roman"/>
          <w:b w:val="false"/>
          <w:i w:val="false"/>
          <w:color w:val="000000"/>
          <w:sz w:val="28"/>
        </w:rPr>
        <w:t>
      "сексен" деген сөз "бір жүз алпыс" деген сөздермен ауыстырылсын;</w:t>
      </w:r>
    </w:p>
    <w:bookmarkEnd w:id="513"/>
    <w:bookmarkStart w:name="z536" w:id="514"/>
    <w:p>
      <w:pPr>
        <w:spacing w:after="0"/>
        <w:ind w:left="0"/>
        <w:jc w:val="both"/>
      </w:pPr>
      <w:r>
        <w:rPr>
          <w:rFonts w:ascii="Times New Roman"/>
          <w:b w:val="false"/>
          <w:i w:val="false"/>
          <w:color w:val="000000"/>
          <w:sz w:val="28"/>
        </w:rPr>
        <w:t>
      "екі жүз" деген сөздер "төрт жүз" деген сөздермен ауыстырылсын;</w:t>
      </w:r>
    </w:p>
    <w:bookmarkEnd w:id="514"/>
    <w:bookmarkStart w:name="z537" w:id="515"/>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424-1-баптың</w:t>
      </w:r>
      <w:r>
        <w:rPr>
          <w:rFonts w:ascii="Times New Roman"/>
          <w:b w:val="false"/>
          <w:i w:val="false"/>
          <w:color w:val="000000"/>
          <w:sz w:val="28"/>
        </w:rPr>
        <w:t xml:space="preserve"> екінші абзацындағы "не жиырма тәулiкке дейiнгi мерзiмге әкiмшiлiк қамаққа алуға" деген сөздер "не денсаулық сақтау саласындағы маман сертификатынан айыруға не онсыз" деген сөздермен ауыстырылсын;</w:t>
      </w:r>
    </w:p>
    <w:bookmarkEnd w:id="515"/>
    <w:bookmarkStart w:name="z538" w:id="516"/>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425-баптың</w:t>
      </w:r>
      <w:r>
        <w:rPr>
          <w:rFonts w:ascii="Times New Roman"/>
          <w:b w:val="false"/>
          <w:i w:val="false"/>
          <w:color w:val="000000"/>
          <w:sz w:val="28"/>
        </w:rPr>
        <w:t xml:space="preserve"> бірінші бөлігінің екінші абзацы мынадай редакцияда жазылсын:</w:t>
      </w:r>
    </w:p>
    <w:bookmarkEnd w:id="516"/>
    <w:bookmarkStart w:name="z539" w:id="517"/>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алпыс, орта кәсіпкерлік субъектілеріне – екі жүз он, ірі кәсіпкерлік субъектілеріне бір мың алты жүз айлық есептік көрсеткіш мөлшерінде айыппұл салуға алып келеді.";</w:t>
      </w:r>
    </w:p>
    <w:bookmarkEnd w:id="517"/>
    <w:bookmarkStart w:name="z540" w:id="518"/>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434-бапта</w:t>
      </w:r>
      <w:r>
        <w:rPr>
          <w:rFonts w:ascii="Times New Roman"/>
          <w:b w:val="false"/>
          <w:i w:val="false"/>
          <w:color w:val="000000"/>
          <w:sz w:val="28"/>
        </w:rPr>
        <w:t>:</w:t>
      </w:r>
    </w:p>
    <w:bookmarkEnd w:id="518"/>
    <w:bookmarkStart w:name="z541" w:id="519"/>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19"/>
    <w:bookmarkStart w:name="z542" w:id="520"/>
    <w:p>
      <w:pPr>
        <w:spacing w:after="0"/>
        <w:ind w:left="0"/>
        <w:jc w:val="both"/>
      </w:pPr>
      <w:r>
        <w:rPr>
          <w:rFonts w:ascii="Times New Roman"/>
          <w:b w:val="false"/>
          <w:i w:val="false"/>
          <w:color w:val="000000"/>
          <w:sz w:val="28"/>
        </w:rPr>
        <w:t>
      "жиырма айлық есептік көрсеткіш мөлшерінде айыппұл салуға немесе жиырма сағаттан алпыс сағатқа дейінгі мерзімге қоғамдық жұмыстарға тартуға не бестен он тәулікке дейінгі мерзімге әкімшілік қамаққа алуға алып келеді.";</w:t>
      </w:r>
    </w:p>
    <w:bookmarkEnd w:id="520"/>
    <w:bookmarkStart w:name="z543" w:id="52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21"/>
    <w:bookmarkStart w:name="z544" w:id="522"/>
    <w:p>
      <w:pPr>
        <w:spacing w:after="0"/>
        <w:ind w:left="0"/>
        <w:jc w:val="both"/>
      </w:pPr>
      <w:r>
        <w:rPr>
          <w:rFonts w:ascii="Times New Roman"/>
          <w:b w:val="false"/>
          <w:i w:val="false"/>
          <w:color w:val="000000"/>
          <w:sz w:val="28"/>
        </w:rPr>
        <w:t>
      "алпыс сағаттан бір жүз сағатқа дейінгі мерзімге қоғамдық жұмыстарға тартуға не он бестен отыз тәулікке дейінгі мерзімге әкімшілік қамаққа алуға алып келеді.";</w:t>
      </w:r>
    </w:p>
    <w:bookmarkEnd w:id="522"/>
    <w:bookmarkStart w:name="z545" w:id="523"/>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434-2-бапта</w:t>
      </w:r>
      <w:r>
        <w:rPr>
          <w:rFonts w:ascii="Times New Roman"/>
          <w:b w:val="false"/>
          <w:i w:val="false"/>
          <w:color w:val="000000"/>
          <w:sz w:val="28"/>
        </w:rPr>
        <w:t>:</w:t>
      </w:r>
    </w:p>
    <w:bookmarkEnd w:id="523"/>
    <w:bookmarkStart w:name="z546" w:id="52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24"/>
    <w:bookmarkStart w:name="z547" w:id="525"/>
    <w:p>
      <w:pPr>
        <w:spacing w:after="0"/>
        <w:ind w:left="0"/>
        <w:jc w:val="both"/>
      </w:pPr>
      <w:r>
        <w:rPr>
          <w:rFonts w:ascii="Times New Roman"/>
          <w:b w:val="false"/>
          <w:i w:val="false"/>
          <w:color w:val="000000"/>
          <w:sz w:val="28"/>
        </w:rPr>
        <w:t>
      "он айлық есептік көрсеткіш мөлшерінде айыппұл салуға не қырық сағат мерзімге қоғамдық жұмыстарға тартуға алып келеді.";</w:t>
      </w:r>
    </w:p>
    <w:bookmarkEnd w:id="525"/>
    <w:bookmarkStart w:name="z548" w:id="52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26"/>
    <w:bookmarkStart w:name="z549" w:id="527"/>
    <w:p>
      <w:pPr>
        <w:spacing w:after="0"/>
        <w:ind w:left="0"/>
        <w:jc w:val="both"/>
      </w:pPr>
      <w:r>
        <w:rPr>
          <w:rFonts w:ascii="Times New Roman"/>
          <w:b w:val="false"/>
          <w:i w:val="false"/>
          <w:color w:val="000000"/>
          <w:sz w:val="28"/>
        </w:rPr>
        <w:t>
      "жиырма айлық есептік көрсеткіш мөлшерінде айыппұл салуға не сексен сағат мерзімге қоғамдық жұмыстарға тартуға алып келеді.";</w:t>
      </w:r>
    </w:p>
    <w:bookmarkEnd w:id="527"/>
    <w:bookmarkStart w:name="z550" w:id="528"/>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438-бапта</w:t>
      </w:r>
      <w:r>
        <w:rPr>
          <w:rFonts w:ascii="Times New Roman"/>
          <w:b w:val="false"/>
          <w:i w:val="false"/>
          <w:color w:val="000000"/>
          <w:sz w:val="28"/>
        </w:rPr>
        <w:t>:</w:t>
      </w:r>
    </w:p>
    <w:bookmarkEnd w:id="528"/>
    <w:bookmarkStart w:name="z551" w:id="529"/>
    <w:p>
      <w:pPr>
        <w:spacing w:after="0"/>
        <w:ind w:left="0"/>
        <w:jc w:val="both"/>
      </w:pPr>
      <w:r>
        <w:rPr>
          <w:rFonts w:ascii="Times New Roman"/>
          <w:b w:val="false"/>
          <w:i w:val="false"/>
          <w:color w:val="000000"/>
          <w:sz w:val="28"/>
        </w:rPr>
        <w:t>
      бірінші бөліктің екінші абзацындағы "отыз" деген сөз "алпыс" деген сөзбен ауыстырылсын;</w:t>
      </w:r>
    </w:p>
    <w:bookmarkEnd w:id="529"/>
    <w:bookmarkStart w:name="z552" w:id="530"/>
    <w:p>
      <w:pPr>
        <w:spacing w:after="0"/>
        <w:ind w:left="0"/>
        <w:jc w:val="both"/>
      </w:pPr>
      <w:r>
        <w:rPr>
          <w:rFonts w:ascii="Times New Roman"/>
          <w:b w:val="false"/>
          <w:i w:val="false"/>
          <w:color w:val="000000"/>
          <w:sz w:val="28"/>
        </w:rPr>
        <w:t>
      екінші бөліктің екінші абзацында:</w:t>
      </w:r>
    </w:p>
    <w:bookmarkEnd w:id="530"/>
    <w:bookmarkStart w:name="z553" w:id="531"/>
    <w:p>
      <w:pPr>
        <w:spacing w:after="0"/>
        <w:ind w:left="0"/>
        <w:jc w:val="both"/>
      </w:pPr>
      <w:r>
        <w:rPr>
          <w:rFonts w:ascii="Times New Roman"/>
          <w:b w:val="false"/>
          <w:i w:val="false"/>
          <w:color w:val="000000"/>
          <w:sz w:val="28"/>
        </w:rPr>
        <w:t>
      "алпыс" деген сөз "бір жүз жиырма" деген сөздермен ауыстырылсын;</w:t>
      </w:r>
    </w:p>
    <w:bookmarkEnd w:id="531"/>
    <w:bookmarkStart w:name="z554" w:id="532"/>
    <w:p>
      <w:pPr>
        <w:spacing w:after="0"/>
        <w:ind w:left="0"/>
        <w:jc w:val="both"/>
      </w:pPr>
      <w:r>
        <w:rPr>
          <w:rFonts w:ascii="Times New Roman"/>
          <w:b w:val="false"/>
          <w:i w:val="false"/>
          <w:color w:val="000000"/>
          <w:sz w:val="28"/>
        </w:rPr>
        <w:t>
      "айыппұл салуға әкеп соғады" деген сөздер "айыппұл салуға не қырық сағат мерзімге қоғамдық жұмыстарға тартуға алып келеді" деген сөздермен ауыстырылсын;</w:t>
      </w:r>
    </w:p>
    <w:bookmarkEnd w:id="532"/>
    <w:bookmarkStart w:name="z555" w:id="533"/>
    <w:p>
      <w:pPr>
        <w:spacing w:after="0"/>
        <w:ind w:left="0"/>
        <w:jc w:val="both"/>
      </w:pPr>
      <w:r>
        <w:rPr>
          <w:rFonts w:ascii="Times New Roman"/>
          <w:b w:val="false"/>
          <w:i w:val="false"/>
          <w:color w:val="000000"/>
          <w:sz w:val="28"/>
        </w:rPr>
        <w:t>
      үшінші бөліктің екінші абзацында:</w:t>
      </w:r>
    </w:p>
    <w:bookmarkEnd w:id="533"/>
    <w:bookmarkStart w:name="z556" w:id="534"/>
    <w:p>
      <w:pPr>
        <w:spacing w:after="0"/>
        <w:ind w:left="0"/>
        <w:jc w:val="both"/>
      </w:pPr>
      <w:r>
        <w:rPr>
          <w:rFonts w:ascii="Times New Roman"/>
          <w:b w:val="false"/>
          <w:i w:val="false"/>
          <w:color w:val="000000"/>
          <w:sz w:val="28"/>
        </w:rPr>
        <w:t>
      "ескерту жасауға немесе" деген сөздер алып тасталсын;</w:t>
      </w:r>
    </w:p>
    <w:bookmarkEnd w:id="534"/>
    <w:bookmarkStart w:name="z557" w:id="535"/>
    <w:p>
      <w:pPr>
        <w:spacing w:after="0"/>
        <w:ind w:left="0"/>
        <w:jc w:val="both"/>
      </w:pPr>
      <w:r>
        <w:rPr>
          <w:rFonts w:ascii="Times New Roman"/>
          <w:b w:val="false"/>
          <w:i w:val="false"/>
          <w:color w:val="000000"/>
          <w:sz w:val="28"/>
        </w:rPr>
        <w:t>
      "он бес" деген сөздер "отыз" деген сөзбен ауыстырылсын;</w:t>
      </w:r>
    </w:p>
    <w:bookmarkEnd w:id="535"/>
    <w:bookmarkStart w:name="z558" w:id="536"/>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440-баптың</w:t>
      </w:r>
      <w:r>
        <w:rPr>
          <w:rFonts w:ascii="Times New Roman"/>
          <w:b w:val="false"/>
          <w:i w:val="false"/>
          <w:color w:val="000000"/>
          <w:sz w:val="28"/>
        </w:rPr>
        <w:t xml:space="preserve"> үшінші бөлігінің екінші абзацы "айыппұл салуға" деген сөздерден кейін "немесе жиырма сағатқа дейінгі мерзімге қоғамдық жұмыстарға тартуға" деген сөздермен толықтырылсын;</w:t>
      </w:r>
    </w:p>
    <w:bookmarkEnd w:id="536"/>
    <w:bookmarkStart w:name="z559" w:id="537"/>
    <w:p>
      <w:pPr>
        <w:spacing w:after="0"/>
        <w:ind w:left="0"/>
        <w:jc w:val="both"/>
      </w:pPr>
      <w:r>
        <w:rPr>
          <w:rFonts w:ascii="Times New Roman"/>
          <w:b w:val="false"/>
          <w:i w:val="false"/>
          <w:color w:val="000000"/>
          <w:sz w:val="28"/>
        </w:rPr>
        <w:t>
      96) мынадай мазмұндағы 440-1-баппен толықтырылсын:</w:t>
      </w:r>
    </w:p>
    <w:bookmarkEnd w:id="537"/>
    <w:bookmarkStart w:name="z560" w:id="538"/>
    <w:p>
      <w:pPr>
        <w:spacing w:after="0"/>
        <w:ind w:left="0"/>
        <w:jc w:val="both"/>
      </w:pPr>
      <w:r>
        <w:rPr>
          <w:rFonts w:ascii="Times New Roman"/>
          <w:b w:val="false"/>
          <w:i w:val="false"/>
          <w:color w:val="000000"/>
          <w:sz w:val="28"/>
        </w:rPr>
        <w:t>
      "440-1-бап. Есірткі, психотроптық заттарды, сол тектестерді, сондай-ақ күшті әсер ететін заттарды медициналық емес мақсатта тұтыну</w:t>
      </w:r>
    </w:p>
    <w:bookmarkEnd w:id="538"/>
    <w:bookmarkStart w:name="z561" w:id="539"/>
    <w:p>
      <w:pPr>
        <w:spacing w:after="0"/>
        <w:ind w:left="0"/>
        <w:jc w:val="both"/>
      </w:pPr>
      <w:r>
        <w:rPr>
          <w:rFonts w:ascii="Times New Roman"/>
          <w:b w:val="false"/>
          <w:i w:val="false"/>
          <w:color w:val="000000"/>
          <w:sz w:val="28"/>
        </w:rPr>
        <w:t>
      1. Есірткі, психотроптық заттарды, сол тектестерді, сондай-ақ күшті әсер ететін заттарды медициналық емес мақсатта тұтыну, егер бұл әрекетте қылмыстық жазаланатын іс-әрекет белгілері болмаса –</w:t>
      </w:r>
    </w:p>
    <w:bookmarkEnd w:id="539"/>
    <w:bookmarkStart w:name="z562" w:id="540"/>
    <w:p>
      <w:pPr>
        <w:spacing w:after="0"/>
        <w:ind w:left="0"/>
        <w:jc w:val="both"/>
      </w:pPr>
      <w:r>
        <w:rPr>
          <w:rFonts w:ascii="Times New Roman"/>
          <w:b w:val="false"/>
          <w:i w:val="false"/>
          <w:color w:val="000000"/>
          <w:sz w:val="28"/>
        </w:rPr>
        <w:t>
      жеке тұлғаға қырық айлық есептік көрсеткіш мөлшерінде айыппұл салуға не он тәулік мерзімге әкімшілік қамаққа алуға алып келеді.</w:t>
      </w:r>
    </w:p>
    <w:bookmarkEnd w:id="540"/>
    <w:bookmarkStart w:name="z563" w:id="54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41"/>
    <w:bookmarkStart w:name="z564" w:id="542"/>
    <w:p>
      <w:pPr>
        <w:spacing w:after="0"/>
        <w:ind w:left="0"/>
        <w:jc w:val="both"/>
      </w:pPr>
      <w:r>
        <w:rPr>
          <w:rFonts w:ascii="Times New Roman"/>
          <w:b w:val="false"/>
          <w:i w:val="false"/>
          <w:color w:val="000000"/>
          <w:sz w:val="28"/>
        </w:rPr>
        <w:t>
      жеке тұлғаға сексен айлық есептік көрсеткіш мөлшерінде айыппұл салуға не жиырма тәулік мерзімге әкімшілік қамаққа алуға алып келеді.";</w:t>
      </w:r>
    </w:p>
    <w:bookmarkEnd w:id="542"/>
    <w:bookmarkStart w:name="z565" w:id="543"/>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443-баптың</w:t>
      </w:r>
      <w:r>
        <w:rPr>
          <w:rFonts w:ascii="Times New Roman"/>
          <w:b w:val="false"/>
          <w:i w:val="false"/>
          <w:color w:val="000000"/>
          <w:sz w:val="28"/>
        </w:rPr>
        <w:t xml:space="preserve"> екінші бөлігінің екінші абзацы "айыппұл салуға" деген сөздерден кейін "немесе жиырма сағатқа дейінгі мерзімге қоғамдық жұмыстарға тартуға" деген сөздермен толықтырылсын;</w:t>
      </w:r>
    </w:p>
    <w:bookmarkEnd w:id="543"/>
    <w:bookmarkStart w:name="z566" w:id="544"/>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449-баптың</w:t>
      </w:r>
      <w:r>
        <w:rPr>
          <w:rFonts w:ascii="Times New Roman"/>
          <w:b w:val="false"/>
          <w:i w:val="false"/>
          <w:color w:val="000000"/>
          <w:sz w:val="28"/>
        </w:rPr>
        <w:t xml:space="preserve"> екінші бөлігінің екінші абзацы "айыппұл салуға" деген сөздерден кейін "немесе жиырма сағатқа дейінгі мерзімге қоғамдық жұмыстарға тартуға" деген сөздермен толықтырылсын;</w:t>
      </w:r>
    </w:p>
    <w:bookmarkEnd w:id="544"/>
    <w:bookmarkStart w:name="z567" w:id="545"/>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463-бапта</w:t>
      </w:r>
      <w:r>
        <w:rPr>
          <w:rFonts w:ascii="Times New Roman"/>
          <w:b w:val="false"/>
          <w:i w:val="false"/>
          <w:color w:val="000000"/>
          <w:sz w:val="28"/>
        </w:rPr>
        <w:t>:</w:t>
      </w:r>
    </w:p>
    <w:bookmarkEnd w:id="545"/>
    <w:bookmarkStart w:name="z568" w:id="546"/>
    <w:p>
      <w:pPr>
        <w:spacing w:after="0"/>
        <w:ind w:left="0"/>
        <w:jc w:val="both"/>
      </w:pPr>
      <w:r>
        <w:rPr>
          <w:rFonts w:ascii="Times New Roman"/>
          <w:b w:val="false"/>
          <w:i w:val="false"/>
          <w:color w:val="000000"/>
          <w:sz w:val="28"/>
        </w:rPr>
        <w:t>
      бірінші бөліктің екінші абзацы "ірі кәсіпкерлік субъектілеріне" деген сөздерден кейін ",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деген сөздермен толықтырылсын;</w:t>
      </w:r>
    </w:p>
    <w:bookmarkEnd w:id="546"/>
    <w:bookmarkStart w:name="z569" w:id="547"/>
    <w:p>
      <w:pPr>
        <w:spacing w:after="0"/>
        <w:ind w:left="0"/>
        <w:jc w:val="both"/>
      </w:pPr>
      <w:r>
        <w:rPr>
          <w:rFonts w:ascii="Times New Roman"/>
          <w:b w:val="false"/>
          <w:i w:val="false"/>
          <w:color w:val="000000"/>
          <w:sz w:val="28"/>
        </w:rPr>
        <w:t>
      екінші бөліктің екінші абзацы "ірі кәсіпкерлік субъектілеріне" деген сөздерден кейін ",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деген сөздермен толықтырылсын;</w:t>
      </w:r>
    </w:p>
    <w:bookmarkEnd w:id="547"/>
    <w:bookmarkStart w:name="z570" w:id="548"/>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464-бапта</w:t>
      </w:r>
      <w:r>
        <w:rPr>
          <w:rFonts w:ascii="Times New Roman"/>
          <w:b w:val="false"/>
          <w:i w:val="false"/>
          <w:color w:val="000000"/>
          <w:sz w:val="28"/>
        </w:rPr>
        <w:t>:</w:t>
      </w:r>
    </w:p>
    <w:bookmarkEnd w:id="548"/>
    <w:bookmarkStart w:name="z571" w:id="549"/>
    <w:p>
      <w:pPr>
        <w:spacing w:after="0"/>
        <w:ind w:left="0"/>
        <w:jc w:val="both"/>
      </w:pPr>
      <w:r>
        <w:rPr>
          <w:rFonts w:ascii="Times New Roman"/>
          <w:b w:val="false"/>
          <w:i w:val="false"/>
          <w:color w:val="000000"/>
          <w:sz w:val="28"/>
        </w:rPr>
        <w:t>
      бірінші бөліктің екінші абзацы "ірі кәсіпкерлік субъектілеріне" деген сөздерден кейін ",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деген сөздермен толықтырылсын;</w:t>
      </w:r>
    </w:p>
    <w:bookmarkEnd w:id="549"/>
    <w:bookmarkStart w:name="z572" w:id="550"/>
    <w:p>
      <w:pPr>
        <w:spacing w:after="0"/>
        <w:ind w:left="0"/>
        <w:jc w:val="both"/>
      </w:pPr>
      <w:r>
        <w:rPr>
          <w:rFonts w:ascii="Times New Roman"/>
          <w:b w:val="false"/>
          <w:i w:val="false"/>
          <w:color w:val="000000"/>
          <w:sz w:val="28"/>
        </w:rPr>
        <w:t>
      екінші бөліктің екінші абзацы "ірі кәсіпкерлік субъектілеріне" деген сөздерден кейін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деген сөздермен толықтырылсын;</w:t>
      </w:r>
    </w:p>
    <w:bookmarkEnd w:id="550"/>
    <w:bookmarkStart w:name="z573" w:id="551"/>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465-баптың</w:t>
      </w:r>
      <w:r>
        <w:rPr>
          <w:rFonts w:ascii="Times New Roman"/>
          <w:b w:val="false"/>
          <w:i w:val="false"/>
          <w:color w:val="000000"/>
          <w:sz w:val="28"/>
        </w:rPr>
        <w:t xml:space="preserve"> екінші бөлігінің бірінші абзацы "бас тарту" деген сөздерден кейін ", егер мұндай әрекеттер жеке кәсіпкерлік субъектілерінің қызметіне заңсыз араласуға және (немесе) заңды кәсіпкерлік қызметке кедергі келтіретін әрекеттер (әрекетсіздік) жасауға алып келмесе" деген сөздермен толықтырылсын;</w:t>
      </w:r>
    </w:p>
    <w:bookmarkEnd w:id="551"/>
    <w:bookmarkStart w:name="z574" w:id="552"/>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466-бапта</w:t>
      </w:r>
      <w:r>
        <w:rPr>
          <w:rFonts w:ascii="Times New Roman"/>
          <w:b w:val="false"/>
          <w:i w:val="false"/>
          <w:color w:val="000000"/>
          <w:sz w:val="28"/>
        </w:rPr>
        <w:t>:</w:t>
      </w:r>
    </w:p>
    <w:bookmarkEnd w:id="552"/>
    <w:bookmarkStart w:name="z575" w:id="55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53"/>
    <w:bookmarkStart w:name="z576" w:id="554"/>
    <w:p>
      <w:pPr>
        <w:spacing w:after="0"/>
        <w:ind w:left="0"/>
        <w:jc w:val="both"/>
      </w:pPr>
      <w:r>
        <w:rPr>
          <w:rFonts w:ascii="Times New Roman"/>
          <w:b w:val="false"/>
          <w:i w:val="false"/>
          <w:color w:val="000000"/>
          <w:sz w:val="28"/>
        </w:rPr>
        <w:t>
      "ескерту жасауға алып келеді.";</w:t>
      </w:r>
    </w:p>
    <w:bookmarkEnd w:id="554"/>
    <w:bookmarkStart w:name="z577" w:id="555"/>
    <w:p>
      <w:pPr>
        <w:spacing w:after="0"/>
        <w:ind w:left="0"/>
        <w:jc w:val="both"/>
      </w:pPr>
      <w:r>
        <w:rPr>
          <w:rFonts w:ascii="Times New Roman"/>
          <w:b w:val="false"/>
          <w:i w:val="false"/>
          <w:color w:val="000000"/>
          <w:sz w:val="28"/>
        </w:rPr>
        <w:t>
      мынадай мазмұндағы 1-1-бөлікпен толықтырылсын:</w:t>
      </w:r>
    </w:p>
    <w:bookmarkEnd w:id="555"/>
    <w:bookmarkStart w:name="z578" w:id="556"/>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w:t>
      </w:r>
    </w:p>
    <w:bookmarkEnd w:id="556"/>
    <w:bookmarkStart w:name="z579" w:id="557"/>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алып келеді.";</w:t>
      </w:r>
    </w:p>
    <w:bookmarkEnd w:id="557"/>
    <w:bookmarkStart w:name="z580" w:id="558"/>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58"/>
    <w:bookmarkStart w:name="z581" w:id="559"/>
    <w:p>
      <w:pPr>
        <w:spacing w:after="0"/>
        <w:ind w:left="0"/>
        <w:jc w:val="both"/>
      </w:pPr>
      <w:r>
        <w:rPr>
          <w:rFonts w:ascii="Times New Roman"/>
          <w:b w:val="false"/>
          <w:i w:val="false"/>
          <w:color w:val="000000"/>
          <w:sz w:val="28"/>
        </w:rPr>
        <w:t>
      "ескерту жасауға алып келеді.";</w:t>
      </w:r>
    </w:p>
    <w:bookmarkEnd w:id="559"/>
    <w:bookmarkStart w:name="z582" w:id="560"/>
    <w:p>
      <w:pPr>
        <w:spacing w:after="0"/>
        <w:ind w:left="0"/>
        <w:jc w:val="both"/>
      </w:pPr>
      <w:r>
        <w:rPr>
          <w:rFonts w:ascii="Times New Roman"/>
          <w:b w:val="false"/>
          <w:i w:val="false"/>
          <w:color w:val="000000"/>
          <w:sz w:val="28"/>
        </w:rPr>
        <w:t>
      мынадай мазмұндағы үшінші бөлікпен толықтырылсын:</w:t>
      </w:r>
    </w:p>
    <w:bookmarkEnd w:id="560"/>
    <w:bookmarkStart w:name="z583" w:id="561"/>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p>
    <w:bookmarkEnd w:id="561"/>
    <w:bookmarkStart w:name="z584" w:id="562"/>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бес, орта кәсіпкерлік субъектілеріне – он, ірі кәсіпкерлік субъектілеріне отыз айлық есептік көрсеткіш мөлшерінде айыппұл салуға алып келеді.";</w:t>
      </w:r>
    </w:p>
    <w:bookmarkEnd w:id="562"/>
    <w:bookmarkStart w:name="z585" w:id="563"/>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468-баптың</w:t>
      </w:r>
      <w:r>
        <w:rPr>
          <w:rFonts w:ascii="Times New Roman"/>
          <w:b w:val="false"/>
          <w:i w:val="false"/>
          <w:color w:val="000000"/>
          <w:sz w:val="28"/>
        </w:rPr>
        <w:t xml:space="preserve"> бірінші бөлігінің бесінші және алтыншы абзацтары мынадай редакцияда жазылсын:</w:t>
      </w:r>
    </w:p>
    <w:bookmarkEnd w:id="563"/>
    <w:bookmarkStart w:name="z586" w:id="564"/>
    <w:p>
      <w:pPr>
        <w:spacing w:after="0"/>
        <w:ind w:left="0"/>
        <w:jc w:val="both"/>
      </w:pPr>
      <w:r>
        <w:rPr>
          <w:rFonts w:ascii="Times New Roman"/>
          <w:b w:val="false"/>
          <w:i w:val="false"/>
          <w:color w:val="000000"/>
          <w:sz w:val="28"/>
        </w:rPr>
        <w:t>
      "банктер, Қазақстан Республикасы бейрезидент-банктерінің филиалдары және банк операцияларының жекелеген түрлерін жүзеге асыратын ұйымдар:</w:t>
      </w:r>
    </w:p>
    <w:bookmarkEnd w:id="564"/>
    <w:bookmarkStart w:name="z587" w:id="565"/>
    <w:p>
      <w:pPr>
        <w:spacing w:after="0"/>
        <w:ind w:left="0"/>
        <w:jc w:val="both"/>
      </w:pPr>
      <w:r>
        <w:rPr>
          <w:rFonts w:ascii="Times New Roman"/>
          <w:b w:val="false"/>
          <w:i w:val="false"/>
          <w:color w:val="000000"/>
          <w:sz w:val="28"/>
        </w:rPr>
        <w:t>
      сәйкестендіру нөмірін ескермеу, сондай-ақ Қазақстан Республикасының заңнамасында белгіленген қалыптастыру алгоритміне сәйкес бизнес-сәйкестендіру нөмірінің және (немесе) есептеу алгоритміне сәйкес жеке сәйкестіндіру нөміріндегі бақылау разрядының дұрыс көрсетілуін бақыламау түрінде жасаған –";</w:t>
      </w:r>
    </w:p>
    <w:bookmarkEnd w:id="565"/>
    <w:bookmarkStart w:name="z588" w:id="566"/>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470-баптың</w:t>
      </w:r>
      <w:r>
        <w:rPr>
          <w:rFonts w:ascii="Times New Roman"/>
          <w:b w:val="false"/>
          <w:i w:val="false"/>
          <w:color w:val="000000"/>
          <w:sz w:val="28"/>
        </w:rPr>
        <w:t xml:space="preserve"> бірінші бөлігінің бірінші абзацында:</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"6-тармағының" деген сөздер "4 және 6-тармақтарының"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"арнаулы" деген сөз "нысанды" деген сөзбен ауыстырылсын;</w:t>
      </w:r>
    </w:p>
    <w:bookmarkStart w:name="z591" w:id="567"/>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471-бапта</w:t>
      </w:r>
      <w:r>
        <w:rPr>
          <w:rFonts w:ascii="Times New Roman"/>
          <w:b w:val="false"/>
          <w:i w:val="false"/>
          <w:color w:val="000000"/>
          <w:sz w:val="28"/>
        </w:rPr>
        <w:t>:</w:t>
      </w:r>
    </w:p>
    <w:bookmarkEnd w:id="567"/>
    <w:bookmarkStart w:name="z592" w:id="568"/>
    <w:p>
      <w:pPr>
        <w:spacing w:after="0"/>
        <w:ind w:left="0"/>
        <w:jc w:val="both"/>
      </w:pPr>
      <w:r>
        <w:rPr>
          <w:rFonts w:ascii="Times New Roman"/>
          <w:b w:val="false"/>
          <w:i w:val="false"/>
          <w:color w:val="000000"/>
          <w:sz w:val="28"/>
        </w:rPr>
        <w:t>
      екінші бөліктің екінші абзацы "лауазымды адамдарға" деген сөздерден кейін ", нотариустарға" деген сөзбен толықтырылсын;</w:t>
      </w:r>
    </w:p>
    <w:bookmarkEnd w:id="568"/>
    <w:bookmarkStart w:name="z593" w:id="569"/>
    <w:p>
      <w:pPr>
        <w:spacing w:after="0"/>
        <w:ind w:left="0"/>
        <w:jc w:val="both"/>
      </w:pPr>
      <w:r>
        <w:rPr>
          <w:rFonts w:ascii="Times New Roman"/>
          <w:b w:val="false"/>
          <w:i w:val="false"/>
          <w:color w:val="000000"/>
          <w:sz w:val="28"/>
        </w:rPr>
        <w:t>
      төртінші бөліктің екінші абзацы "лауазымды адамдарға" деген сөздерден кейін ", нотариустарға" деген сөзбен толықтырылсын;</w:t>
      </w:r>
    </w:p>
    <w:bookmarkEnd w:id="569"/>
    <w:bookmarkStart w:name="z594" w:id="570"/>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472-баптың</w:t>
      </w:r>
      <w:r>
        <w:rPr>
          <w:rFonts w:ascii="Times New Roman"/>
          <w:b w:val="false"/>
          <w:i w:val="false"/>
          <w:color w:val="000000"/>
          <w:sz w:val="28"/>
        </w:rPr>
        <w:t xml:space="preserve"> бірінші бөлігі бірінші абзацының 4) тармақшасындағы "арнайы мемлекеттік қорға өтеусіз тапсыруға" деген сөздер "мемлекеттік мүлікті басқару жөніндегі уәкілетті органға беруге" деген сөздермен ауыстырылсын;</w:t>
      </w:r>
    </w:p>
    <w:bookmarkEnd w:id="570"/>
    <w:bookmarkStart w:name="z595" w:id="571"/>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478-бапта</w:t>
      </w:r>
      <w:r>
        <w:rPr>
          <w:rFonts w:ascii="Times New Roman"/>
          <w:b w:val="false"/>
          <w:i w:val="false"/>
          <w:color w:val="000000"/>
          <w:sz w:val="28"/>
        </w:rPr>
        <w:t>:</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"Төтенше жағдай" деген сөздер "Төтенше жағдай немесе соғыс жағдайы" деген сөздермен ауыстырылсын;</w:t>
      </w:r>
    </w:p>
    <w:bookmarkStart w:name="z597" w:id="572"/>
    <w:p>
      <w:pPr>
        <w:spacing w:after="0"/>
        <w:ind w:left="0"/>
        <w:jc w:val="both"/>
      </w:pPr>
      <w:r>
        <w:rPr>
          <w:rFonts w:ascii="Times New Roman"/>
          <w:b w:val="false"/>
          <w:i w:val="false"/>
          <w:color w:val="000000"/>
          <w:sz w:val="28"/>
        </w:rPr>
        <w:t>
      бірінші бөліктің бірінші абзацындағы "Төтенше жағдай" деген сөздер "Төтенше жағдай немесе соғыс жағдайы" деген сөздермен ауыстырылсын;</w:t>
      </w:r>
    </w:p>
    <w:bookmarkEnd w:id="572"/>
    <w:bookmarkStart w:name="z598" w:id="573"/>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479-баптағы</w:t>
      </w:r>
      <w:r>
        <w:rPr>
          <w:rFonts w:ascii="Times New Roman"/>
          <w:b w:val="false"/>
          <w:i w:val="false"/>
          <w:color w:val="000000"/>
          <w:sz w:val="28"/>
        </w:rPr>
        <w:t xml:space="preserve"> "қылмыстар" деген сөз "қылмыстық" деген сөзбен ауыстырылсын;</w:t>
      </w:r>
    </w:p>
    <w:bookmarkEnd w:id="573"/>
    <w:bookmarkStart w:name="z599" w:id="574"/>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490-бапта</w:t>
      </w:r>
      <w:r>
        <w:rPr>
          <w:rFonts w:ascii="Times New Roman"/>
          <w:b w:val="false"/>
          <w:i w:val="false"/>
          <w:color w:val="000000"/>
          <w:sz w:val="28"/>
        </w:rPr>
        <w:t>:</w:t>
      </w:r>
    </w:p>
    <w:bookmarkEnd w:id="574"/>
    <w:bookmarkStart w:name="z600" w:id="57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75"/>
    <w:bookmarkStart w:name="z601" w:id="576"/>
    <w:p>
      <w:pPr>
        <w:spacing w:after="0"/>
        <w:ind w:left="0"/>
        <w:jc w:val="both"/>
      </w:pPr>
      <w:r>
        <w:rPr>
          <w:rFonts w:ascii="Times New Roman"/>
          <w:b w:val="false"/>
          <w:i w:val="false"/>
          <w:color w:val="000000"/>
          <w:sz w:val="28"/>
        </w:rPr>
        <w:t>
      "ескерту жасауға не жеке тұлғаларға – жиырма бес, заңды тұлғаларға бір жүз айлық есептік көрсеткіш мөлшерінде айыппұл салуға алып келеді.";</w:t>
      </w:r>
    </w:p>
    <w:bookmarkEnd w:id="576"/>
    <w:bookmarkStart w:name="z602" w:id="57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77"/>
    <w:bookmarkStart w:name="z603" w:id="578"/>
    <w:p>
      <w:pPr>
        <w:spacing w:after="0"/>
        <w:ind w:left="0"/>
        <w:jc w:val="both"/>
      </w:pPr>
      <w:r>
        <w:rPr>
          <w:rFonts w:ascii="Times New Roman"/>
          <w:b w:val="false"/>
          <w:i w:val="false"/>
          <w:color w:val="000000"/>
          <w:sz w:val="28"/>
        </w:rPr>
        <w:t>
      "жеке тұлғаларға – жиырма бес, лауазымды адамдарға – елу, заңды тұлғаларға бір жүз айлық есептік көрсеткіш мөлшерінде айыппұл салуға алып келеді.";</w:t>
      </w:r>
    </w:p>
    <w:bookmarkEnd w:id="578"/>
    <w:bookmarkStart w:name="z604" w:id="579"/>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579"/>
    <w:bookmarkStart w:name="z605" w:id="580"/>
    <w:p>
      <w:pPr>
        <w:spacing w:after="0"/>
        <w:ind w:left="0"/>
        <w:jc w:val="both"/>
      </w:pPr>
      <w:r>
        <w:rPr>
          <w:rFonts w:ascii="Times New Roman"/>
          <w:b w:val="false"/>
          <w:i w:val="false"/>
          <w:color w:val="000000"/>
          <w:sz w:val="28"/>
        </w:rPr>
        <w:t>
      "ескерту жасауға не Қазақстан Республикасының азаматтарына елу айлық есептік көрсеткіш мөлшерінде, шетелдіктер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алып келеді.";</w:t>
      </w:r>
    </w:p>
    <w:bookmarkEnd w:id="580"/>
    <w:bookmarkStart w:name="z606" w:id="581"/>
    <w:p>
      <w:pPr>
        <w:spacing w:after="0"/>
        <w:ind w:left="0"/>
        <w:jc w:val="both"/>
      </w:pPr>
      <w:r>
        <w:rPr>
          <w:rFonts w:ascii="Times New Roman"/>
          <w:b w:val="false"/>
          <w:i w:val="false"/>
          <w:color w:val="000000"/>
          <w:sz w:val="28"/>
        </w:rPr>
        <w:t>
      жетінші бөліктің екінші абзацы мынадай редакцияда жазылсын:</w:t>
      </w:r>
    </w:p>
    <w:bookmarkEnd w:id="581"/>
    <w:bookmarkStart w:name="z607" w:id="582"/>
    <w:p>
      <w:pPr>
        <w:spacing w:after="0"/>
        <w:ind w:left="0"/>
        <w:jc w:val="both"/>
      </w:pPr>
      <w:r>
        <w:rPr>
          <w:rFonts w:ascii="Times New Roman"/>
          <w:b w:val="false"/>
          <w:i w:val="false"/>
          <w:color w:val="000000"/>
          <w:sz w:val="28"/>
        </w:rPr>
        <w:t>
      "ескерту жасауға не Қазақстан Республикасының азаматтарына елу айлық есептік көрсеткіш мөлшерінде, шетелдіктер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алып келеді.";</w:t>
      </w:r>
    </w:p>
    <w:bookmarkEnd w:id="582"/>
    <w:bookmarkStart w:name="z608" w:id="583"/>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496-бапта</w:t>
      </w:r>
      <w:r>
        <w:rPr>
          <w:rFonts w:ascii="Times New Roman"/>
          <w:b w:val="false"/>
          <w:i w:val="false"/>
          <w:color w:val="000000"/>
          <w:sz w:val="28"/>
        </w:rPr>
        <w:t>:</w:t>
      </w:r>
    </w:p>
    <w:bookmarkEnd w:id="583"/>
    <w:bookmarkStart w:name="z609" w:id="584"/>
    <w:p>
      <w:pPr>
        <w:spacing w:after="0"/>
        <w:ind w:left="0"/>
        <w:jc w:val="both"/>
      </w:pPr>
      <w:r>
        <w:rPr>
          <w:rFonts w:ascii="Times New Roman"/>
          <w:b w:val="false"/>
          <w:i w:val="false"/>
          <w:color w:val="000000"/>
          <w:sz w:val="28"/>
        </w:rPr>
        <w:t>
      бірінші бөліктің екінші абзацындағы "бір жүз" деген сөздер "екі жүз" деген сөздермен ауыстырылсын;</w:t>
      </w:r>
    </w:p>
    <w:bookmarkEnd w:id="584"/>
    <w:bookmarkStart w:name="z610" w:id="585"/>
    <w:p>
      <w:pPr>
        <w:spacing w:after="0"/>
        <w:ind w:left="0"/>
        <w:jc w:val="both"/>
      </w:pPr>
      <w:r>
        <w:rPr>
          <w:rFonts w:ascii="Times New Roman"/>
          <w:b w:val="false"/>
          <w:i w:val="false"/>
          <w:color w:val="000000"/>
          <w:sz w:val="28"/>
        </w:rPr>
        <w:t>
      екінші бөлік мынадай редакцияда жазылсын:</w:t>
      </w:r>
    </w:p>
    <w:bookmarkEnd w:id="585"/>
    <w:bookmarkStart w:name="z611" w:id="586"/>
    <w:p>
      <w:pPr>
        <w:spacing w:after="0"/>
        <w:ind w:left="0"/>
        <w:jc w:val="both"/>
      </w:pPr>
      <w:r>
        <w:rPr>
          <w:rFonts w:ascii="Times New Roman"/>
          <w:b w:val="false"/>
          <w:i w:val="false"/>
          <w:color w:val="000000"/>
          <w:sz w:val="28"/>
        </w:rPr>
        <w:t>
      "2. Шетел азаматтығын алу фактісін хабарламау немесе Қазақстан Республикасының заңнамасында белгіленген мерзімнен асып кеткен мерзімде хабарлау –</w:t>
      </w:r>
    </w:p>
    <w:bookmarkEnd w:id="586"/>
    <w:bookmarkStart w:name="z612" w:id="587"/>
    <w:p>
      <w:pPr>
        <w:spacing w:after="0"/>
        <w:ind w:left="0"/>
        <w:jc w:val="both"/>
      </w:pPr>
      <w:r>
        <w:rPr>
          <w:rFonts w:ascii="Times New Roman"/>
          <w:b w:val="false"/>
          <w:i w:val="false"/>
          <w:color w:val="000000"/>
          <w:sz w:val="28"/>
        </w:rPr>
        <w:t>
      бір жүз айлық есептік көрсеткіш мөлшерінде айыппұл салуға не Қазақстан Республикасының шегінен әкімшілік жолмен шығарып жіберуге алып келеді.";</w:t>
      </w:r>
    </w:p>
    <w:bookmarkEnd w:id="587"/>
    <w:bookmarkStart w:name="z613" w:id="588"/>
    <w:p>
      <w:pPr>
        <w:spacing w:after="0"/>
        <w:ind w:left="0"/>
        <w:jc w:val="both"/>
      </w:pPr>
      <w:r>
        <w:rPr>
          <w:rFonts w:ascii="Times New Roman"/>
          <w:b w:val="false"/>
          <w:i w:val="false"/>
          <w:color w:val="000000"/>
          <w:sz w:val="28"/>
        </w:rPr>
        <w:t>
      үшінші бөлікте:</w:t>
      </w:r>
    </w:p>
    <w:bookmarkEnd w:id="588"/>
    <w:bookmarkStart w:name="z614" w:id="589"/>
    <w:p>
      <w:pPr>
        <w:spacing w:after="0"/>
        <w:ind w:left="0"/>
        <w:jc w:val="both"/>
      </w:pPr>
      <w:r>
        <w:rPr>
          <w:rFonts w:ascii="Times New Roman"/>
          <w:b w:val="false"/>
          <w:i w:val="false"/>
          <w:color w:val="000000"/>
          <w:sz w:val="28"/>
        </w:rPr>
        <w:t>
      бірінші абзац "органдарда" деген сөзден кейін ", сондай-ақ квазимемлекеттік сектор субъектілерінде" деген сөздермен толықтырылсын;</w:t>
      </w:r>
    </w:p>
    <w:bookmarkEnd w:id="589"/>
    <w:bookmarkStart w:name="z615" w:id="590"/>
    <w:p>
      <w:pPr>
        <w:spacing w:after="0"/>
        <w:ind w:left="0"/>
        <w:jc w:val="both"/>
      </w:pPr>
      <w:r>
        <w:rPr>
          <w:rFonts w:ascii="Times New Roman"/>
          <w:b w:val="false"/>
          <w:i w:val="false"/>
          <w:color w:val="000000"/>
          <w:sz w:val="28"/>
        </w:rPr>
        <w:t>
      екінші абзац мынадай редакцияда жазылсын:</w:t>
      </w:r>
    </w:p>
    <w:bookmarkEnd w:id="590"/>
    <w:bookmarkStart w:name="z616" w:id="591"/>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үш жүз айлық есептік көрсеткіш мөлшерінде айыппұл салуға алып келеді.";</w:t>
      </w:r>
    </w:p>
    <w:bookmarkEnd w:id="591"/>
    <w:bookmarkStart w:name="z617" w:id="592"/>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504-баптың</w:t>
      </w:r>
      <w:r>
        <w:rPr>
          <w:rFonts w:ascii="Times New Roman"/>
          <w:b w:val="false"/>
          <w:i w:val="false"/>
          <w:color w:val="000000"/>
          <w:sz w:val="28"/>
        </w:rPr>
        <w:t xml:space="preserve"> екінші бөлігінің бірінші абзацы мынадай редакцияда жазылсын:</w:t>
      </w:r>
    </w:p>
    <w:bookmarkEnd w:id="592"/>
    <w:bookmarkStart w:name="z618" w:id="593"/>
    <w:p>
      <w:pPr>
        <w:spacing w:after="0"/>
        <w:ind w:left="0"/>
        <w:jc w:val="both"/>
      </w:pPr>
      <w:r>
        <w:rPr>
          <w:rFonts w:ascii="Times New Roman"/>
          <w:b w:val="false"/>
          <w:i w:val="false"/>
          <w:color w:val="000000"/>
          <w:sz w:val="28"/>
        </w:rPr>
        <w:t>
      "2. Мемлекеттік құпиялармен жұмыс істеуге жіберілген немесе бұрын жіберілген адамдардың мемлекеттік құпияларды қорғау жөніндегі белгіленген талаптарды бұзуы, егер бұл әрекетте қылмыстық жазаланатын іс-әрекет белгілері болмаса, –";</w:t>
      </w:r>
    </w:p>
    <w:bookmarkEnd w:id="593"/>
    <w:bookmarkStart w:name="z619" w:id="594"/>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506-баптың</w:t>
      </w:r>
      <w:r>
        <w:rPr>
          <w:rFonts w:ascii="Times New Roman"/>
          <w:b w:val="false"/>
          <w:i w:val="false"/>
          <w:color w:val="000000"/>
          <w:sz w:val="28"/>
        </w:rPr>
        <w:t xml:space="preserve"> бірінші абзацы мынадай редакцияда жазылсын:</w:t>
      </w:r>
    </w:p>
    <w:bookmarkEnd w:id="594"/>
    <w:bookmarkStart w:name="z620" w:id="595"/>
    <w:p>
      <w:pPr>
        <w:spacing w:after="0"/>
        <w:ind w:left="0"/>
        <w:jc w:val="both"/>
      </w:pPr>
      <w:r>
        <w:rPr>
          <w:rFonts w:ascii="Times New Roman"/>
          <w:b w:val="false"/>
          <w:i w:val="false"/>
          <w:color w:val="000000"/>
          <w:sz w:val="28"/>
        </w:rPr>
        <w:t>
      "Қазақстан Республикасының заңнамасына сәйкес құқық қорғау органдары немесе арнаулы мемлекеттік органдар, Қазақстан Республикасының Қарулы Күштері, басқа да әскерлер мен әскери құралымдар күзететін объектіге, сондай-ақ жеке күзет ұйымы күзететін аса маңызды мемлекеттік, стратегиялық объектіге және стратегиялық маңызы бар және жарғылық капиталында акцияларының (қатысу үлестерінің) бақылау пакетін мемлекет тікелей немесе жанама түрде иеленетін заңды тұлғаларға тиесілі экономика салаларының объектісіне, қауіпті өндірістік объектіге заңсыз кіру, егер бұл іс-әрекетте қылмыстық жазаланатын іс-әрекет белгілері болмаса, –";</w:t>
      </w:r>
    </w:p>
    <w:bookmarkEnd w:id="595"/>
    <w:bookmarkStart w:name="z621" w:id="596"/>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510-бапта</w:t>
      </w:r>
      <w:r>
        <w:rPr>
          <w:rFonts w:ascii="Times New Roman"/>
          <w:b w:val="false"/>
          <w:i w:val="false"/>
          <w:color w:val="000000"/>
          <w:sz w:val="28"/>
        </w:rPr>
        <w:t>:</w:t>
      </w:r>
    </w:p>
    <w:bookmarkEnd w:id="596"/>
    <w:bookmarkStart w:name="z622" w:id="597"/>
    <w:p>
      <w:pPr>
        <w:spacing w:after="0"/>
        <w:ind w:left="0"/>
        <w:jc w:val="both"/>
      </w:pPr>
      <w:r>
        <w:rPr>
          <w:rFonts w:ascii="Times New Roman"/>
          <w:b w:val="false"/>
          <w:i w:val="false"/>
          <w:color w:val="000000"/>
          <w:sz w:val="28"/>
        </w:rPr>
        <w:t>
      бірінші бөліктің бірінші абзацында:</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24" w:id="598"/>
    <w:p>
      <w:pPr>
        <w:spacing w:after="0"/>
        <w:ind w:left="0"/>
        <w:jc w:val="both"/>
      </w:pPr>
      <w:r>
        <w:rPr>
          <w:rFonts w:ascii="Times New Roman"/>
          <w:b w:val="false"/>
          <w:i w:val="false"/>
          <w:color w:val="000000"/>
          <w:sz w:val="28"/>
        </w:rPr>
        <w:t>
      "1) жеке басын куәландыратын құжаттарсыз Қазақстан Республикасы азаматының, шетелдіктің немесе азаматтығы жоқ адамның;";</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626" w:id="599"/>
    <w:p>
      <w:pPr>
        <w:spacing w:after="0"/>
        <w:ind w:left="0"/>
        <w:jc w:val="both"/>
      </w:pPr>
      <w:r>
        <w:rPr>
          <w:rFonts w:ascii="Times New Roman"/>
          <w:b w:val="false"/>
          <w:i w:val="false"/>
          <w:color w:val="000000"/>
          <w:sz w:val="28"/>
        </w:rPr>
        <w:t>
      төртінші бөліктің бірінші абзацы "Осы баптың" деген сөздерден кейін "бірінші," деген сөзбен толықтырылсын;</w:t>
      </w:r>
    </w:p>
    <w:bookmarkEnd w:id="599"/>
    <w:bookmarkStart w:name="z627" w:id="600"/>
    <w:p>
      <w:pPr>
        <w:spacing w:after="0"/>
        <w:ind w:left="0"/>
        <w:jc w:val="both"/>
      </w:pPr>
      <w:r>
        <w:rPr>
          <w:rFonts w:ascii="Times New Roman"/>
          <w:b w:val="false"/>
          <w:i w:val="false"/>
          <w:color w:val="000000"/>
          <w:sz w:val="28"/>
        </w:rPr>
        <w:t>
      бесінші бөліктің бірінші абзацындағы "бірінші бөлігінде" деген сөздер "бірінші және екінші бөліктерінде" деген сөздермен ауыстырылсын;</w:t>
      </w:r>
    </w:p>
    <w:bookmarkEnd w:id="600"/>
    <w:bookmarkStart w:name="z628" w:id="601"/>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512-бапта</w:t>
      </w:r>
      <w:r>
        <w:rPr>
          <w:rFonts w:ascii="Times New Roman"/>
          <w:b w:val="false"/>
          <w:i w:val="false"/>
          <w:color w:val="000000"/>
          <w:sz w:val="28"/>
        </w:rPr>
        <w:t>:</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30" w:id="602"/>
    <w:p>
      <w:pPr>
        <w:spacing w:after="0"/>
        <w:ind w:left="0"/>
        <w:jc w:val="both"/>
      </w:pPr>
      <w:r>
        <w:rPr>
          <w:rFonts w:ascii="Times New Roman"/>
          <w:b w:val="false"/>
          <w:i w:val="false"/>
          <w:color w:val="000000"/>
          <w:sz w:val="28"/>
        </w:rPr>
        <w:t>
      "512-бап. Қазақстан Республикасының ішкі және аумақтық суларының режимдерін бұзу";</w:t>
      </w:r>
    </w:p>
    <w:bookmarkEnd w:id="602"/>
    <w:bookmarkStart w:name="z631" w:id="603"/>
    <w:p>
      <w:pPr>
        <w:spacing w:after="0"/>
        <w:ind w:left="0"/>
        <w:jc w:val="both"/>
      </w:pPr>
      <w:r>
        <w:rPr>
          <w:rFonts w:ascii="Times New Roman"/>
          <w:b w:val="false"/>
          <w:i w:val="false"/>
          <w:color w:val="000000"/>
          <w:sz w:val="28"/>
        </w:rPr>
        <w:t>
      бірінші бөліктің бірінші абзацындағы "аумақтық суларындағы (теңізіндегі) және iшкi суларындағы" деген сөздер "ішкі және аумақтық суларындағы" деген сөздермен ауыстырылсын;</w:t>
      </w:r>
    </w:p>
    <w:bookmarkEnd w:id="603"/>
    <w:bookmarkStart w:name="z632" w:id="604"/>
    <w:p>
      <w:pPr>
        <w:spacing w:after="0"/>
        <w:ind w:left="0"/>
        <w:jc w:val="both"/>
      </w:pPr>
      <w:r>
        <w:rPr>
          <w:rFonts w:ascii="Times New Roman"/>
          <w:b w:val="false"/>
          <w:i w:val="false"/>
          <w:color w:val="000000"/>
          <w:sz w:val="28"/>
        </w:rPr>
        <w:t>
      екінші бөліктің бірінші абзацындағы "Қазақстан Республикасының аумақтық суларында (теңізінде) және iшкi суларында" деген сөздер "Қазақстан Республикасының ішкі және аумақтық суларында" деген сөздермен ауыстырылсын;</w:t>
      </w:r>
    </w:p>
    <w:bookmarkEnd w:id="604"/>
    <w:bookmarkStart w:name="z633" w:id="605"/>
    <w:p>
      <w:pPr>
        <w:spacing w:after="0"/>
        <w:ind w:left="0"/>
        <w:jc w:val="both"/>
      </w:pPr>
      <w:r>
        <w:rPr>
          <w:rFonts w:ascii="Times New Roman"/>
          <w:b w:val="false"/>
          <w:i w:val="false"/>
          <w:color w:val="000000"/>
          <w:sz w:val="28"/>
        </w:rPr>
        <w:t xml:space="preserve">
      115) 543-баптың </w:t>
      </w:r>
      <w:r>
        <w:rPr>
          <w:rFonts w:ascii="Times New Roman"/>
          <w:b w:val="false"/>
          <w:i w:val="false"/>
          <w:color w:val="000000"/>
          <w:sz w:val="28"/>
        </w:rPr>
        <w:t>1-1-бөлігінің</w:t>
      </w:r>
      <w:r>
        <w:rPr>
          <w:rFonts w:ascii="Times New Roman"/>
          <w:b w:val="false"/>
          <w:i w:val="false"/>
          <w:color w:val="000000"/>
          <w:sz w:val="28"/>
        </w:rPr>
        <w:t xml:space="preserve"> екінші абзацындағы "әкімшілік құқық бұзушылық жасаудың тікелей нысаналары болып табылатын көлік құралдары тәркілене отырып немесе онсыз," деген сөздер алып тасталсын;</w:t>
      </w:r>
    </w:p>
    <w:bookmarkEnd w:id="605"/>
    <w:bookmarkStart w:name="z634" w:id="606"/>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559-бапта</w:t>
      </w:r>
      <w:r>
        <w:rPr>
          <w:rFonts w:ascii="Times New Roman"/>
          <w:b w:val="false"/>
          <w:i w:val="false"/>
          <w:color w:val="000000"/>
          <w:sz w:val="28"/>
        </w:rPr>
        <w:t>:</w:t>
      </w:r>
    </w:p>
    <w:bookmarkEnd w:id="606"/>
    <w:bookmarkStart w:name="z635" w:id="607"/>
    <w:p>
      <w:pPr>
        <w:spacing w:after="0"/>
        <w:ind w:left="0"/>
        <w:jc w:val="both"/>
      </w:pPr>
      <w:r>
        <w:rPr>
          <w:rFonts w:ascii="Times New Roman"/>
          <w:b w:val="false"/>
          <w:i w:val="false"/>
          <w:color w:val="000000"/>
          <w:sz w:val="28"/>
        </w:rPr>
        <w:t>
      бірінші бөліктің екінші абзацындағы "ескерту жасауға немесе" деген сөздер алып тасталсын;</w:t>
      </w:r>
    </w:p>
    <w:bookmarkEnd w:id="607"/>
    <w:bookmarkStart w:name="z636" w:id="608"/>
    <w:p>
      <w:pPr>
        <w:spacing w:after="0"/>
        <w:ind w:left="0"/>
        <w:jc w:val="both"/>
      </w:pPr>
      <w:r>
        <w:rPr>
          <w:rFonts w:ascii="Times New Roman"/>
          <w:b w:val="false"/>
          <w:i w:val="false"/>
          <w:color w:val="000000"/>
          <w:sz w:val="28"/>
        </w:rPr>
        <w:t>
      мынадай мазмұндағы 1-1 және 5-1-бөліктермен толықтырылсын:</w:t>
      </w:r>
    </w:p>
    <w:bookmarkEnd w:id="608"/>
    <w:bookmarkStart w:name="z637" w:id="609"/>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w:t>
      </w:r>
    </w:p>
    <w:bookmarkEnd w:id="609"/>
    <w:bookmarkStart w:name="z638" w:id="610"/>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610"/>
    <w:bookmarkStart w:name="z639" w:id="611"/>
    <w:p>
      <w:pPr>
        <w:spacing w:after="0"/>
        <w:ind w:left="0"/>
        <w:jc w:val="both"/>
      </w:pPr>
      <w:r>
        <w:rPr>
          <w:rFonts w:ascii="Times New Roman"/>
          <w:b w:val="false"/>
          <w:i w:val="false"/>
          <w:color w:val="000000"/>
          <w:sz w:val="28"/>
        </w:rPr>
        <w:t>
      "5-1. Осы баптың бесінші бөлігінде көзделген, әкімшілік жаза қолданылғаннан кейін бір жыл ішінде қайталап жасалған әрекет –</w:t>
      </w:r>
    </w:p>
    <w:bookmarkEnd w:id="611"/>
    <w:bookmarkStart w:name="z640" w:id="612"/>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End w:id="612"/>
    <w:bookmarkStart w:name="z641" w:id="613"/>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567-баптың</w:t>
      </w:r>
      <w:r>
        <w:rPr>
          <w:rFonts w:ascii="Times New Roman"/>
          <w:b w:val="false"/>
          <w:i w:val="false"/>
          <w:color w:val="000000"/>
          <w:sz w:val="28"/>
        </w:rPr>
        <w:t xml:space="preserve"> тақырыбы мен бірінші бөлігінің бірінші абзацы мынадай редакцияда жазылсын:</w:t>
      </w:r>
    </w:p>
    <w:bookmarkEnd w:id="613"/>
    <w:bookmarkStart w:name="z642" w:id="614"/>
    <w:p>
      <w:pPr>
        <w:spacing w:after="0"/>
        <w:ind w:left="0"/>
        <w:jc w:val="both"/>
      </w:pPr>
      <w:r>
        <w:rPr>
          <w:rFonts w:ascii="Times New Roman"/>
          <w:b w:val="false"/>
          <w:i w:val="false"/>
          <w:color w:val="000000"/>
          <w:sz w:val="28"/>
        </w:rPr>
        <w:t>
      "567-бап. Рейс мәртебесі өзгерген кезде тасымалдаушының Қазақстан Республикасының заңнамасында көзделген міндеттерді орындамауы не тиісінше орындамауы</w:t>
      </w:r>
    </w:p>
    <w:bookmarkEnd w:id="614"/>
    <w:bookmarkStart w:name="z643" w:id="615"/>
    <w:p>
      <w:pPr>
        <w:spacing w:after="0"/>
        <w:ind w:left="0"/>
        <w:jc w:val="both"/>
      </w:pPr>
      <w:r>
        <w:rPr>
          <w:rFonts w:ascii="Times New Roman"/>
          <w:b w:val="false"/>
          <w:i w:val="false"/>
          <w:color w:val="000000"/>
          <w:sz w:val="28"/>
        </w:rPr>
        <w:t>
      1. Рейс мәртебесі өзгерген кезде тасымалдаушының Қазақстан Республикасының заңнамасында көзделген міндеттерді орындамауы не тиісінше орындамауы –";</w:t>
      </w:r>
    </w:p>
    <w:bookmarkEnd w:id="615"/>
    <w:bookmarkStart w:name="z644" w:id="616"/>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571-баптың</w:t>
      </w:r>
      <w:r>
        <w:rPr>
          <w:rFonts w:ascii="Times New Roman"/>
          <w:b w:val="false"/>
          <w:i w:val="false"/>
          <w:color w:val="000000"/>
          <w:sz w:val="28"/>
        </w:rPr>
        <w:t xml:space="preserve"> бірінші бөлігінің бірінші абзацы "халықаралық" деген сөзден кейін "және ішкі" деген сөздермен толықтырылсын;</w:t>
      </w:r>
    </w:p>
    <w:bookmarkEnd w:id="616"/>
    <w:bookmarkStart w:name="z645" w:id="617"/>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571-1-баптың</w:t>
      </w:r>
      <w:r>
        <w:rPr>
          <w:rFonts w:ascii="Times New Roman"/>
          <w:b w:val="false"/>
          <w:i w:val="false"/>
          <w:color w:val="000000"/>
          <w:sz w:val="28"/>
        </w:rPr>
        <w:t xml:space="preserve"> тақырыбы мен бірінші бөлігінің бірінші абзацы мынадай редакцияда жазылсын:</w:t>
      </w:r>
    </w:p>
    <w:bookmarkEnd w:id="617"/>
    <w:bookmarkStart w:name="z646" w:id="618"/>
    <w:p>
      <w:pPr>
        <w:spacing w:after="0"/>
        <w:ind w:left="0"/>
        <w:jc w:val="both"/>
      </w:pPr>
      <w:r>
        <w:rPr>
          <w:rFonts w:ascii="Times New Roman"/>
          <w:b w:val="false"/>
          <w:i w:val="false"/>
          <w:color w:val="000000"/>
          <w:sz w:val="28"/>
        </w:rPr>
        <w:t>
      "571-1-бап. Жүкті,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актісін), жол парағын ұсынбауы немесе мұндай тасымалдарды тауар-көлік жүкқұжатын (өлшеу немесе салмағын өлшеу актісін), жол парағын көлік құжаттарын басқарудың бірыңғай жүйесінде тіркемей жүзеге асыруы</w:t>
      </w:r>
    </w:p>
    <w:bookmarkEnd w:id="618"/>
    <w:bookmarkStart w:name="z647" w:id="619"/>
    <w:p>
      <w:pPr>
        <w:spacing w:after="0"/>
        <w:ind w:left="0"/>
        <w:jc w:val="both"/>
      </w:pPr>
      <w:r>
        <w:rPr>
          <w:rFonts w:ascii="Times New Roman"/>
          <w:b w:val="false"/>
          <w:i w:val="false"/>
          <w:color w:val="000000"/>
          <w:sz w:val="28"/>
        </w:rPr>
        <w:t>
      1. Жүкті,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актісін), жол парағын ұсынбауы немесе мұндай тасымалдарды тауар-көлік жүкқұжатын (өлшеу немесе салмағын өлшеу актісін), жол парағын көлік құжаттарын басқарудың бірыңғай жүйесінде тіркемей жүзеге асыруы, сол сияқты осы құжаттарды толтырмауы немесе оларға көрінеу жалған мәліметтерді енгізуі –";</w:t>
      </w:r>
    </w:p>
    <w:bookmarkEnd w:id="619"/>
    <w:bookmarkStart w:name="z648" w:id="620"/>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572-баптың</w:t>
      </w:r>
      <w:r>
        <w:rPr>
          <w:rFonts w:ascii="Times New Roman"/>
          <w:b w:val="false"/>
          <w:i w:val="false"/>
          <w:color w:val="000000"/>
          <w:sz w:val="28"/>
        </w:rPr>
        <w:t xml:space="preserve"> бірінші бөлігінің екінші абзацында:</w:t>
      </w:r>
    </w:p>
    <w:bookmarkEnd w:id="620"/>
    <w:bookmarkStart w:name="z649" w:id="621"/>
    <w:p>
      <w:pPr>
        <w:spacing w:after="0"/>
        <w:ind w:left="0"/>
        <w:jc w:val="both"/>
      </w:pPr>
      <w:r>
        <w:rPr>
          <w:rFonts w:ascii="Times New Roman"/>
          <w:b w:val="false"/>
          <w:i w:val="false"/>
          <w:color w:val="000000"/>
          <w:sz w:val="28"/>
        </w:rPr>
        <w:t>
      "шағын" деген сөз "жеке тұлғаларға – бес, шағын" деген сөздермен ауыстырылсын;</w:t>
      </w:r>
    </w:p>
    <w:bookmarkEnd w:id="621"/>
    <w:bookmarkStart w:name="z650" w:id="622"/>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622"/>
    <w:bookmarkStart w:name="z651" w:id="623"/>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573-баптың</w:t>
      </w:r>
      <w:r>
        <w:rPr>
          <w:rFonts w:ascii="Times New Roman"/>
          <w:b w:val="false"/>
          <w:i w:val="false"/>
          <w:color w:val="000000"/>
          <w:sz w:val="28"/>
        </w:rPr>
        <w:t xml:space="preserve"> бірінші және бесінші бөліктері мынадай редакцияда жазылсын:</w:t>
      </w:r>
    </w:p>
    <w:bookmarkEnd w:id="623"/>
    <w:bookmarkStart w:name="z652" w:id="624"/>
    <w:p>
      <w:pPr>
        <w:spacing w:after="0"/>
        <w:ind w:left="0"/>
        <w:jc w:val="both"/>
      </w:pPr>
      <w:r>
        <w:rPr>
          <w:rFonts w:ascii="Times New Roman"/>
          <w:b w:val="false"/>
          <w:i w:val="false"/>
          <w:color w:val="000000"/>
          <w:sz w:val="28"/>
        </w:rPr>
        <w:t>
      "1. Қазақстан Республикасының автомобиль көлiгi туралы заңнамасында көзделген жағдайларда, шетелдік тасымалдаушының Қазақстан Республикасының аумағында автомобильмен халықаралық тасымалдауды рұқсатсыз немесе арнаулы рұқсатсыз, сондай-ақ тасымалдау түріне сәйкес келмейтін рұқсатты пайдаланып жүзеге асыруы –</w:t>
      </w:r>
    </w:p>
    <w:bookmarkEnd w:id="624"/>
    <w:bookmarkStart w:name="z653" w:id="625"/>
    <w:p>
      <w:pPr>
        <w:spacing w:after="0"/>
        <w:ind w:left="0"/>
        <w:jc w:val="both"/>
      </w:pPr>
      <w:r>
        <w:rPr>
          <w:rFonts w:ascii="Times New Roman"/>
          <w:b w:val="false"/>
          <w:i w:val="false"/>
          <w:color w:val="000000"/>
          <w:sz w:val="28"/>
        </w:rPr>
        <w:t>
      бес жүз айлық есептік көрсеткіш мөлшерінде айыппұл салуға алып келеді.";</w:t>
      </w:r>
    </w:p>
    <w:bookmarkEnd w:id="625"/>
    <w:bookmarkStart w:name="z654" w:id="626"/>
    <w:p>
      <w:pPr>
        <w:spacing w:after="0"/>
        <w:ind w:left="0"/>
        <w:jc w:val="both"/>
      </w:pPr>
      <w:r>
        <w:rPr>
          <w:rFonts w:ascii="Times New Roman"/>
          <w:b w:val="false"/>
          <w:i w:val="false"/>
          <w:color w:val="000000"/>
          <w:sz w:val="28"/>
        </w:rPr>
        <w:t>
      "5. Шетелдік тасымалдаушының толтырылмаған немесе Қазақстан Республикасында автомобильмен тасымалдаудың рұқсат беру жүйесін халықаралық қатынаста қолдану қағидаларын бұза отырып толтырылған отандық рұқсатты пайдалануы –</w:t>
      </w:r>
    </w:p>
    <w:bookmarkEnd w:id="626"/>
    <w:bookmarkStart w:name="z655" w:id="627"/>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End w:id="627"/>
    <w:bookmarkStart w:name="z656" w:id="628"/>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593-бапта</w:t>
      </w:r>
      <w:r>
        <w:rPr>
          <w:rFonts w:ascii="Times New Roman"/>
          <w:b w:val="false"/>
          <w:i w:val="false"/>
          <w:color w:val="000000"/>
          <w:sz w:val="28"/>
        </w:rPr>
        <w:t>:</w:t>
      </w:r>
    </w:p>
    <w:bookmarkEnd w:id="628"/>
    <w:bookmarkStart w:name="z657" w:id="629"/>
    <w:p>
      <w:pPr>
        <w:spacing w:after="0"/>
        <w:ind w:left="0"/>
        <w:jc w:val="both"/>
      </w:pPr>
      <w:r>
        <w:rPr>
          <w:rFonts w:ascii="Times New Roman"/>
          <w:b w:val="false"/>
          <w:i w:val="false"/>
          <w:color w:val="000000"/>
          <w:sz w:val="28"/>
        </w:rPr>
        <w:t>
      бірінші бөліктің бірінші абзацындағы "Жолаушыларды" деген сөз "Осы баптың 1-2-бөлігінде көзделген жағдайларды қоспағанда, жолаушыларды" деген сөздермен ауыстырылсын;</w:t>
      </w:r>
    </w:p>
    <w:bookmarkEnd w:id="629"/>
    <w:bookmarkStart w:name="z658" w:id="630"/>
    <w:p>
      <w:pPr>
        <w:spacing w:after="0"/>
        <w:ind w:left="0"/>
        <w:jc w:val="both"/>
      </w:pPr>
      <w:r>
        <w:rPr>
          <w:rFonts w:ascii="Times New Roman"/>
          <w:b w:val="false"/>
          <w:i w:val="false"/>
          <w:color w:val="000000"/>
          <w:sz w:val="28"/>
        </w:rPr>
        <w:t>
      мынадай мазмұндағы 1-2-бөлікпен толықтырылсын:</w:t>
      </w:r>
    </w:p>
    <w:bookmarkEnd w:id="630"/>
    <w:bookmarkStart w:name="z659" w:id="631"/>
    <w:p>
      <w:pPr>
        <w:spacing w:after="0"/>
        <w:ind w:left="0"/>
        <w:jc w:val="both"/>
      </w:pPr>
      <w:r>
        <w:rPr>
          <w:rFonts w:ascii="Times New Roman"/>
          <w:b w:val="false"/>
          <w:i w:val="false"/>
          <w:color w:val="000000"/>
          <w:sz w:val="28"/>
        </w:rPr>
        <w:t>
      "1-2. Жолаушыларды көлік құралының кабинасынан (салонынан) тыс тасымалдау, сол сияқты олардың көлік құралы жүріп келе жатқанда оның терезелері мен люктерінен денесін шығаруына, есікті ашуына жол беру –</w:t>
      </w:r>
    </w:p>
    <w:bookmarkEnd w:id="631"/>
    <w:bookmarkStart w:name="z660" w:id="632"/>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632"/>
    <w:bookmarkStart w:name="z661" w:id="633"/>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596-бап</w:t>
      </w:r>
      <w:r>
        <w:rPr>
          <w:rFonts w:ascii="Times New Roman"/>
          <w:b w:val="false"/>
          <w:i w:val="false"/>
          <w:color w:val="000000"/>
          <w:sz w:val="28"/>
        </w:rPr>
        <w:t xml:space="preserve"> мынадай мазмұндағы 3-1 және 4-1-бөліктермен толықтырылсын:</w:t>
      </w:r>
    </w:p>
    <w:bookmarkEnd w:id="633"/>
    <w:bookmarkStart w:name="z662" w:id="634"/>
    <w:p>
      <w:pPr>
        <w:spacing w:after="0"/>
        <w:ind w:left="0"/>
        <w:jc w:val="both"/>
      </w:pPr>
      <w:r>
        <w:rPr>
          <w:rFonts w:ascii="Times New Roman"/>
          <w:b w:val="false"/>
          <w:i w:val="false"/>
          <w:color w:val="000000"/>
          <w:sz w:val="28"/>
        </w:rPr>
        <w:t>
      "3-1. Осы баптың үшінші бөлігінде көзделген, осы Кодекстің 46-бабының төртінші бөлігіне сәйкес арнайы құқықтан айыру қолданылмайтын адамдар жасаған әрекет –</w:t>
      </w:r>
    </w:p>
    <w:bookmarkEnd w:id="634"/>
    <w:bookmarkStart w:name="z663" w:id="635"/>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635"/>
    <w:bookmarkStart w:name="z664" w:id="636"/>
    <w:p>
      <w:pPr>
        <w:spacing w:after="0"/>
        <w:ind w:left="0"/>
        <w:jc w:val="both"/>
      </w:pPr>
      <w:r>
        <w:rPr>
          <w:rFonts w:ascii="Times New Roman"/>
          <w:b w:val="false"/>
          <w:i w:val="false"/>
          <w:color w:val="000000"/>
          <w:sz w:val="28"/>
        </w:rPr>
        <w:t>
      "4-1. Осы баптың үшінші бөлігінде көзделген, көлік құралдарының, жүктердің, жолдардың, жол құрылысжайларының және өзге де құрылысжайлардың не өзге де мүліктің бүлінуіне алып келген, материалдық залал келтірген әрекет –</w:t>
      </w:r>
    </w:p>
    <w:bookmarkEnd w:id="636"/>
    <w:bookmarkStart w:name="z665" w:id="637"/>
    <w:p>
      <w:pPr>
        <w:spacing w:after="0"/>
        <w:ind w:left="0"/>
        <w:jc w:val="both"/>
      </w:pPr>
      <w:r>
        <w:rPr>
          <w:rFonts w:ascii="Times New Roman"/>
          <w:b w:val="false"/>
          <w:i w:val="false"/>
          <w:color w:val="000000"/>
          <w:sz w:val="28"/>
        </w:rPr>
        <w:t>
      тоғыз ай мерзімге көлік құралдарын басқару құқығынан айыруға алып келеді.";</w:t>
      </w:r>
    </w:p>
    <w:bookmarkEnd w:id="637"/>
    <w:bookmarkStart w:name="z666" w:id="638"/>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597-бапта</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4-1-бөліктің</w:t>
      </w:r>
      <w:r>
        <w:rPr>
          <w:rFonts w:ascii="Times New Roman"/>
          <w:b w:val="false"/>
          <w:i w:val="false"/>
          <w:color w:val="000000"/>
          <w:sz w:val="28"/>
        </w:rPr>
        <w:t xml:space="preserve"> екінші абзацындағы "үш" деген сөз "бір"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4-2-бөліктің</w:t>
      </w:r>
      <w:r>
        <w:rPr>
          <w:rFonts w:ascii="Times New Roman"/>
          <w:b w:val="false"/>
          <w:i w:val="false"/>
          <w:color w:val="000000"/>
          <w:sz w:val="28"/>
        </w:rPr>
        <w:t xml:space="preserve"> екінші абзацындағы "бес" деген сөз "екі" деген сөзбен ауыстырылсын;</w:t>
      </w:r>
    </w:p>
    <w:bookmarkStart w:name="z669" w:id="639"/>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598-бапта</w:t>
      </w:r>
      <w:r>
        <w:rPr>
          <w:rFonts w:ascii="Times New Roman"/>
          <w:b w:val="false"/>
          <w:i w:val="false"/>
          <w:color w:val="000000"/>
          <w:sz w:val="28"/>
        </w:rPr>
        <w:t>:</w:t>
      </w:r>
    </w:p>
    <w:bookmarkEnd w:id="639"/>
    <w:bookmarkStart w:name="z670" w:id="640"/>
    <w:p>
      <w:pPr>
        <w:spacing w:after="0"/>
        <w:ind w:left="0"/>
        <w:jc w:val="both"/>
      </w:pPr>
      <w:r>
        <w:rPr>
          <w:rFonts w:ascii="Times New Roman"/>
          <w:b w:val="false"/>
          <w:i w:val="false"/>
          <w:color w:val="000000"/>
          <w:sz w:val="28"/>
        </w:rPr>
        <w:t>
      бірінші бөліктің екінші абзацындағы "жеті" деген сөз "жиырма" деген сөзбен ауыстырылсын;</w:t>
      </w:r>
    </w:p>
    <w:bookmarkEnd w:id="640"/>
    <w:bookmarkStart w:name="z671" w:id="641"/>
    <w:p>
      <w:pPr>
        <w:spacing w:after="0"/>
        <w:ind w:left="0"/>
        <w:jc w:val="both"/>
      </w:pPr>
      <w:r>
        <w:rPr>
          <w:rFonts w:ascii="Times New Roman"/>
          <w:b w:val="false"/>
          <w:i w:val="false"/>
          <w:color w:val="000000"/>
          <w:sz w:val="28"/>
        </w:rPr>
        <w:t>
      екінші бөліктің екінші абзацында:</w:t>
      </w:r>
    </w:p>
    <w:bookmarkEnd w:id="641"/>
    <w:bookmarkStart w:name="z672" w:id="642"/>
    <w:p>
      <w:pPr>
        <w:spacing w:after="0"/>
        <w:ind w:left="0"/>
        <w:jc w:val="both"/>
      </w:pPr>
      <w:r>
        <w:rPr>
          <w:rFonts w:ascii="Times New Roman"/>
          <w:b w:val="false"/>
          <w:i w:val="false"/>
          <w:color w:val="000000"/>
          <w:sz w:val="28"/>
        </w:rPr>
        <w:t>
      "он бес" деген сөздер "қырық" деген сөзбен ауыстырылсын;</w:t>
      </w:r>
    </w:p>
    <w:bookmarkEnd w:id="642"/>
    <w:bookmarkStart w:name="z673" w:id="643"/>
    <w:p>
      <w:pPr>
        <w:spacing w:after="0"/>
        <w:ind w:left="0"/>
        <w:jc w:val="both"/>
      </w:pPr>
      <w:r>
        <w:rPr>
          <w:rFonts w:ascii="Times New Roman"/>
          <w:b w:val="false"/>
          <w:i w:val="false"/>
          <w:color w:val="000000"/>
          <w:sz w:val="28"/>
        </w:rPr>
        <w:t>
      "айыппұл салуға" деген сөздерден кейін "немесе жиырма сағат мерзімге қоғамдық жұмыстарға тартуға" деген сөздермен толықтырылсын;</w:t>
      </w:r>
    </w:p>
    <w:bookmarkEnd w:id="643"/>
    <w:bookmarkStart w:name="z674" w:id="644"/>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607-бапта</w:t>
      </w:r>
      <w:r>
        <w:rPr>
          <w:rFonts w:ascii="Times New Roman"/>
          <w:b w:val="false"/>
          <w:i w:val="false"/>
          <w:color w:val="000000"/>
          <w:sz w:val="28"/>
        </w:rPr>
        <w:t>:</w:t>
      </w:r>
    </w:p>
    <w:bookmarkEnd w:id="644"/>
    <w:bookmarkStart w:name="z675" w:id="645"/>
    <w:p>
      <w:pPr>
        <w:spacing w:after="0"/>
        <w:ind w:left="0"/>
        <w:jc w:val="both"/>
      </w:pPr>
      <w:r>
        <w:rPr>
          <w:rFonts w:ascii="Times New Roman"/>
          <w:b w:val="false"/>
          <w:i w:val="false"/>
          <w:color w:val="000000"/>
          <w:sz w:val="28"/>
        </w:rPr>
        <w:t>
      бірінші бөліктің екінші абзацындағы "он" деген сөз "жиырма" деген сөзбен ауыстырылсын;</w:t>
      </w:r>
    </w:p>
    <w:bookmarkEnd w:id="645"/>
    <w:bookmarkStart w:name="z676" w:id="646"/>
    <w:p>
      <w:pPr>
        <w:spacing w:after="0"/>
        <w:ind w:left="0"/>
        <w:jc w:val="both"/>
      </w:pPr>
      <w:r>
        <w:rPr>
          <w:rFonts w:ascii="Times New Roman"/>
          <w:b w:val="false"/>
          <w:i w:val="false"/>
          <w:color w:val="000000"/>
          <w:sz w:val="28"/>
        </w:rPr>
        <w:t>
      мынадай мазмұндағы үшінші бөлікпен толықтырылсын:</w:t>
      </w:r>
    </w:p>
    <w:bookmarkEnd w:id="646"/>
    <w:bookmarkStart w:name="z677" w:id="647"/>
    <w:p>
      <w:pPr>
        <w:spacing w:after="0"/>
        <w:ind w:left="0"/>
        <w:jc w:val="both"/>
      </w:pPr>
      <w:r>
        <w:rPr>
          <w:rFonts w:ascii="Times New Roman"/>
          <w:b w:val="false"/>
          <w:i w:val="false"/>
          <w:color w:val="000000"/>
          <w:sz w:val="28"/>
        </w:rPr>
        <w:t>
      "3. Осы баптың бірінші және екінші бөліктерінде көзделген, көлік құралдарының, жүктердің, жол құрылысжайларының және өзге де құрылысжайлардың не өзге де мүліктің бүлінуіне алып келген, материалдық залал келтірген әрекеттер –</w:t>
      </w:r>
    </w:p>
    <w:bookmarkEnd w:id="647"/>
    <w:bookmarkStart w:name="z678" w:id="648"/>
    <w:p>
      <w:pPr>
        <w:spacing w:after="0"/>
        <w:ind w:left="0"/>
        <w:jc w:val="both"/>
      </w:pPr>
      <w:r>
        <w:rPr>
          <w:rFonts w:ascii="Times New Roman"/>
          <w:b w:val="false"/>
          <w:i w:val="false"/>
          <w:color w:val="000000"/>
          <w:sz w:val="28"/>
        </w:rPr>
        <w:t>
      тоғыз ай мерзімге көлік құралдарын басқару құқығынан айыруға алып келеді.";</w:t>
      </w:r>
    </w:p>
    <w:bookmarkEnd w:id="648"/>
    <w:bookmarkStart w:name="z679" w:id="649"/>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608-баптың</w:t>
      </w:r>
      <w:r>
        <w:rPr>
          <w:rFonts w:ascii="Times New Roman"/>
          <w:b w:val="false"/>
          <w:i w:val="false"/>
          <w:color w:val="000000"/>
          <w:sz w:val="28"/>
        </w:rPr>
        <w:t xml:space="preserve"> алтыншы бөлігіндегі ", екінші" деген сөз алып тасталсын;</w:t>
      </w:r>
    </w:p>
    <w:bookmarkEnd w:id="649"/>
    <w:bookmarkStart w:name="z680" w:id="650"/>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610-бапта</w:t>
      </w:r>
      <w:r>
        <w:rPr>
          <w:rFonts w:ascii="Times New Roman"/>
          <w:b w:val="false"/>
          <w:i w:val="false"/>
          <w:color w:val="000000"/>
          <w:sz w:val="28"/>
        </w:rPr>
        <w:t>:</w:t>
      </w:r>
    </w:p>
    <w:bookmarkEnd w:id="650"/>
    <w:bookmarkStart w:name="z681" w:id="651"/>
    <w:p>
      <w:pPr>
        <w:spacing w:after="0"/>
        <w:ind w:left="0"/>
        <w:jc w:val="both"/>
      </w:pPr>
      <w:r>
        <w:rPr>
          <w:rFonts w:ascii="Times New Roman"/>
          <w:b w:val="false"/>
          <w:i w:val="false"/>
          <w:color w:val="000000"/>
          <w:sz w:val="28"/>
        </w:rPr>
        <w:t>
      бірінші бөліктің екінші абзацындағы "немесе алты айға дейінгі мерзiмге көлiк құралын басқару құқығынан айыруға әкеп соғады" деген сөздер "алып келеді" деген сөздермен ауыстырылсын;</w:t>
      </w:r>
    </w:p>
    <w:bookmarkEnd w:id="651"/>
    <w:bookmarkStart w:name="z682" w:id="65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652"/>
    <w:bookmarkStart w:name="z683" w:id="65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не жәбірленушінің денсаулығына жеңiл зиян келтiруге алып келген әрекет –";</w:t>
      </w:r>
    </w:p>
    <w:bookmarkEnd w:id="653"/>
    <w:bookmarkStart w:name="z684" w:id="654"/>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615-бапта</w:t>
      </w:r>
      <w:r>
        <w:rPr>
          <w:rFonts w:ascii="Times New Roman"/>
          <w:b w:val="false"/>
          <w:i w:val="false"/>
          <w:color w:val="000000"/>
          <w:sz w:val="28"/>
        </w:rPr>
        <w:t>:</w:t>
      </w:r>
    </w:p>
    <w:bookmarkEnd w:id="654"/>
    <w:bookmarkStart w:name="z685" w:id="655"/>
    <w:p>
      <w:pPr>
        <w:spacing w:after="0"/>
        <w:ind w:left="0"/>
        <w:jc w:val="both"/>
      </w:pPr>
      <w:r>
        <w:rPr>
          <w:rFonts w:ascii="Times New Roman"/>
          <w:b w:val="false"/>
          <w:i w:val="false"/>
          <w:color w:val="000000"/>
          <w:sz w:val="28"/>
        </w:rPr>
        <w:t>
      төртінші бөліктің екінші абзацы "айыппұл салуға" деген сөздерден кейін "немесе он екі сағат мерзімге қоғамдық жұмыстарға тартуға" деген сөздермен толықтырылсын;</w:t>
      </w:r>
    </w:p>
    <w:bookmarkEnd w:id="655"/>
    <w:bookmarkStart w:name="z686" w:id="656"/>
    <w:p>
      <w:pPr>
        <w:spacing w:after="0"/>
        <w:ind w:left="0"/>
        <w:jc w:val="both"/>
      </w:pPr>
      <w:r>
        <w:rPr>
          <w:rFonts w:ascii="Times New Roman"/>
          <w:b w:val="false"/>
          <w:i w:val="false"/>
          <w:color w:val="000000"/>
          <w:sz w:val="28"/>
        </w:rPr>
        <w:t>
      мынадай мазмұндағы бесінші бөлікпен толықтырылсын:</w:t>
      </w:r>
    </w:p>
    <w:bookmarkEnd w:id="656"/>
    <w:bookmarkStart w:name="z687" w:id="657"/>
    <w:p>
      <w:pPr>
        <w:spacing w:after="0"/>
        <w:ind w:left="0"/>
        <w:jc w:val="both"/>
      </w:pPr>
      <w:r>
        <w:rPr>
          <w:rFonts w:ascii="Times New Roman"/>
          <w:b w:val="false"/>
          <w:i w:val="false"/>
          <w:color w:val="000000"/>
          <w:sz w:val="28"/>
        </w:rPr>
        <w:t>
      "5. Көлік құралы жүріп келе жатқанда жолаушының көлік кабинасының (салонының) сыртында болуы –</w:t>
      </w:r>
    </w:p>
    <w:bookmarkEnd w:id="657"/>
    <w:bookmarkStart w:name="z688" w:id="658"/>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658"/>
    <w:bookmarkStart w:name="z689" w:id="659"/>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637-бапта</w:t>
      </w:r>
      <w:r>
        <w:rPr>
          <w:rFonts w:ascii="Times New Roman"/>
          <w:b w:val="false"/>
          <w:i w:val="false"/>
          <w:color w:val="000000"/>
          <w:sz w:val="28"/>
        </w:rPr>
        <w:t>:</w:t>
      </w:r>
    </w:p>
    <w:bookmarkEnd w:id="659"/>
    <w:bookmarkStart w:name="z690" w:id="660"/>
    <w:p>
      <w:pPr>
        <w:spacing w:after="0"/>
        <w:ind w:left="0"/>
        <w:jc w:val="both"/>
      </w:pPr>
      <w:r>
        <w:rPr>
          <w:rFonts w:ascii="Times New Roman"/>
          <w:b w:val="false"/>
          <w:i w:val="false"/>
          <w:color w:val="000000"/>
          <w:sz w:val="28"/>
        </w:rPr>
        <w:t>
      жетінші бөліктің екінші абзацы мынадай редакцияда жазылсын:</w:t>
      </w:r>
    </w:p>
    <w:bookmarkEnd w:id="660"/>
    <w:bookmarkStart w:name="z691" w:id="661"/>
    <w:p>
      <w:pPr>
        <w:spacing w:after="0"/>
        <w:ind w:left="0"/>
        <w:jc w:val="both"/>
      </w:pPr>
      <w:r>
        <w:rPr>
          <w:rFonts w:ascii="Times New Roman"/>
          <w:b w:val="false"/>
          <w:i w:val="false"/>
          <w:color w:val="000000"/>
          <w:sz w:val="28"/>
        </w:rPr>
        <w:t>
      "шағын кәсiпкерлiк субъектiлерiне – үш жүз, орта кәсiпкерлiк субъектiлерiне – бес жүз, iрi кәсiпкерлiк субъектiлерiне жеті жүз айлық есептiк көрсеткiш мөлшерiнде айыппұл салуға алып келеді.";</w:t>
      </w:r>
    </w:p>
    <w:bookmarkEnd w:id="661"/>
    <w:bookmarkStart w:name="z692" w:id="662"/>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bookmarkEnd w:id="662"/>
    <w:bookmarkStart w:name="z693" w:id="663"/>
    <w:p>
      <w:pPr>
        <w:spacing w:after="0"/>
        <w:ind w:left="0"/>
        <w:jc w:val="both"/>
      </w:pPr>
      <w:r>
        <w:rPr>
          <w:rFonts w:ascii="Times New Roman"/>
          <w:b w:val="false"/>
          <w:i w:val="false"/>
          <w:color w:val="000000"/>
          <w:sz w:val="28"/>
        </w:rPr>
        <w:t>
      "байланыс саласындағы көрсетілетін қызметтерді ұсынуға арналған лицензияның қолданылуын тоқтата тұрып немесе байланыс саласындағы қызметті немесе байланыс саласындағы қызметтің жекелеген түрлерін лицензиялау болмаған жағдайда, байланыс саласындағы мұндай қызметті тоқтата тұрып, шағын кәсіпкерлік субъектілеріне – төрт жүз, орта кәсіпкерлік субъектілеріне – жеті жүз, ірі кәсіпкерлік субъектілеріне екі мың айлық есептік көрсеткіш мөлшерінде айыппұл салуға алып келеді.";</w:t>
      </w:r>
    </w:p>
    <w:bookmarkEnd w:id="663"/>
    <w:bookmarkStart w:name="z694" w:id="664"/>
    <w:p>
      <w:pPr>
        <w:spacing w:after="0"/>
        <w:ind w:left="0"/>
        <w:jc w:val="both"/>
      </w:pPr>
      <w:r>
        <w:rPr>
          <w:rFonts w:ascii="Times New Roman"/>
          <w:b w:val="false"/>
          <w:i w:val="false"/>
          <w:color w:val="000000"/>
          <w:sz w:val="28"/>
        </w:rPr>
        <w:t>
      тоғызыншы бөліктегі "Ұялы байланыс" деген сөздер "Байланыс" деген сөзбен ауыстырылсын;</w:t>
      </w:r>
    </w:p>
    <w:bookmarkEnd w:id="664"/>
    <w:bookmarkStart w:name="z695" w:id="665"/>
    <w:p>
      <w:pPr>
        <w:spacing w:after="0"/>
        <w:ind w:left="0"/>
        <w:jc w:val="both"/>
      </w:pPr>
      <w:r>
        <w:rPr>
          <w:rFonts w:ascii="Times New Roman"/>
          <w:b w:val="false"/>
          <w:i w:val="false"/>
          <w:color w:val="000000"/>
          <w:sz w:val="28"/>
        </w:rPr>
        <w:t>
      мынадай мазмұндағы он алтыншы, он жетінші, он сегізінші және он тоғызыншы бөліктермен толықтырылсын:</w:t>
      </w:r>
    </w:p>
    <w:bookmarkEnd w:id="665"/>
    <w:bookmarkStart w:name="z696" w:id="666"/>
    <w:p>
      <w:pPr>
        <w:spacing w:after="0"/>
        <w:ind w:left="0"/>
        <w:jc w:val="both"/>
      </w:pPr>
      <w:r>
        <w:rPr>
          <w:rFonts w:ascii="Times New Roman"/>
          <w:b w:val="false"/>
          <w:i w:val="false"/>
          <w:color w:val="000000"/>
          <w:sz w:val="28"/>
        </w:rPr>
        <w:t>
      "16. Байланыс операторының және (немесе) байланыс желісі иесінің жедел-іздестіру, қарсы барлау іс-шараларын техникалық жүргізу функциялары бар телекоммуникациялық жабдықтың сақталуы мен қауіпсіздігін, үздіксіз жұмыс істеуін қамтамасыз ету жөніндегі міндетті орындамауы –</w:t>
      </w:r>
    </w:p>
    <w:bookmarkEnd w:id="666"/>
    <w:bookmarkStart w:name="z697" w:id="667"/>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End w:id="667"/>
    <w:bookmarkStart w:name="z698" w:id="668"/>
    <w:p>
      <w:pPr>
        <w:spacing w:after="0"/>
        <w:ind w:left="0"/>
        <w:jc w:val="both"/>
      </w:pPr>
      <w:r>
        <w:rPr>
          <w:rFonts w:ascii="Times New Roman"/>
          <w:b w:val="false"/>
          <w:i w:val="false"/>
          <w:color w:val="000000"/>
          <w:sz w:val="28"/>
        </w:rPr>
        <w:t>
      17. Пошта операторының пошта байланысы желілерінде жедел-іздестіру, қарсы барлау қызметін жүзеге асыратын органдарды пошта байланысының барлық желісінде жедел-іздестіру, қарсы барлау іс-шараларын жүргізудің ұйымдастырушылық және техникалық мүмкіндіктерімен, пошта операторы көрсететін қызметтерді пайдаланушылар туралы қызметтік ақпаратқа қолжетімділікпен қамтамасыз ету, сондай-ақ жедел-іздестіру, қарсы барлау іс-шараларын жүргізу нысандары мен әдістерін ашуға жол бермеу бойынша шаралар қабылдау жөніндегі міндеттерді орындамауы –</w:t>
      </w:r>
    </w:p>
    <w:bookmarkEnd w:id="668"/>
    <w:bookmarkStart w:name="z699" w:id="669"/>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End w:id="669"/>
    <w:bookmarkStart w:name="z700" w:id="670"/>
    <w:p>
      <w:pPr>
        <w:spacing w:after="0"/>
        <w:ind w:left="0"/>
        <w:jc w:val="both"/>
      </w:pPr>
      <w:r>
        <w:rPr>
          <w:rFonts w:ascii="Times New Roman"/>
          <w:b w:val="false"/>
          <w:i w:val="false"/>
          <w:color w:val="000000"/>
          <w:sz w:val="28"/>
        </w:rPr>
        <w:t>
      18. Пошта операторының жедел-іздестіру, қарсы барлау іс-шараларын жүргізуді, дербес деректер туралы ақпаратты жинау мен сақтауды қамтамасыз ететін техникалық құралдарды және жабдықтарды пошта желілерінде орнату жөніндегі міндеттерді орындамауы –</w:t>
      </w:r>
    </w:p>
    <w:bookmarkEnd w:id="670"/>
    <w:bookmarkStart w:name="z701" w:id="671"/>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бес жүз, ірі кәсіпкерлік субъектілеріне жеті жүз айлық есептік көрсеткіш мөлшерінде айыппұл салуға алып келеді.</w:t>
      </w:r>
    </w:p>
    <w:bookmarkEnd w:id="671"/>
    <w:bookmarkStart w:name="z702" w:id="672"/>
    <w:p>
      <w:pPr>
        <w:spacing w:after="0"/>
        <w:ind w:left="0"/>
        <w:jc w:val="both"/>
      </w:pPr>
      <w:r>
        <w:rPr>
          <w:rFonts w:ascii="Times New Roman"/>
          <w:b w:val="false"/>
          <w:i w:val="false"/>
          <w:color w:val="000000"/>
          <w:sz w:val="28"/>
        </w:rPr>
        <w:t>
      19. Осы баптың он жетінші және он сегізінші бөліктерінде көзделген, әкімшілік жаза қолданылғаннан кейін бір жыл ішінде қайталап жасалған әрекеттер –</w:t>
      </w:r>
    </w:p>
    <w:bookmarkEnd w:id="672"/>
    <w:bookmarkStart w:name="z703" w:id="673"/>
    <w:p>
      <w:pPr>
        <w:spacing w:after="0"/>
        <w:ind w:left="0"/>
        <w:jc w:val="both"/>
      </w:pPr>
      <w:r>
        <w:rPr>
          <w:rFonts w:ascii="Times New Roman"/>
          <w:b w:val="false"/>
          <w:i w:val="false"/>
          <w:color w:val="000000"/>
          <w:sz w:val="28"/>
        </w:rPr>
        <w:t>
      шағын кәсіпкерлік субъектілеріне – төрт жүз, орта кәсіпкерлік субъектілеріне – жеті жүз, ірі кәсіпкерлік субъектілеріне екі мың айлық есептік көрсеткіш мөлшерінде айыппұл салуға алып келеді.";</w:t>
      </w:r>
    </w:p>
    <w:bookmarkEnd w:id="673"/>
    <w:bookmarkStart w:name="z704" w:id="674"/>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640-бапта</w:t>
      </w:r>
      <w:r>
        <w:rPr>
          <w:rFonts w:ascii="Times New Roman"/>
          <w:b w:val="false"/>
          <w:i w:val="false"/>
          <w:color w:val="000000"/>
          <w:sz w:val="28"/>
        </w:rPr>
        <w:t>:</w:t>
      </w:r>
    </w:p>
    <w:bookmarkEnd w:id="674"/>
    <w:bookmarkStart w:name="z705" w:id="675"/>
    <w:p>
      <w:pPr>
        <w:spacing w:after="0"/>
        <w:ind w:left="0"/>
        <w:jc w:val="both"/>
      </w:pPr>
      <w:r>
        <w:rPr>
          <w:rFonts w:ascii="Times New Roman"/>
          <w:b w:val="false"/>
          <w:i w:val="false"/>
          <w:color w:val="000000"/>
          <w:sz w:val="28"/>
        </w:rPr>
        <w:t>
      екінші бөліктің бірінші абзацы "ашық" деген сөзден кейін "және жабық" деген сөздермен толықтырылсын;</w:t>
      </w:r>
    </w:p>
    <w:bookmarkEnd w:id="675"/>
    <w:bookmarkStart w:name="z706" w:id="676"/>
    <w:p>
      <w:pPr>
        <w:spacing w:after="0"/>
        <w:ind w:left="0"/>
        <w:jc w:val="both"/>
      </w:pPr>
      <w:r>
        <w:rPr>
          <w:rFonts w:ascii="Times New Roman"/>
          <w:b w:val="false"/>
          <w:i w:val="false"/>
          <w:color w:val="000000"/>
          <w:sz w:val="28"/>
        </w:rPr>
        <w:t>
      мынадай мазмұндағы 2-1, 2-2 және 6-бөліктермен толықтырылсын:</w:t>
      </w:r>
    </w:p>
    <w:bookmarkEnd w:id="676"/>
    <w:bookmarkStart w:name="z707" w:id="677"/>
    <w:p>
      <w:pPr>
        <w:spacing w:after="0"/>
        <w:ind w:left="0"/>
        <w:jc w:val="both"/>
      </w:pPr>
      <w:r>
        <w:rPr>
          <w:rFonts w:ascii="Times New Roman"/>
          <w:b w:val="false"/>
          <w:i w:val="false"/>
          <w:color w:val="000000"/>
          <w:sz w:val="28"/>
        </w:rPr>
        <w:t>
      "2-1. Тіркеу куәліктерін беру, сақтау, кері қайтарып алу және электрондық цифрлық қолтаңбаның ашық кілтінің тиесілілігі мен жарамдылығын растау қағидаларын Қазақстан Республикасы Ұлттық куәландырушы орталығының немесе куәландырушы орталықтың:</w:t>
      </w:r>
    </w:p>
    <w:bookmarkEnd w:id="677"/>
    <w:bookmarkStart w:name="z708" w:id="678"/>
    <w:p>
      <w:pPr>
        <w:spacing w:after="0"/>
        <w:ind w:left="0"/>
        <w:jc w:val="both"/>
      </w:pPr>
      <w:r>
        <w:rPr>
          <w:rFonts w:ascii="Times New Roman"/>
          <w:b w:val="false"/>
          <w:i w:val="false"/>
          <w:color w:val="000000"/>
          <w:sz w:val="28"/>
        </w:rPr>
        <w:t>
      1) тіркеу куәліктерін беру шарттарын;</w:t>
      </w:r>
    </w:p>
    <w:bookmarkEnd w:id="678"/>
    <w:bookmarkStart w:name="z709" w:id="679"/>
    <w:p>
      <w:pPr>
        <w:spacing w:after="0"/>
        <w:ind w:left="0"/>
        <w:jc w:val="both"/>
      </w:pPr>
      <w:r>
        <w:rPr>
          <w:rFonts w:ascii="Times New Roman"/>
          <w:b w:val="false"/>
          <w:i w:val="false"/>
          <w:color w:val="000000"/>
          <w:sz w:val="28"/>
        </w:rPr>
        <w:t>
      2) электрондық цифрлық қолтаңбаның ашық кілтінің тиесілілігі мен жарамдылығын растау тұрғысынан тексеруді сақтамауынан көрінген бұзушылық –</w:t>
      </w:r>
    </w:p>
    <w:bookmarkEnd w:id="679"/>
    <w:bookmarkStart w:name="z710" w:id="680"/>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отыз,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End w:id="680"/>
    <w:bookmarkStart w:name="z711" w:id="681"/>
    <w:p>
      <w:pPr>
        <w:spacing w:after="0"/>
        <w:ind w:left="0"/>
        <w:jc w:val="both"/>
      </w:pPr>
      <w:r>
        <w:rPr>
          <w:rFonts w:ascii="Times New Roman"/>
          <w:b w:val="false"/>
          <w:i w:val="false"/>
          <w:color w:val="000000"/>
          <w:sz w:val="28"/>
        </w:rPr>
        <w:t>
      2-2. Электрондық цифрлық қолтаңбаның түпнұсқалығын тексеру функционалының болмауынан көрінген электрондық цифрлық қолтаңбаның түпнұсқалығын тексеру қағидаларын бұзу –</w:t>
      </w:r>
    </w:p>
    <w:bookmarkEnd w:id="681"/>
    <w:bookmarkStart w:name="z712" w:id="682"/>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отыз,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End w:id="682"/>
    <w:bookmarkStart w:name="z713" w:id="683"/>
    <w:p>
      <w:pPr>
        <w:spacing w:after="0"/>
        <w:ind w:left="0"/>
        <w:jc w:val="both"/>
      </w:pPr>
      <w:r>
        <w:rPr>
          <w:rFonts w:ascii="Times New Roman"/>
          <w:b w:val="false"/>
          <w:i w:val="false"/>
          <w:color w:val="000000"/>
          <w:sz w:val="28"/>
        </w:rPr>
        <w:t>
      "6. Басқа адамның электрондық цифрлық қолтаңбасының жабық кілтін пайдалану –</w:t>
      </w:r>
    </w:p>
    <w:bookmarkEnd w:id="683"/>
    <w:bookmarkStart w:name="z714" w:id="684"/>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End w:id="684"/>
    <w:bookmarkStart w:name="z715" w:id="685"/>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641-бапта</w:t>
      </w:r>
      <w:r>
        <w:rPr>
          <w:rFonts w:ascii="Times New Roman"/>
          <w:b w:val="false"/>
          <w:i w:val="false"/>
          <w:color w:val="000000"/>
          <w:sz w:val="28"/>
        </w:rPr>
        <w:t>:</w:t>
      </w:r>
    </w:p>
    <w:bookmarkEnd w:id="685"/>
    <w:bookmarkStart w:name="z716" w:id="686"/>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86"/>
    <w:bookmarkStart w:name="z717" w:id="687"/>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жетпіс бес,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687"/>
    <w:bookmarkStart w:name="z718" w:id="688"/>
    <w:p>
      <w:pPr>
        <w:spacing w:after="0"/>
        <w:ind w:left="0"/>
        <w:jc w:val="both"/>
      </w:pPr>
      <w:r>
        <w:rPr>
          <w:rFonts w:ascii="Times New Roman"/>
          <w:b w:val="false"/>
          <w:i w:val="false"/>
          <w:color w:val="000000"/>
          <w:sz w:val="28"/>
        </w:rPr>
        <w:t>
      мынадай мазмұндағы ескертпемен толықтырылсын:</w:t>
      </w:r>
    </w:p>
    <w:bookmarkEnd w:id="688"/>
    <w:bookmarkStart w:name="z719" w:id="689"/>
    <w:p>
      <w:pPr>
        <w:spacing w:after="0"/>
        <w:ind w:left="0"/>
        <w:jc w:val="both"/>
      </w:pPr>
      <w:r>
        <w:rPr>
          <w:rFonts w:ascii="Times New Roman"/>
          <w:b w:val="false"/>
          <w:i w:val="false"/>
          <w:color w:val="000000"/>
          <w:sz w:val="28"/>
        </w:rPr>
        <w:t>
      "Ескертпе. Осы баптың бірінші бөлігінің мақсаттары үшін лауазымды адамдар деп тиісті бұйрықтармен міндеттерді орындау жүктелген бірінші басшыларды, басшылардың орынбасарларын, аппараттар басшыларын не оларды алмастыратын адамдарды түсінген жөн.";</w:t>
      </w:r>
    </w:p>
    <w:bookmarkEnd w:id="689"/>
    <w:bookmarkStart w:name="z720" w:id="690"/>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646-баптың</w:t>
      </w:r>
      <w:r>
        <w:rPr>
          <w:rFonts w:ascii="Times New Roman"/>
          <w:b w:val="false"/>
          <w:i w:val="false"/>
          <w:color w:val="000000"/>
          <w:sz w:val="28"/>
        </w:rPr>
        <w:t xml:space="preserve"> үшінші бөлігінің бірінші абзацындағы "әскери есепке алуды жүзеге асыратын органға" деген сөздер "тиісті жергілікті әскери басқару органдарына" деген сөздермен ауыстырылсын;</w:t>
      </w:r>
    </w:p>
    <w:bookmarkEnd w:id="690"/>
    <w:bookmarkStart w:name="z721" w:id="691"/>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647-баптың</w:t>
      </w:r>
      <w:r>
        <w:rPr>
          <w:rFonts w:ascii="Times New Roman"/>
          <w:b w:val="false"/>
          <w:i w:val="false"/>
          <w:color w:val="000000"/>
          <w:sz w:val="28"/>
        </w:rPr>
        <w:t xml:space="preserve"> бірінші абзацындағы "тұрақты тұрғылықты жерге немесе" деген сөздер алып тасталсын;</w:t>
      </w:r>
    </w:p>
    <w:bookmarkEnd w:id="691"/>
    <w:bookmarkStart w:name="z722" w:id="692"/>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648-баптың</w:t>
      </w:r>
      <w:r>
        <w:rPr>
          <w:rFonts w:ascii="Times New Roman"/>
          <w:b w:val="false"/>
          <w:i w:val="false"/>
          <w:color w:val="000000"/>
          <w:sz w:val="28"/>
        </w:rPr>
        <w:t xml:space="preserve"> бірінші бөлігінің бірінші абзацындағы "комиссияның" деген сөз "тіркеу комиссиясының" деген сөздермен ауыстырылсын;</w:t>
      </w:r>
    </w:p>
    <w:bookmarkEnd w:id="692"/>
    <w:bookmarkStart w:name="z723" w:id="693"/>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653-бапта</w:t>
      </w:r>
      <w:r>
        <w:rPr>
          <w:rFonts w:ascii="Times New Roman"/>
          <w:b w:val="false"/>
          <w:i w:val="false"/>
          <w:color w:val="000000"/>
          <w:sz w:val="28"/>
        </w:rPr>
        <w:t>:</w:t>
      </w:r>
    </w:p>
    <w:bookmarkEnd w:id="693"/>
    <w:bookmarkStart w:name="z724" w:id="694"/>
    <w:p>
      <w:pPr>
        <w:spacing w:after="0"/>
        <w:ind w:left="0"/>
        <w:jc w:val="both"/>
      </w:pPr>
      <w:r>
        <w:rPr>
          <w:rFonts w:ascii="Times New Roman"/>
          <w:b w:val="false"/>
          <w:i w:val="false"/>
          <w:color w:val="000000"/>
          <w:sz w:val="28"/>
        </w:rPr>
        <w:t>
      бірінші бөліктің екінші абзацы "айыппұл салуға" деген сөздерден кейін "немесе жиырма сағатқа дейінгі мерзімге қоғамдық жұмыстарға тартуға" деген сөздермен толықтырылсын;</w:t>
      </w:r>
    </w:p>
    <w:bookmarkEnd w:id="694"/>
    <w:bookmarkStart w:name="z725" w:id="695"/>
    <w:p>
      <w:pPr>
        <w:spacing w:after="0"/>
        <w:ind w:left="0"/>
        <w:jc w:val="both"/>
      </w:pPr>
      <w:r>
        <w:rPr>
          <w:rFonts w:ascii="Times New Roman"/>
          <w:b w:val="false"/>
          <w:i w:val="false"/>
          <w:color w:val="000000"/>
          <w:sz w:val="28"/>
        </w:rPr>
        <w:t>
      екінші бөліктің екінші абзацы "айыппұл салуға" деген сөздерден кейін "немесе қырық сағатқа дейінгі мерзімге қоғамдық жұмыстарға тартуға" деген сөздермен толықтырылсын;</w:t>
      </w:r>
    </w:p>
    <w:bookmarkEnd w:id="695"/>
    <w:bookmarkStart w:name="z726" w:id="696"/>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659-бапта</w:t>
      </w:r>
      <w:r>
        <w:rPr>
          <w:rFonts w:ascii="Times New Roman"/>
          <w:b w:val="false"/>
          <w:i w:val="false"/>
          <w:color w:val="000000"/>
          <w:sz w:val="28"/>
        </w:rPr>
        <w:t>:</w:t>
      </w:r>
    </w:p>
    <w:bookmarkEnd w:id="696"/>
    <w:bookmarkStart w:name="z727" w:id="697"/>
    <w:p>
      <w:pPr>
        <w:spacing w:after="0"/>
        <w:ind w:left="0"/>
        <w:jc w:val="both"/>
      </w:pPr>
      <w:r>
        <w:rPr>
          <w:rFonts w:ascii="Times New Roman"/>
          <w:b w:val="false"/>
          <w:i w:val="false"/>
          <w:color w:val="000000"/>
          <w:sz w:val="28"/>
        </w:rPr>
        <w:t>
      бірінші бөліктің бірінші абзацындағы "кезде және медициналық қызмет сараптамасын жүргiзу барысында органға (лауазымды адамға)" деген сөздер "кездегі және медициналық қызмет сараптамасын жүргiзу барысындағы" деген сөздермен ауыстырылсын;</w:t>
      </w:r>
    </w:p>
    <w:bookmarkEnd w:id="697"/>
    <w:bookmarkStart w:name="z728" w:id="698"/>
    <w:p>
      <w:pPr>
        <w:spacing w:after="0"/>
        <w:ind w:left="0"/>
        <w:jc w:val="both"/>
      </w:pPr>
      <w:r>
        <w:rPr>
          <w:rFonts w:ascii="Times New Roman"/>
          <w:b w:val="false"/>
          <w:i w:val="false"/>
          <w:color w:val="000000"/>
          <w:sz w:val="28"/>
        </w:rPr>
        <w:t>
      ескертпедегі "осыған уәкiлеттiк берілген орган (лауазымды адам) iс бойынша шешiм шығарғанға" деген сөздер "iс бойынша шешiм шығарылғанға" деген сөздермен ауыстырылсын;</w:t>
      </w:r>
    </w:p>
    <w:bookmarkEnd w:id="698"/>
    <w:bookmarkStart w:name="z729" w:id="699"/>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667-баптың</w:t>
      </w:r>
      <w:r>
        <w:rPr>
          <w:rFonts w:ascii="Times New Roman"/>
          <w:b w:val="false"/>
          <w:i w:val="false"/>
          <w:color w:val="000000"/>
          <w:sz w:val="28"/>
        </w:rPr>
        <w:t xml:space="preserve"> бірінші бөлігінің бірінші абзацы мынадай редакцияда жазылсын:</w:t>
      </w:r>
    </w:p>
    <w:bookmarkEnd w:id="699"/>
    <w:bookmarkStart w:name="z730" w:id="700"/>
    <w:p>
      <w:pPr>
        <w:spacing w:after="0"/>
        <w:ind w:left="0"/>
        <w:jc w:val="both"/>
      </w:pPr>
      <w:r>
        <w:rPr>
          <w:rFonts w:ascii="Times New Roman"/>
          <w:b w:val="false"/>
          <w:i w:val="false"/>
          <w:color w:val="000000"/>
          <w:sz w:val="28"/>
        </w:rPr>
        <w:t>
      "1.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қызметтік міндеттерін атқаруына байланысты олардың заңды өкіміне немесе талабына бағынбау, олардың заңды қызметіне кедергі келтіру, сол сияқты былапыт сөйлеуден, құрметтемеушілік танытудан, лайықсыз мінез-құлықтан, арандатушылықтан, мазақ қылудан, әбес қылықтар (белгілер), заттар көрсетуден, оның ішінде масс-медианы немесе телекоммуникация желілерін пайдалану арқылы көрінген араласу –";</w:t>
      </w:r>
    </w:p>
    <w:bookmarkEnd w:id="700"/>
    <w:bookmarkStart w:name="z731" w:id="701"/>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668-бапта</w:t>
      </w:r>
      <w:r>
        <w:rPr>
          <w:rFonts w:ascii="Times New Roman"/>
          <w:b w:val="false"/>
          <w:i w:val="false"/>
          <w:color w:val="000000"/>
          <w:sz w:val="28"/>
        </w:rPr>
        <w:t>:</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"Адвокаттың" деген сөзден кейін ", заң консультантының" деген сөздермен толықтырылсын;</w:t>
      </w:r>
    </w:p>
    <w:bookmarkStart w:name="z733" w:id="702"/>
    <w:p>
      <w:pPr>
        <w:spacing w:after="0"/>
        <w:ind w:left="0"/>
        <w:jc w:val="both"/>
      </w:pPr>
      <w:r>
        <w:rPr>
          <w:rFonts w:ascii="Times New Roman"/>
          <w:b w:val="false"/>
          <w:i w:val="false"/>
          <w:color w:val="000000"/>
          <w:sz w:val="28"/>
        </w:rPr>
        <w:t>
      бірінші абзац "кеңсенің" деген сөзден кейін ", заң консультанттарының" деген сөздермен толықтырылсын;</w:t>
      </w:r>
    </w:p>
    <w:bookmarkEnd w:id="702"/>
    <w:bookmarkStart w:name="z734" w:id="703"/>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669-баптың</w:t>
      </w:r>
      <w:r>
        <w:rPr>
          <w:rFonts w:ascii="Times New Roman"/>
          <w:b w:val="false"/>
          <w:i w:val="false"/>
          <w:color w:val="000000"/>
          <w:sz w:val="28"/>
        </w:rPr>
        <w:t xml:space="preserve"> бірінші бөлігінде:</w:t>
      </w:r>
    </w:p>
    <w:bookmarkEnd w:id="703"/>
    <w:bookmarkStart w:name="z735" w:id="704"/>
    <w:p>
      <w:pPr>
        <w:spacing w:after="0"/>
        <w:ind w:left="0"/>
        <w:jc w:val="both"/>
      </w:pPr>
      <w:r>
        <w:rPr>
          <w:rFonts w:ascii="Times New Roman"/>
          <w:b w:val="false"/>
          <w:i w:val="false"/>
          <w:color w:val="000000"/>
          <w:sz w:val="28"/>
        </w:rPr>
        <w:t>
      бірінші абзац "егер бұл әрекетте қылмыстық жазаланатын iс-әрекет белгiлерi болмаса," деген сөздермен толықтырылсын;</w:t>
      </w:r>
    </w:p>
    <w:bookmarkEnd w:id="704"/>
    <w:bookmarkStart w:name="z736" w:id="705"/>
    <w:p>
      <w:pPr>
        <w:spacing w:after="0"/>
        <w:ind w:left="0"/>
        <w:jc w:val="both"/>
      </w:pPr>
      <w:r>
        <w:rPr>
          <w:rFonts w:ascii="Times New Roman"/>
          <w:b w:val="false"/>
          <w:i w:val="false"/>
          <w:color w:val="000000"/>
          <w:sz w:val="28"/>
        </w:rPr>
        <w:t>
      екінші абзац "бес айлық есептiк көрсеткiш мөлшерiнде айыппұл салуға" деген сөздерден кейін "немесе жиырма сағатқа дейінгі мерзімге қоғамдық жұмыстарға тартуға" деген сөздермен толықтырылсын;</w:t>
      </w:r>
    </w:p>
    <w:bookmarkEnd w:id="705"/>
    <w:bookmarkStart w:name="z737" w:id="706"/>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675-баптың</w:t>
      </w:r>
      <w:r>
        <w:rPr>
          <w:rFonts w:ascii="Times New Roman"/>
          <w:b w:val="false"/>
          <w:i w:val="false"/>
          <w:color w:val="000000"/>
          <w:sz w:val="28"/>
        </w:rPr>
        <w:t xml:space="preserve"> үшінші бөлігі мынадай редакцияда жазылсын:</w:t>
      </w:r>
    </w:p>
    <w:bookmarkEnd w:id="706"/>
    <w:bookmarkStart w:name="z738" w:id="707"/>
    <w:p>
      <w:pPr>
        <w:spacing w:after="0"/>
        <w:ind w:left="0"/>
        <w:jc w:val="both"/>
      </w:pPr>
      <w:r>
        <w:rPr>
          <w:rFonts w:ascii="Times New Roman"/>
          <w:b w:val="false"/>
          <w:i w:val="false"/>
          <w:color w:val="000000"/>
          <w:sz w:val="28"/>
        </w:rPr>
        <w:t>
      "3. Жеке күзет ұйымының күзетші лауазымын атқаратын жұмыскерінің нысанды киімін заңсыз киiп жүру (пайдалану) –</w:t>
      </w:r>
    </w:p>
    <w:bookmarkEnd w:id="707"/>
    <w:bookmarkStart w:name="z739" w:id="708"/>
    <w:p>
      <w:pPr>
        <w:spacing w:after="0"/>
        <w:ind w:left="0"/>
        <w:jc w:val="both"/>
      </w:pPr>
      <w:r>
        <w:rPr>
          <w:rFonts w:ascii="Times New Roman"/>
          <w:b w:val="false"/>
          <w:i w:val="false"/>
          <w:color w:val="000000"/>
          <w:sz w:val="28"/>
        </w:rPr>
        <w:t>
      нысанды киім тәркіленіп, жеке тұлғаларға бес айлық есептік көрсеткіш мөлшерінде айыппұл салуға алып келеді.";</w:t>
      </w:r>
    </w:p>
    <w:bookmarkEnd w:id="708"/>
    <w:bookmarkStart w:name="z740" w:id="709"/>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681-бапта</w:t>
      </w:r>
      <w:r>
        <w:rPr>
          <w:rFonts w:ascii="Times New Roman"/>
          <w:b w:val="false"/>
          <w:i w:val="false"/>
          <w:color w:val="000000"/>
          <w:sz w:val="28"/>
        </w:rPr>
        <w:t>:</w:t>
      </w:r>
    </w:p>
    <w:bookmarkEnd w:id="709"/>
    <w:bookmarkStart w:name="z741" w:id="710"/>
    <w:p>
      <w:pPr>
        <w:spacing w:after="0"/>
        <w:ind w:left="0"/>
        <w:jc w:val="both"/>
      </w:pPr>
      <w:r>
        <w:rPr>
          <w:rFonts w:ascii="Times New Roman"/>
          <w:b w:val="false"/>
          <w:i w:val="false"/>
          <w:color w:val="000000"/>
          <w:sz w:val="28"/>
        </w:rPr>
        <w:t>
      бірінші абзац мынадай редакцияда жазылсын:</w:t>
      </w:r>
    </w:p>
    <w:bookmarkEnd w:id="710"/>
    <w:bookmarkStart w:name="z742" w:id="711"/>
    <w:p>
      <w:pPr>
        <w:spacing w:after="0"/>
        <w:ind w:left="0"/>
        <w:jc w:val="both"/>
      </w:pPr>
      <w:r>
        <w:rPr>
          <w:rFonts w:ascii="Times New Roman"/>
          <w:b w:val="false"/>
          <w:i w:val="false"/>
          <w:color w:val="000000"/>
          <w:sz w:val="28"/>
        </w:rPr>
        <w:t>
      "Мемлекеттік органдар мен ұйымдардың, квазимемлекеттік сектор субъектілері басшыларының бұрын сыбайлас жемқорлық қылмыс жасаған адамдарды Қазақстан Республикасының заңнамасын бұза отырып жұмысқа қабылдауы, сондай-ақ олардың одан әрі жұмыс істеуіне жол беруі –";</w:t>
      </w:r>
    </w:p>
    <w:bookmarkEnd w:id="711"/>
    <w:bookmarkStart w:name="z743" w:id="712"/>
    <w:p>
      <w:pPr>
        <w:spacing w:after="0"/>
        <w:ind w:left="0"/>
        <w:jc w:val="both"/>
      </w:pPr>
      <w:r>
        <w:rPr>
          <w:rFonts w:ascii="Times New Roman"/>
          <w:b w:val="false"/>
          <w:i w:val="false"/>
          <w:color w:val="000000"/>
          <w:sz w:val="28"/>
        </w:rPr>
        <w:t>
      екінші абзацтағы "әкеп соғады" деген сөздер "алып келеді" деген сөздермен ауыстырылсын;</w:t>
      </w:r>
    </w:p>
    <w:bookmarkEnd w:id="712"/>
    <w:bookmarkStart w:name="z744" w:id="713"/>
    <w:p>
      <w:pPr>
        <w:spacing w:after="0"/>
        <w:ind w:left="0"/>
        <w:jc w:val="both"/>
      </w:pPr>
      <w:r>
        <w:rPr>
          <w:rFonts w:ascii="Times New Roman"/>
          <w:b w:val="false"/>
          <w:i w:val="false"/>
          <w:color w:val="000000"/>
          <w:sz w:val="28"/>
        </w:rPr>
        <w:t xml:space="preserve">
      143) </w:t>
      </w:r>
      <w:r>
        <w:rPr>
          <w:rFonts w:ascii="Times New Roman"/>
          <w:b w:val="false"/>
          <w:i w:val="false"/>
          <w:color w:val="000000"/>
          <w:sz w:val="28"/>
        </w:rPr>
        <w:t>684-бапта</w:t>
      </w:r>
      <w:r>
        <w:rPr>
          <w:rFonts w:ascii="Times New Roman"/>
          <w:b w:val="false"/>
          <w:i w:val="false"/>
          <w:color w:val="000000"/>
          <w:sz w:val="28"/>
        </w:rPr>
        <w:t>:</w:t>
      </w:r>
    </w:p>
    <w:bookmarkEnd w:id="713"/>
    <w:bookmarkStart w:name="z745" w:id="714"/>
    <w:p>
      <w:pPr>
        <w:spacing w:after="0"/>
        <w:ind w:left="0"/>
        <w:jc w:val="both"/>
      </w:pPr>
      <w:r>
        <w:rPr>
          <w:rFonts w:ascii="Times New Roman"/>
          <w:b w:val="false"/>
          <w:i w:val="false"/>
          <w:color w:val="000000"/>
          <w:sz w:val="28"/>
        </w:rPr>
        <w:t>
      бірінші бөлікте:</w:t>
      </w:r>
    </w:p>
    <w:bookmarkEnd w:id="714"/>
    <w:bookmarkStart w:name="z746" w:id="715"/>
    <w:p>
      <w:pPr>
        <w:spacing w:after="0"/>
        <w:ind w:left="0"/>
        <w:jc w:val="both"/>
      </w:pPr>
      <w:r>
        <w:rPr>
          <w:rFonts w:ascii="Times New Roman"/>
          <w:b w:val="false"/>
          <w:i w:val="false"/>
          <w:color w:val="000000"/>
          <w:sz w:val="28"/>
        </w:rPr>
        <w:t>
      "80 (2-2 және төртінші бөліктерінде)" деген сөздер "80 (2-2-бөлігінде)" деген сөздермен ауыстырылсын;</w:t>
      </w:r>
    </w:p>
    <w:bookmarkEnd w:id="715"/>
    <w:bookmarkStart w:name="z747" w:id="716"/>
    <w:p>
      <w:pPr>
        <w:spacing w:after="0"/>
        <w:ind w:left="0"/>
        <w:jc w:val="both"/>
      </w:pPr>
      <w:r>
        <w:rPr>
          <w:rFonts w:ascii="Times New Roman"/>
          <w:b w:val="false"/>
          <w:i w:val="false"/>
          <w:color w:val="000000"/>
          <w:sz w:val="28"/>
        </w:rPr>
        <w:t>
      "85, 99, 100," деген цифрлар алып тасталсын;</w:t>
      </w:r>
    </w:p>
    <w:bookmarkEnd w:id="716"/>
    <w:bookmarkStart w:name="z748" w:id="717"/>
    <w:p>
      <w:pPr>
        <w:spacing w:after="0"/>
        <w:ind w:left="0"/>
        <w:jc w:val="both"/>
      </w:pPr>
      <w:r>
        <w:rPr>
          <w:rFonts w:ascii="Times New Roman"/>
          <w:b w:val="false"/>
          <w:i w:val="false"/>
          <w:color w:val="000000"/>
          <w:sz w:val="28"/>
        </w:rPr>
        <w:t>
      "170 (жетінші, оныншы және он екінші бөліктерінде)" деген сөздер "170 (оныншы және он екінші бөліктерінде)" деген сөздермен ауыстырылсын;</w:t>
      </w:r>
    </w:p>
    <w:bookmarkEnd w:id="717"/>
    <w:bookmarkStart w:name="z749" w:id="718"/>
    <w:p>
      <w:pPr>
        <w:spacing w:after="0"/>
        <w:ind w:left="0"/>
        <w:jc w:val="both"/>
      </w:pPr>
      <w:r>
        <w:rPr>
          <w:rFonts w:ascii="Times New Roman"/>
          <w:b w:val="false"/>
          <w:i w:val="false"/>
          <w:color w:val="000000"/>
          <w:sz w:val="28"/>
        </w:rPr>
        <w:t>
      "175-1, 176,", "182," деген цифрлар алып тасталсын;</w:t>
      </w:r>
    </w:p>
    <w:bookmarkEnd w:id="718"/>
    <w:bookmarkStart w:name="z750" w:id="719"/>
    <w:p>
      <w:pPr>
        <w:spacing w:after="0"/>
        <w:ind w:left="0"/>
        <w:jc w:val="both"/>
      </w:pPr>
      <w:r>
        <w:rPr>
          <w:rFonts w:ascii="Times New Roman"/>
          <w:b w:val="false"/>
          <w:i w:val="false"/>
          <w:color w:val="000000"/>
          <w:sz w:val="28"/>
        </w:rPr>
        <w:t>
      "247 (7-1, тоғызыншы және он бірінші бөліктерінде)" деген сөздер "247 (он бірінші бөлігінде)" деген сөздермен ауыстырылсын;</w:t>
      </w:r>
    </w:p>
    <w:bookmarkEnd w:id="719"/>
    <w:bookmarkStart w:name="z751" w:id="720"/>
    <w:p>
      <w:pPr>
        <w:spacing w:after="0"/>
        <w:ind w:left="0"/>
        <w:jc w:val="both"/>
      </w:pPr>
      <w:r>
        <w:rPr>
          <w:rFonts w:ascii="Times New Roman"/>
          <w:b w:val="false"/>
          <w:i w:val="false"/>
          <w:color w:val="000000"/>
          <w:sz w:val="28"/>
        </w:rPr>
        <w:t>
      "283-1" деген цифрлар "283-1 (бесінші және алтыншы бөліктерінде)" деген сөздермен ауыстырылсын;</w:t>
      </w:r>
    </w:p>
    <w:bookmarkEnd w:id="720"/>
    <w:bookmarkStart w:name="z752" w:id="721"/>
    <w:p>
      <w:pPr>
        <w:spacing w:after="0"/>
        <w:ind w:left="0"/>
        <w:jc w:val="both"/>
      </w:pPr>
      <w:r>
        <w:rPr>
          <w:rFonts w:ascii="Times New Roman"/>
          <w:b w:val="false"/>
          <w:i w:val="false"/>
          <w:color w:val="000000"/>
          <w:sz w:val="28"/>
        </w:rPr>
        <w:t>
      "299 (екінші бөлігінде), 312 (екiншi бөлiгiнде), 313, 314, 316 (екiншi бөлiгiнде), 317 (төртінші бөлiгiнде), 317-1 (екінші бөлігінде), 317-2 (екінші бөлігінде)", "320 (бірінші, екінші және үшінші бөліктерінде)," деген сөздер алып тасталсын;</w:t>
      </w:r>
    </w:p>
    <w:bookmarkEnd w:id="721"/>
    <w:bookmarkStart w:name="z753" w:id="722"/>
    <w:p>
      <w:pPr>
        <w:spacing w:after="0"/>
        <w:ind w:left="0"/>
        <w:jc w:val="both"/>
      </w:pPr>
      <w:r>
        <w:rPr>
          <w:rFonts w:ascii="Times New Roman"/>
          <w:b w:val="false"/>
          <w:i w:val="false"/>
          <w:color w:val="000000"/>
          <w:sz w:val="28"/>
        </w:rPr>
        <w:t>
      "344 (бірінші бөлігінде)" деген сөздер "344 (бірінші және 4-1-бөліктерінде)" деген сөздермен ауыстырылсын;</w:t>
      </w:r>
    </w:p>
    <w:bookmarkEnd w:id="722"/>
    <w:bookmarkStart w:name="z754" w:id="723"/>
    <w:p>
      <w:pPr>
        <w:spacing w:after="0"/>
        <w:ind w:left="0"/>
        <w:jc w:val="both"/>
      </w:pPr>
      <w:r>
        <w:rPr>
          <w:rFonts w:ascii="Times New Roman"/>
          <w:b w:val="false"/>
          <w:i w:val="false"/>
          <w:color w:val="000000"/>
          <w:sz w:val="28"/>
        </w:rPr>
        <w:t>
      "401 (алтыншы және жетінші бөліктерінде), 402 (төртінші бөлігінде)," деген сөздер алып тасталсын;</w:t>
      </w:r>
    </w:p>
    <w:bookmarkEnd w:id="723"/>
    <w:bookmarkStart w:name="z755" w:id="724"/>
    <w:p>
      <w:pPr>
        <w:spacing w:after="0"/>
        <w:ind w:left="0"/>
        <w:jc w:val="both"/>
      </w:pPr>
      <w:r>
        <w:rPr>
          <w:rFonts w:ascii="Times New Roman"/>
          <w:b w:val="false"/>
          <w:i w:val="false"/>
          <w:color w:val="000000"/>
          <w:sz w:val="28"/>
        </w:rPr>
        <w:t>
      "409 (7-1 және 7-8-бөліктерінде)" деген сөздер "409 (7-8-бөлігінде)" деген сөздермен ауыстырылсын;</w:t>
      </w:r>
    </w:p>
    <w:bookmarkEnd w:id="724"/>
    <w:bookmarkStart w:name="z756" w:id="725"/>
    <w:p>
      <w:pPr>
        <w:spacing w:after="0"/>
        <w:ind w:left="0"/>
        <w:jc w:val="both"/>
      </w:pPr>
      <w:r>
        <w:rPr>
          <w:rFonts w:ascii="Times New Roman"/>
          <w:b w:val="false"/>
          <w:i w:val="false"/>
          <w:color w:val="000000"/>
          <w:sz w:val="28"/>
        </w:rPr>
        <w:t>
      "415-1 (екінші бөлiгiнде),", "417 (бірінші және алтыншы бөліктерінде), 419 (екінші бөлігінде)," деген сөздер алып тасталсын;</w:t>
      </w:r>
    </w:p>
    <w:bookmarkEnd w:id="725"/>
    <w:bookmarkStart w:name="z757" w:id="726"/>
    <w:p>
      <w:pPr>
        <w:spacing w:after="0"/>
        <w:ind w:left="0"/>
        <w:jc w:val="both"/>
      </w:pPr>
      <w:r>
        <w:rPr>
          <w:rFonts w:ascii="Times New Roman"/>
          <w:b w:val="false"/>
          <w:i w:val="false"/>
          <w:color w:val="000000"/>
          <w:sz w:val="28"/>
        </w:rPr>
        <w:t>
      "434," деген цифрлардан кейін "434-2," деген цифрлармен толықтырылсын;</w:t>
      </w:r>
    </w:p>
    <w:bookmarkEnd w:id="726"/>
    <w:bookmarkStart w:name="z758" w:id="727"/>
    <w:p>
      <w:pPr>
        <w:spacing w:after="0"/>
        <w:ind w:left="0"/>
        <w:jc w:val="both"/>
      </w:pPr>
      <w:r>
        <w:rPr>
          <w:rFonts w:ascii="Times New Roman"/>
          <w:b w:val="false"/>
          <w:i w:val="false"/>
          <w:color w:val="000000"/>
          <w:sz w:val="28"/>
        </w:rPr>
        <w:t>
      "436," деген цифрлардан кейін "438 (екінші бөлігінде)," деген сөздермен толықтырылсын;</w:t>
      </w:r>
    </w:p>
    <w:bookmarkEnd w:id="727"/>
    <w:bookmarkStart w:name="z759" w:id="728"/>
    <w:p>
      <w:pPr>
        <w:spacing w:after="0"/>
        <w:ind w:left="0"/>
        <w:jc w:val="both"/>
      </w:pPr>
      <w:r>
        <w:rPr>
          <w:rFonts w:ascii="Times New Roman"/>
          <w:b w:val="false"/>
          <w:i w:val="false"/>
          <w:color w:val="000000"/>
          <w:sz w:val="28"/>
        </w:rPr>
        <w:t>
      "440 (үшінші бөлігінде)," деген сөздерден кейін "440-1," деген цифрлармен толықтырылсын;</w:t>
      </w:r>
    </w:p>
    <w:bookmarkEnd w:id="728"/>
    <w:bookmarkStart w:name="z760" w:id="729"/>
    <w:p>
      <w:pPr>
        <w:spacing w:after="0"/>
        <w:ind w:left="0"/>
        <w:jc w:val="both"/>
      </w:pPr>
      <w:r>
        <w:rPr>
          <w:rFonts w:ascii="Times New Roman"/>
          <w:b w:val="false"/>
          <w:i w:val="false"/>
          <w:color w:val="000000"/>
          <w:sz w:val="28"/>
        </w:rPr>
        <w:t>
      "543 (1-1, үшінші және төртінші бөліктерінде)" деген сөздер "543 (үшінші және төртінші бөліктерінде)" деген сөздермен ауыстырылсын;</w:t>
      </w:r>
    </w:p>
    <w:bookmarkEnd w:id="729"/>
    <w:bookmarkStart w:name="z761" w:id="730"/>
    <w:p>
      <w:pPr>
        <w:spacing w:after="0"/>
        <w:ind w:left="0"/>
        <w:jc w:val="both"/>
      </w:pPr>
      <w:r>
        <w:rPr>
          <w:rFonts w:ascii="Times New Roman"/>
          <w:b w:val="false"/>
          <w:i w:val="false"/>
          <w:color w:val="000000"/>
          <w:sz w:val="28"/>
        </w:rPr>
        <w:t>
      "596 (үшінші бөлігінде)" деген сөздер 596 (үшінші, 3-1 және 4-1-бөліктерінде), 598 (екінші бөлігінде)" деген сөздермен ауыстырылсын;</w:t>
      </w:r>
    </w:p>
    <w:bookmarkEnd w:id="730"/>
    <w:bookmarkStart w:name="z762" w:id="731"/>
    <w:p>
      <w:pPr>
        <w:spacing w:after="0"/>
        <w:ind w:left="0"/>
        <w:jc w:val="both"/>
      </w:pPr>
      <w:r>
        <w:rPr>
          <w:rFonts w:ascii="Times New Roman"/>
          <w:b w:val="false"/>
          <w:i w:val="false"/>
          <w:color w:val="000000"/>
          <w:sz w:val="28"/>
        </w:rPr>
        <w:t>
      "607 (екінші бөлігінде)" деген сөздер "607 (екінші және үшінші бөліктерінде)" деген сөздермен ауыстырылсын;</w:t>
      </w:r>
    </w:p>
    <w:bookmarkEnd w:id="731"/>
    <w:bookmarkStart w:name="z763" w:id="732"/>
    <w:p>
      <w:pPr>
        <w:spacing w:after="0"/>
        <w:ind w:left="0"/>
        <w:jc w:val="both"/>
      </w:pPr>
      <w:r>
        <w:rPr>
          <w:rFonts w:ascii="Times New Roman"/>
          <w:b w:val="false"/>
          <w:i w:val="false"/>
          <w:color w:val="000000"/>
          <w:sz w:val="28"/>
        </w:rPr>
        <w:t>
      "618," деген цифрлар алып тасталсын;</w:t>
      </w:r>
    </w:p>
    <w:bookmarkEnd w:id="732"/>
    <w:bookmarkStart w:name="z764" w:id="733"/>
    <w:p>
      <w:pPr>
        <w:spacing w:after="0"/>
        <w:ind w:left="0"/>
        <w:jc w:val="both"/>
      </w:pPr>
      <w:r>
        <w:rPr>
          <w:rFonts w:ascii="Times New Roman"/>
          <w:b w:val="false"/>
          <w:i w:val="false"/>
          <w:color w:val="000000"/>
          <w:sz w:val="28"/>
        </w:rPr>
        <w:t>
      "637 (сегізінші, тоғызыншы, оныншы және он үшінші бөліктерінде)," деген сөздер алып тасталсын;</w:t>
      </w:r>
    </w:p>
    <w:bookmarkEnd w:id="733"/>
    <w:bookmarkStart w:name="z765" w:id="734"/>
    <w:p>
      <w:pPr>
        <w:spacing w:after="0"/>
        <w:ind w:left="0"/>
        <w:jc w:val="both"/>
      </w:pPr>
      <w:r>
        <w:rPr>
          <w:rFonts w:ascii="Times New Roman"/>
          <w:b w:val="false"/>
          <w:i w:val="false"/>
          <w:color w:val="000000"/>
          <w:sz w:val="28"/>
        </w:rPr>
        <w:t>
      "651," деген цифрлар алып тасталсын;</w:t>
      </w:r>
    </w:p>
    <w:bookmarkEnd w:id="734"/>
    <w:bookmarkStart w:name="z766" w:id="735"/>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2) тармақшасында</w:t>
      </w:r>
      <w:r>
        <w:rPr>
          <w:rFonts w:ascii="Times New Roman"/>
          <w:b w:val="false"/>
          <w:i w:val="false"/>
          <w:color w:val="000000"/>
          <w:sz w:val="28"/>
        </w:rPr>
        <w:t>:</w:t>
      </w:r>
    </w:p>
    <w:bookmarkEnd w:id="735"/>
    <w:bookmarkStart w:name="z767" w:id="736"/>
    <w:p>
      <w:pPr>
        <w:spacing w:after="0"/>
        <w:ind w:left="0"/>
        <w:jc w:val="both"/>
      </w:pPr>
      <w:r>
        <w:rPr>
          <w:rFonts w:ascii="Times New Roman"/>
          <w:b w:val="false"/>
          <w:i w:val="false"/>
          <w:color w:val="000000"/>
          <w:sz w:val="28"/>
        </w:rPr>
        <w:t>
      "135," деген цифрлардан кейін "156-1," деген цифрлармен толықтырылсын;</w:t>
      </w:r>
    </w:p>
    <w:bookmarkEnd w:id="736"/>
    <w:bookmarkStart w:name="z768" w:id="737"/>
    <w:p>
      <w:pPr>
        <w:spacing w:after="0"/>
        <w:ind w:left="0"/>
        <w:jc w:val="both"/>
      </w:pPr>
      <w:r>
        <w:rPr>
          <w:rFonts w:ascii="Times New Roman"/>
          <w:b w:val="false"/>
          <w:i w:val="false"/>
          <w:color w:val="000000"/>
          <w:sz w:val="28"/>
        </w:rPr>
        <w:t>
      "430 (екiншi бөлiгiнде)," деген сөздер алып тасталсын;</w:t>
      </w:r>
    </w:p>
    <w:bookmarkEnd w:id="737"/>
    <w:bookmarkStart w:name="z769" w:id="738"/>
    <w:p>
      <w:pPr>
        <w:spacing w:after="0"/>
        <w:ind w:left="0"/>
        <w:jc w:val="both"/>
      </w:pPr>
      <w:r>
        <w:rPr>
          <w:rFonts w:ascii="Times New Roman"/>
          <w:b w:val="false"/>
          <w:i w:val="false"/>
          <w:color w:val="000000"/>
          <w:sz w:val="28"/>
        </w:rPr>
        <w:t>
      үшінші бөлік "Жоғарғы Соттың," деген сөздерден кейін "кассациялық соттың," деген сөздермен толықтырылсын;</w:t>
      </w:r>
    </w:p>
    <w:bookmarkEnd w:id="738"/>
    <w:bookmarkStart w:name="z770" w:id="739"/>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685-бапта</w:t>
      </w:r>
      <w:r>
        <w:rPr>
          <w:rFonts w:ascii="Times New Roman"/>
          <w:b w:val="false"/>
          <w:i w:val="false"/>
          <w:color w:val="000000"/>
          <w:sz w:val="28"/>
        </w:rPr>
        <w:t>:</w:t>
      </w:r>
    </w:p>
    <w:bookmarkEnd w:id="739"/>
    <w:bookmarkStart w:name="z771" w:id="740"/>
    <w:p>
      <w:pPr>
        <w:spacing w:after="0"/>
        <w:ind w:left="0"/>
        <w:jc w:val="both"/>
      </w:pPr>
      <w:r>
        <w:rPr>
          <w:rFonts w:ascii="Times New Roman"/>
          <w:b w:val="false"/>
          <w:i w:val="false"/>
          <w:color w:val="000000"/>
          <w:sz w:val="28"/>
        </w:rPr>
        <w:t>
      бірінші бөлікте:</w:t>
      </w:r>
    </w:p>
    <w:bookmarkEnd w:id="740"/>
    <w:bookmarkStart w:name="z772" w:id="741"/>
    <w:p>
      <w:pPr>
        <w:spacing w:after="0"/>
        <w:ind w:left="0"/>
        <w:jc w:val="both"/>
      </w:pPr>
      <w:r>
        <w:rPr>
          <w:rFonts w:ascii="Times New Roman"/>
          <w:b w:val="false"/>
          <w:i w:val="false"/>
          <w:color w:val="000000"/>
          <w:sz w:val="28"/>
        </w:rPr>
        <w:t>
      "434-2," деген цифрлар алып тасталсын;</w:t>
      </w:r>
    </w:p>
    <w:bookmarkEnd w:id="741"/>
    <w:bookmarkStart w:name="z773" w:id="742"/>
    <w:p>
      <w:pPr>
        <w:spacing w:after="0"/>
        <w:ind w:left="0"/>
        <w:jc w:val="both"/>
      </w:pPr>
      <w:r>
        <w:rPr>
          <w:rFonts w:ascii="Times New Roman"/>
          <w:b w:val="false"/>
          <w:i w:val="false"/>
          <w:color w:val="000000"/>
          <w:sz w:val="28"/>
        </w:rPr>
        <w:t>
      "438 (бірінші және екінші бөліктерінде)" деген сөздер "438 (бірінші бөлігінде)" деген сөздермен ауыстырылсын;</w:t>
      </w:r>
    </w:p>
    <w:bookmarkEnd w:id="742"/>
    <w:bookmarkStart w:name="z774" w:id="743"/>
    <w:p>
      <w:pPr>
        <w:spacing w:after="0"/>
        <w:ind w:left="0"/>
        <w:jc w:val="both"/>
      </w:pPr>
      <w:r>
        <w:rPr>
          <w:rFonts w:ascii="Times New Roman"/>
          <w:b w:val="false"/>
          <w:i w:val="false"/>
          <w:color w:val="000000"/>
          <w:sz w:val="28"/>
        </w:rPr>
        <w:t>
      "559 (бірінші, екінші, төртінші және бесінші бөліктерінде)" деген сөздер "559 (бірінші, 1-1, екінші, төртінші, бесінші және 5-1-бөліктерінде)" деген сөздермен ауыстырылсын;</w:t>
      </w:r>
    </w:p>
    <w:bookmarkEnd w:id="743"/>
    <w:bookmarkStart w:name="z775" w:id="744"/>
    <w:p>
      <w:pPr>
        <w:spacing w:after="0"/>
        <w:ind w:left="0"/>
        <w:jc w:val="both"/>
      </w:pPr>
      <w:r>
        <w:rPr>
          <w:rFonts w:ascii="Times New Roman"/>
          <w:b w:val="false"/>
          <w:i w:val="false"/>
          <w:color w:val="000000"/>
          <w:sz w:val="28"/>
        </w:rPr>
        <w:t>
      "598" деген цифрлар "598 (бірінші бөлігінде)" деген сөздермен ауыстырылсын;</w:t>
      </w:r>
    </w:p>
    <w:bookmarkEnd w:id="744"/>
    <w:bookmarkStart w:name="z776" w:id="745"/>
    <w:p>
      <w:pPr>
        <w:spacing w:after="0"/>
        <w:ind w:left="0"/>
        <w:jc w:val="both"/>
      </w:pPr>
      <w:r>
        <w:rPr>
          <w:rFonts w:ascii="Times New Roman"/>
          <w:b w:val="false"/>
          <w:i w:val="false"/>
          <w:color w:val="000000"/>
          <w:sz w:val="28"/>
        </w:rPr>
        <w:t>
      "615 (бірінші, екінші және үшінші бөліктерінде)" деген сөздер "615 (бірінші, екінші, үшінші және бесінші бөліктерінде)" деген сөздермен ауыстырылсын;</w:t>
      </w:r>
    </w:p>
    <w:bookmarkEnd w:id="745"/>
    <w:bookmarkStart w:name="z777" w:id="746"/>
    <w:p>
      <w:pPr>
        <w:spacing w:after="0"/>
        <w:ind w:left="0"/>
        <w:jc w:val="both"/>
      </w:pPr>
      <w:r>
        <w:rPr>
          <w:rFonts w:ascii="Times New Roman"/>
          <w:b w:val="false"/>
          <w:i w:val="false"/>
          <w:color w:val="000000"/>
          <w:sz w:val="28"/>
        </w:rPr>
        <w:t>
      екінші бөлікте:</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79" w:id="747"/>
    <w:p>
      <w:pPr>
        <w:spacing w:after="0"/>
        <w:ind w:left="0"/>
        <w:jc w:val="both"/>
      </w:pPr>
      <w:r>
        <w:rPr>
          <w:rFonts w:ascii="Times New Roman"/>
          <w:b w:val="false"/>
          <w:i w:val="false"/>
          <w:color w:val="000000"/>
          <w:sz w:val="28"/>
        </w:rPr>
        <w:t>
      "434-2," деген цифрлар алып тасталсын;</w:t>
      </w:r>
    </w:p>
    <w:bookmarkEnd w:id="747"/>
    <w:bookmarkStart w:name="z780" w:id="748"/>
    <w:p>
      <w:pPr>
        <w:spacing w:after="0"/>
        <w:ind w:left="0"/>
        <w:jc w:val="both"/>
      </w:pPr>
      <w:r>
        <w:rPr>
          <w:rFonts w:ascii="Times New Roman"/>
          <w:b w:val="false"/>
          <w:i w:val="false"/>
          <w:color w:val="000000"/>
          <w:sz w:val="28"/>
        </w:rPr>
        <w:t>
      "438 (бірінші және екінші бөліктерінде)" деген сөздер "438 (бірінші бөлігінде)" деген сөздермен ауыстырылсын;</w:t>
      </w:r>
    </w:p>
    <w:bookmarkEnd w:id="748"/>
    <w:bookmarkStart w:name="z781" w:id="749"/>
    <w:p>
      <w:pPr>
        <w:spacing w:after="0"/>
        <w:ind w:left="0"/>
        <w:jc w:val="both"/>
      </w:pPr>
      <w:r>
        <w:rPr>
          <w:rFonts w:ascii="Times New Roman"/>
          <w:b w:val="false"/>
          <w:i w:val="false"/>
          <w:color w:val="000000"/>
          <w:sz w:val="28"/>
        </w:rPr>
        <w:t>
      "598 (екінші бөлігінде)," деген сөздер алып тасталсын;</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783" w:id="750"/>
    <w:p>
      <w:pPr>
        <w:spacing w:after="0"/>
        <w:ind w:left="0"/>
        <w:jc w:val="both"/>
      </w:pPr>
      <w:r>
        <w:rPr>
          <w:rFonts w:ascii="Times New Roman"/>
          <w:b w:val="false"/>
          <w:i w:val="false"/>
          <w:color w:val="000000"/>
          <w:sz w:val="28"/>
        </w:rPr>
        <w:t>
      "559 (бірінші, екінші, төртінші және бесінші бөліктерінде)" деген сөздер "559 (бірінші, 1-1, екінші, төртінші, бесінші және 5-1-бөліктерінде)" деген сөздермен ауыстырылсын;</w:t>
      </w:r>
    </w:p>
    <w:bookmarkEnd w:id="750"/>
    <w:bookmarkStart w:name="z784" w:id="751"/>
    <w:p>
      <w:pPr>
        <w:spacing w:after="0"/>
        <w:ind w:left="0"/>
        <w:jc w:val="both"/>
      </w:pPr>
      <w:r>
        <w:rPr>
          <w:rFonts w:ascii="Times New Roman"/>
          <w:b w:val="false"/>
          <w:i w:val="false"/>
          <w:color w:val="000000"/>
          <w:sz w:val="28"/>
        </w:rPr>
        <w:t>
      "iшкi iстер органдары полициясының желілік бөлімдерінің, бөлiмшелерiнiң" деген сөздер "iшкi iстер органдарының көліктегі полиция бөлімшелерінің, полиция бөлiмшелерiнiң" деген сөздермен ауыстырылсын;</w:t>
      </w:r>
    </w:p>
    <w:bookmarkEnd w:id="751"/>
    <w:bookmarkStart w:name="z785" w:id="752"/>
    <w:p>
      <w:pPr>
        <w:spacing w:after="0"/>
        <w:ind w:left="0"/>
        <w:jc w:val="both"/>
      </w:pPr>
      <w:r>
        <w:rPr>
          <w:rFonts w:ascii="Times New Roman"/>
          <w:b w:val="false"/>
          <w:i w:val="false"/>
          <w:color w:val="000000"/>
          <w:sz w:val="28"/>
        </w:rPr>
        <w:t>
      мынадай мазмұндағы 3-1) тармақшамен толықтырылсын:</w:t>
      </w:r>
    </w:p>
    <w:bookmarkEnd w:id="752"/>
    <w:bookmarkStart w:name="z786" w:id="753"/>
    <w:p>
      <w:pPr>
        <w:spacing w:after="0"/>
        <w:ind w:left="0"/>
        <w:jc w:val="both"/>
      </w:pPr>
      <w:r>
        <w:rPr>
          <w:rFonts w:ascii="Times New Roman"/>
          <w:b w:val="false"/>
          <w:i w:val="false"/>
          <w:color w:val="000000"/>
          <w:sz w:val="28"/>
        </w:rPr>
        <w:t>
      "3-1) осы Кодекстің 440 (бірінші және екінші бөліктерінде) (пробация қызметінің есебінде тұрған сотталғандарға қатысты)-бабында көзделген әкімшілік құқық бұзушылықтар үшін – пробация қызметінің қызметкерлері;";</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788" w:id="754"/>
    <w:p>
      <w:pPr>
        <w:spacing w:after="0"/>
        <w:ind w:left="0"/>
        <w:jc w:val="both"/>
      </w:pPr>
      <w:r>
        <w:rPr>
          <w:rFonts w:ascii="Times New Roman"/>
          <w:b w:val="false"/>
          <w:i w:val="false"/>
          <w:color w:val="000000"/>
          <w:sz w:val="28"/>
        </w:rPr>
        <w:t>
      "434-2," деген цифрлар алып тасталсын;</w:t>
      </w:r>
    </w:p>
    <w:bookmarkEnd w:id="754"/>
    <w:bookmarkStart w:name="z789" w:id="755"/>
    <w:p>
      <w:pPr>
        <w:spacing w:after="0"/>
        <w:ind w:left="0"/>
        <w:jc w:val="both"/>
      </w:pPr>
      <w:r>
        <w:rPr>
          <w:rFonts w:ascii="Times New Roman"/>
          <w:b w:val="false"/>
          <w:i w:val="false"/>
          <w:color w:val="000000"/>
          <w:sz w:val="28"/>
        </w:rPr>
        <w:t>
      "615 (бірінші және екінші бөліктерінде)" деген сөздер "615 (бірінші, екінші және бесінші бөліктерінде)" деген сөздермен ауыстырылсын;</w:t>
      </w:r>
    </w:p>
    <w:bookmarkEnd w:id="755"/>
    <w:bookmarkStart w:name="z790" w:id="756"/>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686-баптың</w:t>
      </w:r>
      <w:r>
        <w:rPr>
          <w:rFonts w:ascii="Times New Roman"/>
          <w:b w:val="false"/>
          <w:i w:val="false"/>
          <w:color w:val="000000"/>
          <w:sz w:val="28"/>
        </w:rPr>
        <w:t xml:space="preserve"> бірінші бөлігінің 1) тармақшасындағы "438 (бірінші және екінші бөліктерінде)" деген сөздер "438 (бірінші бөлігінде)" деген сөздермен ауыстырылсын;</w:t>
      </w:r>
    </w:p>
    <w:bookmarkEnd w:id="756"/>
    <w:bookmarkStart w:name="z791" w:id="757"/>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688-бапта</w:t>
      </w:r>
      <w:r>
        <w:rPr>
          <w:rFonts w:ascii="Times New Roman"/>
          <w:b w:val="false"/>
          <w:i w:val="false"/>
          <w:color w:val="000000"/>
          <w:sz w:val="28"/>
        </w:rPr>
        <w:t>:</w:t>
      </w:r>
    </w:p>
    <w:bookmarkEnd w:id="757"/>
    <w:bookmarkStart w:name="z792" w:id="758"/>
    <w:p>
      <w:pPr>
        <w:spacing w:after="0"/>
        <w:ind w:left="0"/>
        <w:jc w:val="both"/>
      </w:pPr>
      <w:r>
        <w:rPr>
          <w:rFonts w:ascii="Times New Roman"/>
          <w:b w:val="false"/>
          <w:i w:val="false"/>
          <w:color w:val="000000"/>
          <w:sz w:val="28"/>
        </w:rPr>
        <w:t>
      бірінші бөліктегі "170 (бірінші, 1-1, екінші, үшінші, төртінші, бесінші және алтыншы бөліктерінде)" деген сөздер "170 (бірінші, 1-1, екінші, үшінші, төртінші, бесінші, алтыншы және жетінші бөліктерінде)" деген сөздермен ауыстырылсын;</w:t>
      </w:r>
    </w:p>
    <w:bookmarkEnd w:id="758"/>
    <w:bookmarkStart w:name="z793" w:id="759"/>
    <w:p>
      <w:pPr>
        <w:spacing w:after="0"/>
        <w:ind w:left="0"/>
        <w:jc w:val="both"/>
      </w:pPr>
      <w:r>
        <w:rPr>
          <w:rFonts w:ascii="Times New Roman"/>
          <w:b w:val="false"/>
          <w:i w:val="false"/>
          <w:color w:val="000000"/>
          <w:sz w:val="28"/>
        </w:rPr>
        <w:t>
      екінші бөліктегі "және оның аумақтық бөлімшелерінің басшылары" деген сөздер ", сондай-ақ оның аумақтық бөлімшелерінің басшылары мен олардың орынбасарлары" деген сөздермен ауыстырылсын;</w:t>
      </w:r>
    </w:p>
    <w:bookmarkEnd w:id="759"/>
    <w:bookmarkStart w:name="z794" w:id="760"/>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688-1-баптың</w:t>
      </w:r>
      <w:r>
        <w:rPr>
          <w:rFonts w:ascii="Times New Roman"/>
          <w:b w:val="false"/>
          <w:i w:val="false"/>
          <w:color w:val="000000"/>
          <w:sz w:val="28"/>
        </w:rPr>
        <w:t xml:space="preserve"> екінші бөлігі мынадай редакцияда жазылсын:</w:t>
      </w:r>
    </w:p>
    <w:bookmarkEnd w:id="760"/>
    <w:bookmarkStart w:name="z795" w:id="761"/>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уран өндіру саласындағы уәкілетті органның лауазымды адамдары, сондай-ақ оның аумақтық бөлімшелерінің басшылары мен олардың орынбасарлары құқылы.";</w:t>
      </w:r>
    </w:p>
    <w:bookmarkEnd w:id="761"/>
    <w:bookmarkStart w:name="z796" w:id="762"/>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689-баптың</w:t>
      </w:r>
      <w:r>
        <w:rPr>
          <w:rFonts w:ascii="Times New Roman"/>
          <w:b w:val="false"/>
          <w:i w:val="false"/>
          <w:color w:val="000000"/>
          <w:sz w:val="28"/>
        </w:rPr>
        <w:t xml:space="preserve"> екінші бөлігі мынадай редакцияда жазылсын:</w:t>
      </w:r>
    </w:p>
    <w:bookmarkEnd w:id="762"/>
    <w:bookmarkStart w:name="z797" w:id="763"/>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энергия үнемдеу және энергия тиімділігін арттыру саласындағы уәкілетті орган ведомствосының басшысы мен оның орынбасарлары, аумақтық бөлімшелердің басшылары құқылы.";</w:t>
      </w:r>
    </w:p>
    <w:bookmarkEnd w:id="763"/>
    <w:bookmarkStart w:name="z798" w:id="764"/>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690-1-баптың</w:t>
      </w:r>
      <w:r>
        <w:rPr>
          <w:rFonts w:ascii="Times New Roman"/>
          <w:b w:val="false"/>
          <w:i w:val="false"/>
          <w:color w:val="000000"/>
          <w:sz w:val="28"/>
        </w:rPr>
        <w:t xml:space="preserve"> бірінші бөлігі "Кодекстің" деген сөзден кейін "297," деген цифрлармен толықтырылсын;</w:t>
      </w:r>
    </w:p>
    <w:bookmarkEnd w:id="764"/>
    <w:bookmarkStart w:name="z799" w:id="765"/>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691-баптың</w:t>
      </w:r>
      <w:r>
        <w:rPr>
          <w:rFonts w:ascii="Times New Roman"/>
          <w:b w:val="false"/>
          <w:i w:val="false"/>
          <w:color w:val="000000"/>
          <w:sz w:val="28"/>
        </w:rPr>
        <w:t xml:space="preserve"> екінші бөлігінің бірінші абзацы "616," деген цифрлардан кейін "618," деген цифрлармен толықтырылсын;</w:t>
      </w:r>
    </w:p>
    <w:bookmarkEnd w:id="765"/>
    <w:bookmarkStart w:name="z800" w:id="766"/>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692-баптың</w:t>
      </w:r>
      <w:r>
        <w:rPr>
          <w:rFonts w:ascii="Times New Roman"/>
          <w:b w:val="false"/>
          <w:i w:val="false"/>
          <w:color w:val="000000"/>
          <w:sz w:val="28"/>
        </w:rPr>
        <w:t xml:space="preserve"> бірінші бөлігіндегі "637 (бірінші, екінші, үшінші, төртінші, бесінші, алтыншы, жетінші, он бірінші, он екінші, он төртінші және он бесінші бөліктерінде)" деген сөздер "637" деген цифрлармен ауыстырылсын;</w:t>
      </w:r>
    </w:p>
    <w:bookmarkEnd w:id="766"/>
    <w:bookmarkStart w:name="z801" w:id="767"/>
    <w:p>
      <w:pPr>
        <w:spacing w:after="0"/>
        <w:ind w:left="0"/>
        <w:jc w:val="both"/>
      </w:pPr>
      <w:r>
        <w:rPr>
          <w:rFonts w:ascii="Times New Roman"/>
          <w:b w:val="false"/>
          <w:i w:val="false"/>
          <w:color w:val="000000"/>
          <w:sz w:val="28"/>
        </w:rPr>
        <w:t xml:space="preserve">
      152) </w:t>
      </w:r>
      <w:r>
        <w:rPr>
          <w:rFonts w:ascii="Times New Roman"/>
          <w:b w:val="false"/>
          <w:i w:val="false"/>
          <w:color w:val="000000"/>
          <w:sz w:val="28"/>
        </w:rPr>
        <w:t>695-бапта</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"Жылжымайтын мүлікке құқықтарды, заңды тұлғаларды," деген сөздер "Заңды тұлғаларды және" деген сөздермен ауыстырылсын;</w:t>
      </w:r>
    </w:p>
    <w:bookmarkStart w:name="z803" w:id="768"/>
    <w:p>
      <w:pPr>
        <w:spacing w:after="0"/>
        <w:ind w:left="0"/>
        <w:jc w:val="both"/>
      </w:pPr>
      <w:r>
        <w:rPr>
          <w:rFonts w:ascii="Times New Roman"/>
          <w:b w:val="false"/>
          <w:i w:val="false"/>
          <w:color w:val="000000"/>
          <w:sz w:val="28"/>
        </w:rPr>
        <w:t>
      бірінші бөлікте:</w:t>
      </w:r>
    </w:p>
    <w:bookmarkEnd w:id="768"/>
    <w:bookmarkStart w:name="z804" w:id="769"/>
    <w:p>
      <w:pPr>
        <w:spacing w:after="0"/>
        <w:ind w:left="0"/>
        <w:jc w:val="both"/>
      </w:pPr>
      <w:r>
        <w:rPr>
          <w:rFonts w:ascii="Times New Roman"/>
          <w:b w:val="false"/>
          <w:i w:val="false"/>
          <w:color w:val="000000"/>
          <w:sz w:val="28"/>
        </w:rPr>
        <w:t>
      "Жылжымайтын мүлікке құқықтарды, заңды тұлғаларды," деген сөздер "Заңды тұлғаларды және" деген сөздермен ауыстырылсын;</w:t>
      </w:r>
    </w:p>
    <w:bookmarkEnd w:id="769"/>
    <w:bookmarkStart w:name="z805" w:id="770"/>
    <w:p>
      <w:pPr>
        <w:spacing w:after="0"/>
        <w:ind w:left="0"/>
        <w:jc w:val="both"/>
      </w:pPr>
      <w:r>
        <w:rPr>
          <w:rFonts w:ascii="Times New Roman"/>
          <w:b w:val="false"/>
          <w:i w:val="false"/>
          <w:color w:val="000000"/>
          <w:sz w:val="28"/>
        </w:rPr>
        <w:t>
      "464 және 466" деген сөздер "466 және 491" деген сөздермен ауыстырылсын;</w:t>
      </w:r>
    </w:p>
    <w:bookmarkEnd w:id="770"/>
    <w:bookmarkStart w:name="z806" w:id="771"/>
    <w:p>
      <w:pPr>
        <w:spacing w:after="0"/>
        <w:ind w:left="0"/>
        <w:jc w:val="both"/>
      </w:pPr>
      <w:r>
        <w:rPr>
          <w:rFonts w:ascii="Times New Roman"/>
          <w:b w:val="false"/>
          <w:i w:val="false"/>
          <w:color w:val="000000"/>
          <w:sz w:val="28"/>
        </w:rPr>
        <w:t>
      екінші бөліктегі "жылжымайтын мүлікке құқықтарды, заңды тұлғаларды," деген сөздер "заңды тұлғаларды және" деген сөздермен ауыстырылсын;</w:t>
      </w:r>
    </w:p>
    <w:bookmarkEnd w:id="771"/>
    <w:bookmarkStart w:name="z807" w:id="772"/>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697-баптың</w:t>
      </w:r>
      <w:r>
        <w:rPr>
          <w:rFonts w:ascii="Times New Roman"/>
          <w:b w:val="false"/>
          <w:i w:val="false"/>
          <w:color w:val="000000"/>
          <w:sz w:val="28"/>
        </w:rPr>
        <w:t xml:space="preserve"> бірінші бөлігіндегі "344 (екінші, үшінші, төртінші және бесінші бөліктерінде)" деген сөздер "344 (екінші, 2-1, үшінші, төртінші және бесінші бөліктерінде)" деген сөздермен ауыстырылсын;</w:t>
      </w:r>
    </w:p>
    <w:bookmarkEnd w:id="772"/>
    <w:bookmarkStart w:name="z808" w:id="773"/>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698-баптың</w:t>
      </w:r>
      <w:r>
        <w:rPr>
          <w:rFonts w:ascii="Times New Roman"/>
          <w:b w:val="false"/>
          <w:i w:val="false"/>
          <w:color w:val="000000"/>
          <w:sz w:val="28"/>
        </w:rPr>
        <w:t xml:space="preserve"> бірінші бөлігіндегі "299 (бірінші бөлігінде)" деген сөздер "299 (бірінші және екінші бөліктерінде)" деген сөздермен ауыстырылсын;</w:t>
      </w:r>
    </w:p>
    <w:bookmarkEnd w:id="773"/>
    <w:bookmarkStart w:name="z809" w:id="774"/>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698-1-бапта</w:t>
      </w:r>
      <w:r>
        <w:rPr>
          <w:rFonts w:ascii="Times New Roman"/>
          <w:b w:val="false"/>
          <w:i w:val="false"/>
          <w:color w:val="000000"/>
          <w:sz w:val="28"/>
        </w:rPr>
        <w:t>:</w:t>
      </w:r>
    </w:p>
    <w:bookmarkEnd w:id="774"/>
    <w:bookmarkStart w:name="z810" w:id="775"/>
    <w:p>
      <w:pPr>
        <w:spacing w:after="0"/>
        <w:ind w:left="0"/>
        <w:jc w:val="both"/>
      </w:pPr>
      <w:r>
        <w:rPr>
          <w:rFonts w:ascii="Times New Roman"/>
          <w:b w:val="false"/>
          <w:i w:val="false"/>
          <w:color w:val="000000"/>
          <w:sz w:val="28"/>
        </w:rPr>
        <w:t>
      бірінші бөліктегі "190-1 және 297-1-баптарында" деген сөздер "297-1-бабында" деген сөздермен ауыстырылсын;</w:t>
      </w:r>
    </w:p>
    <w:bookmarkEnd w:id="775"/>
    <w:bookmarkStart w:name="z811" w:id="776"/>
    <w:p>
      <w:pPr>
        <w:spacing w:after="0"/>
        <w:ind w:left="0"/>
        <w:jc w:val="both"/>
      </w:pPr>
      <w:r>
        <w:rPr>
          <w:rFonts w:ascii="Times New Roman"/>
          <w:b w:val="false"/>
          <w:i w:val="false"/>
          <w:color w:val="000000"/>
          <w:sz w:val="28"/>
        </w:rPr>
        <w:t>
      екінші бөлік мынадай редакцияда жазылсын:</w:t>
      </w:r>
    </w:p>
    <w:bookmarkEnd w:id="776"/>
    <w:bookmarkStart w:name="z812" w:id="777"/>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органның басшысы мен оның орынбасарлары құқылы.";</w:t>
      </w:r>
    </w:p>
    <w:bookmarkEnd w:id="777"/>
    <w:bookmarkStart w:name="z813" w:id="778"/>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699-баптың</w:t>
      </w:r>
      <w:r>
        <w:rPr>
          <w:rFonts w:ascii="Times New Roman"/>
          <w:b w:val="false"/>
          <w:i w:val="false"/>
          <w:color w:val="000000"/>
          <w:sz w:val="28"/>
        </w:rPr>
        <w:t xml:space="preserve"> екінші бөлігі "бастықтары" деген сөзден кейін "мен олардың орынбасарлары" деген сөздермен толықтырылсын;</w:t>
      </w:r>
    </w:p>
    <w:bookmarkEnd w:id="778"/>
    <w:bookmarkStart w:name="z814" w:id="779"/>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700-бапта</w:t>
      </w:r>
      <w:r>
        <w:rPr>
          <w:rFonts w:ascii="Times New Roman"/>
          <w:b w:val="false"/>
          <w:i w:val="false"/>
          <w:color w:val="000000"/>
          <w:sz w:val="28"/>
        </w:rPr>
        <w:t>:</w:t>
      </w:r>
    </w:p>
    <w:bookmarkEnd w:id="779"/>
    <w:bookmarkStart w:name="z815" w:id="780"/>
    <w:p>
      <w:pPr>
        <w:spacing w:after="0"/>
        <w:ind w:left="0"/>
        <w:jc w:val="both"/>
      </w:pPr>
      <w:r>
        <w:rPr>
          <w:rFonts w:ascii="Times New Roman"/>
          <w:b w:val="false"/>
          <w:i w:val="false"/>
          <w:color w:val="000000"/>
          <w:sz w:val="28"/>
        </w:rPr>
        <w:t>
      бірінші бөліктің бірінші абзацы "426 (бірінші, 2-1 және 2-2-бөліктерінде)," деген сөздерден кейін "428, 429 (екінші бөлігінде), 430," деген сөздермен толықтырылсын;</w:t>
      </w:r>
    </w:p>
    <w:bookmarkEnd w:id="780"/>
    <w:bookmarkStart w:name="z816" w:id="781"/>
    <w:p>
      <w:pPr>
        <w:spacing w:after="0"/>
        <w:ind w:left="0"/>
        <w:jc w:val="both"/>
      </w:pPr>
      <w:r>
        <w:rPr>
          <w:rFonts w:ascii="Times New Roman"/>
          <w:b w:val="false"/>
          <w:i w:val="false"/>
          <w:color w:val="000000"/>
          <w:sz w:val="28"/>
        </w:rPr>
        <w:t>
      екінші бөліктің бірінші абзацында:</w:t>
      </w:r>
    </w:p>
    <w:bookmarkEnd w:id="781"/>
    <w:bookmarkStart w:name="z817" w:id="782"/>
    <w:p>
      <w:pPr>
        <w:spacing w:after="0"/>
        <w:ind w:left="0"/>
        <w:jc w:val="both"/>
      </w:pPr>
      <w:r>
        <w:rPr>
          <w:rFonts w:ascii="Times New Roman"/>
          <w:b w:val="false"/>
          <w:i w:val="false"/>
          <w:color w:val="000000"/>
          <w:sz w:val="28"/>
        </w:rPr>
        <w:t>
      "80 (2-1 және үшінші бөліктерінде)" деген сөздер "80 (2-1, үшінші және төртінші бөліктерінде)" деген сөздермен ауыстырылсын;</w:t>
      </w:r>
    </w:p>
    <w:bookmarkEnd w:id="782"/>
    <w:bookmarkStart w:name="z818" w:id="783"/>
    <w:p>
      <w:pPr>
        <w:spacing w:after="0"/>
        <w:ind w:left="0"/>
        <w:jc w:val="both"/>
      </w:pPr>
      <w:r>
        <w:rPr>
          <w:rFonts w:ascii="Times New Roman"/>
          <w:b w:val="false"/>
          <w:i w:val="false"/>
          <w:color w:val="000000"/>
          <w:sz w:val="28"/>
        </w:rPr>
        <w:t>
      "82 (бірінші бөлігінде)" деген сөздерден кейін ", 230 (екінші бөлігінде) (медицина қызметкерлерінің кәсіптік жауапкершілігін сақтандыру бойынша денсаулық сақтау субъектілері жасаған құқық бұзушылықтар бөлігінде)" деген сөздермен толықтырылсын;</w:t>
      </w:r>
    </w:p>
    <w:bookmarkEnd w:id="783"/>
    <w:bookmarkStart w:name="z819" w:id="784"/>
    <w:p>
      <w:pPr>
        <w:spacing w:after="0"/>
        <w:ind w:left="0"/>
        <w:jc w:val="both"/>
      </w:pPr>
      <w:r>
        <w:rPr>
          <w:rFonts w:ascii="Times New Roman"/>
          <w:b w:val="false"/>
          <w:i w:val="false"/>
          <w:color w:val="000000"/>
          <w:sz w:val="28"/>
        </w:rPr>
        <w:t xml:space="preserve">
      158) </w:t>
      </w:r>
      <w:r>
        <w:rPr>
          <w:rFonts w:ascii="Times New Roman"/>
          <w:b w:val="false"/>
          <w:i w:val="false"/>
          <w:color w:val="000000"/>
          <w:sz w:val="28"/>
        </w:rPr>
        <w:t>701-баптың</w:t>
      </w:r>
      <w:r>
        <w:rPr>
          <w:rFonts w:ascii="Times New Roman"/>
          <w:b w:val="false"/>
          <w:i w:val="false"/>
          <w:color w:val="000000"/>
          <w:sz w:val="28"/>
        </w:rPr>
        <w:t xml:space="preserve"> бірінші абзацы мынадай редакцияда жазылсын:</w:t>
      </w:r>
    </w:p>
    <w:bookmarkEnd w:id="784"/>
    <w:bookmarkStart w:name="z820" w:id="785"/>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бақылау мен қадағалауды жүзеге асыратын мемлекеттік органдар осы Кодекстің </w:t>
      </w:r>
      <w:r>
        <w:rPr>
          <w:rFonts w:ascii="Times New Roman"/>
          <w:b w:val="false"/>
          <w:i w:val="false"/>
          <w:color w:val="000000"/>
          <w:sz w:val="28"/>
        </w:rPr>
        <w:t>93</w:t>
      </w:r>
      <w:r>
        <w:rPr>
          <w:rFonts w:ascii="Times New Roman"/>
          <w:b w:val="false"/>
          <w:i w:val="false"/>
          <w:color w:val="000000"/>
          <w:sz w:val="28"/>
        </w:rPr>
        <w:t xml:space="preserve"> (екінші және бесінші бөліктерінде),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(бірінші бөлігінде),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(бірінші бөлігінде),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w:t>
      </w:r>
    </w:p>
    <w:bookmarkEnd w:id="785"/>
    <w:bookmarkStart w:name="z821" w:id="786"/>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703-бапта</w:t>
      </w:r>
      <w:r>
        <w:rPr>
          <w:rFonts w:ascii="Times New Roman"/>
          <w:b w:val="false"/>
          <w:i w:val="false"/>
          <w:color w:val="000000"/>
          <w:sz w:val="28"/>
        </w:rPr>
        <w:t>:</w:t>
      </w:r>
    </w:p>
    <w:bookmarkEnd w:id="786"/>
    <w:bookmarkStart w:name="z822" w:id="787"/>
    <w:p>
      <w:pPr>
        <w:spacing w:after="0"/>
        <w:ind w:left="0"/>
        <w:jc w:val="both"/>
      </w:pPr>
      <w:r>
        <w:rPr>
          <w:rFonts w:ascii="Times New Roman"/>
          <w:b w:val="false"/>
          <w:i w:val="false"/>
          <w:color w:val="000000"/>
          <w:sz w:val="28"/>
        </w:rPr>
        <w:t>
      бірінші бөліктегі "406-бабында" деген сөздер "406, 415 (бірінші бөлігінде)-баптарында" деген сөздермен ауыстырылсын;</w:t>
      </w:r>
    </w:p>
    <w:bookmarkEnd w:id="787"/>
    <w:bookmarkStart w:name="z823" w:id="788"/>
    <w:p>
      <w:pPr>
        <w:spacing w:after="0"/>
        <w:ind w:left="0"/>
        <w:jc w:val="both"/>
      </w:pPr>
      <w:r>
        <w:rPr>
          <w:rFonts w:ascii="Times New Roman"/>
          <w:b w:val="false"/>
          <w:i w:val="false"/>
          <w:color w:val="000000"/>
          <w:sz w:val="28"/>
        </w:rPr>
        <w:t>
      екінші бөліктің бірінші абзацындағы "406-бабына" деген сөздер "406, 415 (бірінші бөлігінде)-баптарына" деген сөздермен ауыстырылсын;</w:t>
      </w:r>
    </w:p>
    <w:bookmarkEnd w:id="788"/>
    <w:bookmarkStart w:name="z824" w:id="789"/>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704-баптың</w:t>
      </w:r>
      <w:r>
        <w:rPr>
          <w:rFonts w:ascii="Times New Roman"/>
          <w:b w:val="false"/>
          <w:i w:val="false"/>
          <w:color w:val="000000"/>
          <w:sz w:val="28"/>
        </w:rPr>
        <w:t xml:space="preserve"> екінші бөлігі мынадай редакцияда жазылсын:</w:t>
      </w:r>
    </w:p>
    <w:bookmarkEnd w:id="789"/>
    <w:bookmarkStart w:name="z825" w:id="790"/>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асыл тұқымды мал шаруашылығы жөніндегі мемлекеттік инспекторлар құқылы.";</w:t>
      </w:r>
    </w:p>
    <w:bookmarkEnd w:id="790"/>
    <w:bookmarkStart w:name="z826" w:id="791"/>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708-баптың</w:t>
      </w:r>
      <w:r>
        <w:rPr>
          <w:rFonts w:ascii="Times New Roman"/>
          <w:b w:val="false"/>
          <w:i w:val="false"/>
          <w:color w:val="000000"/>
          <w:sz w:val="28"/>
        </w:rPr>
        <w:t xml:space="preserve"> бірінші бөлігі:</w:t>
      </w:r>
    </w:p>
    <w:bookmarkEnd w:id="791"/>
    <w:bookmarkStart w:name="z827" w:id="792"/>
    <w:p>
      <w:pPr>
        <w:spacing w:after="0"/>
        <w:ind w:left="0"/>
        <w:jc w:val="both"/>
      </w:pPr>
      <w:r>
        <w:rPr>
          <w:rFonts w:ascii="Times New Roman"/>
          <w:b w:val="false"/>
          <w:i w:val="false"/>
          <w:color w:val="000000"/>
          <w:sz w:val="28"/>
        </w:rPr>
        <w:t>
      "141," деген цифрлардан кейін "164," деген цифрлармен толықтырылсын;</w:t>
      </w:r>
    </w:p>
    <w:bookmarkEnd w:id="792"/>
    <w:bookmarkStart w:name="z828" w:id="793"/>
    <w:p>
      <w:pPr>
        <w:spacing w:after="0"/>
        <w:ind w:left="0"/>
        <w:jc w:val="both"/>
      </w:pPr>
      <w:r>
        <w:rPr>
          <w:rFonts w:ascii="Times New Roman"/>
          <w:b w:val="false"/>
          <w:i w:val="false"/>
          <w:color w:val="000000"/>
          <w:sz w:val="28"/>
        </w:rPr>
        <w:t>
      "299 (бірінші" деген сөздерден кейін ", екінші" деген сөзбен толықтырылсын;</w:t>
      </w:r>
    </w:p>
    <w:bookmarkEnd w:id="793"/>
    <w:bookmarkStart w:name="z829" w:id="794"/>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713-баптың</w:t>
      </w:r>
      <w:r>
        <w:rPr>
          <w:rFonts w:ascii="Times New Roman"/>
          <w:b w:val="false"/>
          <w:i w:val="false"/>
          <w:color w:val="000000"/>
          <w:sz w:val="28"/>
        </w:rPr>
        <w:t xml:space="preserve"> бірінші бөлігіндегі "163-1-баптарында" деген сөздер "163-1, 185 (бұл бұзушылықтарды биржалық брокерлер және (немесе) биржалық дилерлер, сондай-ақ тауар биржаларының жұмыскерлері жасаған кезде), 268, 464-баптарында" деген сөздермен ауыстырылсын;</w:t>
      </w:r>
    </w:p>
    <w:bookmarkEnd w:id="794"/>
    <w:bookmarkStart w:name="z830" w:id="795"/>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715-баптың</w:t>
      </w:r>
      <w:r>
        <w:rPr>
          <w:rFonts w:ascii="Times New Roman"/>
          <w:b w:val="false"/>
          <w:i w:val="false"/>
          <w:color w:val="000000"/>
          <w:sz w:val="28"/>
        </w:rPr>
        <w:t xml:space="preserve"> бірінші бөлігі мынадай редакцияда жазылсын:</w:t>
      </w:r>
    </w:p>
    <w:bookmarkEnd w:id="795"/>
    <w:bookmarkStart w:name="z831" w:id="796"/>
    <w:p>
      <w:pPr>
        <w:spacing w:after="0"/>
        <w:ind w:left="0"/>
        <w:jc w:val="both"/>
      </w:pPr>
      <w:r>
        <w:rPr>
          <w:rFonts w:ascii="Times New Roman"/>
          <w:b w:val="false"/>
          <w:i w:val="false"/>
          <w:color w:val="000000"/>
          <w:sz w:val="28"/>
        </w:rPr>
        <w:t>
      "1. Техникалық реттеу, өлшем бірлігін қамтамасыз ету саласындағы және стандарттау саласындағы мемлекеттік бақылауды жүзеге асыратын органдар осы Кодекстің 190-1, 193 (бірінші бөлігінде), 415 (бірінші бөлігінде), 415-1, 417, 418 (бірінші және екінші бөліктерінде), 419, 464, 638 (бірінші бөлігінде)-баптарында көзделген әкімшілік құқық бұзушылықтар туралы істерді қарайды.";</w:t>
      </w:r>
    </w:p>
    <w:bookmarkEnd w:id="796"/>
    <w:bookmarkStart w:name="z832" w:id="797"/>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715-1-баптың</w:t>
      </w:r>
      <w:r>
        <w:rPr>
          <w:rFonts w:ascii="Times New Roman"/>
          <w:b w:val="false"/>
          <w:i w:val="false"/>
          <w:color w:val="000000"/>
          <w:sz w:val="28"/>
        </w:rPr>
        <w:t xml:space="preserve"> бірінші бөлігіндегі "190 (бесінші және алтыншы бөліктерінде), 193 (бірінші бөлігінде)-баптарында" деген сөздер "157, 190 (бірінші, бесінші және алтыншы бөліктерінде), 193 (бірінші, төртінші және бесінші бөліктерінде)-баптарында" деген сөздермен ауыстырылсын;</w:t>
      </w:r>
    </w:p>
    <w:bookmarkEnd w:id="797"/>
    <w:bookmarkStart w:name="z833" w:id="798"/>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718-баптың</w:t>
      </w:r>
      <w:r>
        <w:rPr>
          <w:rFonts w:ascii="Times New Roman"/>
          <w:b w:val="false"/>
          <w:i w:val="false"/>
          <w:color w:val="000000"/>
          <w:sz w:val="28"/>
        </w:rPr>
        <w:t xml:space="preserve"> бірінші бөлігі мынадай редакцияда жазылсын:</w:t>
      </w:r>
    </w:p>
    <w:bookmarkEnd w:id="798"/>
    <w:bookmarkStart w:name="z834" w:id="799"/>
    <w:p>
      <w:pPr>
        <w:spacing w:after="0"/>
        <w:ind w:left="0"/>
        <w:jc w:val="both"/>
      </w:pPr>
      <w:r>
        <w:rPr>
          <w:rFonts w:ascii="Times New Roman"/>
          <w:b w:val="false"/>
          <w:i w:val="false"/>
          <w:color w:val="000000"/>
          <w:sz w:val="28"/>
        </w:rPr>
        <w:t xml:space="preserve">
      "1. Объектiлердiң салыну сапасына мемлекеттiк сәулет-құрылыс бақылауы мен қадағалауын жүзеге асыратын органдар осы Кодекстiң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w:t>
      </w:r>
      <w:r>
        <w:rPr>
          <w:rFonts w:ascii="Times New Roman"/>
          <w:b w:val="false"/>
          <w:i w:val="false"/>
          <w:color w:val="000000"/>
          <w:sz w:val="28"/>
        </w:rPr>
        <w:t>317-2</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және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799"/>
    <w:bookmarkStart w:name="z835" w:id="800"/>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719-баптың</w:t>
      </w:r>
      <w:r>
        <w:rPr>
          <w:rFonts w:ascii="Times New Roman"/>
          <w:b w:val="false"/>
          <w:i w:val="false"/>
          <w:color w:val="000000"/>
          <w:sz w:val="28"/>
        </w:rPr>
        <w:t xml:space="preserve"> екінші бөлігіндегі "органдарының" деген сөз "бөлімшелерінің" деген сөзбен ауыстырылсын;</w:t>
      </w:r>
    </w:p>
    <w:bookmarkEnd w:id="800"/>
    <w:bookmarkStart w:name="z836" w:id="801"/>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720-баптың</w:t>
      </w:r>
      <w:r>
        <w:rPr>
          <w:rFonts w:ascii="Times New Roman"/>
          <w:b w:val="false"/>
          <w:i w:val="false"/>
          <w:color w:val="000000"/>
          <w:sz w:val="28"/>
        </w:rPr>
        <w:t xml:space="preserve"> бірінші және үшінші бөліктері мынадай редакцияда жазылсын:</w:t>
      </w:r>
    </w:p>
    <w:bookmarkEnd w:id="801"/>
    <w:bookmarkStart w:name="z837" w:id="802"/>
    <w:p>
      <w:pPr>
        <w:spacing w:after="0"/>
        <w:ind w:left="0"/>
        <w:jc w:val="both"/>
      </w:pPr>
      <w:r>
        <w:rPr>
          <w:rFonts w:ascii="Times New Roman"/>
          <w:b w:val="false"/>
          <w:i w:val="false"/>
          <w:color w:val="000000"/>
          <w:sz w:val="28"/>
        </w:rPr>
        <w:t xml:space="preserve">
      "1. Мемлекеттік кіріс органдары осы Кодекстің </w:t>
      </w:r>
      <w:r>
        <w:rPr>
          <w:rFonts w:ascii="Times New Roman"/>
          <w:b w:val="false"/>
          <w:i w:val="false"/>
          <w:color w:val="000000"/>
          <w:sz w:val="28"/>
        </w:rPr>
        <w:t>91</w:t>
      </w:r>
      <w:r>
        <w:rPr>
          <w:rFonts w:ascii="Times New Roman"/>
          <w:b w:val="false"/>
          <w:i w:val="false"/>
          <w:color w:val="000000"/>
          <w:sz w:val="28"/>
        </w:rPr>
        <w:t xml:space="preserve"> (алтыншы,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(бірінші бөлігінде),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(бірінші бөлігінде),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бөліктерінде), 244 (бірінші, екінші, үшінші және төртінші бөліктерінде), </w:t>
      </w:r>
      <w:r>
        <w:rPr>
          <w:rFonts w:ascii="Times New Roman"/>
          <w:b w:val="false"/>
          <w:i w:val="false"/>
          <w:color w:val="000000"/>
          <w:sz w:val="28"/>
        </w:rPr>
        <w:t>246-1</w:t>
      </w:r>
      <w:r>
        <w:rPr>
          <w:rFonts w:ascii="Times New Roman"/>
          <w:b w:val="false"/>
          <w:i w:val="false"/>
          <w:color w:val="000000"/>
          <w:sz w:val="28"/>
        </w:rPr>
        <w:t xml:space="preserve"> (бұл бұзушылықтарға салықтар бойынша аудит жүргізу кезінде жол берілген кезде),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(бірінші, екінші, 2-1, 2-2 және үшінші бөліктерінде), </w:t>
      </w:r>
      <w:r>
        <w:rPr>
          <w:rFonts w:ascii="Times New Roman"/>
          <w:b w:val="false"/>
          <w:i w:val="false"/>
          <w:color w:val="000000"/>
          <w:sz w:val="28"/>
        </w:rPr>
        <w:t>282</w:t>
      </w:r>
      <w:r>
        <w:rPr>
          <w:rFonts w:ascii="Times New Roman"/>
          <w:b w:val="false"/>
          <w:i w:val="false"/>
          <w:color w:val="000000"/>
          <w:sz w:val="28"/>
        </w:rPr>
        <w:t xml:space="preserve"> (бірінші, екінші, 2-1, 2-2, бесінші, оныншы және он екінші бөліктерінде), </w:t>
      </w:r>
      <w:r>
        <w:rPr>
          <w:rFonts w:ascii="Times New Roman"/>
          <w:b w:val="false"/>
          <w:i w:val="false"/>
          <w:color w:val="000000"/>
          <w:sz w:val="28"/>
        </w:rPr>
        <w:t>283-1</w:t>
      </w:r>
      <w:r>
        <w:rPr>
          <w:rFonts w:ascii="Times New Roman"/>
          <w:b w:val="false"/>
          <w:i w:val="false"/>
          <w:color w:val="000000"/>
          <w:sz w:val="28"/>
        </w:rPr>
        <w:t xml:space="preserve"> (бірінші, екінші, үшінші және төртінші бөліктерінде),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(бірінші бөлігінде),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(бірінші, 1-1 және екінші бөліктерінде),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(бірінші бөлігінде), </w:t>
      </w:r>
      <w:r>
        <w:rPr>
          <w:rFonts w:ascii="Times New Roman"/>
          <w:b w:val="false"/>
          <w:i w:val="false"/>
          <w:color w:val="000000"/>
          <w:sz w:val="28"/>
        </w:rPr>
        <w:t>551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552</w:t>
      </w:r>
      <w:r>
        <w:rPr>
          <w:rFonts w:ascii="Times New Roman"/>
          <w:b w:val="false"/>
          <w:i w:val="false"/>
          <w:color w:val="000000"/>
          <w:sz w:val="28"/>
        </w:rPr>
        <w:t xml:space="preserve"> (бірінші бөлігінде),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(бірінші, екінші, 2-1 және үшінші бөліктерінде), </w:t>
      </w:r>
      <w:r>
        <w:rPr>
          <w:rFonts w:ascii="Times New Roman"/>
          <w:b w:val="false"/>
          <w:i w:val="false"/>
          <w:color w:val="000000"/>
          <w:sz w:val="28"/>
        </w:rPr>
        <w:t>571-1-баптарында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802"/>
    <w:bookmarkStart w:name="z838" w:id="803"/>
    <w:p>
      <w:pPr>
        <w:spacing w:after="0"/>
        <w:ind w:left="0"/>
        <w:jc w:val="both"/>
      </w:pPr>
      <w:r>
        <w:rPr>
          <w:rFonts w:ascii="Times New Roman"/>
          <w:b w:val="false"/>
          <w:i w:val="false"/>
          <w:color w:val="000000"/>
          <w:sz w:val="28"/>
        </w:rPr>
        <w:t>
      "3. Мемлекеттік кіріс органдарының атынан әкiмшiлiк құқық бұзушылықтар туралы iстердi қарауға және әкiмшiлiк жазалар қолдануға:</w:t>
      </w:r>
    </w:p>
    <w:bookmarkEnd w:id="803"/>
    <w:bookmarkStart w:name="z839" w:id="804"/>
    <w:p>
      <w:pPr>
        <w:spacing w:after="0"/>
        <w:ind w:left="0"/>
        <w:jc w:val="both"/>
      </w:pPr>
      <w:r>
        <w:rPr>
          <w:rFonts w:ascii="Times New Roman"/>
          <w:b w:val="false"/>
          <w:i w:val="false"/>
          <w:color w:val="000000"/>
          <w:sz w:val="28"/>
        </w:rPr>
        <w:t>
      мемлекеттік кіріс органдарының ведомстволық бағыныстылығына жатқызылған, осы Кодекстің барлық баптары бойынша – мемлекеттік кіріс органдарының басшылары мен олардың орынбасарлары;</w:t>
      </w:r>
    </w:p>
    <w:bookmarkEnd w:id="804"/>
    <w:bookmarkStart w:name="z840" w:id="80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w:t>
      </w:r>
      <w:r>
        <w:rPr>
          <w:rFonts w:ascii="Times New Roman"/>
          <w:b w:val="false"/>
          <w:i w:val="false"/>
          <w:color w:val="000000"/>
          <w:sz w:val="28"/>
        </w:rPr>
        <w:t xml:space="preserve"> (алтыншы бөлігінде), </w:t>
      </w:r>
      <w:r>
        <w:rPr>
          <w:rFonts w:ascii="Times New Roman"/>
          <w:b w:val="false"/>
          <w:i w:val="false"/>
          <w:color w:val="000000"/>
          <w:sz w:val="28"/>
        </w:rPr>
        <w:t>92</w:t>
      </w:r>
      <w:r>
        <w:rPr>
          <w:rFonts w:ascii="Times New Roman"/>
          <w:b w:val="false"/>
          <w:i w:val="false"/>
          <w:color w:val="000000"/>
          <w:sz w:val="28"/>
        </w:rPr>
        <w:t xml:space="preserve"> (екінші бөлігінде), </w:t>
      </w:r>
      <w:r>
        <w:rPr>
          <w:rFonts w:ascii="Times New Roman"/>
          <w:b w:val="false"/>
          <w:i w:val="false"/>
          <w:color w:val="000000"/>
          <w:sz w:val="28"/>
        </w:rPr>
        <w:t>92-1</w:t>
      </w:r>
      <w:r>
        <w:rPr>
          <w:rFonts w:ascii="Times New Roman"/>
          <w:b w:val="false"/>
          <w:i w:val="false"/>
          <w:color w:val="000000"/>
          <w:sz w:val="28"/>
        </w:rPr>
        <w:t xml:space="preserve"> (бірінші бөлігінде), </w:t>
      </w:r>
      <w:r>
        <w:rPr>
          <w:rFonts w:ascii="Times New Roman"/>
          <w:b w:val="false"/>
          <w:i w:val="false"/>
          <w:color w:val="000000"/>
          <w:sz w:val="28"/>
        </w:rPr>
        <w:t>177</w:t>
      </w:r>
      <w:r>
        <w:rPr>
          <w:rFonts w:ascii="Times New Roman"/>
          <w:b w:val="false"/>
          <w:i w:val="false"/>
          <w:color w:val="000000"/>
          <w:sz w:val="28"/>
        </w:rPr>
        <w:t xml:space="preserve"> (бесінші және он бірінші бөліктерінде), </w:t>
      </w:r>
      <w:r>
        <w:rPr>
          <w:rFonts w:ascii="Times New Roman"/>
          <w:b w:val="false"/>
          <w:i w:val="false"/>
          <w:color w:val="000000"/>
          <w:sz w:val="28"/>
        </w:rPr>
        <w:t>179</w:t>
      </w:r>
      <w:r>
        <w:rPr>
          <w:rFonts w:ascii="Times New Roman"/>
          <w:b w:val="false"/>
          <w:i w:val="false"/>
          <w:color w:val="000000"/>
          <w:sz w:val="28"/>
        </w:rPr>
        <w:t xml:space="preserve"> (төртінші, он төртінші, он бесінші және он жетінші бөліктерінде), </w:t>
      </w:r>
      <w:r>
        <w:rPr>
          <w:rFonts w:ascii="Times New Roman"/>
          <w:b w:val="false"/>
          <w:i w:val="false"/>
          <w:color w:val="000000"/>
          <w:sz w:val="28"/>
        </w:rPr>
        <w:t>181</w:t>
      </w:r>
      <w:r>
        <w:rPr>
          <w:rFonts w:ascii="Times New Roman"/>
          <w:b w:val="false"/>
          <w:i w:val="false"/>
          <w:color w:val="000000"/>
          <w:sz w:val="28"/>
        </w:rPr>
        <w:t xml:space="preserve"> (бесінші, он бірінші және он екінші бөліктерінде), </w:t>
      </w:r>
      <w:r>
        <w:rPr>
          <w:rFonts w:ascii="Times New Roman"/>
          <w:b w:val="false"/>
          <w:i w:val="false"/>
          <w:color w:val="000000"/>
          <w:sz w:val="28"/>
        </w:rPr>
        <w:t>194</w:t>
      </w:r>
      <w:r>
        <w:rPr>
          <w:rFonts w:ascii="Times New Roman"/>
          <w:b w:val="false"/>
          <w:i w:val="false"/>
          <w:color w:val="000000"/>
          <w:sz w:val="28"/>
        </w:rPr>
        <w:t xml:space="preserve"> (бірінші бөлігінде), </w:t>
      </w:r>
      <w:r>
        <w:rPr>
          <w:rFonts w:ascii="Times New Roman"/>
          <w:b w:val="false"/>
          <w:i w:val="false"/>
          <w:color w:val="000000"/>
          <w:sz w:val="28"/>
        </w:rPr>
        <w:t>195</w:t>
      </w:r>
      <w:r>
        <w:rPr>
          <w:rFonts w:ascii="Times New Roman"/>
          <w:b w:val="false"/>
          <w:i w:val="false"/>
          <w:color w:val="000000"/>
          <w:sz w:val="28"/>
        </w:rPr>
        <w:t xml:space="preserve"> (бірінші бөлігінде), </w:t>
      </w:r>
      <w:r>
        <w:rPr>
          <w:rFonts w:ascii="Times New Roman"/>
          <w:b w:val="false"/>
          <w:i w:val="false"/>
          <w:color w:val="000000"/>
          <w:sz w:val="28"/>
        </w:rPr>
        <w:t>269</w:t>
      </w:r>
      <w:r>
        <w:rPr>
          <w:rFonts w:ascii="Times New Roman"/>
          <w:b w:val="false"/>
          <w:i w:val="false"/>
          <w:color w:val="000000"/>
          <w:sz w:val="28"/>
        </w:rPr>
        <w:t xml:space="preserve"> (бірінші бөлігінде), </w:t>
      </w:r>
      <w:r>
        <w:rPr>
          <w:rFonts w:ascii="Times New Roman"/>
          <w:b w:val="false"/>
          <w:i w:val="false"/>
          <w:color w:val="000000"/>
          <w:sz w:val="28"/>
        </w:rPr>
        <w:t>270</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271</w:t>
      </w:r>
      <w:r>
        <w:rPr>
          <w:rFonts w:ascii="Times New Roman"/>
          <w:b w:val="false"/>
          <w:i w:val="false"/>
          <w:color w:val="000000"/>
          <w:sz w:val="28"/>
        </w:rPr>
        <w:t xml:space="preserve"> (бірінші бөлігінде), </w:t>
      </w:r>
      <w:r>
        <w:rPr>
          <w:rFonts w:ascii="Times New Roman"/>
          <w:b w:val="false"/>
          <w:i w:val="false"/>
          <w:color w:val="000000"/>
          <w:sz w:val="28"/>
        </w:rPr>
        <w:t>272</w:t>
      </w:r>
      <w:r>
        <w:rPr>
          <w:rFonts w:ascii="Times New Roman"/>
          <w:b w:val="false"/>
          <w:i w:val="false"/>
          <w:color w:val="000000"/>
          <w:sz w:val="28"/>
        </w:rPr>
        <w:t xml:space="preserve"> (бірінші және 2-1-бөліктерінде), </w:t>
      </w:r>
      <w:r>
        <w:rPr>
          <w:rFonts w:ascii="Times New Roman"/>
          <w:b w:val="false"/>
          <w:i w:val="false"/>
          <w:color w:val="000000"/>
          <w:sz w:val="28"/>
        </w:rPr>
        <w:t>276</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280-1</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284</w:t>
      </w:r>
      <w:r>
        <w:rPr>
          <w:rFonts w:ascii="Times New Roman"/>
          <w:b w:val="false"/>
          <w:i w:val="false"/>
          <w:color w:val="000000"/>
          <w:sz w:val="28"/>
        </w:rPr>
        <w:t xml:space="preserve"> (бірінші, үшінші, бесінші, жетінші, тоғызыншы, он бірінші, он үшінші, он бесінші, он жетінші және он тоғызыншы бөліктерінде), </w:t>
      </w:r>
      <w:r>
        <w:rPr>
          <w:rFonts w:ascii="Times New Roman"/>
          <w:b w:val="false"/>
          <w:i w:val="false"/>
          <w:color w:val="000000"/>
          <w:sz w:val="28"/>
        </w:rPr>
        <w:t>288</w:t>
      </w:r>
      <w:r>
        <w:rPr>
          <w:rFonts w:ascii="Times New Roman"/>
          <w:b w:val="false"/>
          <w:i w:val="false"/>
          <w:color w:val="000000"/>
          <w:sz w:val="28"/>
        </w:rPr>
        <w:t xml:space="preserve"> (бірінші бөлігінде), </w:t>
      </w:r>
      <w:r>
        <w:rPr>
          <w:rFonts w:ascii="Times New Roman"/>
          <w:b w:val="false"/>
          <w:i w:val="false"/>
          <w:color w:val="000000"/>
          <w:sz w:val="28"/>
        </w:rPr>
        <w:t>460-2</w:t>
      </w:r>
      <w:r>
        <w:rPr>
          <w:rFonts w:ascii="Times New Roman"/>
          <w:b w:val="false"/>
          <w:i w:val="false"/>
          <w:color w:val="000000"/>
          <w:sz w:val="28"/>
        </w:rPr>
        <w:t xml:space="preserve"> (бірінші бөлігінде), </w:t>
      </w:r>
      <w:r>
        <w:rPr>
          <w:rFonts w:ascii="Times New Roman"/>
          <w:b w:val="false"/>
          <w:i w:val="false"/>
          <w:color w:val="000000"/>
          <w:sz w:val="28"/>
        </w:rPr>
        <w:t>525</w:t>
      </w:r>
      <w:r>
        <w:rPr>
          <w:rFonts w:ascii="Times New Roman"/>
          <w:b w:val="false"/>
          <w:i w:val="false"/>
          <w:color w:val="000000"/>
          <w:sz w:val="28"/>
        </w:rPr>
        <w:t xml:space="preserve"> (бірінші бөлігінде), </w:t>
      </w:r>
      <w:r>
        <w:rPr>
          <w:rFonts w:ascii="Times New Roman"/>
          <w:b w:val="false"/>
          <w:i w:val="false"/>
          <w:color w:val="000000"/>
          <w:sz w:val="28"/>
        </w:rPr>
        <w:t>535</w:t>
      </w:r>
      <w:r>
        <w:rPr>
          <w:rFonts w:ascii="Times New Roman"/>
          <w:b w:val="false"/>
          <w:i w:val="false"/>
          <w:color w:val="000000"/>
          <w:sz w:val="28"/>
        </w:rPr>
        <w:t xml:space="preserve"> (бірінші бөлігінде), </w:t>
      </w:r>
      <w:r>
        <w:rPr>
          <w:rFonts w:ascii="Times New Roman"/>
          <w:b w:val="false"/>
          <w:i w:val="false"/>
          <w:color w:val="000000"/>
          <w:sz w:val="28"/>
        </w:rPr>
        <w:t>558</w:t>
      </w:r>
      <w:r>
        <w:rPr>
          <w:rFonts w:ascii="Times New Roman"/>
          <w:b w:val="false"/>
          <w:i w:val="false"/>
          <w:color w:val="000000"/>
          <w:sz w:val="28"/>
        </w:rPr>
        <w:t xml:space="preserve"> (бірінші бөлігінде)-баптарында көзделген әкімшілік құқық бұзушылықтар бойынша ескерту түрінде, сондай-ақ </w:t>
      </w:r>
      <w:r>
        <w:rPr>
          <w:rFonts w:ascii="Times New Roman"/>
          <w:b w:val="false"/>
          <w:i w:val="false"/>
          <w:color w:val="000000"/>
          <w:sz w:val="28"/>
        </w:rPr>
        <w:t>897-бабында</w:t>
      </w:r>
      <w:r>
        <w:rPr>
          <w:rFonts w:ascii="Times New Roman"/>
          <w:b w:val="false"/>
          <w:i w:val="false"/>
          <w:color w:val="000000"/>
          <w:sz w:val="28"/>
        </w:rPr>
        <w:t xml:space="preserve"> көзделген тәртіппен айыппұл түрінде, сондай-ақ кеден ісі саласындағы құқық бұзушылықтар бойынша әкімшілік жаза – мемлекеттік кіріс органдарының басшысы уәкілеттік берген лауазымды адамдары құқылы.";</w:t>
      </w:r>
    </w:p>
    <w:bookmarkEnd w:id="805"/>
    <w:bookmarkStart w:name="z841" w:id="806"/>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721-баптың</w:t>
      </w:r>
      <w:r>
        <w:rPr>
          <w:rFonts w:ascii="Times New Roman"/>
          <w:b w:val="false"/>
          <w:i w:val="false"/>
          <w:color w:val="000000"/>
          <w:sz w:val="28"/>
        </w:rPr>
        <w:t xml:space="preserve"> бірінші бөлігі "89 (мемлекеттік қызметшімен қарым-қатынастағы жұмыс беруші жасаған құқық бұзушылықтар бөлігінде)" деген сөздерден кейін ", 99" деген цифрлармен толықтырылсын;</w:t>
      </w:r>
    </w:p>
    <w:bookmarkEnd w:id="806"/>
    <w:bookmarkStart w:name="z842" w:id="807"/>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722-баптың</w:t>
      </w:r>
      <w:r>
        <w:rPr>
          <w:rFonts w:ascii="Times New Roman"/>
          <w:b w:val="false"/>
          <w:i w:val="false"/>
          <w:color w:val="000000"/>
          <w:sz w:val="28"/>
        </w:rPr>
        <w:t xml:space="preserve"> бірінші бөлігінде:</w:t>
      </w:r>
    </w:p>
    <w:bookmarkEnd w:id="807"/>
    <w:bookmarkStart w:name="z843" w:id="808"/>
    <w:p>
      <w:pPr>
        <w:spacing w:after="0"/>
        <w:ind w:left="0"/>
        <w:jc w:val="both"/>
      </w:pPr>
      <w:r>
        <w:rPr>
          <w:rFonts w:ascii="Times New Roman"/>
          <w:b w:val="false"/>
          <w:i w:val="false"/>
          <w:color w:val="000000"/>
          <w:sz w:val="28"/>
        </w:rPr>
        <w:t>
      "207," деген цифрлардан кейін "207-1," деген цифрлармен толықтырылсын;</w:t>
      </w:r>
    </w:p>
    <w:bookmarkEnd w:id="808"/>
    <w:bookmarkStart w:name="z844" w:id="809"/>
    <w:p>
      <w:pPr>
        <w:spacing w:after="0"/>
        <w:ind w:left="0"/>
        <w:jc w:val="both"/>
      </w:pPr>
      <w:r>
        <w:rPr>
          <w:rFonts w:ascii="Times New Roman"/>
          <w:b w:val="false"/>
          <w:i w:val="false"/>
          <w:color w:val="000000"/>
          <w:sz w:val="28"/>
        </w:rPr>
        <w:t>
      "247 (бірінші, екінші, үшінші, бесінші, жетінші және оныншы бөліктерінде)" деген сөздер "247 (бірінші, екінші, үшінші, бесінші, жетінші, 7-1, тоғызыншы және оныншы бөліктерінде)" деген сөздермен ауыстырылсын;</w:t>
      </w:r>
    </w:p>
    <w:bookmarkEnd w:id="809"/>
    <w:bookmarkStart w:name="z845" w:id="810"/>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724-баптың</w:t>
      </w:r>
      <w:r>
        <w:rPr>
          <w:rFonts w:ascii="Times New Roman"/>
          <w:b w:val="false"/>
          <w:i w:val="false"/>
          <w:color w:val="000000"/>
          <w:sz w:val="28"/>
        </w:rPr>
        <w:t xml:space="preserve"> бірінші бөлігінде:</w:t>
      </w:r>
    </w:p>
    <w:bookmarkEnd w:id="810"/>
    <w:bookmarkStart w:name="z846" w:id="811"/>
    <w:p>
      <w:pPr>
        <w:spacing w:after="0"/>
        <w:ind w:left="0"/>
        <w:jc w:val="both"/>
      </w:pPr>
      <w:r>
        <w:rPr>
          <w:rFonts w:ascii="Times New Roman"/>
          <w:b w:val="false"/>
          <w:i w:val="false"/>
          <w:color w:val="000000"/>
          <w:sz w:val="28"/>
        </w:rPr>
        <w:t>
      "213 (бесінші бөлігінде)" деген сөздер "213 (бесінші және он бесінші бөліктерінде)" деген сөздермен ауыстырылсын;</w:t>
      </w:r>
    </w:p>
    <w:bookmarkEnd w:id="811"/>
    <w:bookmarkStart w:name="z847" w:id="812"/>
    <w:p>
      <w:pPr>
        <w:spacing w:after="0"/>
        <w:ind w:left="0"/>
        <w:jc w:val="both"/>
      </w:pPr>
      <w:r>
        <w:rPr>
          <w:rFonts w:ascii="Times New Roman"/>
          <w:b w:val="false"/>
          <w:i w:val="false"/>
          <w:color w:val="000000"/>
          <w:sz w:val="28"/>
        </w:rPr>
        <w:t>
      "227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 мен құндылықтарды инкассациялау айрықша қызметі болып табылатын заңды тұлғаларға қатысты)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деген сөздер "227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1-1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деген сөздермен ауыстырылсын;</w:t>
      </w:r>
    </w:p>
    <w:bookmarkEnd w:id="812"/>
    <w:bookmarkStart w:name="z848" w:id="813"/>
    <w:p>
      <w:pPr>
        <w:spacing w:after="0"/>
        <w:ind w:left="0"/>
        <w:jc w:val="both"/>
      </w:pPr>
      <w:r>
        <w:rPr>
          <w:rFonts w:ascii="Times New Roman"/>
          <w:b w:val="false"/>
          <w:i w:val="false"/>
          <w:color w:val="000000"/>
          <w:sz w:val="28"/>
        </w:rPr>
        <w:t>
      "244 (бірінші, екінші (экспорт немесе импорт жөніндегі валюталық шарттарды қоспағанда)" деген сөздер "244 (1-1, екінші бөліктерінде)" деген сөздермен ауыстырылсын;</w:t>
      </w:r>
    </w:p>
    <w:bookmarkEnd w:id="813"/>
    <w:bookmarkStart w:name="z849" w:id="814"/>
    <w:p>
      <w:pPr>
        <w:spacing w:after="0"/>
        <w:ind w:left="0"/>
        <w:jc w:val="both"/>
      </w:pPr>
      <w:r>
        <w:rPr>
          <w:rFonts w:ascii="Times New Roman"/>
          <w:b w:val="false"/>
          <w:i w:val="false"/>
          <w:color w:val="000000"/>
          <w:sz w:val="28"/>
        </w:rPr>
        <w:t>
      "252," деген цифрлардан кейін "252-1," деген цифрлармен толықтырылсын;</w:t>
      </w:r>
    </w:p>
    <w:bookmarkEnd w:id="814"/>
    <w:bookmarkStart w:name="z850" w:id="815"/>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724-1-баптың</w:t>
      </w:r>
      <w:r>
        <w:rPr>
          <w:rFonts w:ascii="Times New Roman"/>
          <w:b w:val="false"/>
          <w:i w:val="false"/>
          <w:color w:val="000000"/>
          <w:sz w:val="28"/>
        </w:rPr>
        <w:t xml:space="preserve"> бірінші бөлігінде:</w:t>
      </w:r>
    </w:p>
    <w:bookmarkEnd w:id="815"/>
    <w:bookmarkStart w:name="z851" w:id="816"/>
    <w:p>
      <w:pPr>
        <w:spacing w:after="0"/>
        <w:ind w:left="0"/>
        <w:jc w:val="both"/>
      </w:pPr>
      <w:r>
        <w:rPr>
          <w:rFonts w:ascii="Times New Roman"/>
          <w:b w:val="false"/>
          <w:i w:val="false"/>
          <w:color w:val="000000"/>
          <w:sz w:val="28"/>
        </w:rPr>
        <w:t>
      "91 (бірінші, екінші, үшінші, бесінші, тоғызыншы, оныншы, он бірінші және он екінші бөліктерінде)" деген сөздер "91 (бірінші, бесінші, тоғызыншы, оныншы, он бірінші және он екінші бөліктерінде), 185 (бұл бұзушылықтарды банктер, Қазақстан Республикасы бейрезидент-банктерінің филиалдары, банк операцияларының жекелеген түрлерін жүзеге асыратын ұйымдар, микроқаржылық қызметті жүзеге асыратын ұйымдар, коллекторлық агенттіктер жасаған кезде)" деген сөздермен ауыстырылсын;</w:t>
      </w:r>
    </w:p>
    <w:bookmarkEnd w:id="816"/>
    <w:bookmarkStart w:name="z852" w:id="817"/>
    <w:p>
      <w:pPr>
        <w:spacing w:after="0"/>
        <w:ind w:left="0"/>
        <w:jc w:val="both"/>
      </w:pPr>
      <w:r>
        <w:rPr>
          <w:rFonts w:ascii="Times New Roman"/>
          <w:b w:val="false"/>
          <w:i w:val="false"/>
          <w:color w:val="000000"/>
          <w:sz w:val="28"/>
        </w:rPr>
        <w:t>
      "211 (екінші, үшінші, 3-1, төртінші, бесінші, алтыншы және жетінші бөліктерінде)" деген сөздер "211" деген цифрлармен ауыстырылсын;</w:t>
      </w:r>
    </w:p>
    <w:bookmarkEnd w:id="817"/>
    <w:bookmarkStart w:name="z853" w:id="818"/>
    <w:p>
      <w:pPr>
        <w:spacing w:after="0"/>
        <w:ind w:left="0"/>
        <w:jc w:val="both"/>
      </w:pPr>
      <w:r>
        <w:rPr>
          <w:rFonts w:ascii="Times New Roman"/>
          <w:b w:val="false"/>
          <w:i w:val="false"/>
          <w:color w:val="000000"/>
          <w:sz w:val="28"/>
        </w:rPr>
        <w:t>
      "213 (төртінші, алтыншы, жетінші, сегізінші, тоғызыншы, оныншы, он бірінші, он екінші, он үшінші және он төртінші бөліктерінде)" деген сөздерден кейін ", 215-1" деген цифрлармен толықтырылсын;</w:t>
      </w:r>
    </w:p>
    <w:bookmarkEnd w:id="818"/>
    <w:bookmarkStart w:name="z854" w:id="819"/>
    <w:p>
      <w:pPr>
        <w:spacing w:after="0"/>
        <w:ind w:left="0"/>
        <w:jc w:val="both"/>
      </w:pPr>
      <w:r>
        <w:rPr>
          <w:rFonts w:ascii="Times New Roman"/>
          <w:b w:val="false"/>
          <w:i w:val="false"/>
          <w:color w:val="000000"/>
          <w:sz w:val="28"/>
        </w:rPr>
        <w:t>
      "(эмитенттерге, бірыңғай жинақтаушы зейнетақы қорына, ерікті жинақтаушы зейнетақы қорларына, микроқаржылық қызметті жүзеге асыратын ұйымдарға қатысты)" деген сөздер "(бағалы қағаздар нарығының субъектілеріне, бірыңғай жинақтаушы зейнетақы қорына, микроқаржылық қызметті жүзеге асыратын ұйымдарға қатысты)" деген сөздермен ауыстырылсын;</w:t>
      </w:r>
    </w:p>
    <w:bookmarkEnd w:id="819"/>
    <w:bookmarkStart w:name="z855" w:id="820"/>
    <w:p>
      <w:pPr>
        <w:spacing w:after="0"/>
        <w:ind w:left="0"/>
        <w:jc w:val="both"/>
      </w:pPr>
      <w:r>
        <w:rPr>
          <w:rFonts w:ascii="Times New Roman"/>
          <w:b w:val="false"/>
          <w:i w:val="false"/>
          <w:color w:val="000000"/>
          <w:sz w:val="28"/>
        </w:rPr>
        <w:t>
      "228 (бесінші, тоғызыншы, оныншы, он екінші, он алтыншы, он жетінші және он тоғызыншы бөліктерінде)" деген сөздер "228" деген цифрлармен ауыстырылсын;</w:t>
      </w:r>
    </w:p>
    <w:bookmarkEnd w:id="820"/>
    <w:bookmarkStart w:name="z856" w:id="821"/>
    <w:p>
      <w:pPr>
        <w:spacing w:after="0"/>
        <w:ind w:left="0"/>
        <w:jc w:val="both"/>
      </w:pPr>
      <w:r>
        <w:rPr>
          <w:rFonts w:ascii="Times New Roman"/>
          <w:b w:val="false"/>
          <w:i w:val="false"/>
          <w:color w:val="000000"/>
          <w:sz w:val="28"/>
        </w:rPr>
        <w:t>
      "және микроқаржылық қызметті жүзеге асыратын ұйымдарға" деген сөздер алып тасталсын;</w:t>
      </w:r>
    </w:p>
    <w:bookmarkEnd w:id="821"/>
    <w:bookmarkStart w:name="z857" w:id="822"/>
    <w:p>
      <w:pPr>
        <w:spacing w:after="0"/>
        <w:ind w:left="0"/>
        <w:jc w:val="both"/>
      </w:pPr>
      <w:r>
        <w:rPr>
          <w:rFonts w:ascii="Times New Roman"/>
          <w:b w:val="false"/>
          <w:i w:val="false"/>
          <w:color w:val="000000"/>
          <w:sz w:val="28"/>
        </w:rPr>
        <w:t>
      "255," деген цифрлар алып тасталсын;</w:t>
      </w:r>
    </w:p>
    <w:bookmarkEnd w:id="822"/>
    <w:bookmarkStart w:name="z858" w:id="823"/>
    <w:p>
      <w:pPr>
        <w:spacing w:after="0"/>
        <w:ind w:left="0"/>
        <w:jc w:val="both"/>
      </w:pPr>
      <w:r>
        <w:rPr>
          <w:rFonts w:ascii="Times New Roman"/>
          <w:b w:val="false"/>
          <w:i w:val="false"/>
          <w:color w:val="000000"/>
          <w:sz w:val="28"/>
        </w:rPr>
        <w:t>
      "464 (бірінші бөлігінде)" деген сөздер "464" деген цифрлармен ауыстырылсын;</w:t>
      </w:r>
    </w:p>
    <w:bookmarkEnd w:id="823"/>
    <w:bookmarkStart w:name="z859" w:id="824"/>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726-бапта</w:t>
      </w:r>
      <w:r>
        <w:rPr>
          <w:rFonts w:ascii="Times New Roman"/>
          <w:b w:val="false"/>
          <w:i w:val="false"/>
          <w:color w:val="000000"/>
          <w:sz w:val="28"/>
        </w:rPr>
        <w:t>:</w:t>
      </w:r>
    </w:p>
    <w:bookmarkEnd w:id="824"/>
    <w:bookmarkStart w:name="z860" w:id="825"/>
    <w:p>
      <w:pPr>
        <w:spacing w:after="0"/>
        <w:ind w:left="0"/>
        <w:jc w:val="both"/>
      </w:pPr>
      <w:r>
        <w:rPr>
          <w:rFonts w:ascii="Times New Roman"/>
          <w:b w:val="false"/>
          <w:i w:val="false"/>
          <w:color w:val="000000"/>
          <w:sz w:val="28"/>
        </w:rPr>
        <w:t>
      екінші бөлік "органдарының" деген сөзден кейін ", қалалық, аудандық басқармаларының (бөлімдерінің, бөлімшелерінің)" деген сөздермен толықтырылсын;</w:t>
      </w:r>
    </w:p>
    <w:bookmarkEnd w:id="825"/>
    <w:bookmarkStart w:name="z861" w:id="826"/>
    <w:p>
      <w:pPr>
        <w:spacing w:after="0"/>
        <w:ind w:left="0"/>
        <w:jc w:val="both"/>
      </w:pPr>
      <w:r>
        <w:rPr>
          <w:rFonts w:ascii="Times New Roman"/>
          <w:b w:val="false"/>
          <w:i w:val="false"/>
          <w:color w:val="000000"/>
          <w:sz w:val="28"/>
        </w:rPr>
        <w:t>
      төртінші бөлік мынадай редакцияда жазылсын:</w:t>
      </w:r>
    </w:p>
    <w:bookmarkEnd w:id="826"/>
    <w:bookmarkStart w:name="z862" w:id="827"/>
    <w:p>
      <w:pPr>
        <w:spacing w:after="0"/>
        <w:ind w:left="0"/>
        <w:jc w:val="both"/>
      </w:pPr>
      <w:r>
        <w:rPr>
          <w:rFonts w:ascii="Times New Roman"/>
          <w:b w:val="false"/>
          <w:i w:val="false"/>
          <w:color w:val="000000"/>
          <w:sz w:val="28"/>
        </w:rPr>
        <w:t>
      "4. Ұлттық қауіпсіздік комитеті Шекара қызметінің атынан әкімшілік құқық бұзушылықтар туралы істерді қарауға және әкімшілік жазалар қолдануға:</w:t>
      </w:r>
    </w:p>
    <w:bookmarkEnd w:id="827"/>
    <w:bookmarkStart w:name="z863" w:id="82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басшысы мен оның орынбасарлары, Қазақстан Республикасы Ұлттық қауіпсіздік комитеті Шекара қызметі аумақтық бөлімшелерінің бастықтары мен олардың орынбасарлары – ескерту жасауға не жеке тұлғаларға және лауазымды адамдарға айлық есептік көрсеткіштің жетпіске дейінгі, жеке кәсіпкерлік субъектілеріне бес жүзге дейінгі мөлшерінде айыппұл салуға;</w:t>
      </w:r>
    </w:p>
    <w:bookmarkEnd w:id="828"/>
    <w:bookmarkStart w:name="z864" w:id="82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аумақтық бөлімшелері шекара басқармаларының, шекаралық бақылау басқармаларының бастықтары, жағалау күзеті дивизиондарының командирлері мен олардың орынбасарлары – ескерту жасауға немесе жеке тұлғаларға және лауазымды адамдарға айлық есептік көрсеткіштің жетпіске дейінгі, жеке кәсіпкерлік субъектілеріне екі жүзге дейінгі мөлшерінде айыппұл салуға;</w:t>
      </w:r>
    </w:p>
    <w:bookmarkEnd w:id="829"/>
    <w:bookmarkStart w:name="z865" w:id="830"/>
    <w:p>
      <w:pPr>
        <w:spacing w:after="0"/>
        <w:ind w:left="0"/>
        <w:jc w:val="both"/>
      </w:pPr>
      <w:r>
        <w:rPr>
          <w:rFonts w:ascii="Times New Roman"/>
          <w:b w:val="false"/>
          <w:i w:val="false"/>
          <w:color w:val="000000"/>
          <w:sz w:val="28"/>
        </w:rPr>
        <w:t>
      3) шекаралық бақылау бөлімдерінің, шекара бөлімдерінің бастықтары мен олардың орынбасарлары – ескерту жасауға немесе жеке тұлғаларға және лауазымды адамдарға айлық есептік көрсеткіштің жиырма беске дейінгі мөлшерінде айыппұл салуға;</w:t>
      </w:r>
    </w:p>
    <w:bookmarkEnd w:id="830"/>
    <w:bookmarkStart w:name="z866" w:id="831"/>
    <w:p>
      <w:pPr>
        <w:spacing w:after="0"/>
        <w:ind w:left="0"/>
        <w:jc w:val="both"/>
      </w:pPr>
      <w:r>
        <w:rPr>
          <w:rFonts w:ascii="Times New Roman"/>
          <w:b w:val="false"/>
          <w:i w:val="false"/>
          <w:color w:val="000000"/>
          <w:sz w:val="28"/>
        </w:rPr>
        <w:t>
      4) шекаралық бақылау бөлімшелерінің, шекара бөлімшелерінің бастықтары, корабльдер мен катерлердің командирлері және олардың орынбасарлары – жеке тұлғаларға ескерту жасауға немесе айлық есептік көрсеткіштің жиырмаға дейінгі мөлшерінде айыппұл салуға;</w:t>
      </w:r>
    </w:p>
    <w:bookmarkEnd w:id="831"/>
    <w:bookmarkStart w:name="z867" w:id="832"/>
    <w:p>
      <w:pPr>
        <w:spacing w:after="0"/>
        <w:ind w:left="0"/>
        <w:jc w:val="both"/>
      </w:pPr>
      <w:r>
        <w:rPr>
          <w:rFonts w:ascii="Times New Roman"/>
          <w:b w:val="false"/>
          <w:i w:val="false"/>
          <w:color w:val="000000"/>
          <w:sz w:val="28"/>
        </w:rPr>
        <w:t>
      5) шекаралық бақылау бөлімдері (бөлімшелері) топтарының (ауысымдарының) бастықтары – жеке тұлғаларға ескерту жасауға немесе айлық есептік көрсеткіштің он беске дейінгі мөлшерінде айыппұл салуға;</w:t>
      </w:r>
    </w:p>
    <w:bookmarkEnd w:id="832"/>
    <w:bookmarkStart w:name="z868" w:id="833"/>
    <w:p>
      <w:pPr>
        <w:spacing w:after="0"/>
        <w:ind w:left="0"/>
        <w:jc w:val="both"/>
      </w:pPr>
      <w:r>
        <w:rPr>
          <w:rFonts w:ascii="Times New Roman"/>
          <w:b w:val="false"/>
          <w:i w:val="false"/>
          <w:color w:val="000000"/>
          <w:sz w:val="28"/>
        </w:rPr>
        <w:t>
      6) Қазақстан Республикасының Мемлекеттік шекарасын күзету жөніндегі міндеттерді орындайтын бақылаушылар, шекара нарядтарының аға қызметшілері ескерту жасауға құқылы.";</w:t>
      </w:r>
    </w:p>
    <w:bookmarkEnd w:id="833"/>
    <w:bookmarkStart w:name="z869" w:id="834"/>
    <w:p>
      <w:pPr>
        <w:spacing w:after="0"/>
        <w:ind w:left="0"/>
        <w:jc w:val="both"/>
      </w:pPr>
      <w:r>
        <w:rPr>
          <w:rFonts w:ascii="Times New Roman"/>
          <w:b w:val="false"/>
          <w:i w:val="false"/>
          <w:color w:val="000000"/>
          <w:sz w:val="28"/>
        </w:rPr>
        <w:t xml:space="preserve">
      173) </w:t>
      </w:r>
      <w:r>
        <w:rPr>
          <w:rFonts w:ascii="Times New Roman"/>
          <w:b w:val="false"/>
          <w:i w:val="false"/>
          <w:color w:val="000000"/>
          <w:sz w:val="28"/>
        </w:rPr>
        <w:t>727-баптың</w:t>
      </w:r>
      <w:r>
        <w:rPr>
          <w:rFonts w:ascii="Times New Roman"/>
          <w:b w:val="false"/>
          <w:i w:val="false"/>
          <w:color w:val="000000"/>
          <w:sz w:val="28"/>
        </w:rPr>
        <w:t xml:space="preserve"> бірінші бөлігінде:</w:t>
      </w:r>
    </w:p>
    <w:bookmarkEnd w:id="834"/>
    <w:bookmarkStart w:name="z870" w:id="835"/>
    <w:p>
      <w:pPr>
        <w:spacing w:after="0"/>
        <w:ind w:left="0"/>
        <w:jc w:val="both"/>
      </w:pPr>
      <w:r>
        <w:rPr>
          <w:rFonts w:ascii="Times New Roman"/>
          <w:b w:val="false"/>
          <w:i w:val="false"/>
          <w:color w:val="000000"/>
          <w:sz w:val="28"/>
        </w:rPr>
        <w:t>
      "434-2," деген цифрлар алып тасталсын;</w:t>
      </w:r>
    </w:p>
    <w:bookmarkEnd w:id="835"/>
    <w:bookmarkStart w:name="z871" w:id="836"/>
    <w:p>
      <w:pPr>
        <w:spacing w:after="0"/>
        <w:ind w:left="0"/>
        <w:jc w:val="both"/>
      </w:pPr>
      <w:r>
        <w:rPr>
          <w:rFonts w:ascii="Times New Roman"/>
          <w:b w:val="false"/>
          <w:i w:val="false"/>
          <w:color w:val="000000"/>
          <w:sz w:val="28"/>
        </w:rPr>
        <w:t>
      "598," деген цифрлар "598 (бірінші бөлігінде)" деген сөздермен ауыстырылсын;</w:t>
      </w:r>
    </w:p>
    <w:bookmarkEnd w:id="836"/>
    <w:bookmarkStart w:name="z872" w:id="837"/>
    <w:p>
      <w:pPr>
        <w:spacing w:after="0"/>
        <w:ind w:left="0"/>
        <w:jc w:val="both"/>
      </w:pPr>
      <w:r>
        <w:rPr>
          <w:rFonts w:ascii="Times New Roman"/>
          <w:b w:val="false"/>
          <w:i w:val="false"/>
          <w:color w:val="000000"/>
          <w:sz w:val="28"/>
        </w:rPr>
        <w:t>
      "615 (бірінші, екінші және үшінші бөліктерінде)" деген сөздер "615 (бірінші, екінші, үшінші және бесінші бөліктерінде)" деген сөздермен ауыстырылсын;</w:t>
      </w:r>
    </w:p>
    <w:bookmarkEnd w:id="837"/>
    <w:bookmarkStart w:name="z873" w:id="838"/>
    <w:p>
      <w:pPr>
        <w:spacing w:after="0"/>
        <w:ind w:left="0"/>
        <w:jc w:val="both"/>
      </w:pPr>
      <w:r>
        <w:rPr>
          <w:rFonts w:ascii="Times New Roman"/>
          <w:b w:val="false"/>
          <w:i w:val="false"/>
          <w:color w:val="000000"/>
          <w:sz w:val="28"/>
        </w:rPr>
        <w:t>
      "621 (бірінші, екінші және төртінші бөліктерінде)" деген сөздерден кейін ", 651 (әскери қызметшілерге, жергілікті әскери басқару органдарының, әскери бөлімдердің (мекемелердің) медициналық, әскерге шақыру, іріктеу комиссияларының төрағаларына, орынбасарларына және мүшелеріне қатысты)" деген сөздермен толықтырылсын;</w:t>
      </w:r>
    </w:p>
    <w:bookmarkEnd w:id="838"/>
    <w:bookmarkStart w:name="z874" w:id="839"/>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728-бап</w:t>
      </w:r>
      <w:r>
        <w:rPr>
          <w:rFonts w:ascii="Times New Roman"/>
          <w:b w:val="false"/>
          <w:i w:val="false"/>
          <w:color w:val="000000"/>
          <w:sz w:val="28"/>
        </w:rPr>
        <w:t xml:space="preserve"> алып тасталсын;</w:t>
      </w:r>
    </w:p>
    <w:bookmarkEnd w:id="839"/>
    <w:bookmarkStart w:name="z875" w:id="840"/>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729-бапта</w:t>
      </w:r>
      <w:r>
        <w:rPr>
          <w:rFonts w:ascii="Times New Roman"/>
          <w:b w:val="false"/>
          <w:i w:val="false"/>
          <w:color w:val="000000"/>
          <w:sz w:val="28"/>
        </w:rPr>
        <w:t>:</w:t>
      </w:r>
    </w:p>
    <w:bookmarkEnd w:id="840"/>
    <w:bookmarkStart w:name="z876" w:id="841"/>
    <w:p>
      <w:pPr>
        <w:spacing w:after="0"/>
        <w:ind w:left="0"/>
        <w:jc w:val="both"/>
      </w:pPr>
      <w:r>
        <w:rPr>
          <w:rFonts w:ascii="Times New Roman"/>
          <w:b w:val="false"/>
          <w:i w:val="false"/>
          <w:color w:val="000000"/>
          <w:sz w:val="28"/>
        </w:rPr>
        <w:t>
      бірінші бөлікте:</w:t>
      </w:r>
    </w:p>
    <w:bookmarkEnd w:id="841"/>
    <w:bookmarkStart w:name="z877" w:id="842"/>
    <w:p>
      <w:pPr>
        <w:spacing w:after="0"/>
        <w:ind w:left="0"/>
        <w:jc w:val="both"/>
      </w:pPr>
      <w:r>
        <w:rPr>
          <w:rFonts w:ascii="Times New Roman"/>
          <w:b w:val="false"/>
          <w:i w:val="false"/>
          <w:color w:val="000000"/>
          <w:sz w:val="28"/>
        </w:rPr>
        <w:t>
      "204," деген цифрлардан кейін "205," деген цифрлармен толықтырылсын;</w:t>
      </w:r>
    </w:p>
    <w:bookmarkEnd w:id="842"/>
    <w:bookmarkStart w:name="z878" w:id="843"/>
    <w:p>
      <w:pPr>
        <w:spacing w:after="0"/>
        <w:ind w:left="0"/>
        <w:jc w:val="both"/>
      </w:pPr>
      <w:r>
        <w:rPr>
          <w:rFonts w:ascii="Times New Roman"/>
          <w:b w:val="false"/>
          <w:i w:val="false"/>
          <w:color w:val="000000"/>
          <w:sz w:val="28"/>
        </w:rPr>
        <w:t>
      "320 (төртінші, бесінші және алтыншы бөліктерінде)" деген сөздер "320" деген цифрлармен ауыстырылсын;</w:t>
      </w:r>
    </w:p>
    <w:bookmarkEnd w:id="843"/>
    <w:bookmarkStart w:name="z879" w:id="844"/>
    <w:p>
      <w:pPr>
        <w:spacing w:after="0"/>
        <w:ind w:left="0"/>
        <w:jc w:val="both"/>
      </w:pPr>
      <w:r>
        <w:rPr>
          <w:rFonts w:ascii="Times New Roman"/>
          <w:b w:val="false"/>
          <w:i w:val="false"/>
          <w:color w:val="000000"/>
          <w:sz w:val="28"/>
        </w:rPr>
        <w:t>
      "401 (үшінші, төртінші, 4-1, бесінші, жетінші, оныншы және он бірінші бөліктерінде), 402 (бірінші, екінші және үшінші бөліктерінде)" деген сөздер "401 (үшінші, төртінші, 4-1, бесінші, алтыншы, жетінші, оныншы және он бірінші бөліктерінде), 402 (бірінші, екінші, үшінші және төртінші бөліктерінде)" деген сөздермен ауыстырылсын;</w:t>
      </w:r>
    </w:p>
    <w:bookmarkEnd w:id="844"/>
    <w:bookmarkStart w:name="z880" w:id="845"/>
    <w:p>
      <w:pPr>
        <w:spacing w:after="0"/>
        <w:ind w:left="0"/>
        <w:jc w:val="both"/>
      </w:pPr>
      <w:r>
        <w:rPr>
          <w:rFonts w:ascii="Times New Roman"/>
          <w:b w:val="false"/>
          <w:i w:val="false"/>
          <w:color w:val="000000"/>
          <w:sz w:val="28"/>
        </w:rPr>
        <w:t>
      ", 491" деген цифрлар алып тасталсын;</w:t>
      </w:r>
    </w:p>
    <w:bookmarkEnd w:id="845"/>
    <w:bookmarkStart w:name="z881" w:id="846"/>
    <w:p>
      <w:pPr>
        <w:spacing w:after="0"/>
        <w:ind w:left="0"/>
        <w:jc w:val="both"/>
      </w:pPr>
      <w:r>
        <w:rPr>
          <w:rFonts w:ascii="Times New Roman"/>
          <w:b w:val="false"/>
          <w:i w:val="false"/>
          <w:color w:val="000000"/>
          <w:sz w:val="28"/>
        </w:rPr>
        <w:t>
      екінші бөліктегі "Әкімшілік" деген сөз "Осы баптың бірінші бөлігінде көрсетілген әкімшілік" деген сөздермен ауыстырылсын;</w:t>
      </w:r>
    </w:p>
    <w:bookmarkEnd w:id="846"/>
    <w:bookmarkStart w:name="z882" w:id="847"/>
    <w:p>
      <w:pPr>
        <w:spacing w:after="0"/>
        <w:ind w:left="0"/>
        <w:jc w:val="both"/>
      </w:pPr>
      <w:r>
        <w:rPr>
          <w:rFonts w:ascii="Times New Roman"/>
          <w:b w:val="false"/>
          <w:i w:val="false"/>
          <w:color w:val="000000"/>
          <w:sz w:val="28"/>
        </w:rPr>
        <w:t>
      мынадай мазмұндағы 2-1-бөлікпен толықтырылсын:</w:t>
      </w:r>
    </w:p>
    <w:bookmarkEnd w:id="847"/>
    <w:bookmarkStart w:name="z883" w:id="848"/>
    <w:p>
      <w:pPr>
        <w:spacing w:after="0"/>
        <w:ind w:left="0"/>
        <w:jc w:val="both"/>
      </w:pPr>
      <w:r>
        <w:rPr>
          <w:rFonts w:ascii="Times New Roman"/>
          <w:b w:val="false"/>
          <w:i w:val="false"/>
          <w:color w:val="000000"/>
          <w:sz w:val="28"/>
        </w:rPr>
        <w:t>
      "2-1. Осы Кодекстің 75-бабында көзделген әкімшілік құқық бұзушылықтар туралы істерді қарауға және әкімшілік жазалар қолдануға жергілікті атқарушы органның тілдерді дамыту саласындағы функцияларды жүзеге асыратын құрылымдық бөлімшесінің басшысы мен оның орынбасарлары құқылы.";</w:t>
      </w:r>
    </w:p>
    <w:bookmarkEnd w:id="848"/>
    <w:bookmarkStart w:name="z884" w:id="849"/>
    <w:p>
      <w:pPr>
        <w:spacing w:after="0"/>
        <w:ind w:left="0"/>
        <w:jc w:val="both"/>
      </w:pPr>
      <w:r>
        <w:rPr>
          <w:rFonts w:ascii="Times New Roman"/>
          <w:b w:val="false"/>
          <w:i w:val="false"/>
          <w:color w:val="000000"/>
          <w:sz w:val="28"/>
        </w:rPr>
        <w:t>
      үшінші бөлікте:</w:t>
      </w:r>
    </w:p>
    <w:bookmarkEnd w:id="849"/>
    <w:bookmarkStart w:name="z885" w:id="850"/>
    <w:p>
      <w:pPr>
        <w:spacing w:after="0"/>
        <w:ind w:left="0"/>
        <w:jc w:val="both"/>
      </w:pPr>
      <w:r>
        <w:rPr>
          <w:rFonts w:ascii="Times New Roman"/>
          <w:b w:val="false"/>
          <w:i w:val="false"/>
          <w:color w:val="000000"/>
          <w:sz w:val="28"/>
        </w:rPr>
        <w:t>
      "320 (төртінші, бесінші және алтыншы бөліктерінде)" деген сөздер "320" деген цифрлармен ауыстырылсын;</w:t>
      </w:r>
    </w:p>
    <w:bookmarkEnd w:id="850"/>
    <w:bookmarkStart w:name="z886" w:id="851"/>
    <w:p>
      <w:pPr>
        <w:spacing w:after="0"/>
        <w:ind w:left="0"/>
        <w:jc w:val="both"/>
      </w:pPr>
      <w:r>
        <w:rPr>
          <w:rFonts w:ascii="Times New Roman"/>
          <w:b w:val="false"/>
          <w:i w:val="false"/>
          <w:color w:val="000000"/>
          <w:sz w:val="28"/>
        </w:rPr>
        <w:t>
      ", 491" деген цифрлар алып тасталсын;</w:t>
      </w:r>
    </w:p>
    <w:bookmarkEnd w:id="851"/>
    <w:bookmarkStart w:name="z887" w:id="852"/>
    <w:p>
      <w:pPr>
        <w:spacing w:after="0"/>
        <w:ind w:left="0"/>
        <w:jc w:val="both"/>
      </w:pPr>
      <w:r>
        <w:rPr>
          <w:rFonts w:ascii="Times New Roman"/>
          <w:b w:val="false"/>
          <w:i w:val="false"/>
          <w:color w:val="000000"/>
          <w:sz w:val="28"/>
        </w:rPr>
        <w:t>
      "505" деген цифрлардан кейін ", 633, 634" деген цифрлармен толықтырылсын;</w:t>
      </w:r>
    </w:p>
    <w:bookmarkEnd w:id="852"/>
    <w:bookmarkStart w:name="z888" w:id="853"/>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853"/>
    <w:bookmarkStart w:name="z889" w:id="854"/>
    <w:p>
      <w:pPr>
        <w:spacing w:after="0"/>
        <w:ind w:left="0"/>
        <w:jc w:val="both"/>
      </w:pPr>
      <w:r>
        <w:rPr>
          <w:rFonts w:ascii="Times New Roman"/>
          <w:b w:val="false"/>
          <w:i w:val="false"/>
          <w:color w:val="000000"/>
          <w:sz w:val="28"/>
        </w:rPr>
        <w:t>
      "4. Облыстың, республикалық маңызы бар қаланың және астананың жергілікті атқарушы органы осы Кодекстің 169 (бірінші, үшінші, алтыншы және сегізінші бөліктерінде)-бабында көзделген әкімшілік құқық бұзушылықтар туралы істерді қарайды.</w:t>
      </w:r>
    </w:p>
    <w:bookmarkEnd w:id="854"/>
    <w:bookmarkStart w:name="z890" w:id="855"/>
    <w:p>
      <w:pPr>
        <w:spacing w:after="0"/>
        <w:ind w:left="0"/>
        <w:jc w:val="both"/>
      </w:pPr>
      <w:r>
        <w:rPr>
          <w:rFonts w:ascii="Times New Roman"/>
          <w:b w:val="false"/>
          <w:i w:val="false"/>
          <w:color w:val="000000"/>
          <w:sz w:val="28"/>
        </w:rPr>
        <w:t>
      5. Облыстардың, республикалық маңызы бар қалалардың және астананың әкімдері әкімшілік құқық бұзушылықтар туралы істерді қарауға және осы Кодекстің 169 (бірінші, үшінші, алтыншы және сегізінші бөліктерінде)-бабында көзделген әкімшілік құқық бұзушылықтар үшін әкімшілік жазалар қолдануға құқылы.";</w:t>
      </w:r>
    </w:p>
    <w:bookmarkEnd w:id="855"/>
    <w:bookmarkStart w:name="z891" w:id="856"/>
    <w:p>
      <w:pPr>
        <w:spacing w:after="0"/>
        <w:ind w:left="0"/>
        <w:jc w:val="both"/>
      </w:pPr>
      <w:r>
        <w:rPr>
          <w:rFonts w:ascii="Times New Roman"/>
          <w:b w:val="false"/>
          <w:i w:val="false"/>
          <w:color w:val="000000"/>
          <w:sz w:val="28"/>
        </w:rPr>
        <w:t xml:space="preserve">
      176) </w:t>
      </w:r>
      <w:r>
        <w:rPr>
          <w:rFonts w:ascii="Times New Roman"/>
          <w:b w:val="false"/>
          <w:i w:val="false"/>
          <w:color w:val="000000"/>
          <w:sz w:val="28"/>
        </w:rPr>
        <w:t>730-баптың</w:t>
      </w:r>
      <w:r>
        <w:rPr>
          <w:rFonts w:ascii="Times New Roman"/>
          <w:b w:val="false"/>
          <w:i w:val="false"/>
          <w:color w:val="000000"/>
          <w:sz w:val="28"/>
        </w:rPr>
        <w:t xml:space="preserve"> бірінші бөлігі мынадай редакцияда жазылсын:</w:t>
      </w:r>
    </w:p>
    <w:bookmarkEnd w:id="856"/>
    <w:bookmarkStart w:name="z892" w:id="857"/>
    <w:p>
      <w:pPr>
        <w:spacing w:after="0"/>
        <w:ind w:left="0"/>
        <w:jc w:val="both"/>
      </w:pPr>
      <w:r>
        <w:rPr>
          <w:rFonts w:ascii="Times New Roman"/>
          <w:b w:val="false"/>
          <w:i w:val="false"/>
          <w:color w:val="000000"/>
          <w:sz w:val="28"/>
        </w:rPr>
        <w:t xml:space="preserve">
      "1 Бiлiм беру саласындағы уәкiлеттi орган осы Кодекстiң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(екінші, үшінші, төртінші,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бесінші, алтыншы, жетінші,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7-9-бөліктерінде</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857"/>
    <w:bookmarkStart w:name="z893" w:id="858"/>
    <w:p>
      <w:pPr>
        <w:spacing w:after="0"/>
        <w:ind w:left="0"/>
        <w:jc w:val="both"/>
      </w:pPr>
      <w:r>
        <w:rPr>
          <w:rFonts w:ascii="Times New Roman"/>
          <w:b w:val="false"/>
          <w:i w:val="false"/>
          <w:color w:val="000000"/>
          <w:sz w:val="28"/>
        </w:rPr>
        <w:t>
      177) мынадай мазмұндағы 730-2-баппен толықтырылсын:</w:t>
      </w:r>
    </w:p>
    <w:bookmarkEnd w:id="858"/>
    <w:bookmarkStart w:name="z894" w:id="859"/>
    <w:p>
      <w:pPr>
        <w:spacing w:after="0"/>
        <w:ind w:left="0"/>
        <w:jc w:val="both"/>
      </w:pPr>
      <w:r>
        <w:rPr>
          <w:rFonts w:ascii="Times New Roman"/>
          <w:b w:val="false"/>
          <w:i w:val="false"/>
          <w:color w:val="000000"/>
          <w:sz w:val="28"/>
        </w:rPr>
        <w:t>
      "730-2-бап. Ғылым және жоғары білім саласындағы уәкілетті орган</w:t>
      </w:r>
    </w:p>
    <w:bookmarkEnd w:id="859"/>
    <w:bookmarkStart w:name="z895" w:id="860"/>
    <w:p>
      <w:pPr>
        <w:spacing w:after="0"/>
        <w:ind w:left="0"/>
        <w:jc w:val="both"/>
      </w:pPr>
      <w:r>
        <w:rPr>
          <w:rFonts w:ascii="Times New Roman"/>
          <w:b w:val="false"/>
          <w:i w:val="false"/>
          <w:color w:val="000000"/>
          <w:sz w:val="28"/>
        </w:rPr>
        <w:t xml:space="preserve">
      1. Ғылым және жоғары білім саласындағы уәкілетті орган осы Кодекстің 409 (төртінші, 4-1, 4-2, алтыншы және жетінші бөліктерінде),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860"/>
    <w:bookmarkStart w:name="z896" w:id="861"/>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ғылым және жоғары білім саласындағы уәкілетті органның басшысы мен оның орынбасарлары құқылы.";</w:t>
      </w:r>
    </w:p>
    <w:bookmarkEnd w:id="861"/>
    <w:bookmarkStart w:name="z897" w:id="862"/>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733-баптың</w:t>
      </w:r>
      <w:r>
        <w:rPr>
          <w:rFonts w:ascii="Times New Roman"/>
          <w:b w:val="false"/>
          <w:i w:val="false"/>
          <w:color w:val="000000"/>
          <w:sz w:val="28"/>
        </w:rPr>
        <w:t xml:space="preserve"> бірінші бөлігінде:</w:t>
      </w:r>
    </w:p>
    <w:bookmarkEnd w:id="862"/>
    <w:bookmarkStart w:name="z898" w:id="863"/>
    <w:p>
      <w:pPr>
        <w:spacing w:after="0"/>
        <w:ind w:left="0"/>
        <w:jc w:val="both"/>
      </w:pPr>
      <w:r>
        <w:rPr>
          <w:rFonts w:ascii="Times New Roman"/>
          <w:b w:val="false"/>
          <w:i w:val="false"/>
          <w:color w:val="000000"/>
          <w:sz w:val="28"/>
        </w:rPr>
        <w:t>
      "185 (бұл бұзушылықтарды биржалық брокерлер және (немесе) биржалық дилерлер, сондай-ақ тауар биржаларының жұмыскерлері жасаған кезде)," деген сөздер алып тасталсын;</w:t>
      </w:r>
    </w:p>
    <w:bookmarkEnd w:id="863"/>
    <w:bookmarkStart w:name="z899" w:id="864"/>
    <w:p>
      <w:pPr>
        <w:spacing w:after="0"/>
        <w:ind w:left="0"/>
        <w:jc w:val="both"/>
      </w:pPr>
      <w:r>
        <w:rPr>
          <w:rFonts w:ascii="Times New Roman"/>
          <w:b w:val="false"/>
          <w:i w:val="false"/>
          <w:color w:val="000000"/>
          <w:sz w:val="28"/>
        </w:rPr>
        <w:t>
      "268," деген цифрлар алып тасталсын;</w:t>
      </w:r>
    </w:p>
    <w:bookmarkEnd w:id="864"/>
    <w:bookmarkStart w:name="z900" w:id="865"/>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734-бап</w:t>
      </w:r>
      <w:r>
        <w:rPr>
          <w:rFonts w:ascii="Times New Roman"/>
          <w:b w:val="false"/>
          <w:i w:val="false"/>
          <w:color w:val="000000"/>
          <w:sz w:val="28"/>
        </w:rPr>
        <w:t xml:space="preserve"> алып тасталсын;</w:t>
      </w:r>
    </w:p>
    <w:bookmarkEnd w:id="865"/>
    <w:bookmarkStart w:name="z901" w:id="866"/>
    <w:p>
      <w:pPr>
        <w:spacing w:after="0"/>
        <w:ind w:left="0"/>
        <w:jc w:val="both"/>
      </w:pPr>
      <w:r>
        <w:rPr>
          <w:rFonts w:ascii="Times New Roman"/>
          <w:b w:val="false"/>
          <w:i w:val="false"/>
          <w:color w:val="000000"/>
          <w:sz w:val="28"/>
        </w:rPr>
        <w:t xml:space="preserve">
      180) </w:t>
      </w:r>
      <w:r>
        <w:rPr>
          <w:rFonts w:ascii="Times New Roman"/>
          <w:b w:val="false"/>
          <w:i w:val="false"/>
          <w:color w:val="000000"/>
          <w:sz w:val="28"/>
        </w:rPr>
        <w:t>740-баптың</w:t>
      </w:r>
      <w:r>
        <w:rPr>
          <w:rFonts w:ascii="Times New Roman"/>
          <w:b w:val="false"/>
          <w:i w:val="false"/>
          <w:color w:val="000000"/>
          <w:sz w:val="28"/>
        </w:rPr>
        <w:t xml:space="preserve"> үшінші бөлігі мынадай редакцияда жазылсын:</w:t>
      </w:r>
    </w:p>
    <w:bookmarkEnd w:id="866"/>
    <w:bookmarkStart w:name="z902" w:id="867"/>
    <w:p>
      <w:pPr>
        <w:spacing w:after="0"/>
        <w:ind w:left="0"/>
        <w:jc w:val="both"/>
      </w:pPr>
      <w:r>
        <w:rPr>
          <w:rFonts w:ascii="Times New Roman"/>
          <w:b w:val="false"/>
          <w:i w:val="false"/>
          <w:color w:val="000000"/>
          <w:sz w:val="28"/>
        </w:rPr>
        <w:t>
      "3. Өтінішхатты қанағаттандыру туралы не оны қанағаттандырудан толық немесе ішінара бас тарту туралы шешім ұйғарым түрінде шығарылады, ол соттың істі қарау мерзімін кейінге қалдыруы және ұзартуы туралы өтінішхаттарды қоспағанда, өтінішхатты мәлімдеген адамның назарына жеткізіледі.";</w:t>
      </w:r>
    </w:p>
    <w:bookmarkEnd w:id="867"/>
    <w:bookmarkStart w:name="z903" w:id="868"/>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741-бапта</w:t>
      </w:r>
      <w:r>
        <w:rPr>
          <w:rFonts w:ascii="Times New Roman"/>
          <w:b w:val="false"/>
          <w:i w:val="false"/>
          <w:color w:val="000000"/>
          <w:sz w:val="28"/>
        </w:rPr>
        <w:t>:</w:t>
      </w:r>
    </w:p>
    <w:bookmarkEnd w:id="868"/>
    <w:bookmarkStart w:name="z904" w:id="869"/>
    <w:p>
      <w:pPr>
        <w:spacing w:after="0"/>
        <w:ind w:left="0"/>
        <w:jc w:val="both"/>
      </w:pPr>
      <w:r>
        <w:rPr>
          <w:rFonts w:ascii="Times New Roman"/>
          <w:b w:val="false"/>
          <w:i w:val="false"/>
          <w:color w:val="000000"/>
          <w:sz w:val="28"/>
        </w:rPr>
        <w:t>
      бірінші бөлікте:</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06" w:id="870"/>
    <w:p>
      <w:pPr>
        <w:spacing w:after="0"/>
        <w:ind w:left="0"/>
        <w:jc w:val="both"/>
      </w:pPr>
      <w:r>
        <w:rPr>
          <w:rFonts w:ascii="Times New Roman"/>
          <w:b w:val="false"/>
          <w:i w:val="false"/>
          <w:color w:val="000000"/>
          <w:sz w:val="28"/>
        </w:rPr>
        <w:t>
      "6) әкімшілік жауаптылыққа тартылатын тұлғаға қатысты нақ сол факт бойынша судьяның, органның (лауазымды адамның) әкімшілік жаза қолдану туралы қаулысының, осы Кодекстің 811 және 897-баптарында белгіленген тәртіппен әкімшілік айыппұлдың орындалғанын (төленгенін) растайтын құжаттың не әкімшілік құқық бұзушылық туралы істі тоқтату туралы күші жойылмаған қаулының болуы, сондай-ақ нақ сол факт бойынша тұлғаны күдікті деп тану туралы қаулының болуы;";</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908" w:id="871"/>
    <w:p>
      <w:pPr>
        <w:spacing w:after="0"/>
        <w:ind w:left="0"/>
        <w:jc w:val="both"/>
      </w:pPr>
      <w:r>
        <w:rPr>
          <w:rFonts w:ascii="Times New Roman"/>
          <w:b w:val="false"/>
          <w:i w:val="false"/>
          <w:color w:val="000000"/>
          <w:sz w:val="28"/>
        </w:rPr>
        <w:t>
      мынадай мазмұндағы 14) және 15) тармақшалармен толықтырылсын:</w:t>
      </w:r>
    </w:p>
    <w:bookmarkEnd w:id="871"/>
    <w:bookmarkStart w:name="z909" w:id="872"/>
    <w:p>
      <w:pPr>
        <w:spacing w:after="0"/>
        <w:ind w:left="0"/>
        <w:jc w:val="both"/>
      </w:pPr>
      <w:r>
        <w:rPr>
          <w:rFonts w:ascii="Times New Roman"/>
          <w:b w:val="false"/>
          <w:i w:val="false"/>
          <w:color w:val="000000"/>
          <w:sz w:val="28"/>
        </w:rPr>
        <w:t>
      "14) төтенше жағдай қолданылуының тоқтатылуы салдарынан;</w:t>
      </w:r>
    </w:p>
    <w:bookmarkEnd w:id="872"/>
    <w:bookmarkStart w:name="z910" w:id="873"/>
    <w:p>
      <w:pPr>
        <w:spacing w:after="0"/>
        <w:ind w:left="0"/>
        <w:jc w:val="both"/>
      </w:pPr>
      <w:r>
        <w:rPr>
          <w:rFonts w:ascii="Times New Roman"/>
          <w:b w:val="false"/>
          <w:i w:val="false"/>
          <w:color w:val="000000"/>
          <w:sz w:val="28"/>
        </w:rPr>
        <w:t>
      15) осы Кодекстің 759-бабында көзделген тәртіппен инвесторлар тізіліміне енгізілген инвесторларға қатысты әкімшілік құқық бұзушылық туралы іс қозғау туралы шешімге прокурордың келісуі болмаған жағдайда.";</w:t>
      </w:r>
    </w:p>
    <w:bookmarkEnd w:id="873"/>
    <w:bookmarkStart w:name="z911" w:id="874"/>
    <w:p>
      <w:pPr>
        <w:spacing w:after="0"/>
        <w:ind w:left="0"/>
        <w:jc w:val="both"/>
      </w:pPr>
      <w:r>
        <w:rPr>
          <w:rFonts w:ascii="Times New Roman"/>
          <w:b w:val="false"/>
          <w:i w:val="false"/>
          <w:color w:val="000000"/>
          <w:sz w:val="28"/>
        </w:rPr>
        <w:t>
      мынадай мазмұндағы үшінші бөлікпен толықтырылсын:</w:t>
      </w:r>
    </w:p>
    <w:bookmarkEnd w:id="874"/>
    <w:bookmarkStart w:name="z912" w:id="875"/>
    <w:p>
      <w:pPr>
        <w:spacing w:after="0"/>
        <w:ind w:left="0"/>
        <w:jc w:val="both"/>
      </w:pPr>
      <w:r>
        <w:rPr>
          <w:rFonts w:ascii="Times New Roman"/>
          <w:b w:val="false"/>
          <w:i w:val="false"/>
          <w:color w:val="000000"/>
          <w:sz w:val="28"/>
        </w:rPr>
        <w:t>
      "3. Осы Кодекстің 809-бабына сәйкес іс жүргізуінде іс жатқан орган (лауазымды адам) әкімшілік құқық бұзушылық туралы іс бойынша іс жүргізуді болғызбайтын мән-жайларды анықтағанда іс жүргізудің кез келген сатысында істің ведомстволық бағыныстылығына қарамастан істі тоқтату туралы қаулы шығаруға міндетті.</w:t>
      </w:r>
    </w:p>
    <w:bookmarkEnd w:id="875"/>
    <w:bookmarkStart w:name="z913" w:id="876"/>
    <w:p>
      <w:pPr>
        <w:spacing w:after="0"/>
        <w:ind w:left="0"/>
        <w:jc w:val="both"/>
      </w:pPr>
      <w:r>
        <w:rPr>
          <w:rFonts w:ascii="Times New Roman"/>
          <w:b w:val="false"/>
          <w:i w:val="false"/>
          <w:color w:val="000000"/>
          <w:sz w:val="28"/>
        </w:rPr>
        <w:t xml:space="preserve">
      Өзіне қатысты әкімшілік құқық бұзушылық туралы іс қозғалған тұлға осы Кодекстің </w:t>
      </w:r>
      <w:r>
        <w:rPr>
          <w:rFonts w:ascii="Times New Roman"/>
          <w:b w:val="false"/>
          <w:i w:val="false"/>
          <w:color w:val="000000"/>
          <w:sz w:val="28"/>
        </w:rPr>
        <w:t>743-бабында</w:t>
      </w:r>
      <w:r>
        <w:rPr>
          <w:rFonts w:ascii="Times New Roman"/>
          <w:b w:val="false"/>
          <w:i w:val="false"/>
          <w:color w:val="000000"/>
          <w:sz w:val="28"/>
        </w:rPr>
        <w:t xml:space="preserve"> көзделген тәртіппен іс жүргізуді тоқтату және тоқтату негіздері туралы хабардар етіледі.";</w:t>
      </w:r>
    </w:p>
    <w:bookmarkEnd w:id="876"/>
    <w:bookmarkStart w:name="z914" w:id="877"/>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742-баптағы</w:t>
      </w:r>
      <w:r>
        <w:rPr>
          <w:rFonts w:ascii="Times New Roman"/>
          <w:b w:val="false"/>
          <w:i w:val="false"/>
          <w:color w:val="000000"/>
          <w:sz w:val="28"/>
        </w:rPr>
        <w:t xml:space="preserve"> "64-1-бабында көзделген жағдайда" деген сөздер "64, 64-1-баптарында көзделген жағдайларда" деген сөздермен ауыстырылсын;</w:t>
      </w:r>
    </w:p>
    <w:bookmarkEnd w:id="877"/>
    <w:bookmarkStart w:name="z915" w:id="878"/>
    <w:p>
      <w:pPr>
        <w:spacing w:after="0"/>
        <w:ind w:left="0"/>
        <w:jc w:val="both"/>
      </w:pPr>
      <w:r>
        <w:rPr>
          <w:rFonts w:ascii="Times New Roman"/>
          <w:b w:val="false"/>
          <w:i w:val="false"/>
          <w:color w:val="000000"/>
          <w:sz w:val="28"/>
        </w:rPr>
        <w:t xml:space="preserve">
      183) </w:t>
      </w:r>
      <w:r>
        <w:rPr>
          <w:rFonts w:ascii="Times New Roman"/>
          <w:b w:val="false"/>
          <w:i w:val="false"/>
          <w:color w:val="000000"/>
          <w:sz w:val="28"/>
        </w:rPr>
        <w:t>744-бапта</w:t>
      </w:r>
      <w:r>
        <w:rPr>
          <w:rFonts w:ascii="Times New Roman"/>
          <w:b w:val="false"/>
          <w:i w:val="false"/>
          <w:color w:val="000000"/>
          <w:sz w:val="28"/>
        </w:rPr>
        <w:t>:</w:t>
      </w:r>
    </w:p>
    <w:bookmarkEnd w:id="878"/>
    <w:bookmarkStart w:name="z916" w:id="879"/>
    <w:p>
      <w:pPr>
        <w:spacing w:after="0"/>
        <w:ind w:left="0"/>
        <w:jc w:val="both"/>
      </w:pPr>
      <w:r>
        <w:rPr>
          <w:rFonts w:ascii="Times New Roman"/>
          <w:b w:val="false"/>
          <w:i w:val="false"/>
          <w:color w:val="000000"/>
          <w:sz w:val="28"/>
        </w:rPr>
        <w:t>
      бірінші бөліктегі "сотта" деген сөз алып тасталсын;</w:t>
      </w:r>
    </w:p>
    <w:bookmarkEnd w:id="879"/>
    <w:bookmarkStart w:name="z917" w:id="880"/>
    <w:p>
      <w:pPr>
        <w:spacing w:after="0"/>
        <w:ind w:left="0"/>
        <w:jc w:val="both"/>
      </w:pPr>
      <w:r>
        <w:rPr>
          <w:rFonts w:ascii="Times New Roman"/>
          <w:b w:val="false"/>
          <w:i w:val="false"/>
          <w:color w:val="000000"/>
          <w:sz w:val="28"/>
        </w:rPr>
        <w:t>
      екінші бөлік "сотқа" деген сөзден кейін "немесе әкімшілік құқық бұзушылықтар туралы істерді қарауға уәкілеттік берілген органның (лауазымды адамның) істі қарауына" деген сөздермен толықтырылсын;</w:t>
      </w:r>
    </w:p>
    <w:bookmarkEnd w:id="880"/>
    <w:bookmarkStart w:name="z918" w:id="881"/>
    <w:p>
      <w:pPr>
        <w:spacing w:after="0"/>
        <w:ind w:left="0"/>
        <w:jc w:val="both"/>
      </w:pPr>
      <w:r>
        <w:rPr>
          <w:rFonts w:ascii="Times New Roman"/>
          <w:b w:val="false"/>
          <w:i w:val="false"/>
          <w:color w:val="000000"/>
          <w:sz w:val="28"/>
        </w:rPr>
        <w:t>
      үшінші бөлік "қамаққа алу," деген сөздерден кейін "қоғамдық жұмыстарға тарту," деген сөздермен толықтырылсын;</w:t>
      </w:r>
    </w:p>
    <w:bookmarkEnd w:id="881"/>
    <w:bookmarkStart w:name="z919" w:id="882"/>
    <w:p>
      <w:pPr>
        <w:spacing w:after="0"/>
        <w:ind w:left="0"/>
        <w:jc w:val="both"/>
      </w:pPr>
      <w:r>
        <w:rPr>
          <w:rFonts w:ascii="Times New Roman"/>
          <w:b w:val="false"/>
          <w:i w:val="false"/>
          <w:color w:val="000000"/>
          <w:sz w:val="28"/>
        </w:rPr>
        <w:t xml:space="preserve">
      184) </w:t>
      </w:r>
      <w:r>
        <w:rPr>
          <w:rFonts w:ascii="Times New Roman"/>
          <w:b w:val="false"/>
          <w:i w:val="false"/>
          <w:color w:val="000000"/>
          <w:sz w:val="28"/>
        </w:rPr>
        <w:t>748-бапта</w:t>
      </w:r>
      <w:r>
        <w:rPr>
          <w:rFonts w:ascii="Times New Roman"/>
          <w:b w:val="false"/>
          <w:i w:val="false"/>
          <w:color w:val="000000"/>
          <w:sz w:val="28"/>
        </w:rPr>
        <w:t>:</w:t>
      </w:r>
    </w:p>
    <w:bookmarkEnd w:id="882"/>
    <w:bookmarkStart w:name="z920" w:id="883"/>
    <w:p>
      <w:pPr>
        <w:spacing w:after="0"/>
        <w:ind w:left="0"/>
        <w:jc w:val="both"/>
      </w:pPr>
      <w:r>
        <w:rPr>
          <w:rFonts w:ascii="Times New Roman"/>
          <w:b w:val="false"/>
          <w:i w:val="false"/>
          <w:color w:val="000000"/>
          <w:sz w:val="28"/>
        </w:rPr>
        <w:t>
      екінші бөлікте:</w:t>
      </w:r>
    </w:p>
    <w:bookmarkEnd w:id="883"/>
    <w:bookmarkStart w:name="z921" w:id="884"/>
    <w:p>
      <w:pPr>
        <w:spacing w:after="0"/>
        <w:ind w:left="0"/>
        <w:jc w:val="both"/>
      </w:pPr>
      <w:r>
        <w:rPr>
          <w:rFonts w:ascii="Times New Roman"/>
          <w:b w:val="false"/>
          <w:i w:val="false"/>
          <w:color w:val="000000"/>
          <w:sz w:val="28"/>
        </w:rPr>
        <w:t>
      "адвокаттар қатысады" деген сөздер "адвокаттар, заң консультанттары қатысады" деген сөздермен ауыстырылсын;</w:t>
      </w:r>
    </w:p>
    <w:bookmarkEnd w:id="884"/>
    <w:bookmarkStart w:name="z922" w:id="885"/>
    <w:p>
      <w:pPr>
        <w:spacing w:after="0"/>
        <w:ind w:left="0"/>
        <w:jc w:val="both"/>
      </w:pPr>
      <w:r>
        <w:rPr>
          <w:rFonts w:ascii="Times New Roman"/>
          <w:b w:val="false"/>
          <w:i w:val="false"/>
          <w:color w:val="000000"/>
          <w:sz w:val="28"/>
        </w:rPr>
        <w:t>
      "адвокаттармен бірге" деген сөздер "адвокаттармен, заң консультанттарымен бірге" деген сөздермен ауыстырылсын;</w:t>
      </w:r>
    </w:p>
    <w:bookmarkEnd w:id="885"/>
    <w:bookmarkStart w:name="z923" w:id="886"/>
    <w:p>
      <w:pPr>
        <w:spacing w:after="0"/>
        <w:ind w:left="0"/>
        <w:jc w:val="both"/>
      </w:pPr>
      <w:r>
        <w:rPr>
          <w:rFonts w:ascii="Times New Roman"/>
          <w:b w:val="false"/>
          <w:i w:val="false"/>
          <w:color w:val="000000"/>
          <w:sz w:val="28"/>
        </w:rPr>
        <w:t>
      бесінші бөлік "Адвокат" деген сөзден кейін "және заң консультанты" деген сөздермен толықтырылсын;</w:t>
      </w:r>
    </w:p>
    <w:bookmarkEnd w:id="886"/>
    <w:bookmarkStart w:name="z924" w:id="887"/>
    <w:p>
      <w:pPr>
        <w:spacing w:after="0"/>
        <w:ind w:left="0"/>
        <w:jc w:val="both"/>
      </w:pPr>
      <w:r>
        <w:rPr>
          <w:rFonts w:ascii="Times New Roman"/>
          <w:b w:val="false"/>
          <w:i w:val="false"/>
          <w:color w:val="000000"/>
          <w:sz w:val="28"/>
        </w:rPr>
        <w:t xml:space="preserve">
      185) </w:t>
      </w:r>
      <w:r>
        <w:rPr>
          <w:rFonts w:ascii="Times New Roman"/>
          <w:b w:val="false"/>
          <w:i w:val="false"/>
          <w:color w:val="000000"/>
          <w:sz w:val="28"/>
        </w:rPr>
        <w:t>750-бапта</w:t>
      </w:r>
      <w:r>
        <w:rPr>
          <w:rFonts w:ascii="Times New Roman"/>
          <w:b w:val="false"/>
          <w:i w:val="false"/>
          <w:color w:val="000000"/>
          <w:sz w:val="28"/>
        </w:rPr>
        <w:t>:</w:t>
      </w:r>
    </w:p>
    <w:bookmarkEnd w:id="887"/>
    <w:bookmarkStart w:name="z925" w:id="888"/>
    <w:p>
      <w:pPr>
        <w:spacing w:after="0"/>
        <w:ind w:left="0"/>
        <w:jc w:val="both"/>
      </w:pPr>
      <w:r>
        <w:rPr>
          <w:rFonts w:ascii="Times New Roman"/>
          <w:b w:val="false"/>
          <w:i w:val="false"/>
          <w:color w:val="000000"/>
          <w:sz w:val="28"/>
        </w:rPr>
        <w:t>
      бесінші бөлік "Адвокаттың" деген сөзден кейін ", заң консультантының" деген сөздермен толықтырылсын;</w:t>
      </w:r>
    </w:p>
    <w:bookmarkEnd w:id="888"/>
    <w:bookmarkStart w:name="z926" w:id="889"/>
    <w:p>
      <w:pPr>
        <w:spacing w:after="0"/>
        <w:ind w:left="0"/>
        <w:jc w:val="both"/>
      </w:pPr>
      <w:r>
        <w:rPr>
          <w:rFonts w:ascii="Times New Roman"/>
          <w:b w:val="false"/>
          <w:i w:val="false"/>
          <w:color w:val="000000"/>
          <w:sz w:val="28"/>
        </w:rPr>
        <w:t>
      алтыншы және жетінші бөліктер мынадай редакцияда жазылсын:</w:t>
      </w:r>
    </w:p>
    <w:bookmarkEnd w:id="889"/>
    <w:bookmarkStart w:name="z927" w:id="890"/>
    <w:p>
      <w:pPr>
        <w:spacing w:after="0"/>
        <w:ind w:left="0"/>
        <w:jc w:val="both"/>
      </w:pPr>
      <w:r>
        <w:rPr>
          <w:rFonts w:ascii="Times New Roman"/>
          <w:b w:val="false"/>
          <w:i w:val="false"/>
          <w:color w:val="000000"/>
          <w:sz w:val="28"/>
        </w:rPr>
        <w:t xml:space="preserve">
      "6. Осы Кодекстiң </w:t>
      </w:r>
      <w:r>
        <w:rPr>
          <w:rFonts w:ascii="Times New Roman"/>
          <w:b w:val="false"/>
          <w:i w:val="false"/>
          <w:color w:val="000000"/>
          <w:sz w:val="28"/>
        </w:rPr>
        <w:t>749-бабының</w:t>
      </w:r>
      <w:r>
        <w:rPr>
          <w:rFonts w:ascii="Times New Roman"/>
          <w:b w:val="false"/>
          <w:i w:val="false"/>
          <w:color w:val="000000"/>
          <w:sz w:val="28"/>
        </w:rPr>
        <w:t xml:space="preserve"> екiншi бөлiгiнде көзделген, адвокат, заң консультанты жеке тұлғаға қатысты жүргізілетін іс бойынша іс жүргізуге тағайындау бойынша қатысқан жағдайда да адвокаттардың, заң консультанттарының еңбегiне ақы төлеу бойынша шығыстар бюджет қаражаты есебiнен жүргізіледі.</w:t>
      </w:r>
    </w:p>
    <w:bookmarkEnd w:id="890"/>
    <w:bookmarkStart w:name="z928" w:id="891"/>
    <w:p>
      <w:pPr>
        <w:spacing w:after="0"/>
        <w:ind w:left="0"/>
        <w:jc w:val="both"/>
      </w:pPr>
      <w:r>
        <w:rPr>
          <w:rFonts w:ascii="Times New Roman"/>
          <w:b w:val="false"/>
          <w:i w:val="false"/>
          <w:color w:val="000000"/>
          <w:sz w:val="28"/>
        </w:rPr>
        <w:t>
      7. Адвокат өзінің адвокат куәлігін және қорғау (өкілдік ету) туралы жазбаша хабарламаны көрсеткен кезде, заң консультанты куәлігін немесе тізілімнен үзінді көшірмені және өзіне қатысты әкімшілік құқық бұзушылық туралы іс қозғалған адамның жазбаша келісімін көрсеткен кезде әкімшілік құқық бұзушылық туралы іске қорғаушы ретінде кіріседі. Адвокаттың, заң консультантының нақты істі жүргізуге өкілеттіктерін растайтын өзге құжаттарды талап етуге тыйым салынады. Осы Кодекстің 748-бабының екінші бөлігінде көрсетілген басқа да адамдар өздерінің іске қорғаушы ретінде қатысу құқығын растайтын құжаттарды (неке туралы куәлікті, сондай-ақ осы Кодекстің 746-бабының үшінші бөлігінде және 747-бабының үшінші бөлігінде көрсетілген құжаттарды) ұсынады.";</w:t>
      </w:r>
    </w:p>
    <w:bookmarkEnd w:id="891"/>
    <w:bookmarkStart w:name="z929" w:id="892"/>
    <w:p>
      <w:pPr>
        <w:spacing w:after="0"/>
        <w:ind w:left="0"/>
        <w:jc w:val="both"/>
      </w:pPr>
      <w:r>
        <w:rPr>
          <w:rFonts w:ascii="Times New Roman"/>
          <w:b w:val="false"/>
          <w:i w:val="false"/>
          <w:color w:val="000000"/>
          <w:sz w:val="28"/>
        </w:rPr>
        <w:t xml:space="preserve">
      186) </w:t>
      </w:r>
      <w:r>
        <w:rPr>
          <w:rFonts w:ascii="Times New Roman"/>
          <w:b w:val="false"/>
          <w:i w:val="false"/>
          <w:color w:val="000000"/>
          <w:sz w:val="28"/>
        </w:rPr>
        <w:t>753-баптың</w:t>
      </w:r>
      <w:r>
        <w:rPr>
          <w:rFonts w:ascii="Times New Roman"/>
          <w:b w:val="false"/>
          <w:i w:val="false"/>
          <w:color w:val="000000"/>
          <w:sz w:val="28"/>
        </w:rPr>
        <w:t xml:space="preserve"> бірінші бөлігі "адамдар" деген сөзден кейін ", сондай-ақ заң консультанты мәртебесі бар адамдар" деген сөздермен толықтырылсын;</w:t>
      </w:r>
    </w:p>
    <w:bookmarkEnd w:id="892"/>
    <w:bookmarkStart w:name="z930" w:id="893"/>
    <w:p>
      <w:pPr>
        <w:spacing w:after="0"/>
        <w:ind w:left="0"/>
        <w:jc w:val="both"/>
      </w:pPr>
      <w:r>
        <w:rPr>
          <w:rFonts w:ascii="Times New Roman"/>
          <w:b w:val="false"/>
          <w:i w:val="false"/>
          <w:color w:val="000000"/>
          <w:sz w:val="28"/>
        </w:rPr>
        <w:t xml:space="preserve">
      187) </w:t>
      </w:r>
      <w:r>
        <w:rPr>
          <w:rFonts w:ascii="Times New Roman"/>
          <w:b w:val="false"/>
          <w:i w:val="false"/>
          <w:color w:val="000000"/>
          <w:sz w:val="28"/>
        </w:rPr>
        <w:t>759-бап</w:t>
      </w:r>
      <w:r>
        <w:rPr>
          <w:rFonts w:ascii="Times New Roman"/>
          <w:b w:val="false"/>
          <w:i w:val="false"/>
          <w:color w:val="000000"/>
          <w:sz w:val="28"/>
        </w:rPr>
        <w:t xml:space="preserve"> мынадай редакцияда жазылсын:</w:t>
      </w:r>
    </w:p>
    <w:bookmarkEnd w:id="893"/>
    <w:bookmarkStart w:name="z931" w:id="894"/>
    <w:p>
      <w:pPr>
        <w:spacing w:after="0"/>
        <w:ind w:left="0"/>
        <w:jc w:val="both"/>
      </w:pPr>
      <w:r>
        <w:rPr>
          <w:rFonts w:ascii="Times New Roman"/>
          <w:b w:val="false"/>
          <w:i w:val="false"/>
          <w:color w:val="000000"/>
          <w:sz w:val="28"/>
        </w:rPr>
        <w:t>
      "759-бап. Прокурор</w:t>
      </w:r>
    </w:p>
    <w:bookmarkEnd w:id="894"/>
    <w:bookmarkStart w:name="z932" w:id="895"/>
    <w:p>
      <w:pPr>
        <w:spacing w:after="0"/>
        <w:ind w:left="0"/>
        <w:jc w:val="both"/>
      </w:pPr>
      <w:r>
        <w:rPr>
          <w:rFonts w:ascii="Times New Roman"/>
          <w:b w:val="false"/>
          <w:i w:val="false"/>
          <w:color w:val="000000"/>
          <w:sz w:val="28"/>
        </w:rPr>
        <w:t>
      1. Әкімшілік құқық бұзушылықтар туралы істер бойынша іс жүргізу процесінде заңдылықтың сақталуын жоғары қадағалауды мемлекет атынан, инвесторлар тізіліміне енгізілген инвесторларға қатысты әкімшілік құқық бұзушылық туралы іс қозғау туралы шешімдерді келісуді не келісуден бас тартуды тікелей де, өзіне бағынысты прокурорлар арқылы да Қазақстан Республикасының Бас Прокуроры жүзеге асырады.</w:t>
      </w:r>
    </w:p>
    <w:bookmarkEnd w:id="895"/>
    <w:bookmarkStart w:name="z933" w:id="896"/>
    <w:p>
      <w:pPr>
        <w:spacing w:after="0"/>
        <w:ind w:left="0"/>
        <w:jc w:val="both"/>
      </w:pPr>
      <w:r>
        <w:rPr>
          <w:rFonts w:ascii="Times New Roman"/>
          <w:b w:val="false"/>
          <w:i w:val="false"/>
          <w:color w:val="000000"/>
          <w:sz w:val="28"/>
        </w:rPr>
        <w:t>
      Прокурор өз өкілеттіктерін жүзеге асырған кезде тәуелсіз болады және заңға ғана бағынады.</w:t>
      </w:r>
    </w:p>
    <w:bookmarkEnd w:id="896"/>
    <w:bookmarkStart w:name="z934" w:id="897"/>
    <w:p>
      <w:pPr>
        <w:spacing w:after="0"/>
        <w:ind w:left="0"/>
        <w:jc w:val="both"/>
      </w:pPr>
      <w:r>
        <w:rPr>
          <w:rFonts w:ascii="Times New Roman"/>
          <w:b w:val="false"/>
          <w:i w:val="false"/>
          <w:color w:val="000000"/>
          <w:sz w:val="28"/>
        </w:rPr>
        <w:t>
      2. Прокурор осы Кодексте көзделген өз өкілеттіктерін іске асыру мақсатында: инвесторлар тізіліміне енгізілген инвесторларға қатысты әкімшілік құқық бұзушылық туралы іс қозғау туралы шешімдерді келісуге не оларды келісуден бас тартуға; әкімшілік құқық бұзушылықтар туралы істер бойынша іс жүргізуге қатысуға; дәлелдемелерді ұсынуға және оларды зерттеуге қатысуға; iстi қарап жатқан сотқа, органға (лауазымды адамға) өзіне қатысты әкiмшiлiк құқық бұзушылық туралы iс бойынша іс жүргiзiлiп отырған тұлғаның кiнәлiлiгi туралы, сондай-ақ iстi қарау процесiнде туындайтын басқа да мәселелер жөнiнде өз пiкiрiн білдіруге; iстi қарап жатқан сотқа, органға (лауазымды адамға) заңның ережелерiн қолдану және әкiмшiлiк жаза қолдану не одан босату туралы ұсыныс айтуға құқылы.</w:t>
      </w:r>
    </w:p>
    <w:bookmarkEnd w:id="897"/>
    <w:bookmarkStart w:name="z935" w:id="898"/>
    <w:p>
      <w:pPr>
        <w:spacing w:after="0"/>
        <w:ind w:left="0"/>
        <w:jc w:val="both"/>
      </w:pPr>
      <w:r>
        <w:rPr>
          <w:rFonts w:ascii="Times New Roman"/>
          <w:b w:val="false"/>
          <w:i w:val="false"/>
          <w:color w:val="000000"/>
          <w:sz w:val="28"/>
        </w:rPr>
        <w:t>
      3. Прокурор кәмелетке толмаған адам жасаған әкiмшiлiк құқық бұзушылық, сондай-ақ әкімшілік қамаққа алуға, шетелдікті немесе азаматтығы жоқ адамды Қазақстан Республикасының шегінен әкiмшiлiк жолмен шығарып жіберуге алып келетін құқық бұзушылық туралы істің қаралатын орны мен уақыты туралы міндетті түрде хабардар етiледi. Ол болмағанда, iстiң қаралатын орны мен уақыты туралы прокурорға уақтылы хабарланғаны туралы деректер болған және егер одан iстi қарауды кейiнге қалдыру туралы өтiнiшхат келіп түспеген жағдайларда ғана, мұндай iс қаралуы мүмкiн.</w:t>
      </w:r>
    </w:p>
    <w:bookmarkEnd w:id="898"/>
    <w:bookmarkStart w:name="z936" w:id="899"/>
    <w:p>
      <w:pPr>
        <w:spacing w:after="0"/>
        <w:ind w:left="0"/>
        <w:jc w:val="both"/>
      </w:pPr>
      <w:r>
        <w:rPr>
          <w:rFonts w:ascii="Times New Roman"/>
          <w:b w:val="false"/>
          <w:i w:val="false"/>
          <w:color w:val="000000"/>
          <w:sz w:val="28"/>
        </w:rPr>
        <w:t>
      4. Әкімшілік құқық бұзушылық туралы іс қозғау үшін негіздердің бар-жоғын растайтын материалдары бар, инвесторлар тізіліміне енгізілген инвесторларға қатысты әкімшілік құқық бұзушылық туралы іс қозғау туралы шешім әкімшілік құқық бұзушылық жасау фактісі анықталған кезден бастап бір жұмыс күні ішінде прокурорға жіберіледі.</w:t>
      </w:r>
    </w:p>
    <w:bookmarkEnd w:id="899"/>
    <w:bookmarkStart w:name="z937" w:id="900"/>
    <w:p>
      <w:pPr>
        <w:spacing w:after="0"/>
        <w:ind w:left="0"/>
        <w:jc w:val="both"/>
      </w:pPr>
      <w:r>
        <w:rPr>
          <w:rFonts w:ascii="Times New Roman"/>
          <w:b w:val="false"/>
          <w:i w:val="false"/>
          <w:color w:val="000000"/>
          <w:sz w:val="28"/>
        </w:rPr>
        <w:t>
      Прокурордың осы бөлікте көрсетілген шешімді келісуі не келісуден бас тартуы Қазақстан Республикасының Бас Прокуроры айқындаған тәртіппен, әкімшілік іс жүргізудің бірыңғай тізілімінің ақпараттық жүйесі пайдаланыла отырып жүзеге асырылады.</w:t>
      </w:r>
    </w:p>
    <w:bookmarkEnd w:id="900"/>
    <w:bookmarkStart w:name="z938" w:id="901"/>
    <w:p>
      <w:pPr>
        <w:spacing w:after="0"/>
        <w:ind w:left="0"/>
        <w:jc w:val="both"/>
      </w:pPr>
      <w:r>
        <w:rPr>
          <w:rFonts w:ascii="Times New Roman"/>
          <w:b w:val="false"/>
          <w:i w:val="false"/>
          <w:color w:val="000000"/>
          <w:sz w:val="28"/>
        </w:rPr>
        <w:t>
      5. Прокурор инвесторлар тізіліміне енгізілген инвесторларға қатысты әкімшілік құқық бұзушылық туралы іс қозғау туралы шешімді үш жұмыс күні ішінде келіседі не оны келісуден бас тартады және осындай шешімді шығарған адамға қайтарады.</w:t>
      </w:r>
    </w:p>
    <w:bookmarkEnd w:id="901"/>
    <w:bookmarkStart w:name="z939" w:id="902"/>
    <w:p>
      <w:pPr>
        <w:spacing w:after="0"/>
        <w:ind w:left="0"/>
        <w:jc w:val="both"/>
      </w:pPr>
      <w:r>
        <w:rPr>
          <w:rFonts w:ascii="Times New Roman"/>
          <w:b w:val="false"/>
          <w:i w:val="false"/>
          <w:color w:val="000000"/>
          <w:sz w:val="28"/>
        </w:rPr>
        <w:t>
      Инвесторлар тізіліміне енгізілген инвесторларға қатысты әкімшілік құқық бұзушылық туралы іс қозғау туралы шешім прокурормен келісілген жағдайда, әкімшілік құқық бұзушылық туралы хаттаманы жасауға уәкілеттік берілген адам бұл туралы инвесторды хабардар етеді.</w:t>
      </w:r>
    </w:p>
    <w:bookmarkEnd w:id="902"/>
    <w:bookmarkStart w:name="z940" w:id="903"/>
    <w:p>
      <w:pPr>
        <w:spacing w:after="0"/>
        <w:ind w:left="0"/>
        <w:jc w:val="both"/>
      </w:pPr>
      <w:r>
        <w:rPr>
          <w:rFonts w:ascii="Times New Roman"/>
          <w:b w:val="false"/>
          <w:i w:val="false"/>
          <w:color w:val="000000"/>
          <w:sz w:val="28"/>
        </w:rPr>
        <w:t>
      Қосымша материалдарды талап ету және зерделеу қажет болған жағдайда, прокурор инвесторлар тізіліміне енгізілген инвесторларға қатысты әкімшілік құқық бұзушылық туралы іс қозғау туралы шешімді он жұмыс күні ішінде келіседі не оны келісуден бас тартады.</w:t>
      </w:r>
    </w:p>
    <w:bookmarkEnd w:id="903"/>
    <w:bookmarkStart w:name="z941" w:id="904"/>
    <w:p>
      <w:pPr>
        <w:spacing w:after="0"/>
        <w:ind w:left="0"/>
        <w:jc w:val="both"/>
      </w:pPr>
      <w:r>
        <w:rPr>
          <w:rFonts w:ascii="Times New Roman"/>
          <w:b w:val="false"/>
          <w:i w:val="false"/>
          <w:color w:val="000000"/>
          <w:sz w:val="28"/>
        </w:rPr>
        <w:t>
      Прокурордың инвесторлар тізіліміне енгізілген инвесторларға қатысты әкімшілік құқық бұзушылық туралы іс қозғау туралы шешімді келісуден бас тартуына жоғары тұрған прокурорға шағым жасалуы мүмкін, ол Қазақстан Республикасының Бас Прокуроры айқындаған тәртіппен шағымды бес жұмыс күні ішінде қарайды.";</w:t>
      </w:r>
    </w:p>
    <w:bookmarkEnd w:id="904"/>
    <w:bookmarkStart w:name="z942" w:id="905"/>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767-баптың</w:t>
      </w:r>
      <w:r>
        <w:rPr>
          <w:rFonts w:ascii="Times New Roman"/>
          <w:b w:val="false"/>
          <w:i w:val="false"/>
          <w:color w:val="000000"/>
          <w:sz w:val="28"/>
        </w:rPr>
        <w:t xml:space="preserve"> бірінші бөлігінің үшінші абзацы "орган" деген сөзден кейін "немесе әкiмшiлiк құқық бұзушылықтар туралы iстердi қарауға уәкiлеттiк берілген орган (лауазымды адам)" деген сөздермен толықтырылсын;</w:t>
      </w:r>
    </w:p>
    <w:bookmarkEnd w:id="905"/>
    <w:bookmarkStart w:name="z943" w:id="906"/>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785-баптың</w:t>
      </w:r>
      <w:r>
        <w:rPr>
          <w:rFonts w:ascii="Times New Roman"/>
          <w:b w:val="false"/>
          <w:i w:val="false"/>
          <w:color w:val="000000"/>
          <w:sz w:val="28"/>
        </w:rPr>
        <w:t xml:space="preserve"> бірінші бөлігінің бірінші абзацы "қаулыны" деген сөзден кейін ", айыппұл төлеу қажеттігі туралы ресімделген нұсқаманы" деген сөздермен толықтырылсын;</w:t>
      </w:r>
    </w:p>
    <w:bookmarkEnd w:id="906"/>
    <w:bookmarkStart w:name="z944" w:id="907"/>
    <w:p>
      <w:pPr>
        <w:spacing w:after="0"/>
        <w:ind w:left="0"/>
        <w:jc w:val="both"/>
      </w:pPr>
      <w:r>
        <w:rPr>
          <w:rFonts w:ascii="Times New Roman"/>
          <w:b w:val="false"/>
          <w:i w:val="false"/>
          <w:color w:val="000000"/>
          <w:sz w:val="28"/>
        </w:rPr>
        <w:t xml:space="preserve">
      190) </w:t>
      </w:r>
      <w:r>
        <w:rPr>
          <w:rFonts w:ascii="Times New Roman"/>
          <w:b w:val="false"/>
          <w:i w:val="false"/>
          <w:color w:val="000000"/>
          <w:sz w:val="28"/>
        </w:rPr>
        <w:t>786-баптың</w:t>
      </w:r>
      <w:r>
        <w:rPr>
          <w:rFonts w:ascii="Times New Roman"/>
          <w:b w:val="false"/>
          <w:i w:val="false"/>
          <w:color w:val="000000"/>
          <w:sz w:val="28"/>
        </w:rPr>
        <w:t xml:space="preserve"> бірінші бөлігінің 4) және 6) тармақшалары мынадай редакцияда жазылсын:</w:t>
      </w:r>
    </w:p>
    <w:bookmarkEnd w:id="907"/>
    <w:bookmarkStart w:name="z945" w:id="908"/>
    <w:p>
      <w:pPr>
        <w:spacing w:after="0"/>
        <w:ind w:left="0"/>
        <w:jc w:val="both"/>
      </w:pPr>
      <w:r>
        <w:rPr>
          <w:rFonts w:ascii="Times New Roman"/>
          <w:b w:val="false"/>
          <w:i w:val="false"/>
          <w:color w:val="000000"/>
          <w:sz w:val="28"/>
        </w:rPr>
        <w:t>
      "4) Қазақстан Республикасының Мемлекеттiк шекара режимiн, шекара режимі мен кедендік режимдi, Қазақстан Республикасының Мемлекеттiк шекарасы және Еуразиялық экономикалық одақтың кедендiк шекарасы арқылы өткiзу пункттерiндегi режимді бұзушылықтар, Қазақстан Республикасы Ұлттық қауiпсiздiк комитетiнiң Шекара қызметi әскери қызметшiсiнiң, өзге де әскерлер, әскери құралымдар әскери қызметшiлерiнiң, iшкi iстер органдары (полиция) қызметкерiнiң заңды өкiмiне немесе талабына қаскөйлікпен бағынбаушылық жасалған кезде – әскери қызметшi, iшкi iстер органдарының (полиция) қызметкерi немесе Қазақстан Республикасының Мемлекеттiк шекарасын күзету жөнiндегi мiндеттердi атқаратын басқа жеке тұлға Қазақстан Республикасы Ұлттық қауіпсіздік комитеті Шекара қызметінің аумақтық бөлімшелері мен олардың құрылымдық бөлімшелеріне, iшкi iстер органына (полицияға), жергiлiктi басқару органына;";</w:t>
      </w:r>
    </w:p>
    <w:bookmarkEnd w:id="908"/>
    <w:bookmarkStart w:name="z946" w:id="90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30) тармақшасына сәйкес бұл жөніндегі істер бойынша сыбайлас жемқорлыққа қарсы іс-қимыл жөніндегі уәкілетті органның лауазымды адамдары әкімшілік құқық бұзушылық туралы хаттамалар жасайтын әкімшілік құқық бұзушылықтар жасалған кезде – сыбайлас жемқорлыққа қарсы қызмет қызметкерлері;";</w:t>
      </w:r>
    </w:p>
    <w:bookmarkEnd w:id="909"/>
    <w:bookmarkStart w:name="z947" w:id="910"/>
    <w:p>
      <w:pPr>
        <w:spacing w:after="0"/>
        <w:ind w:left="0"/>
        <w:jc w:val="both"/>
      </w:pPr>
      <w:r>
        <w:rPr>
          <w:rFonts w:ascii="Times New Roman"/>
          <w:b w:val="false"/>
          <w:i w:val="false"/>
          <w:color w:val="000000"/>
          <w:sz w:val="28"/>
        </w:rPr>
        <w:t xml:space="preserve">
      191) 787-баптың </w:t>
      </w:r>
      <w:r>
        <w:rPr>
          <w:rFonts w:ascii="Times New Roman"/>
          <w:b w:val="false"/>
          <w:i w:val="false"/>
          <w:color w:val="000000"/>
          <w:sz w:val="28"/>
        </w:rPr>
        <w:t>8) тармақшасындағы</w:t>
      </w:r>
      <w:r>
        <w:rPr>
          <w:rFonts w:ascii="Times New Roman"/>
          <w:b w:val="false"/>
          <w:i w:val="false"/>
          <w:color w:val="000000"/>
          <w:sz w:val="28"/>
        </w:rPr>
        <w:t xml:space="preserve"> "4) тармақшасына" деген сөздер "4) және 5) тармақшаларына" деген сөздермен ауыстырылсын;</w:t>
      </w:r>
    </w:p>
    <w:bookmarkEnd w:id="910"/>
    <w:bookmarkStart w:name="z948" w:id="911"/>
    <w:p>
      <w:pPr>
        <w:spacing w:after="0"/>
        <w:ind w:left="0"/>
        <w:jc w:val="both"/>
      </w:pPr>
      <w:r>
        <w:rPr>
          <w:rFonts w:ascii="Times New Roman"/>
          <w:b w:val="false"/>
          <w:i w:val="false"/>
          <w:color w:val="000000"/>
          <w:sz w:val="28"/>
        </w:rPr>
        <w:t xml:space="preserve">
      192) </w:t>
      </w:r>
      <w:r>
        <w:rPr>
          <w:rFonts w:ascii="Times New Roman"/>
          <w:b w:val="false"/>
          <w:i w:val="false"/>
          <w:color w:val="000000"/>
          <w:sz w:val="28"/>
        </w:rPr>
        <w:t>789-баптың</w:t>
      </w:r>
      <w:r>
        <w:rPr>
          <w:rFonts w:ascii="Times New Roman"/>
          <w:b w:val="false"/>
          <w:i w:val="false"/>
          <w:color w:val="000000"/>
          <w:sz w:val="28"/>
        </w:rPr>
        <w:t xml:space="preserve"> екінші бөлігі "Төтенше жағдай" деген сөздерден кейін "немесе соғыс жағдайы" деген сөздермен толықтырылсын;</w:t>
      </w:r>
    </w:p>
    <w:bookmarkEnd w:id="911"/>
    <w:bookmarkStart w:name="z949" w:id="912"/>
    <w:p>
      <w:pPr>
        <w:spacing w:after="0"/>
        <w:ind w:left="0"/>
        <w:jc w:val="both"/>
      </w:pPr>
      <w:r>
        <w:rPr>
          <w:rFonts w:ascii="Times New Roman"/>
          <w:b w:val="false"/>
          <w:i w:val="false"/>
          <w:color w:val="000000"/>
          <w:sz w:val="28"/>
        </w:rPr>
        <w:t xml:space="preserve">
      193) </w:t>
      </w:r>
      <w:r>
        <w:rPr>
          <w:rFonts w:ascii="Times New Roman"/>
          <w:b w:val="false"/>
          <w:i w:val="false"/>
          <w:color w:val="000000"/>
          <w:sz w:val="28"/>
        </w:rPr>
        <w:t>790-бап</w:t>
      </w:r>
      <w:r>
        <w:rPr>
          <w:rFonts w:ascii="Times New Roman"/>
          <w:b w:val="false"/>
          <w:i w:val="false"/>
          <w:color w:val="000000"/>
          <w:sz w:val="28"/>
        </w:rPr>
        <w:t xml:space="preserve"> мынадай редакцияда жазылсын:</w:t>
      </w:r>
    </w:p>
    <w:bookmarkEnd w:id="912"/>
    <w:bookmarkStart w:name="z950" w:id="913"/>
    <w:p>
      <w:pPr>
        <w:spacing w:after="0"/>
        <w:ind w:left="0"/>
        <w:jc w:val="both"/>
      </w:pPr>
      <w:r>
        <w:rPr>
          <w:rFonts w:ascii="Times New Roman"/>
          <w:b w:val="false"/>
          <w:i w:val="false"/>
          <w:color w:val="000000"/>
          <w:sz w:val="28"/>
        </w:rPr>
        <w:t>
      "790-бап. Күштеп әкелу</w:t>
      </w:r>
    </w:p>
    <w:bookmarkEnd w:id="913"/>
    <w:bookmarkStart w:name="z951" w:id="9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785-бабында</w:t>
      </w:r>
      <w:r>
        <w:rPr>
          <w:rFonts w:ascii="Times New Roman"/>
          <w:b w:val="false"/>
          <w:i w:val="false"/>
          <w:color w:val="000000"/>
          <w:sz w:val="28"/>
        </w:rPr>
        <w:t xml:space="preserve"> көрсетілген мақсаттарға қол жеткізу үшін шақыру бойынша дәлелсіз себептермен келмеген кезде өзіне қатысты әкімшілік іс бойынша іс жүргізіліп жатқан жеке тұлға не заңды тұлғаның өкілі, әкімшілік жауаптылыққа тартылатын кәмелетке толмаған адамның заңды өкілі күштеп әкелінуі мүмкін.</w:t>
      </w:r>
    </w:p>
    <w:bookmarkEnd w:id="914"/>
    <w:bookmarkStart w:name="z952" w:id="915"/>
    <w:p>
      <w:pPr>
        <w:spacing w:after="0"/>
        <w:ind w:left="0"/>
        <w:jc w:val="both"/>
      </w:pPr>
      <w:r>
        <w:rPr>
          <w:rFonts w:ascii="Times New Roman"/>
          <w:b w:val="false"/>
          <w:i w:val="false"/>
          <w:color w:val="000000"/>
          <w:sz w:val="28"/>
        </w:rPr>
        <w:t>
      Күштеп әкелудің жалпы мерзімі бір айдан аспайды.</w:t>
      </w:r>
    </w:p>
    <w:bookmarkEnd w:id="915"/>
    <w:bookmarkStart w:name="z953" w:id="916"/>
    <w:p>
      <w:pPr>
        <w:spacing w:after="0"/>
        <w:ind w:left="0"/>
        <w:jc w:val="both"/>
      </w:pPr>
      <w:r>
        <w:rPr>
          <w:rFonts w:ascii="Times New Roman"/>
          <w:b w:val="false"/>
          <w:i w:val="false"/>
          <w:color w:val="000000"/>
          <w:sz w:val="28"/>
        </w:rPr>
        <w:t>
      2. Шақыру туралы тиісінше хабардар етілген адамның келмеуінің дәлелді себептері болып: адамды келу мүмкіндігінен айырған сырқаты, жақын туыстарының қайтыс болуы, дүлей зілзалалар, адамды белгіленген мерзімде келу мүмкіндігінен айыратын өзге де себептер танылады. Өзіне қатысты әкімшілік іс бойынша іс жүргізіліп жатқан жеке тұлға не заңды тұлғаның өкілі, әкімшілік жауаптылыққа тартылатын кәмелетке толмаған адамның заңды өкілі шақыру бойынша белгіленген мерзімде келуге кедергі келтіретін дәлелді себептердің бар екендігі туралы өздерін шақырған органды хабардар етуге міндетті.</w:t>
      </w:r>
    </w:p>
    <w:bookmarkEnd w:id="916"/>
    <w:bookmarkStart w:name="z954" w:id="917"/>
    <w:p>
      <w:pPr>
        <w:spacing w:after="0"/>
        <w:ind w:left="0"/>
        <w:jc w:val="both"/>
      </w:pPr>
      <w:r>
        <w:rPr>
          <w:rFonts w:ascii="Times New Roman"/>
          <w:b w:val="false"/>
          <w:i w:val="false"/>
          <w:color w:val="000000"/>
          <w:sz w:val="28"/>
        </w:rPr>
        <w:t>
      3. Күштеп әкелуді әкімшілік құқық бұзушылық туралы істі қарап жатқан судьяның, органның (лауазымды адамның) ұйғарымы негізінде ішкі істер органдары, сыбайлас жемқорлыққа қарсы іс-қимыл жөніндегі уәкілетті орган және экономикалық тергеп-тексеру қызметі жүргізеді.</w:t>
      </w:r>
    </w:p>
    <w:bookmarkEnd w:id="917"/>
    <w:bookmarkStart w:name="z955" w:id="918"/>
    <w:p>
      <w:pPr>
        <w:spacing w:after="0"/>
        <w:ind w:left="0"/>
        <w:jc w:val="both"/>
      </w:pPr>
      <w:r>
        <w:rPr>
          <w:rFonts w:ascii="Times New Roman"/>
          <w:b w:val="false"/>
          <w:i w:val="false"/>
          <w:color w:val="000000"/>
          <w:sz w:val="28"/>
        </w:rPr>
        <w:t>
      4. Күштеп әкелу туралы ұйғарым өзіне қатысты әкімшілік іс бойынша іс жүргізіліп жатқан жеке тұлғаға не заңды тұлғаның өкіліне, әкімшілік жауаптылыққа тартылатын кәмелетке толмаған адамның заңды өкіліне оны орындаудың алдында хабарланады, бұл олардың ұйғарымға қол қоюымен куәландырылады.</w:t>
      </w:r>
    </w:p>
    <w:bookmarkEnd w:id="918"/>
    <w:bookmarkStart w:name="z956" w:id="919"/>
    <w:p>
      <w:pPr>
        <w:spacing w:after="0"/>
        <w:ind w:left="0"/>
        <w:jc w:val="both"/>
      </w:pPr>
      <w:r>
        <w:rPr>
          <w:rFonts w:ascii="Times New Roman"/>
          <w:b w:val="false"/>
          <w:i w:val="false"/>
          <w:color w:val="000000"/>
          <w:sz w:val="28"/>
        </w:rPr>
        <w:t>
      5. Күштеп әкелуді түнгі уақытта жүргізуге болмайды.</w:t>
      </w:r>
    </w:p>
    <w:bookmarkEnd w:id="919"/>
    <w:bookmarkStart w:name="z957" w:id="920"/>
    <w:p>
      <w:pPr>
        <w:spacing w:after="0"/>
        <w:ind w:left="0"/>
        <w:jc w:val="both"/>
      </w:pPr>
      <w:r>
        <w:rPr>
          <w:rFonts w:ascii="Times New Roman"/>
          <w:b w:val="false"/>
          <w:i w:val="false"/>
          <w:color w:val="000000"/>
          <w:sz w:val="28"/>
        </w:rPr>
        <w:t>
      6. Он алты жасқа дейінгі кәмелетке толмағандар, он сегіз жасқа толмаған адамдар – олардың заңды өкілдері хабардар етілместен, жүкті әйелдер, он төрт жасқа толмаған балаларды жалғыз өзі тәрбиелеп отырған әйелдер мен ерлер, сондай-ақ дәрігер куәландыруға тиісті денсаулық жағдайына байланысты өзінің тұрғылықты жерінен кете алмайтын немесе кетпеуге тиісті науқастар күштеп әкелінуге жатпайды.";</w:t>
      </w:r>
    </w:p>
    <w:bookmarkEnd w:id="920"/>
    <w:bookmarkStart w:name="z958" w:id="921"/>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797-баптың</w:t>
      </w:r>
      <w:r>
        <w:rPr>
          <w:rFonts w:ascii="Times New Roman"/>
          <w:b w:val="false"/>
          <w:i w:val="false"/>
          <w:color w:val="000000"/>
          <w:sz w:val="28"/>
        </w:rPr>
        <w:t xml:space="preserve"> бірінші бөлігінің бірінші абзацында:</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"406 (жетінші және сегізінші бөліктерін қоспағанда)," деген сөздерден кейін "463,"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61" w:id="922"/>
    <w:p>
      <w:pPr>
        <w:spacing w:after="0"/>
        <w:ind w:left="0"/>
        <w:jc w:val="both"/>
      </w:pPr>
      <w:r>
        <w:rPr>
          <w:rFonts w:ascii="Times New Roman"/>
          <w:b w:val="false"/>
          <w:i w:val="false"/>
          <w:color w:val="000000"/>
          <w:sz w:val="28"/>
        </w:rPr>
        <w:t>
      "400" деген цифрлар "377, 400" деген цифрлармен ауыстырылсын;</w:t>
      </w:r>
    </w:p>
    <w:bookmarkEnd w:id="922"/>
    <w:bookmarkStart w:name="z962" w:id="923"/>
    <w:p>
      <w:pPr>
        <w:spacing w:after="0"/>
        <w:ind w:left="0"/>
        <w:jc w:val="both"/>
      </w:pPr>
      <w:r>
        <w:rPr>
          <w:rFonts w:ascii="Times New Roman"/>
          <w:b w:val="false"/>
          <w:i w:val="false"/>
          <w:color w:val="000000"/>
          <w:sz w:val="28"/>
        </w:rPr>
        <w:t>
      "476 (екінші бөлігінде)" деген сөздер "476" деген цифрлармен ауыстырылсын;</w:t>
      </w:r>
    </w:p>
    <w:bookmarkEnd w:id="923"/>
    <w:bookmarkStart w:name="z963" w:id="924"/>
    <w:p>
      <w:pPr>
        <w:spacing w:after="0"/>
        <w:ind w:left="0"/>
        <w:jc w:val="both"/>
      </w:pPr>
      <w:r>
        <w:rPr>
          <w:rFonts w:ascii="Times New Roman"/>
          <w:b w:val="false"/>
          <w:i w:val="false"/>
          <w:color w:val="000000"/>
          <w:sz w:val="28"/>
        </w:rPr>
        <w:t>
      "қаулы орындалғанға дейiн" деген сөздер "қаулы, айыппұл төлеу қажеттігі туралы нұсқама орындалғанға дейiн немесе қысқартылған іс жүргізу бойынша айыппұл төленгенге дейін" деген сөздермен ауыстырылсын;</w:t>
      </w:r>
    </w:p>
    <w:bookmarkEnd w:id="924"/>
    <w:bookmarkStart w:name="z964" w:id="925"/>
    <w:p>
      <w:pPr>
        <w:spacing w:after="0"/>
        <w:ind w:left="0"/>
        <w:jc w:val="both"/>
      </w:pPr>
      <w:r>
        <w:rPr>
          <w:rFonts w:ascii="Times New Roman"/>
          <w:b w:val="false"/>
          <w:i w:val="false"/>
          <w:color w:val="000000"/>
          <w:sz w:val="28"/>
        </w:rPr>
        <w:t xml:space="preserve">
      195) </w:t>
      </w:r>
      <w:r>
        <w:rPr>
          <w:rFonts w:ascii="Times New Roman"/>
          <w:b w:val="false"/>
          <w:i w:val="false"/>
          <w:color w:val="000000"/>
          <w:sz w:val="28"/>
        </w:rPr>
        <w:t>802-бапта</w:t>
      </w:r>
      <w:r>
        <w:rPr>
          <w:rFonts w:ascii="Times New Roman"/>
          <w:b w:val="false"/>
          <w:i w:val="false"/>
          <w:color w:val="000000"/>
          <w:sz w:val="28"/>
        </w:rPr>
        <w:t>:</w:t>
      </w:r>
    </w:p>
    <w:bookmarkEnd w:id="925"/>
    <w:bookmarkStart w:name="z965" w:id="926"/>
    <w:p>
      <w:pPr>
        <w:spacing w:after="0"/>
        <w:ind w:left="0"/>
        <w:jc w:val="both"/>
      </w:pPr>
      <w:r>
        <w:rPr>
          <w:rFonts w:ascii="Times New Roman"/>
          <w:b w:val="false"/>
          <w:i w:val="false"/>
          <w:color w:val="000000"/>
          <w:sz w:val="28"/>
        </w:rPr>
        <w:t>
      үшінші бөлік мынадай редакцияда жазылсын:</w:t>
      </w:r>
    </w:p>
    <w:bookmarkEnd w:id="926"/>
    <w:bookmarkStart w:name="z966" w:id="927"/>
    <w:p>
      <w:pPr>
        <w:spacing w:after="0"/>
        <w:ind w:left="0"/>
        <w:jc w:val="both"/>
      </w:pPr>
      <w:r>
        <w:rPr>
          <w:rFonts w:ascii="Times New Roman"/>
          <w:b w:val="false"/>
          <w:i w:val="false"/>
          <w:color w:val="000000"/>
          <w:sz w:val="28"/>
        </w:rPr>
        <w:t>
      "3. Бақылау мен қадағалау субъектісіне қатысты осы баптың бірінші бөлігінің 1) тармақшасына сәйкес әкімшілік құқық бұзушылық туралы іс қозғауға мыналар негіз болып табылады:</w:t>
      </w:r>
    </w:p>
    <w:bookmarkEnd w:id="927"/>
    <w:bookmarkStart w:name="z967" w:id="92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жүргізілген тексерудің немесе тергеп-тексерудің нәтижесі;</w:t>
      </w:r>
    </w:p>
    <w:bookmarkEnd w:id="928"/>
    <w:bookmarkStart w:name="z968" w:id="929"/>
    <w:p>
      <w:pPr>
        <w:spacing w:after="0"/>
        <w:ind w:left="0"/>
        <w:jc w:val="both"/>
      </w:pPr>
      <w:r>
        <w:rPr>
          <w:rFonts w:ascii="Times New Roman"/>
          <w:b w:val="false"/>
          <w:i w:val="false"/>
          <w:color w:val="000000"/>
          <w:sz w:val="28"/>
        </w:rPr>
        <w:t>
      2) табиғи монополиялар және қоғамдық маңызы бар нарықтар салаларында уәкілетті лауазымды адамның әкiмшiлiк құқық бұзушылық жасау фактiсiнің тiкелей анықталуы.</w:t>
      </w:r>
    </w:p>
    <w:bookmarkEnd w:id="929"/>
    <w:bookmarkStart w:name="z969" w:id="930"/>
    <w:p>
      <w:pPr>
        <w:spacing w:after="0"/>
        <w:ind w:left="0"/>
        <w:jc w:val="both"/>
      </w:pPr>
      <w:r>
        <w:rPr>
          <w:rFonts w:ascii="Times New Roman"/>
          <w:b w:val="false"/>
          <w:i w:val="false"/>
          <w:color w:val="000000"/>
          <w:sz w:val="28"/>
        </w:rPr>
        <w:t xml:space="preserve">
      Осы бөліктің күші Қазақстан Республикасы Кәсіпкерлік кодексінің 129-бабының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сондай-ақ 13-тармағының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салаларда бақылау мен қадағалау жүзеге асырылған кезде, сондай-ақ мемлекеттік статистика саласында мемлекеттік бақылау респонденттерге қатысты бармай жүзеге асырылған кезде әкімшілік құқық бұзушылық белгілері анықталған жағдайларға қолданылмайды.";</w:t>
      </w:r>
    </w:p>
    <w:bookmarkEnd w:id="930"/>
    <w:bookmarkStart w:name="z970" w:id="931"/>
    <w:p>
      <w:pPr>
        <w:spacing w:after="0"/>
        <w:ind w:left="0"/>
        <w:jc w:val="both"/>
      </w:pPr>
      <w:r>
        <w:rPr>
          <w:rFonts w:ascii="Times New Roman"/>
          <w:b w:val="false"/>
          <w:i w:val="false"/>
          <w:color w:val="000000"/>
          <w:sz w:val="28"/>
        </w:rPr>
        <w:t>
      мынадай мазмұндағы 3-1-бөлікпен толықтырылсын:</w:t>
      </w:r>
    </w:p>
    <w:bookmarkEnd w:id="931"/>
    <w:bookmarkStart w:name="z971" w:id="932"/>
    <w:p>
      <w:pPr>
        <w:spacing w:after="0"/>
        <w:ind w:left="0"/>
        <w:jc w:val="both"/>
      </w:pPr>
      <w:r>
        <w:rPr>
          <w:rFonts w:ascii="Times New Roman"/>
          <w:b w:val="false"/>
          <w:i w:val="false"/>
          <w:color w:val="000000"/>
          <w:sz w:val="28"/>
        </w:rPr>
        <w:t>
      "3-1. Инвесторлар тізіліміне енгізілген инвесторларға қатысты осы баптың бірінші бөлігінің 1), 2) және 3) тармақшаларына сәйкес әкімшілік құқық бұзушылық туралы іс қозғау туралы шешім прокурормен міндетті түрде келісілгеннен кейін қабылданады. Келісу тәртібін Қазақстан Республикасының Бас Прокуроры айқындайды.";</w:t>
      </w:r>
    </w:p>
    <w:bookmarkEnd w:id="932"/>
    <w:bookmarkStart w:name="z972" w:id="933"/>
    <w:p>
      <w:pPr>
        <w:spacing w:after="0"/>
        <w:ind w:left="0"/>
        <w:jc w:val="both"/>
      </w:pPr>
      <w:r>
        <w:rPr>
          <w:rFonts w:ascii="Times New Roman"/>
          <w:b w:val="false"/>
          <w:i w:val="false"/>
          <w:color w:val="000000"/>
          <w:sz w:val="28"/>
        </w:rPr>
        <w:t xml:space="preserve">
      196) </w:t>
      </w:r>
      <w:r>
        <w:rPr>
          <w:rFonts w:ascii="Times New Roman"/>
          <w:b w:val="false"/>
          <w:i w:val="false"/>
          <w:color w:val="000000"/>
          <w:sz w:val="28"/>
        </w:rPr>
        <w:t>804-бапта</w:t>
      </w:r>
      <w:r>
        <w:rPr>
          <w:rFonts w:ascii="Times New Roman"/>
          <w:b w:val="false"/>
          <w:i w:val="false"/>
          <w:color w:val="000000"/>
          <w:sz w:val="28"/>
        </w:rPr>
        <w:t>:</w:t>
      </w:r>
    </w:p>
    <w:bookmarkEnd w:id="933"/>
    <w:bookmarkStart w:name="z973" w:id="934"/>
    <w:p>
      <w:pPr>
        <w:spacing w:after="0"/>
        <w:ind w:left="0"/>
        <w:jc w:val="both"/>
      </w:pPr>
      <w:r>
        <w:rPr>
          <w:rFonts w:ascii="Times New Roman"/>
          <w:b w:val="false"/>
          <w:i w:val="false"/>
          <w:color w:val="000000"/>
          <w:sz w:val="28"/>
        </w:rPr>
        <w:t>
      бірінші бөлікте:</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75" w:id="935"/>
    <w:p>
      <w:pPr>
        <w:spacing w:after="0"/>
        <w:ind w:left="0"/>
        <w:jc w:val="both"/>
      </w:pPr>
      <w:r>
        <w:rPr>
          <w:rFonts w:ascii="Times New Roman"/>
          <w:b w:val="false"/>
          <w:i w:val="false"/>
          <w:color w:val="000000"/>
          <w:sz w:val="28"/>
        </w:rPr>
        <w:t>
      "85, 100," деген цифрлар алып тасталсын;</w:t>
      </w:r>
    </w:p>
    <w:bookmarkEnd w:id="935"/>
    <w:bookmarkStart w:name="z976" w:id="936"/>
    <w:p>
      <w:pPr>
        <w:spacing w:after="0"/>
        <w:ind w:left="0"/>
        <w:jc w:val="both"/>
      </w:pPr>
      <w:r>
        <w:rPr>
          <w:rFonts w:ascii="Times New Roman"/>
          <w:b w:val="false"/>
          <w:i w:val="false"/>
          <w:color w:val="000000"/>
          <w:sz w:val="28"/>
        </w:rPr>
        <w:t>
      "434," деген цифрлардан кейін "434-2," деген цифрлармен толықтырылсын;</w:t>
      </w:r>
    </w:p>
    <w:bookmarkEnd w:id="936"/>
    <w:bookmarkStart w:name="z977" w:id="937"/>
    <w:p>
      <w:pPr>
        <w:spacing w:after="0"/>
        <w:ind w:left="0"/>
        <w:jc w:val="both"/>
      </w:pPr>
      <w:r>
        <w:rPr>
          <w:rFonts w:ascii="Times New Roman"/>
          <w:b w:val="false"/>
          <w:i w:val="false"/>
          <w:color w:val="000000"/>
          <w:sz w:val="28"/>
        </w:rPr>
        <w:t>
      "438 (үшінші бөлігі)" деген сөздер "438 (екінші және үшінші бөліктері)" деген сөздермен ауыстырылсын;</w:t>
      </w:r>
    </w:p>
    <w:bookmarkEnd w:id="937"/>
    <w:bookmarkStart w:name="z978" w:id="938"/>
    <w:p>
      <w:pPr>
        <w:spacing w:after="0"/>
        <w:ind w:left="0"/>
        <w:jc w:val="both"/>
      </w:pPr>
      <w:r>
        <w:rPr>
          <w:rFonts w:ascii="Times New Roman"/>
          <w:b w:val="false"/>
          <w:i w:val="false"/>
          <w:color w:val="000000"/>
          <w:sz w:val="28"/>
        </w:rPr>
        <w:t>
      "440 (үшінші бөлігі)," деген сөздерден кейін "440-1," деген цифрлармен толықтырылсын;</w:t>
      </w:r>
    </w:p>
    <w:bookmarkEnd w:id="938"/>
    <w:bookmarkStart w:name="z979" w:id="939"/>
    <w:p>
      <w:pPr>
        <w:spacing w:after="0"/>
        <w:ind w:left="0"/>
        <w:jc w:val="both"/>
      </w:pPr>
      <w:r>
        <w:rPr>
          <w:rFonts w:ascii="Times New Roman"/>
          <w:b w:val="false"/>
          <w:i w:val="false"/>
          <w:color w:val="000000"/>
          <w:sz w:val="28"/>
        </w:rPr>
        <w:t>
      "596 (үшінші бөлігі)" деген сөздер "596 (үшінші, 3-1 және 4-1-бөліктері), 598 (екінші бөлігі)" деген сөздермен ауыстырылсын;</w:t>
      </w:r>
    </w:p>
    <w:bookmarkEnd w:id="939"/>
    <w:bookmarkStart w:name="z980" w:id="940"/>
    <w:p>
      <w:pPr>
        <w:spacing w:after="0"/>
        <w:ind w:left="0"/>
        <w:jc w:val="both"/>
      </w:pPr>
      <w:r>
        <w:rPr>
          <w:rFonts w:ascii="Times New Roman"/>
          <w:b w:val="false"/>
          <w:i w:val="false"/>
          <w:color w:val="000000"/>
          <w:sz w:val="28"/>
        </w:rPr>
        <w:t>
      "607 (екінші бөлігі)" деген сөздер "607 (екінші және үшінші бөліктері)" деген сөздермен ауыстырылсын;</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82" w:id="941"/>
    <w:p>
      <w:pPr>
        <w:spacing w:after="0"/>
        <w:ind w:left="0"/>
        <w:jc w:val="both"/>
      </w:pPr>
      <w:r>
        <w:rPr>
          <w:rFonts w:ascii="Times New Roman"/>
          <w:b w:val="false"/>
          <w:i w:val="false"/>
          <w:color w:val="000000"/>
          <w:sz w:val="28"/>
        </w:rPr>
        <w:t>
      "299 (екінші бөлігі (бөгеттердің қауіпсіздігін қоспағанда)," деген сөздер алып тасталсын;</w:t>
      </w:r>
    </w:p>
    <w:bookmarkEnd w:id="941"/>
    <w:bookmarkStart w:name="z983" w:id="942"/>
    <w:p>
      <w:pPr>
        <w:spacing w:after="0"/>
        <w:ind w:left="0"/>
        <w:jc w:val="both"/>
      </w:pPr>
      <w:r>
        <w:rPr>
          <w:rFonts w:ascii="Times New Roman"/>
          <w:b w:val="false"/>
          <w:i w:val="false"/>
          <w:color w:val="000000"/>
          <w:sz w:val="28"/>
        </w:rPr>
        <w:t>
      "312 (екінші бөлігі), 314," деген сөздер алып тасталсын;</w:t>
      </w:r>
    </w:p>
    <w:bookmarkEnd w:id="942"/>
    <w:bookmarkStart w:name="z984" w:id="943"/>
    <w:p>
      <w:pPr>
        <w:spacing w:after="0"/>
        <w:ind w:left="0"/>
        <w:jc w:val="both"/>
      </w:pPr>
      <w:r>
        <w:rPr>
          <w:rFonts w:ascii="Times New Roman"/>
          <w:b w:val="false"/>
          <w:i w:val="false"/>
          <w:color w:val="000000"/>
          <w:sz w:val="28"/>
        </w:rPr>
        <w:t>
      "433 (екінші бөлігі)," деген сөздерден кейін "438 (екінші бөлігі)," деген сөздермен толықтырылсын;</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986" w:id="944"/>
    <w:p>
      <w:pPr>
        <w:spacing w:after="0"/>
        <w:ind w:left="0"/>
        <w:jc w:val="both"/>
      </w:pPr>
      <w:r>
        <w:rPr>
          <w:rFonts w:ascii="Times New Roman"/>
          <w:b w:val="false"/>
          <w:i w:val="false"/>
          <w:color w:val="000000"/>
          <w:sz w:val="28"/>
        </w:rPr>
        <w:t>
      "434," деген цифрлардан кейін "434-2," деген цифрлармен толықтырылсын;</w:t>
      </w:r>
    </w:p>
    <w:bookmarkEnd w:id="944"/>
    <w:bookmarkStart w:name="z987" w:id="945"/>
    <w:p>
      <w:pPr>
        <w:spacing w:after="0"/>
        <w:ind w:left="0"/>
        <w:jc w:val="both"/>
      </w:pPr>
      <w:r>
        <w:rPr>
          <w:rFonts w:ascii="Times New Roman"/>
          <w:b w:val="false"/>
          <w:i w:val="false"/>
          <w:color w:val="000000"/>
          <w:sz w:val="28"/>
        </w:rPr>
        <w:t>
      "596 (үшінші бөлiгi)" деген сөздер "596 (үшінші және 4-1 бөліктері), 598 (екінші бөлігі)" деген сөздермен ауыстырылсын;</w:t>
      </w:r>
    </w:p>
    <w:bookmarkEnd w:id="945"/>
    <w:bookmarkStart w:name="z988" w:id="946"/>
    <w:p>
      <w:pPr>
        <w:spacing w:after="0"/>
        <w:ind w:left="0"/>
        <w:jc w:val="both"/>
      </w:pPr>
      <w:r>
        <w:rPr>
          <w:rFonts w:ascii="Times New Roman"/>
          <w:b w:val="false"/>
          <w:i w:val="false"/>
          <w:color w:val="000000"/>
          <w:sz w:val="28"/>
        </w:rPr>
        <w:t>
      "607 (екiншi бөлiгi)" деген сөздер "607 (екінші және үшінші бөліктері)" деген сөздермен ауыстырылсын;</w:t>
      </w:r>
    </w:p>
    <w:bookmarkEnd w:id="946"/>
    <w:bookmarkStart w:name="z989" w:id="947"/>
    <w:p>
      <w:pPr>
        <w:spacing w:after="0"/>
        <w:ind w:left="0"/>
        <w:jc w:val="both"/>
      </w:pPr>
      <w:r>
        <w:rPr>
          <w:rFonts w:ascii="Times New Roman"/>
          <w:b w:val="false"/>
          <w:i w:val="false"/>
          <w:color w:val="000000"/>
          <w:sz w:val="28"/>
        </w:rPr>
        <w:t>
      "651 (әскери қызметшілерге, жергілікті әскери басқару органдарының, әскери бөлімдер мен мекемелердің медициналық, шақыру, іріктеу комиссияларының төрағаларына, орынбасарларына, мүшелеріне қатысты)" деген сөздер алып тасталсын;</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91" w:id="948"/>
    <w:p>
      <w:pPr>
        <w:spacing w:after="0"/>
        <w:ind w:left="0"/>
        <w:jc w:val="both"/>
      </w:pPr>
      <w:r>
        <w:rPr>
          <w:rFonts w:ascii="Times New Roman"/>
          <w:b w:val="false"/>
          <w:i w:val="false"/>
          <w:color w:val="000000"/>
          <w:sz w:val="28"/>
        </w:rPr>
        <w:t>
      "596 (үшінші бөлігі) деген сөздер "596 (үшінші және 4-1-бөліктері), 598 (екінші бөлігі)" деген сөздермен ауыстырылсын;</w:t>
      </w:r>
    </w:p>
    <w:bookmarkEnd w:id="948"/>
    <w:bookmarkStart w:name="z992" w:id="949"/>
    <w:p>
      <w:pPr>
        <w:spacing w:after="0"/>
        <w:ind w:left="0"/>
        <w:jc w:val="both"/>
      </w:pPr>
      <w:r>
        <w:rPr>
          <w:rFonts w:ascii="Times New Roman"/>
          <w:b w:val="false"/>
          <w:i w:val="false"/>
          <w:color w:val="000000"/>
          <w:sz w:val="28"/>
        </w:rPr>
        <w:t>
      "607 (екiншi бөлiгi)," деген сөздер "607 (екінші және үшінші бөліктері)" деген сөздермен ауыстырылсын;</w:t>
      </w:r>
    </w:p>
    <w:bookmarkEnd w:id="949"/>
    <w:bookmarkStart w:name="z993" w:id="950"/>
    <w:p>
      <w:pPr>
        <w:spacing w:after="0"/>
        <w:ind w:left="0"/>
        <w:jc w:val="both"/>
      </w:pPr>
      <w:r>
        <w:rPr>
          <w:rFonts w:ascii="Times New Roman"/>
          <w:b w:val="false"/>
          <w:i w:val="false"/>
          <w:color w:val="000000"/>
          <w:sz w:val="28"/>
        </w:rPr>
        <w:t>
      "434," деген цифрлардан кейін "434-2," деген цифрлармен толықтырылсын;</w:t>
      </w:r>
    </w:p>
    <w:bookmarkEnd w:id="950"/>
    <w:bookmarkStart w:name="z994" w:id="951"/>
    <w:p>
      <w:pPr>
        <w:spacing w:after="0"/>
        <w:ind w:left="0"/>
        <w:jc w:val="both"/>
      </w:pPr>
      <w:r>
        <w:rPr>
          <w:rFonts w:ascii="Times New Roman"/>
          <w:b w:val="false"/>
          <w:i w:val="false"/>
          <w:color w:val="000000"/>
          <w:sz w:val="28"/>
        </w:rPr>
        <w:t>
      "әскери қызметшілері жасаған" деген сөздерден кейін ", 440 (үшінші бөлігі), 444 (бірінші бөлігі)-баптары бойынша Қазақстан Республикасы ұлттық қауіпсіздік органдарының қызметкерлері, жұмыскерлері және әскери қызметшілері жасаған" деген сөздермен толықтырылсын;</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96" w:id="952"/>
    <w:p>
      <w:pPr>
        <w:spacing w:after="0"/>
        <w:ind w:left="0"/>
        <w:jc w:val="both"/>
      </w:pPr>
      <w:r>
        <w:rPr>
          <w:rFonts w:ascii="Times New Roman"/>
          <w:b w:val="false"/>
          <w:i w:val="false"/>
          <w:color w:val="000000"/>
          <w:sz w:val="28"/>
        </w:rPr>
        <w:t>
      "506" деген цифрлар "434-2, 506" деген цифрлармен ауыстырылсын;</w:t>
      </w:r>
    </w:p>
    <w:bookmarkEnd w:id="952"/>
    <w:bookmarkStart w:name="z997" w:id="953"/>
    <w:p>
      <w:pPr>
        <w:spacing w:after="0"/>
        <w:ind w:left="0"/>
        <w:jc w:val="both"/>
      </w:pPr>
      <w:r>
        <w:rPr>
          <w:rFonts w:ascii="Times New Roman"/>
          <w:b w:val="false"/>
          <w:i w:val="false"/>
          <w:color w:val="000000"/>
          <w:sz w:val="28"/>
        </w:rPr>
        <w:t>
      "590 (2-1, төртінші және 4-1-бөліктері), 596 (үшінші бөлігі)" деген сөздер "590 (төртінші бөлігі), 596 (үшінші және 4-1-бөліктері, 598 (екінші бөлігі)" деген сөздермен ауыстырылсын;</w:t>
      </w:r>
    </w:p>
    <w:bookmarkEnd w:id="953"/>
    <w:bookmarkStart w:name="z998" w:id="954"/>
    <w:p>
      <w:pPr>
        <w:spacing w:after="0"/>
        <w:ind w:left="0"/>
        <w:jc w:val="both"/>
      </w:pPr>
      <w:r>
        <w:rPr>
          <w:rFonts w:ascii="Times New Roman"/>
          <w:b w:val="false"/>
          <w:i w:val="false"/>
          <w:color w:val="000000"/>
          <w:sz w:val="28"/>
        </w:rPr>
        <w:t>
      "607 (екiншi бөлiгi)" деген сөздер "607 (екінші және үшінші бөліктері)" деген сөздермен ауыстырылсын;</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"299 (екінші бөлігі) (өнеркәсіптік қауіпсіздікті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01" w:id="955"/>
    <w:p>
      <w:pPr>
        <w:spacing w:after="0"/>
        <w:ind w:left="0"/>
        <w:jc w:val="both"/>
      </w:pPr>
      <w:r>
        <w:rPr>
          <w:rFonts w:ascii="Times New Roman"/>
          <w:b w:val="false"/>
          <w:i w:val="false"/>
          <w:color w:val="000000"/>
          <w:sz w:val="28"/>
        </w:rPr>
        <w:t>
      "8) ветеринария саласындағы уәкілетті органның (415 (екінші бөлігі), 416 (ветеринариялық-санитариялық бақылау мен қадағалауға жататын тамақ өнімдеріне қойылатын қауіпсіздік талаптарын бұзушылықтар бойынша), 462, 463-баптар);";</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"344 (бірінші бөлігі)" деген сөздер "344 (бірінші және 4-1-бөліктері)"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"биоотын өндiрiсi саласындағы уәкiлеттi органның" деген сөздер "облыстардың, республикалық маңызы бар қалалардың және астананың жергілікті атқарушы органының"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005" w:id="956"/>
    <w:p>
      <w:pPr>
        <w:spacing w:after="0"/>
        <w:ind w:left="0"/>
        <w:jc w:val="both"/>
      </w:pPr>
      <w:r>
        <w:rPr>
          <w:rFonts w:ascii="Times New Roman"/>
          <w:b w:val="false"/>
          <w:i w:val="false"/>
          <w:color w:val="000000"/>
          <w:sz w:val="28"/>
        </w:rPr>
        <w:t>
      "21) мемлекеттік сәулет-құрылыс бақылау және қадағалау органдарының (319, 462, 463-баптар);";</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w:t>
      </w:r>
      <w:r>
        <w:rPr>
          <w:rFonts w:ascii="Times New Roman"/>
          <w:b w:val="false"/>
          <w:i w:val="false"/>
          <w:color w:val="000000"/>
          <w:sz w:val="28"/>
        </w:rPr>
        <w:t>:</w:t>
      </w:r>
    </w:p>
    <w:bookmarkStart w:name="z1007" w:id="957"/>
    <w:p>
      <w:pPr>
        <w:spacing w:after="0"/>
        <w:ind w:left="0"/>
        <w:jc w:val="both"/>
      </w:pPr>
      <w:r>
        <w:rPr>
          <w:rFonts w:ascii="Times New Roman"/>
          <w:b w:val="false"/>
          <w:i w:val="false"/>
          <w:color w:val="000000"/>
          <w:sz w:val="28"/>
        </w:rPr>
        <w:t>
      "312 (екінші бөлiгi), 314," деген сөздер алып тасталсын;</w:t>
      </w:r>
    </w:p>
    <w:bookmarkEnd w:id="957"/>
    <w:bookmarkStart w:name="z1008" w:id="958"/>
    <w:p>
      <w:pPr>
        <w:spacing w:after="0"/>
        <w:ind w:left="0"/>
        <w:jc w:val="both"/>
      </w:pPr>
      <w:r>
        <w:rPr>
          <w:rFonts w:ascii="Times New Roman"/>
          <w:b w:val="false"/>
          <w:i w:val="false"/>
          <w:color w:val="000000"/>
          <w:sz w:val="28"/>
        </w:rPr>
        <w:t>
      "426 (екінші және үшінші бөліктері), 430 (екінші бөлігі)," деген сөздер алып тасталсын;</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"637 (сегізінші, тоғызыншы, оныншы және он үшінші бөліктері),"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 618"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тармақшадағы</w:t>
      </w:r>
      <w:r>
        <w:rPr>
          <w:rFonts w:ascii="Times New Roman"/>
          <w:b w:val="false"/>
          <w:i w:val="false"/>
          <w:color w:val="000000"/>
          <w:sz w:val="28"/>
        </w:rPr>
        <w:t xml:space="preserve"> "247 (7-1, тоғызыншы және он бірінші бөліктері)" деген сөздер "247 (он бірінші бөлігі)"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"173," деген цифрлардан кейін "439,"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w:t>
      </w:r>
      <w:r>
        <w:rPr>
          <w:rFonts w:ascii="Times New Roman"/>
          <w:b w:val="false"/>
          <w:i w:val="false"/>
          <w:color w:val="000000"/>
          <w:sz w:val="28"/>
        </w:rPr>
        <w:t>:</w:t>
      </w:r>
    </w:p>
    <w:bookmarkStart w:name="z1015" w:id="959"/>
    <w:p>
      <w:pPr>
        <w:spacing w:after="0"/>
        <w:ind w:left="0"/>
        <w:jc w:val="both"/>
      </w:pPr>
      <w:r>
        <w:rPr>
          <w:rFonts w:ascii="Times New Roman"/>
          <w:b w:val="false"/>
          <w:i w:val="false"/>
          <w:color w:val="000000"/>
          <w:sz w:val="28"/>
        </w:rPr>
        <w:t>
      "150,", "176,", "182," деген цифрлар алып тасталсын;</w:t>
      </w:r>
    </w:p>
    <w:bookmarkEnd w:id="959"/>
    <w:bookmarkStart w:name="z1016" w:id="960"/>
    <w:p>
      <w:pPr>
        <w:spacing w:after="0"/>
        <w:ind w:left="0"/>
        <w:jc w:val="both"/>
      </w:pPr>
      <w:r>
        <w:rPr>
          <w:rFonts w:ascii="Times New Roman"/>
          <w:b w:val="false"/>
          <w:i w:val="false"/>
          <w:color w:val="000000"/>
          <w:sz w:val="28"/>
        </w:rPr>
        <w:t>
      "283-1" деген цифрлар "283-1 (бесінші және алтыншы бөліктері)" деген сөздермен ауыстырылсын;</w:t>
      </w:r>
    </w:p>
    <w:bookmarkEnd w:id="960"/>
    <w:bookmarkStart w:name="z1017" w:id="961"/>
    <w:p>
      <w:pPr>
        <w:spacing w:after="0"/>
        <w:ind w:left="0"/>
        <w:jc w:val="both"/>
      </w:pPr>
      <w:r>
        <w:rPr>
          <w:rFonts w:ascii="Times New Roman"/>
          <w:b w:val="false"/>
          <w:i w:val="false"/>
          <w:color w:val="000000"/>
          <w:sz w:val="28"/>
        </w:rPr>
        <w:t>
      "398," деген цифрлар алып тасталсын;</w:t>
      </w:r>
    </w:p>
    <w:bookmarkEnd w:id="961"/>
    <w:bookmarkStart w:name="z1018" w:id="962"/>
    <w:p>
      <w:pPr>
        <w:spacing w:after="0"/>
        <w:ind w:left="0"/>
        <w:jc w:val="both"/>
      </w:pPr>
      <w:r>
        <w:rPr>
          <w:rFonts w:ascii="Times New Roman"/>
          <w:b w:val="false"/>
          <w:i w:val="false"/>
          <w:color w:val="000000"/>
          <w:sz w:val="28"/>
        </w:rPr>
        <w:t>
      "543 (1-1, үшінші және төртінші бөліктері)" деген сөздер "543 (үшінші және төртінші бөліктері)" деген сөздермен ауыстырылсын;</w:t>
      </w:r>
    </w:p>
    <w:bookmarkEnd w:id="962"/>
    <w:bookmarkStart w:name="z1019" w:id="963"/>
    <w:p>
      <w:pPr>
        <w:spacing w:after="0"/>
        <w:ind w:left="0"/>
        <w:jc w:val="both"/>
      </w:pPr>
      <w:r>
        <w:rPr>
          <w:rFonts w:ascii="Times New Roman"/>
          <w:b w:val="false"/>
          <w:i w:val="false"/>
          <w:color w:val="000000"/>
          <w:sz w:val="28"/>
        </w:rPr>
        <w:t>
      ", 679" деген цифрлар алып тасталсын;</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тармақшадағы</w:t>
      </w:r>
      <w:r>
        <w:rPr>
          <w:rFonts w:ascii="Times New Roman"/>
          <w:b w:val="false"/>
          <w:i w:val="false"/>
          <w:color w:val="000000"/>
          <w:sz w:val="28"/>
        </w:rPr>
        <w:t xml:space="preserve"> "312 (екінші бөлігі), 313, 314, 316 (екінші бөлігі),"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w:t>
      </w:r>
      <w:r>
        <w:rPr>
          <w:rFonts w:ascii="Times New Roman"/>
          <w:b w:val="false"/>
          <w:i w:val="false"/>
          <w:color w:val="000000"/>
          <w:sz w:val="28"/>
        </w:rPr>
        <w:t xml:space="preserve"> мынадай редакцияда жазылсын:</w:t>
      </w:r>
    </w:p>
    <w:bookmarkStart w:name="z1022" w:id="964"/>
    <w:p>
      <w:pPr>
        <w:spacing w:after="0"/>
        <w:ind w:left="0"/>
        <w:jc w:val="both"/>
      </w:pPr>
      <w:r>
        <w:rPr>
          <w:rFonts w:ascii="Times New Roman"/>
          <w:b w:val="false"/>
          <w:i w:val="false"/>
          <w:color w:val="000000"/>
          <w:sz w:val="28"/>
        </w:rPr>
        <w:t>
      "36) кәсіпкерлік жөніндегі уәкілетті органның (175, 462, 465-баптар);</w:t>
      </w:r>
    </w:p>
    <w:bookmarkEnd w:id="964"/>
    <w:bookmarkStart w:name="z1023" w:id="965"/>
    <w:p>
      <w:pPr>
        <w:spacing w:after="0"/>
        <w:ind w:left="0"/>
        <w:jc w:val="both"/>
      </w:pPr>
      <w:r>
        <w:rPr>
          <w:rFonts w:ascii="Times New Roman"/>
          <w:b w:val="false"/>
          <w:i w:val="false"/>
          <w:color w:val="000000"/>
          <w:sz w:val="28"/>
        </w:rPr>
        <w:t>
      37) техникалық реттеу және өлшем бірлігін қамтамасыз ету саласындағы органдар мен олардың аумақтық органдарының (415 (екінші бөлігі), 462, 463-баптар);";</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тармақшада</w:t>
      </w:r>
      <w:r>
        <w:rPr>
          <w:rFonts w:ascii="Times New Roman"/>
          <w:b w:val="false"/>
          <w:i w:val="false"/>
          <w:color w:val="000000"/>
          <w:sz w:val="28"/>
        </w:rPr>
        <w:t>:</w:t>
      </w:r>
    </w:p>
    <w:bookmarkStart w:name="z1025" w:id="966"/>
    <w:p>
      <w:pPr>
        <w:spacing w:after="0"/>
        <w:ind w:left="0"/>
        <w:jc w:val="both"/>
      </w:pPr>
      <w:r>
        <w:rPr>
          <w:rFonts w:ascii="Times New Roman"/>
          <w:b w:val="false"/>
          <w:i w:val="false"/>
          <w:color w:val="000000"/>
          <w:sz w:val="28"/>
        </w:rPr>
        <w:t>
      "170 (жетінші, оныншы және он екінші бөліктері)" деген сөздер "170 (оныншы және он екінші бөліктері)" деген сөздермен ауыстырылсын;</w:t>
      </w:r>
    </w:p>
    <w:bookmarkEnd w:id="966"/>
    <w:bookmarkStart w:name="z1026" w:id="967"/>
    <w:p>
      <w:pPr>
        <w:spacing w:after="0"/>
        <w:ind w:left="0"/>
        <w:jc w:val="both"/>
      </w:pPr>
      <w:r>
        <w:rPr>
          <w:rFonts w:ascii="Times New Roman"/>
          <w:b w:val="false"/>
          <w:i w:val="false"/>
          <w:color w:val="000000"/>
          <w:sz w:val="28"/>
        </w:rPr>
        <w:t>
      "462 (үшінші бөлігі)" деген сөздер "462 (бірінші, екінші, үшінші және төртінші бөліктері)" деген сөздермен ауыстырылсын;</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тармақшадағы</w:t>
      </w:r>
      <w:r>
        <w:rPr>
          <w:rFonts w:ascii="Times New Roman"/>
          <w:b w:val="false"/>
          <w:i w:val="false"/>
          <w:color w:val="000000"/>
          <w:sz w:val="28"/>
        </w:rPr>
        <w:t xml:space="preserve"> "409 (7-1 және 7-8-бөліктері)" деген сөздер "409 (7-8-бөлігі)" деген сөздермен ауыстырылсын;</w:t>
      </w:r>
    </w:p>
    <w:bookmarkStart w:name="z1028" w:id="968"/>
    <w:p>
      <w:pPr>
        <w:spacing w:after="0"/>
        <w:ind w:left="0"/>
        <w:jc w:val="both"/>
      </w:pPr>
      <w:r>
        <w:rPr>
          <w:rFonts w:ascii="Times New Roman"/>
          <w:b w:val="false"/>
          <w:i w:val="false"/>
          <w:color w:val="000000"/>
          <w:sz w:val="28"/>
        </w:rPr>
        <w:t>
      мынадай мазмұндағы 49-1) тармақшамен толықтырылсын:</w:t>
      </w:r>
    </w:p>
    <w:bookmarkEnd w:id="968"/>
    <w:bookmarkStart w:name="z1029" w:id="969"/>
    <w:p>
      <w:pPr>
        <w:spacing w:after="0"/>
        <w:ind w:left="0"/>
        <w:jc w:val="both"/>
      </w:pPr>
      <w:r>
        <w:rPr>
          <w:rFonts w:ascii="Times New Roman"/>
          <w:b w:val="false"/>
          <w:i w:val="false"/>
          <w:color w:val="000000"/>
          <w:sz w:val="28"/>
        </w:rPr>
        <w:t>
      "49-1) ғылым және жоғары білім саласындағы уәкілетті органның (462 және 463-баптар);";</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тармақшада</w:t>
      </w:r>
      <w:r>
        <w:rPr>
          <w:rFonts w:ascii="Times New Roman"/>
          <w:b w:val="false"/>
          <w:i w:val="false"/>
          <w:color w:val="000000"/>
          <w:sz w:val="28"/>
        </w:rPr>
        <w:t>:</w:t>
      </w:r>
    </w:p>
    <w:bookmarkStart w:name="z1031" w:id="970"/>
    <w:p>
      <w:pPr>
        <w:spacing w:after="0"/>
        <w:ind w:left="0"/>
        <w:jc w:val="both"/>
      </w:pPr>
      <w:r>
        <w:rPr>
          <w:rFonts w:ascii="Times New Roman"/>
          <w:b w:val="false"/>
          <w:i w:val="false"/>
          <w:color w:val="000000"/>
          <w:sz w:val="28"/>
        </w:rPr>
        <w:t>
      "320 (бірінші, екінші және үшінші бөліктері)," деген сөздер алып тасталсын;</w:t>
      </w:r>
    </w:p>
    <w:bookmarkEnd w:id="970"/>
    <w:bookmarkStart w:name="z1032" w:id="971"/>
    <w:p>
      <w:pPr>
        <w:spacing w:after="0"/>
        <w:ind w:left="0"/>
        <w:jc w:val="both"/>
      </w:pPr>
      <w:r>
        <w:rPr>
          <w:rFonts w:ascii="Times New Roman"/>
          <w:b w:val="false"/>
          <w:i w:val="false"/>
          <w:color w:val="000000"/>
          <w:sz w:val="28"/>
        </w:rPr>
        <w:t>
      "401 (алтыншы және жетінші бөліктері), 402 (төртінші бөлігі)," деген сөздер алып тасталсын;</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тармақшадағы</w:t>
      </w:r>
      <w:r>
        <w:rPr>
          <w:rFonts w:ascii="Times New Roman"/>
          <w:b w:val="false"/>
          <w:i w:val="false"/>
          <w:color w:val="000000"/>
          <w:sz w:val="28"/>
        </w:rPr>
        <w:t xml:space="preserve"> "80 (2-2 және төртінші бөлiктерi)" деген сөздер "80 (2-2-бөлігі)"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тармақшадағы</w:t>
      </w:r>
      <w:r>
        <w:rPr>
          <w:rFonts w:ascii="Times New Roman"/>
          <w:b w:val="false"/>
          <w:i w:val="false"/>
          <w:color w:val="000000"/>
          <w:sz w:val="28"/>
        </w:rPr>
        <w:t xml:space="preserve"> "99,"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тармақшадағы</w:t>
      </w:r>
      <w:r>
        <w:rPr>
          <w:rFonts w:ascii="Times New Roman"/>
          <w:b w:val="false"/>
          <w:i w:val="false"/>
          <w:color w:val="000000"/>
          <w:sz w:val="28"/>
        </w:rPr>
        <w:t xml:space="preserve"> "135" деген цифрлар "135, 462"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тармақшадағы</w:t>
      </w:r>
      <w:r>
        <w:rPr>
          <w:rFonts w:ascii="Times New Roman"/>
          <w:b w:val="false"/>
          <w:i w:val="false"/>
          <w:color w:val="000000"/>
          <w:sz w:val="28"/>
        </w:rPr>
        <w:t xml:space="preserve"> "(653-1-бап) уәкілеттік берілген лауазымды адамдарының құқығы бар." деген сөздер "(653-1-бап);" деген сөздермен ауыстырылып, мынадай мазмұндағы 70) тармақшамен толықтырылсын:</w:t>
      </w:r>
    </w:p>
    <w:bookmarkStart w:name="z1037" w:id="972"/>
    <w:p>
      <w:pPr>
        <w:spacing w:after="0"/>
        <w:ind w:left="0"/>
        <w:jc w:val="both"/>
      </w:pPr>
      <w:r>
        <w:rPr>
          <w:rFonts w:ascii="Times New Roman"/>
          <w:b w:val="false"/>
          <w:i w:val="false"/>
          <w:color w:val="000000"/>
          <w:sz w:val="28"/>
        </w:rPr>
        <w:t>
      "70) мемлекеттік статистика саласындағы уәкілетті органның (462-бап) уәкілеттік берілген лауазымды адамдарының құқығы бар.";</w:t>
      </w:r>
    </w:p>
    <w:bookmarkEnd w:id="972"/>
    <w:bookmarkStart w:name="z1038" w:id="973"/>
    <w:p>
      <w:pPr>
        <w:spacing w:after="0"/>
        <w:ind w:left="0"/>
        <w:jc w:val="both"/>
      </w:pPr>
      <w:r>
        <w:rPr>
          <w:rFonts w:ascii="Times New Roman"/>
          <w:b w:val="false"/>
          <w:i w:val="false"/>
          <w:color w:val="000000"/>
          <w:sz w:val="28"/>
        </w:rPr>
        <w:t>
      екінші бөліктегі "және банкноттарды, монеталар мен құндылықтарды инкассациялау айрықша қызметі болып табылатын заңды тұлғаларға" деген сөздер алып тасталсын;</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2-1-бөліктегі</w:t>
      </w:r>
      <w:r>
        <w:rPr>
          <w:rFonts w:ascii="Times New Roman"/>
          <w:b w:val="false"/>
          <w:i w:val="false"/>
          <w:color w:val="000000"/>
          <w:sz w:val="28"/>
        </w:rPr>
        <w:t xml:space="preserve"> ", микроқаржылық қызметті жүзеге асыратын ұйымдарға" деген сөздер алып тасталсын;</w:t>
      </w:r>
    </w:p>
    <w:bookmarkStart w:name="z1040" w:id="974"/>
    <w:p>
      <w:pPr>
        <w:spacing w:after="0"/>
        <w:ind w:left="0"/>
        <w:jc w:val="both"/>
      </w:pPr>
      <w:r>
        <w:rPr>
          <w:rFonts w:ascii="Times New Roman"/>
          <w:b w:val="false"/>
          <w:i w:val="false"/>
          <w:color w:val="000000"/>
          <w:sz w:val="28"/>
        </w:rPr>
        <w:t>
      үшінші бөлік 5) тармақшасындағы "485-баптары) құқығы бар." деген сөздер "485-баптар);" деген сөздермен ауыстырылып, мынадай мазмұндағы 6) тармақшамен толықтырылсын:</w:t>
      </w:r>
    </w:p>
    <w:bookmarkEnd w:id="974"/>
    <w:bookmarkStart w:name="z1041" w:id="975"/>
    <w:p>
      <w:pPr>
        <w:spacing w:after="0"/>
        <w:ind w:left="0"/>
        <w:jc w:val="both"/>
      </w:pPr>
      <w:r>
        <w:rPr>
          <w:rFonts w:ascii="Times New Roman"/>
          <w:b w:val="false"/>
          <w:i w:val="false"/>
          <w:color w:val="000000"/>
          <w:sz w:val="28"/>
        </w:rPr>
        <w:t>
      "6) Қазақстан Республикасы ұлттық қауіпсіздік органдарының қызметкерлеріне, жұмыскерлері мен әскери қызметшілеріне қатысты Қазақстан Республикасы Ұлттық қауіпсіздік комитетінің әскери полиция органдары лауазымды адамдарының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444</w:t>
      </w:r>
      <w:r>
        <w:rPr>
          <w:rFonts w:ascii="Times New Roman"/>
          <w:b w:val="false"/>
          <w:i w:val="false"/>
          <w:color w:val="000000"/>
          <w:sz w:val="28"/>
        </w:rPr>
        <w:t xml:space="preserve"> (екінші бөлігі)-баптар) құқығы бар.";</w:t>
      </w:r>
    </w:p>
    <w:bookmarkEnd w:id="975"/>
    <w:bookmarkStart w:name="z1042" w:id="976"/>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805-баптың</w:t>
      </w:r>
      <w:r>
        <w:rPr>
          <w:rFonts w:ascii="Times New Roman"/>
          <w:b w:val="false"/>
          <w:i w:val="false"/>
          <w:color w:val="000000"/>
          <w:sz w:val="28"/>
        </w:rPr>
        <w:t xml:space="preserve"> бірінші бөлігіндегі "100," деген цифрлар алып тасталсын;</w:t>
      </w:r>
    </w:p>
    <w:bookmarkEnd w:id="976"/>
    <w:bookmarkStart w:name="z1043" w:id="977"/>
    <w:p>
      <w:pPr>
        <w:spacing w:after="0"/>
        <w:ind w:left="0"/>
        <w:jc w:val="both"/>
      </w:pPr>
      <w:r>
        <w:rPr>
          <w:rFonts w:ascii="Times New Roman"/>
          <w:b w:val="false"/>
          <w:i w:val="false"/>
          <w:color w:val="000000"/>
          <w:sz w:val="28"/>
        </w:rPr>
        <w:t xml:space="preserve">
      198) </w:t>
      </w:r>
      <w:r>
        <w:rPr>
          <w:rFonts w:ascii="Times New Roman"/>
          <w:b w:val="false"/>
          <w:i w:val="false"/>
          <w:color w:val="000000"/>
          <w:sz w:val="28"/>
        </w:rPr>
        <w:t>806-бапта</w:t>
      </w:r>
      <w:r>
        <w:rPr>
          <w:rFonts w:ascii="Times New Roman"/>
          <w:b w:val="false"/>
          <w:i w:val="false"/>
          <w:color w:val="000000"/>
          <w:sz w:val="28"/>
        </w:rPr>
        <w:t>:</w:t>
      </w:r>
    </w:p>
    <w:bookmarkEnd w:id="977"/>
    <w:bookmarkStart w:name="z1044" w:id="978"/>
    <w:p>
      <w:pPr>
        <w:spacing w:after="0"/>
        <w:ind w:left="0"/>
        <w:jc w:val="both"/>
      </w:pPr>
      <w:r>
        <w:rPr>
          <w:rFonts w:ascii="Times New Roman"/>
          <w:b w:val="false"/>
          <w:i w:val="false"/>
          <w:color w:val="000000"/>
          <w:sz w:val="28"/>
        </w:rPr>
        <w:t>
      алтыншы бөліктегі "228 (бесінші және он екінші бөліктерінде)" деген сөздер "228 (бірінші және төртінші бөліктерінде)" деген сөздермен ауыстырылсын;</w:t>
      </w:r>
    </w:p>
    <w:bookmarkEnd w:id="978"/>
    <w:bookmarkStart w:name="z1045" w:id="979"/>
    <w:p>
      <w:pPr>
        <w:spacing w:after="0"/>
        <w:ind w:left="0"/>
        <w:jc w:val="both"/>
      </w:pPr>
      <w:r>
        <w:rPr>
          <w:rFonts w:ascii="Times New Roman"/>
          <w:b w:val="false"/>
          <w:i w:val="false"/>
          <w:color w:val="000000"/>
          <w:sz w:val="28"/>
        </w:rPr>
        <w:t>
      жетінші бөлік:</w:t>
      </w:r>
    </w:p>
    <w:bookmarkEnd w:id="979"/>
    <w:bookmarkStart w:name="z1046" w:id="980"/>
    <w:p>
      <w:pPr>
        <w:spacing w:after="0"/>
        <w:ind w:left="0"/>
        <w:jc w:val="both"/>
      </w:pPr>
      <w:r>
        <w:rPr>
          <w:rFonts w:ascii="Times New Roman"/>
          <w:b w:val="false"/>
          <w:i w:val="false"/>
          <w:color w:val="000000"/>
          <w:sz w:val="28"/>
        </w:rPr>
        <w:t>
      "зерттеуі" деген сөзден кейін ", прокурормен келісу" деген сөздермен толықтырылсын;</w:t>
      </w:r>
    </w:p>
    <w:bookmarkEnd w:id="980"/>
    <w:bookmarkStart w:name="z1047" w:id="981"/>
    <w:p>
      <w:pPr>
        <w:spacing w:after="0"/>
        <w:ind w:left="0"/>
        <w:jc w:val="both"/>
      </w:pPr>
      <w:r>
        <w:rPr>
          <w:rFonts w:ascii="Times New Roman"/>
          <w:b w:val="false"/>
          <w:i w:val="false"/>
          <w:color w:val="000000"/>
          <w:sz w:val="28"/>
        </w:rPr>
        <w:t>
      "қорытындысы" деген сөзден кейін ", прокурордың келісуі" деген сөздермен толықтырылсын;</w:t>
      </w:r>
    </w:p>
    <w:bookmarkEnd w:id="981"/>
    <w:bookmarkStart w:name="z1048" w:id="982"/>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4) тармақшасындағы "85,", "100," деген цифрлар алып тасталсын;</w:t>
      </w:r>
    </w:p>
    <w:bookmarkEnd w:id="982"/>
    <w:bookmarkStart w:name="z1049" w:id="983"/>
    <w:p>
      <w:pPr>
        <w:spacing w:after="0"/>
        <w:ind w:left="0"/>
        <w:jc w:val="both"/>
      </w:pPr>
      <w:r>
        <w:rPr>
          <w:rFonts w:ascii="Times New Roman"/>
          <w:b w:val="false"/>
          <w:i w:val="false"/>
          <w:color w:val="000000"/>
          <w:sz w:val="28"/>
        </w:rPr>
        <w:t xml:space="preserve">
      200) </w:t>
      </w:r>
      <w:r>
        <w:rPr>
          <w:rFonts w:ascii="Times New Roman"/>
          <w:b w:val="false"/>
          <w:i w:val="false"/>
          <w:color w:val="000000"/>
          <w:sz w:val="28"/>
        </w:rPr>
        <w:t>810-баптың</w:t>
      </w:r>
      <w:r>
        <w:rPr>
          <w:rFonts w:ascii="Times New Roman"/>
          <w:b w:val="false"/>
          <w:i w:val="false"/>
          <w:color w:val="000000"/>
          <w:sz w:val="28"/>
        </w:rPr>
        <w:t xml:space="preserve"> екінші бөлігінде:</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51" w:id="984"/>
    <w:p>
      <w:pPr>
        <w:spacing w:after="0"/>
        <w:ind w:left="0"/>
        <w:jc w:val="both"/>
      </w:pPr>
      <w:r>
        <w:rPr>
          <w:rFonts w:ascii="Times New Roman"/>
          <w:b w:val="false"/>
          <w:i w:val="false"/>
          <w:color w:val="000000"/>
          <w:sz w:val="28"/>
        </w:rPr>
        <w:t>
      "1) ескерту жасауды қоспағанда, қолданылатын баптың немесе бап бөлігінің санкциясында өзге де жаза түрлері көзделген;";</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"жасаған жағдайда қолданылмайды." деген сөздер "жасаған;" деген сөзбен ауыстырылып, мынадай мазмұндағы 7) тармақшамен толықтырылсын:</w:t>
      </w:r>
    </w:p>
    <w:bookmarkStart w:name="z1053" w:id="985"/>
    <w:p>
      <w:pPr>
        <w:spacing w:after="0"/>
        <w:ind w:left="0"/>
        <w:jc w:val="both"/>
      </w:pPr>
      <w:r>
        <w:rPr>
          <w:rFonts w:ascii="Times New Roman"/>
          <w:b w:val="false"/>
          <w:i w:val="false"/>
          <w:color w:val="000000"/>
          <w:sz w:val="28"/>
        </w:rPr>
        <w:t>
      "7) әкімшілік сыбайлас жемқорлық құқық бұзушылықтар жасалған жағдайларда қолданылмайды.";</w:t>
      </w:r>
    </w:p>
    <w:bookmarkEnd w:id="985"/>
    <w:bookmarkStart w:name="z1054" w:id="986"/>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811-бап</w:t>
      </w:r>
      <w:r>
        <w:rPr>
          <w:rFonts w:ascii="Times New Roman"/>
          <w:b w:val="false"/>
          <w:i w:val="false"/>
          <w:color w:val="000000"/>
          <w:sz w:val="28"/>
        </w:rPr>
        <w:t xml:space="preserve"> мынадай мазмұндағы төртінші бөлікпен толықтырылсын:</w:t>
      </w:r>
    </w:p>
    <w:bookmarkEnd w:id="986"/>
    <w:bookmarkStart w:name="z1055" w:id="987"/>
    <w:p>
      <w:pPr>
        <w:spacing w:after="0"/>
        <w:ind w:left="0"/>
        <w:jc w:val="both"/>
      </w:pPr>
      <w:r>
        <w:rPr>
          <w:rFonts w:ascii="Times New Roman"/>
          <w:b w:val="false"/>
          <w:i w:val="false"/>
          <w:color w:val="000000"/>
          <w:sz w:val="28"/>
        </w:rPr>
        <w:t>
      "4. Әкімшілік құқық бұзушылық туралы іс бойынша қысқартылған іс жүргізу тәртібі тиісінше қолданылмаған жағдайда, осы тараудың қағидалары бойынша қаралған істер қысқартылған іс жүргізуді қолдану туралы шешім қабылданған күннен бастап бір жыл ішінде прокурордың наразылығы бойынша жалпы тәртіппен қайта қаралуы мүмкін.";</w:t>
      </w:r>
    </w:p>
    <w:bookmarkEnd w:id="987"/>
    <w:bookmarkStart w:name="z1056" w:id="988"/>
    <w:p>
      <w:pPr>
        <w:spacing w:after="0"/>
        <w:ind w:left="0"/>
        <w:jc w:val="both"/>
      </w:pPr>
      <w:r>
        <w:rPr>
          <w:rFonts w:ascii="Times New Roman"/>
          <w:b w:val="false"/>
          <w:i w:val="false"/>
          <w:color w:val="000000"/>
          <w:sz w:val="28"/>
        </w:rPr>
        <w:t xml:space="preserve">
      202) </w:t>
      </w:r>
      <w:r>
        <w:rPr>
          <w:rFonts w:ascii="Times New Roman"/>
          <w:b w:val="false"/>
          <w:i w:val="false"/>
          <w:color w:val="000000"/>
          <w:sz w:val="28"/>
        </w:rPr>
        <w:t>817-бап</w:t>
      </w:r>
      <w:r>
        <w:rPr>
          <w:rFonts w:ascii="Times New Roman"/>
          <w:b w:val="false"/>
          <w:i w:val="false"/>
          <w:color w:val="000000"/>
          <w:sz w:val="28"/>
        </w:rPr>
        <w:t xml:space="preserve"> мынадай мазмұндағы 2-1-бөлікпен толықтырылсын:</w:t>
      </w:r>
    </w:p>
    <w:bookmarkEnd w:id="988"/>
    <w:bookmarkStart w:name="z1057" w:id="989"/>
    <w:p>
      <w:pPr>
        <w:spacing w:after="0"/>
        <w:ind w:left="0"/>
        <w:jc w:val="both"/>
      </w:pPr>
      <w:r>
        <w:rPr>
          <w:rFonts w:ascii="Times New Roman"/>
          <w:b w:val="false"/>
          <w:i w:val="false"/>
          <w:color w:val="000000"/>
          <w:sz w:val="28"/>
        </w:rPr>
        <w:t>
      "2-1. Қазақстан Республикасында немесе оның жекелеген жергілікті жерлерінде төтенше жағдай енгізілген кезде әкімшілік құқық бұзушылық туралы істі қарау мерзімі төтенше жағдай тоқтатылғанға дейін тоқтатыла тұруы мүмкін.";</w:t>
      </w:r>
    </w:p>
    <w:bookmarkEnd w:id="989"/>
    <w:bookmarkStart w:name="z1058" w:id="990"/>
    <w:p>
      <w:pPr>
        <w:spacing w:after="0"/>
        <w:ind w:left="0"/>
        <w:jc w:val="both"/>
      </w:pPr>
      <w:r>
        <w:rPr>
          <w:rFonts w:ascii="Times New Roman"/>
          <w:b w:val="false"/>
          <w:i w:val="false"/>
          <w:color w:val="000000"/>
          <w:sz w:val="28"/>
        </w:rPr>
        <w:t xml:space="preserve">
      203) </w:t>
      </w:r>
      <w:r>
        <w:rPr>
          <w:rFonts w:ascii="Times New Roman"/>
          <w:b w:val="false"/>
          <w:i w:val="false"/>
          <w:color w:val="000000"/>
          <w:sz w:val="28"/>
        </w:rPr>
        <w:t>822-бапта</w:t>
      </w:r>
      <w:r>
        <w:rPr>
          <w:rFonts w:ascii="Times New Roman"/>
          <w:b w:val="false"/>
          <w:i w:val="false"/>
          <w:color w:val="000000"/>
          <w:sz w:val="28"/>
        </w:rPr>
        <w:t>:</w:t>
      </w:r>
    </w:p>
    <w:bookmarkEnd w:id="990"/>
    <w:bookmarkStart w:name="z1059" w:id="991"/>
    <w:p>
      <w:pPr>
        <w:spacing w:after="0"/>
        <w:ind w:left="0"/>
        <w:jc w:val="both"/>
      </w:pPr>
      <w:r>
        <w:rPr>
          <w:rFonts w:ascii="Times New Roman"/>
          <w:b w:val="false"/>
          <w:i w:val="false"/>
          <w:color w:val="000000"/>
          <w:sz w:val="28"/>
        </w:rPr>
        <w:t>
      бірінші бөліктің 1) тармақшасы "аты-жөні" деген сөздерден кейін "немесе мемлекеттік органның атауы" деген сөздермен толықтырылсын;</w:t>
      </w:r>
    </w:p>
    <w:bookmarkEnd w:id="991"/>
    <w:bookmarkStart w:name="z1060" w:id="992"/>
    <w:p>
      <w:pPr>
        <w:spacing w:after="0"/>
        <w:ind w:left="0"/>
        <w:jc w:val="both"/>
      </w:pPr>
      <w:r>
        <w:rPr>
          <w:rFonts w:ascii="Times New Roman"/>
          <w:b w:val="false"/>
          <w:i w:val="false"/>
          <w:color w:val="000000"/>
          <w:sz w:val="28"/>
        </w:rPr>
        <w:t>
      төртінші бөліктегі "лауазымды адамның" деген сөздер "мемлекеттік органның (лауазымды адамның)" деген сөздермен ауыстырылсын;</w:t>
      </w:r>
    </w:p>
    <w:bookmarkEnd w:id="992"/>
    <w:bookmarkStart w:name="z1061" w:id="993"/>
    <w:p>
      <w:pPr>
        <w:spacing w:after="0"/>
        <w:ind w:left="0"/>
        <w:jc w:val="both"/>
      </w:pPr>
      <w:r>
        <w:rPr>
          <w:rFonts w:ascii="Times New Roman"/>
          <w:b w:val="false"/>
          <w:i w:val="false"/>
          <w:color w:val="000000"/>
          <w:sz w:val="28"/>
        </w:rPr>
        <w:t>
      мынадай мазмұндағы бесінші бөлікпен толықтырылсын:</w:t>
      </w:r>
    </w:p>
    <w:bookmarkEnd w:id="993"/>
    <w:bookmarkStart w:name="z1062" w:id="99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744-бабының</w:t>
      </w:r>
      <w:r>
        <w:rPr>
          <w:rFonts w:ascii="Times New Roman"/>
          <w:b w:val="false"/>
          <w:i w:val="false"/>
          <w:color w:val="000000"/>
          <w:sz w:val="28"/>
        </w:rPr>
        <w:t xml:space="preserve"> бірінші бөлігі, </w:t>
      </w:r>
      <w:r>
        <w:rPr>
          <w:rFonts w:ascii="Times New Roman"/>
          <w:b w:val="false"/>
          <w:i w:val="false"/>
          <w:color w:val="000000"/>
          <w:sz w:val="28"/>
        </w:rPr>
        <w:t>883-бабының</w:t>
      </w:r>
      <w:r>
        <w:rPr>
          <w:rFonts w:ascii="Times New Roman"/>
          <w:b w:val="false"/>
          <w:i w:val="false"/>
          <w:color w:val="000000"/>
          <w:sz w:val="28"/>
        </w:rPr>
        <w:t xml:space="preserve"> 3-1) тармақшасы тәртібімен енгізілген дереу қарау туралы өтінішхаттың негізінде қаралған іс бойынша сот қысқаша қаулы шығарады.</w:t>
      </w:r>
    </w:p>
    <w:bookmarkEnd w:id="994"/>
    <w:bookmarkStart w:name="z1063" w:id="995"/>
    <w:p>
      <w:pPr>
        <w:spacing w:after="0"/>
        <w:ind w:left="0"/>
        <w:jc w:val="both"/>
      </w:pPr>
      <w:r>
        <w:rPr>
          <w:rFonts w:ascii="Times New Roman"/>
          <w:b w:val="false"/>
          <w:i w:val="false"/>
          <w:color w:val="000000"/>
          <w:sz w:val="28"/>
        </w:rPr>
        <w:t>
      Қысқаша қаулы кіріспе, анықтау және қарар бөліктерінен тұрады.</w:t>
      </w:r>
    </w:p>
    <w:bookmarkEnd w:id="995"/>
    <w:bookmarkStart w:name="z1064" w:id="996"/>
    <w:p>
      <w:pPr>
        <w:spacing w:after="0"/>
        <w:ind w:left="0"/>
        <w:jc w:val="both"/>
      </w:pPr>
      <w:r>
        <w:rPr>
          <w:rFonts w:ascii="Times New Roman"/>
          <w:b w:val="false"/>
          <w:i w:val="false"/>
          <w:color w:val="000000"/>
          <w:sz w:val="28"/>
        </w:rPr>
        <w:t>
      Сот іс бойынша іс жүргізуге қатысушылардың жазбаша өтінішхаты бойынша не өз бастамасы бойынша кіріспе, сипаттау-уәждеу және қарар бөліктерінен тұратын қаулы дайындайды.";</w:t>
      </w:r>
    </w:p>
    <w:bookmarkEnd w:id="996"/>
    <w:bookmarkStart w:name="z1065" w:id="997"/>
    <w:p>
      <w:pPr>
        <w:spacing w:after="0"/>
        <w:ind w:left="0"/>
        <w:jc w:val="both"/>
      </w:pPr>
      <w:r>
        <w:rPr>
          <w:rFonts w:ascii="Times New Roman"/>
          <w:b w:val="false"/>
          <w:i w:val="false"/>
          <w:color w:val="000000"/>
          <w:sz w:val="28"/>
        </w:rPr>
        <w:t xml:space="preserve">
      204) </w:t>
      </w:r>
      <w:r>
        <w:rPr>
          <w:rFonts w:ascii="Times New Roman"/>
          <w:b w:val="false"/>
          <w:i w:val="false"/>
          <w:color w:val="000000"/>
          <w:sz w:val="28"/>
        </w:rPr>
        <w:t>823-баптың</w:t>
      </w:r>
      <w:r>
        <w:rPr>
          <w:rFonts w:ascii="Times New Roman"/>
          <w:b w:val="false"/>
          <w:i w:val="false"/>
          <w:color w:val="000000"/>
          <w:sz w:val="28"/>
        </w:rPr>
        <w:t xml:space="preserve"> бірінші бөлігі мынадай редакцияда жазылсын:</w:t>
      </w:r>
    </w:p>
    <w:bookmarkEnd w:id="997"/>
    <w:bookmarkStart w:name="z1066" w:id="998"/>
    <w:p>
      <w:pPr>
        <w:spacing w:after="0"/>
        <w:ind w:left="0"/>
        <w:jc w:val="both"/>
      </w:pPr>
      <w:r>
        <w:rPr>
          <w:rFonts w:ascii="Times New Roman"/>
          <w:b w:val="false"/>
          <w:i w:val="false"/>
          <w:color w:val="000000"/>
          <w:sz w:val="28"/>
        </w:rPr>
        <w:t>
      "1. Осы Кодекстің 811-бабының екінші бөлігінде көзделген құқықты пайдаланбау немесе тиісінше пайдаланбау жағдайларын қоспағанда, әкімшілік құқық бұзушылық туралы іс бойынша қаулы іс қаралып біткен соң дереу жарияланады.</w:t>
      </w:r>
    </w:p>
    <w:bookmarkEnd w:id="998"/>
    <w:bookmarkStart w:name="z1067" w:id="999"/>
    <w:p>
      <w:pPr>
        <w:spacing w:after="0"/>
        <w:ind w:left="0"/>
        <w:jc w:val="both"/>
      </w:pPr>
      <w:r>
        <w:rPr>
          <w:rFonts w:ascii="Times New Roman"/>
          <w:b w:val="false"/>
          <w:i w:val="false"/>
          <w:color w:val="000000"/>
          <w:sz w:val="28"/>
        </w:rPr>
        <w:t>
      Мұндай жағдайларда көлік құралының меншік иесі (иеленушісі) "электрондық үкімет" веб-порталында және (немесе) құқықтық статистика және арнаулы есепке алу саласындағы қызметті өз құзыреті шегінде жүзеге асыратын мемлекеттік органның ақпараттық сервисінде көрсеткен ұялы байланыстың абоненттік нөміріне осы Кодекстің Ерекше бөлігінің бабы санкциясында көрсетілген айыппұл сомасын аудару туралы мәтіндік хабар жіберіледі.";</w:t>
      </w:r>
    </w:p>
    <w:bookmarkEnd w:id="999"/>
    <w:bookmarkStart w:name="z1068" w:id="1000"/>
    <w:p>
      <w:pPr>
        <w:spacing w:after="0"/>
        <w:ind w:left="0"/>
        <w:jc w:val="both"/>
      </w:pPr>
      <w:r>
        <w:rPr>
          <w:rFonts w:ascii="Times New Roman"/>
          <w:b w:val="false"/>
          <w:i w:val="false"/>
          <w:color w:val="000000"/>
          <w:sz w:val="28"/>
        </w:rPr>
        <w:t xml:space="preserve">
      205) </w:t>
      </w:r>
      <w:r>
        <w:rPr>
          <w:rFonts w:ascii="Times New Roman"/>
          <w:b w:val="false"/>
          <w:i w:val="false"/>
          <w:color w:val="000000"/>
          <w:sz w:val="28"/>
        </w:rPr>
        <w:t>826-3-бап</w:t>
      </w:r>
      <w:r>
        <w:rPr>
          <w:rFonts w:ascii="Times New Roman"/>
          <w:b w:val="false"/>
          <w:i w:val="false"/>
          <w:color w:val="000000"/>
          <w:sz w:val="28"/>
        </w:rPr>
        <w:t xml:space="preserve"> мынадай мазмұндағы 5-1-бөлікпен толықтырылсын:</w:t>
      </w:r>
    </w:p>
    <w:bookmarkEnd w:id="1000"/>
    <w:bookmarkStart w:name="z1069" w:id="1001"/>
    <w:p>
      <w:pPr>
        <w:spacing w:after="0"/>
        <w:ind w:left="0"/>
        <w:jc w:val="both"/>
      </w:pPr>
      <w:r>
        <w:rPr>
          <w:rFonts w:ascii="Times New Roman"/>
          <w:b w:val="false"/>
          <w:i w:val="false"/>
          <w:color w:val="000000"/>
          <w:sz w:val="28"/>
        </w:rPr>
        <w:t>
      "5-1. Қазақстан Республикасының бүкіл аумағында немесе оның жекелеген жергілікті жерлерінде төтенше жағдай немесе соғыс жағдайы енгізілген кезде шағымды, әкімшілік құқық бұзушылық туралы іс бойынша қаулыға, айыппұл төлеу қажеттігі туралы нұсқамаға наразылықты қарау мерзімі төтенше жағдай немесе соғыс жағдайы тоқтатылғанға дейін тоқтатыла тұруы мүмкін.";</w:t>
      </w:r>
    </w:p>
    <w:bookmarkEnd w:id="1001"/>
    <w:bookmarkStart w:name="z1070" w:id="1002"/>
    <w:p>
      <w:pPr>
        <w:spacing w:after="0"/>
        <w:ind w:left="0"/>
        <w:jc w:val="both"/>
      </w:pPr>
      <w:r>
        <w:rPr>
          <w:rFonts w:ascii="Times New Roman"/>
          <w:b w:val="false"/>
          <w:i w:val="false"/>
          <w:color w:val="000000"/>
          <w:sz w:val="28"/>
        </w:rPr>
        <w:t xml:space="preserve">
      206) </w:t>
      </w:r>
      <w:r>
        <w:rPr>
          <w:rFonts w:ascii="Times New Roman"/>
          <w:b w:val="false"/>
          <w:i w:val="false"/>
          <w:color w:val="000000"/>
          <w:sz w:val="28"/>
        </w:rPr>
        <w:t>827-бапта</w:t>
      </w:r>
      <w:r>
        <w:rPr>
          <w:rFonts w:ascii="Times New Roman"/>
          <w:b w:val="false"/>
          <w:i w:val="false"/>
          <w:color w:val="000000"/>
          <w:sz w:val="28"/>
        </w:rPr>
        <w:t>:</w:t>
      </w:r>
    </w:p>
    <w:bookmarkEnd w:id="1002"/>
    <w:bookmarkStart w:name="z1071" w:id="1003"/>
    <w:p>
      <w:pPr>
        <w:spacing w:after="0"/>
        <w:ind w:left="0"/>
        <w:jc w:val="both"/>
      </w:pPr>
      <w:r>
        <w:rPr>
          <w:rFonts w:ascii="Times New Roman"/>
          <w:b w:val="false"/>
          <w:i w:val="false"/>
          <w:color w:val="000000"/>
          <w:sz w:val="28"/>
        </w:rPr>
        <w:t>
      бірінші бөлік "адам" деген сөзден кейін "нақты деректерге және мән-жайларға сәйкес келмейтін мәліметтер көрсетілген жағдайда," деген сөздермен толықтырылсын;</w:t>
      </w:r>
    </w:p>
    <w:bookmarkEnd w:id="1003"/>
    <w:bookmarkStart w:name="z1072" w:id="1004"/>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004"/>
    <w:bookmarkStart w:name="z1073" w:id="1005"/>
    <w:p>
      <w:pPr>
        <w:spacing w:after="0"/>
        <w:ind w:left="0"/>
        <w:jc w:val="both"/>
      </w:pPr>
      <w:r>
        <w:rPr>
          <w:rFonts w:ascii="Times New Roman"/>
          <w:b w:val="false"/>
          <w:i w:val="false"/>
          <w:color w:val="000000"/>
          <w:sz w:val="28"/>
        </w:rPr>
        <w:t>
      "8. Әкімшілік құқық бұзушылық туралы іс бойынша шешім қабылданған жағдайда, іс бойынша іс жүргізуді жүзеге асыратын лауазымды адамның әрекеттеріне (әрекетсіздігіне) және шешімдеріне шағымдарды судья немесе орган (лауазымды адам) қараусыз қалдырады және шағымды қайтару туралы ұйғарым шығарады.";</w:t>
      </w:r>
    </w:p>
    <w:bookmarkEnd w:id="1005"/>
    <w:bookmarkStart w:name="z1074" w:id="1006"/>
    <w:p>
      <w:pPr>
        <w:spacing w:after="0"/>
        <w:ind w:left="0"/>
        <w:jc w:val="both"/>
      </w:pPr>
      <w:r>
        <w:rPr>
          <w:rFonts w:ascii="Times New Roman"/>
          <w:b w:val="false"/>
          <w:i w:val="false"/>
          <w:color w:val="000000"/>
          <w:sz w:val="28"/>
        </w:rPr>
        <w:t xml:space="preserve">
      207) </w:t>
      </w:r>
      <w:r>
        <w:rPr>
          <w:rFonts w:ascii="Times New Roman"/>
          <w:b w:val="false"/>
          <w:i w:val="false"/>
          <w:color w:val="000000"/>
          <w:sz w:val="28"/>
        </w:rPr>
        <w:t>829-бапта</w:t>
      </w:r>
      <w:r>
        <w:rPr>
          <w:rFonts w:ascii="Times New Roman"/>
          <w:b w:val="false"/>
          <w:i w:val="false"/>
          <w:color w:val="000000"/>
          <w:sz w:val="28"/>
        </w:rPr>
        <w:t>:</w:t>
      </w:r>
    </w:p>
    <w:bookmarkEnd w:id="1006"/>
    <w:bookmarkStart w:name="z1075" w:id="1007"/>
    <w:p>
      <w:pPr>
        <w:spacing w:after="0"/>
        <w:ind w:left="0"/>
        <w:jc w:val="both"/>
      </w:pPr>
      <w:r>
        <w:rPr>
          <w:rFonts w:ascii="Times New Roman"/>
          <w:b w:val="false"/>
          <w:i w:val="false"/>
          <w:color w:val="000000"/>
          <w:sz w:val="28"/>
        </w:rPr>
        <w:t>
      бірінші бөлік мынадай редакцияда жазылсын:</w:t>
      </w:r>
    </w:p>
    <w:bookmarkEnd w:id="1007"/>
    <w:bookmarkStart w:name="z1076" w:id="1008"/>
    <w:p>
      <w:pPr>
        <w:spacing w:after="0"/>
        <w:ind w:left="0"/>
        <w:jc w:val="both"/>
      </w:pPr>
      <w:r>
        <w:rPr>
          <w:rFonts w:ascii="Times New Roman"/>
          <w:b w:val="false"/>
          <w:i w:val="false"/>
          <w:color w:val="000000"/>
          <w:sz w:val="28"/>
        </w:rPr>
        <w:t>
      "1. Шағымды қарай отырып, судья немесе орган (лауазымды адам) онда жазылған дәлелдерді жан-жақты тексеруге, қажет болған кезде қосымша материалдарды талап етіп алдыруға, тиісті лауазымды адамдардан, жеке және заңды тұлғалардан шағым жасалып жатқан әрекеттерге (әрекетсіздікке) және шешімдерге қатысты түсіндірмелер алуға міндетті.</w:t>
      </w:r>
    </w:p>
    <w:bookmarkEnd w:id="1008"/>
    <w:bookmarkStart w:name="z1077" w:id="1009"/>
    <w:p>
      <w:pPr>
        <w:spacing w:after="0"/>
        <w:ind w:left="0"/>
        <w:jc w:val="both"/>
      </w:pPr>
      <w:r>
        <w:rPr>
          <w:rFonts w:ascii="Times New Roman"/>
          <w:b w:val="false"/>
          <w:i w:val="false"/>
          <w:color w:val="000000"/>
          <w:sz w:val="28"/>
        </w:rPr>
        <w:t>
      Әкімшілік құқық бұзушылық туралы істі қарау кезінде берілген шағым іс жүргізуінде іс жатқан басқа судьяға, органға (лауазымды адамға) олардың бірлесіп қарауы үшін беріледі, ол туралы ұйғарым шығарылады.";</w:t>
      </w:r>
    </w:p>
    <w:bookmarkEnd w:id="1009"/>
    <w:bookmarkStart w:name="z1078" w:id="1010"/>
    <w:p>
      <w:pPr>
        <w:spacing w:after="0"/>
        <w:ind w:left="0"/>
        <w:jc w:val="both"/>
      </w:pPr>
      <w:r>
        <w:rPr>
          <w:rFonts w:ascii="Times New Roman"/>
          <w:b w:val="false"/>
          <w:i w:val="false"/>
          <w:color w:val="000000"/>
          <w:sz w:val="28"/>
        </w:rPr>
        <w:t>
      мынадай мазмұндағы 2-1-бөлікпен толықтырылсын:</w:t>
      </w:r>
    </w:p>
    <w:bookmarkEnd w:id="1010"/>
    <w:bookmarkStart w:name="z1079" w:id="1011"/>
    <w:p>
      <w:pPr>
        <w:spacing w:after="0"/>
        <w:ind w:left="0"/>
        <w:jc w:val="both"/>
      </w:pPr>
      <w:r>
        <w:rPr>
          <w:rFonts w:ascii="Times New Roman"/>
          <w:b w:val="false"/>
          <w:i w:val="false"/>
          <w:color w:val="000000"/>
          <w:sz w:val="28"/>
        </w:rPr>
        <w:t>
      "2-1. Әкімшілік құқық бұзушылық туралы іс бойынша іс жүргізуді жүзеге асыратын органның (лауазымды адамның) әрекеттеріне (әрекетсіздігіне) және шешімдеріне жасалған шағымды қарау мерзімі іс бойынша одан әрі іс жүргізуге кедергі келтіретін еңсерілмейтін күштің әсер етуі жағдайларында тоқтатыла тұруы мүмкін.";</w:t>
      </w:r>
    </w:p>
    <w:bookmarkEnd w:id="1011"/>
    <w:bookmarkStart w:name="z1080" w:id="1012"/>
    <w:p>
      <w:pPr>
        <w:spacing w:after="0"/>
        <w:ind w:left="0"/>
        <w:jc w:val="both"/>
      </w:pPr>
      <w:r>
        <w:rPr>
          <w:rFonts w:ascii="Times New Roman"/>
          <w:b w:val="false"/>
          <w:i w:val="false"/>
          <w:color w:val="000000"/>
          <w:sz w:val="28"/>
        </w:rPr>
        <w:t>
      үшінші бөліктегі "адамға" деген сөз "тұлғаға" деген сөзбен ауыстырылсын;</w:t>
      </w:r>
    </w:p>
    <w:bookmarkEnd w:id="1012"/>
    <w:bookmarkStart w:name="z1081" w:id="1013"/>
    <w:p>
      <w:pPr>
        <w:spacing w:after="0"/>
        <w:ind w:left="0"/>
        <w:jc w:val="both"/>
      </w:pPr>
      <w:r>
        <w:rPr>
          <w:rFonts w:ascii="Times New Roman"/>
          <w:b w:val="false"/>
          <w:i w:val="false"/>
          <w:color w:val="000000"/>
          <w:sz w:val="28"/>
        </w:rPr>
        <w:t xml:space="preserve">
      208) </w:t>
      </w:r>
      <w:r>
        <w:rPr>
          <w:rFonts w:ascii="Times New Roman"/>
          <w:b w:val="false"/>
          <w:i w:val="false"/>
          <w:color w:val="000000"/>
          <w:sz w:val="28"/>
        </w:rPr>
        <w:t>829-5-бапта</w:t>
      </w:r>
      <w:r>
        <w:rPr>
          <w:rFonts w:ascii="Times New Roman"/>
          <w:b w:val="false"/>
          <w:i w:val="false"/>
          <w:color w:val="000000"/>
          <w:sz w:val="28"/>
        </w:rPr>
        <w:t>:</w:t>
      </w:r>
    </w:p>
    <w:bookmarkEnd w:id="1013"/>
    <w:bookmarkStart w:name="z1082" w:id="1014"/>
    <w:p>
      <w:pPr>
        <w:spacing w:after="0"/>
        <w:ind w:left="0"/>
        <w:jc w:val="both"/>
      </w:pPr>
      <w:r>
        <w:rPr>
          <w:rFonts w:ascii="Times New Roman"/>
          <w:b w:val="false"/>
          <w:i w:val="false"/>
          <w:color w:val="000000"/>
          <w:sz w:val="28"/>
        </w:rPr>
        <w:t>
      үшінші бөлік "келетін әкiмшiлiк құқық бұзушылық" деген сөздерден кейін ", сондай-ақ төтенше жағдай режимін бұзғаны" деген сөздермен толықтырылсын;</w:t>
      </w:r>
    </w:p>
    <w:bookmarkEnd w:id="1014"/>
    <w:bookmarkStart w:name="z1083" w:id="1015"/>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bookmarkEnd w:id="1015"/>
    <w:bookmarkStart w:name="z1084" w:id="1016"/>
    <w:p>
      <w:pPr>
        <w:spacing w:after="0"/>
        <w:ind w:left="0"/>
        <w:jc w:val="both"/>
      </w:pPr>
      <w:r>
        <w:rPr>
          <w:rFonts w:ascii="Times New Roman"/>
          <w:b w:val="false"/>
          <w:i w:val="false"/>
          <w:color w:val="000000"/>
          <w:sz w:val="28"/>
        </w:rPr>
        <w:t>
      "Істі, шағымды, наразылықты қарау мерзімі сараптаманың тағайындалуы, күштеп әкелу, сондай-ақ іс бойынша одан әрі іс жүргізуге уақытша кедергі келтіретін еңсерілмейтін күштің әсер етуі жағдайларында тоқтатыла тұруы мүмкін.";</w:t>
      </w:r>
    </w:p>
    <w:bookmarkEnd w:id="1016"/>
    <w:bookmarkStart w:name="z1085" w:id="1017"/>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829-10-баптың</w:t>
      </w:r>
      <w:r>
        <w:rPr>
          <w:rFonts w:ascii="Times New Roman"/>
          <w:b w:val="false"/>
          <w:i w:val="false"/>
          <w:color w:val="000000"/>
          <w:sz w:val="28"/>
        </w:rPr>
        <w:t xml:space="preserve"> екінші бөлігі мынадай редакцияда жазылсын:</w:t>
      </w:r>
    </w:p>
    <w:bookmarkEnd w:id="1017"/>
    <w:bookmarkStart w:name="z1086" w:id="1018"/>
    <w:p>
      <w:pPr>
        <w:spacing w:after="0"/>
        <w:ind w:left="0"/>
        <w:jc w:val="both"/>
      </w:pPr>
      <w:r>
        <w:rPr>
          <w:rFonts w:ascii="Times New Roman"/>
          <w:b w:val="false"/>
          <w:i w:val="false"/>
          <w:color w:val="000000"/>
          <w:sz w:val="28"/>
        </w:rPr>
        <w:t xml:space="preserve">
      "2. Істі, шағымды, наразылықты қарау кезінде әкімшілік құқық бұзушылық туралы іс қозғаудың, істе бар, қосымша ұсынылған материалдар бойынша шығарылған қаулылардың заңдылығы мен негізділігі тексеріледі, сондай-ақ осы Кодекстің </w:t>
      </w:r>
      <w:r>
        <w:rPr>
          <w:rFonts w:ascii="Times New Roman"/>
          <w:b w:val="false"/>
          <w:i w:val="false"/>
          <w:color w:val="000000"/>
          <w:sz w:val="28"/>
        </w:rPr>
        <w:t>829-бабы</w:t>
      </w:r>
      <w:r>
        <w:rPr>
          <w:rFonts w:ascii="Times New Roman"/>
          <w:b w:val="false"/>
          <w:i w:val="false"/>
          <w:color w:val="000000"/>
          <w:sz w:val="28"/>
        </w:rPr>
        <w:t xml:space="preserve"> бірінші бөлігінің екінші абзацына сәйкес берілген шағымның дәлелдемелері бойынша шешім қабылданады.</w:t>
      </w:r>
    </w:p>
    <w:bookmarkEnd w:id="1018"/>
    <w:bookmarkStart w:name="z1087" w:id="1019"/>
    <w:p>
      <w:pPr>
        <w:spacing w:after="0"/>
        <w:ind w:left="0"/>
        <w:jc w:val="both"/>
      </w:pPr>
      <w:r>
        <w:rPr>
          <w:rFonts w:ascii="Times New Roman"/>
          <w:b w:val="false"/>
          <w:i w:val="false"/>
          <w:color w:val="000000"/>
          <w:sz w:val="28"/>
        </w:rPr>
        <w:t>
      Сот істің, шағымның, наразылықтың дәлелдерімен және мән-жайларымен байланысты емес және істі толық көлемде тексереді, бұл ретте ол жаңа фактілерді анықтауға және жаңа дәлелдемелерді зерттеуге құқылы.</w:t>
      </w:r>
    </w:p>
    <w:bookmarkEnd w:id="1019"/>
    <w:bookmarkStart w:name="z1088" w:id="1020"/>
    <w:p>
      <w:pPr>
        <w:spacing w:after="0"/>
        <w:ind w:left="0"/>
        <w:jc w:val="both"/>
      </w:pPr>
      <w:r>
        <w:rPr>
          <w:rFonts w:ascii="Times New Roman"/>
          <w:b w:val="false"/>
          <w:i w:val="false"/>
          <w:color w:val="000000"/>
          <w:sz w:val="28"/>
        </w:rPr>
        <w:t>
      Сот істі, шағымды, наразылықты қарау кезінде осы Кодекстің 2-бөлімі Ерекше бөлігінің әкімшілік іс жүргізу қозғалған бабы немесе бабының бөлігі шегінде ғана іс-әрекеттің заңдық саралануын өзгерте алады. Әкімшілік жауаптылыққа тартылған адамның жағдайы жақсарған кезде ғана іс-әрекеттің саралануын өзгертуге жол беріледі.";</w:t>
      </w:r>
    </w:p>
    <w:bookmarkEnd w:id="1020"/>
    <w:bookmarkStart w:name="z1089" w:id="1021"/>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829-12-баптың</w:t>
      </w:r>
      <w:r>
        <w:rPr>
          <w:rFonts w:ascii="Times New Roman"/>
          <w:b w:val="false"/>
          <w:i w:val="false"/>
          <w:color w:val="000000"/>
          <w:sz w:val="28"/>
        </w:rPr>
        <w:t xml:space="preserve"> екінші бөлігі мынадай мазмұндағы 14) тармақшамен толықтырылсын:</w:t>
      </w:r>
    </w:p>
    <w:bookmarkEnd w:id="1021"/>
    <w:bookmarkStart w:name="z1090" w:id="1022"/>
    <w:p>
      <w:pPr>
        <w:spacing w:after="0"/>
        <w:ind w:left="0"/>
        <w:jc w:val="both"/>
      </w:pPr>
      <w:r>
        <w:rPr>
          <w:rFonts w:ascii="Times New Roman"/>
          <w:b w:val="false"/>
          <w:i w:val="false"/>
          <w:color w:val="000000"/>
          <w:sz w:val="28"/>
        </w:rPr>
        <w:t>
      "14) істің, шағымның, наразылықтың қаралуын кейінге қалдыру немесе ұзарту туралы мәліметтер.";</w:t>
      </w:r>
    </w:p>
    <w:bookmarkEnd w:id="1022"/>
    <w:bookmarkStart w:name="z1091" w:id="1023"/>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829-13-баптың</w:t>
      </w:r>
      <w:r>
        <w:rPr>
          <w:rFonts w:ascii="Times New Roman"/>
          <w:b w:val="false"/>
          <w:i w:val="false"/>
          <w:color w:val="000000"/>
          <w:sz w:val="28"/>
        </w:rPr>
        <w:t xml:space="preserve"> екінші бөлігі мынадай мазмұндағы үшінші абзацпен толықтырылсын:</w:t>
      </w:r>
    </w:p>
    <w:bookmarkEnd w:id="1023"/>
    <w:bookmarkStart w:name="z1092" w:id="1024"/>
    <w:p>
      <w:pPr>
        <w:spacing w:after="0"/>
        <w:ind w:left="0"/>
        <w:jc w:val="both"/>
      </w:pPr>
      <w:r>
        <w:rPr>
          <w:rFonts w:ascii="Times New Roman"/>
          <w:b w:val="false"/>
          <w:i w:val="false"/>
          <w:color w:val="000000"/>
          <w:sz w:val="28"/>
        </w:rPr>
        <w:t>
      "Сот отырысын кейінге қалдыру немесе істі қарау мерзімдерін ұзарту туралы сот шешімі сот отырысының қысқаша хаттамасына енгізіледі.";</w:t>
      </w:r>
    </w:p>
    <w:bookmarkEnd w:id="1024"/>
    <w:bookmarkStart w:name="z1093" w:id="1025"/>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829-14-баптың</w:t>
      </w:r>
      <w:r>
        <w:rPr>
          <w:rFonts w:ascii="Times New Roman"/>
          <w:b w:val="false"/>
          <w:i w:val="false"/>
          <w:color w:val="000000"/>
          <w:sz w:val="28"/>
        </w:rPr>
        <w:t xml:space="preserve"> екінші бөлігінде:</w:t>
      </w:r>
    </w:p>
    <w:bookmarkEnd w:id="1025"/>
    <w:bookmarkStart w:name="z1094" w:id="1026"/>
    <w:p>
      <w:pPr>
        <w:spacing w:after="0"/>
        <w:ind w:left="0"/>
        <w:jc w:val="both"/>
      </w:pPr>
      <w:r>
        <w:rPr>
          <w:rFonts w:ascii="Times New Roman"/>
          <w:b w:val="false"/>
          <w:i w:val="false"/>
          <w:color w:val="000000"/>
          <w:sz w:val="28"/>
        </w:rPr>
        <w:t>
      үшінші абзац мынадай редакцияда жазылсын:</w:t>
      </w:r>
    </w:p>
    <w:bookmarkEnd w:id="1026"/>
    <w:bookmarkStart w:name="z1095" w:id="1027"/>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сот қаулысында шетелдіктің немесе азаматтығы жоқ адамның Қазақстан Республикасының аумағынан кетуі тиіс болатын мерзім көрсетіледі.";</w:t>
      </w:r>
    </w:p>
    <w:bookmarkEnd w:id="1027"/>
    <w:bookmarkStart w:name="z1096" w:id="1028"/>
    <w:p>
      <w:pPr>
        <w:spacing w:after="0"/>
        <w:ind w:left="0"/>
        <w:jc w:val="both"/>
      </w:pPr>
      <w:r>
        <w:rPr>
          <w:rFonts w:ascii="Times New Roman"/>
          <w:b w:val="false"/>
          <w:i w:val="false"/>
          <w:color w:val="000000"/>
          <w:sz w:val="28"/>
        </w:rPr>
        <w:t>
      мынадай мазмұндағы төртінші абзацпен толықтырылсын:</w:t>
      </w:r>
    </w:p>
    <w:bookmarkEnd w:id="1028"/>
    <w:bookmarkStart w:name="z1097" w:id="1029"/>
    <w:p>
      <w:pPr>
        <w:spacing w:after="0"/>
        <w:ind w:left="0"/>
        <w:jc w:val="both"/>
      </w:pPr>
      <w:r>
        <w:rPr>
          <w:rFonts w:ascii="Times New Roman"/>
          <w:b w:val="false"/>
          <w:i w:val="false"/>
          <w:color w:val="000000"/>
          <w:sz w:val="28"/>
        </w:rPr>
        <w:t xml:space="preserve">
      "Шетелдікті немесе азаматтығы жоқ адамды Қазақстан Республикасының шегінен шығарып жіберу туралы сот қаулысына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көзделген тәртіппен шағым жасалуы, сондай-ақ жоғары тұрған сот прокурордың апелляциялық өтінішхаты бойынша оны қайта қарауы мүмкін.";</w:t>
      </w:r>
    </w:p>
    <w:bookmarkEnd w:id="1029"/>
    <w:bookmarkStart w:name="z1098" w:id="1030"/>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829-16-бап</w:t>
      </w:r>
      <w:r>
        <w:rPr>
          <w:rFonts w:ascii="Times New Roman"/>
          <w:b w:val="false"/>
          <w:i w:val="false"/>
          <w:color w:val="000000"/>
          <w:sz w:val="28"/>
        </w:rPr>
        <w:t xml:space="preserve"> мынадай мазмұндағы 1-1-бөлікпен толықтырылсын:</w:t>
      </w:r>
    </w:p>
    <w:bookmarkEnd w:id="1030"/>
    <w:bookmarkStart w:name="z1099" w:id="1031"/>
    <w:p>
      <w:pPr>
        <w:spacing w:after="0"/>
        <w:ind w:left="0"/>
        <w:jc w:val="both"/>
      </w:pPr>
      <w:r>
        <w:rPr>
          <w:rFonts w:ascii="Times New Roman"/>
          <w:b w:val="false"/>
          <w:i w:val="false"/>
          <w:color w:val="000000"/>
          <w:sz w:val="28"/>
        </w:rPr>
        <w:t>
      "1-1. Қаулы жария етілгеннен кейін судья оны қабылдаудың құқықтық салдарын, қаулыға шағым жасау тәртібі мен мерзімдерін түсіндіреді және сот отырысын жабық деп жариялайды.";</w:t>
      </w:r>
    </w:p>
    <w:bookmarkEnd w:id="1031"/>
    <w:bookmarkStart w:name="z1100" w:id="1032"/>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832-баптың</w:t>
      </w:r>
      <w:r>
        <w:rPr>
          <w:rFonts w:ascii="Times New Roman"/>
          <w:b w:val="false"/>
          <w:i w:val="false"/>
          <w:color w:val="000000"/>
          <w:sz w:val="28"/>
        </w:rPr>
        <w:t xml:space="preserve"> екінші бөлігі мынадай редакцияда жазылсын:</w:t>
      </w:r>
    </w:p>
    <w:bookmarkEnd w:id="1032"/>
    <w:bookmarkStart w:name="z1101" w:id="1033"/>
    <w:p>
      <w:pPr>
        <w:spacing w:after="0"/>
        <w:ind w:left="0"/>
        <w:jc w:val="both"/>
      </w:pPr>
      <w:r>
        <w:rPr>
          <w:rFonts w:ascii="Times New Roman"/>
          <w:b w:val="false"/>
          <w:i w:val="false"/>
          <w:color w:val="000000"/>
          <w:sz w:val="28"/>
        </w:rPr>
        <w:t>
      "2. Әкімшілік жауаптылыққа тартылған адамның жағдайын жақсартуға алып келетін шағым беру, прокурордың апелляциялық өтінішхат келтіруі адам әкімшілік жазаға тартылған болып есептелетін мерзімдерде жүзеге асырылуы мүмкін. Істі дұрыс шешуге арналған мерзімдерді және олардың мәнін сот шағымның, прокурордың апелляциялық өтінішхатының мазмұнына қарамастан тексереді.";</w:t>
      </w:r>
    </w:p>
    <w:bookmarkEnd w:id="1033"/>
    <w:bookmarkStart w:name="z1102" w:id="1034"/>
    <w:p>
      <w:pPr>
        <w:spacing w:after="0"/>
        <w:ind w:left="0"/>
        <w:jc w:val="both"/>
      </w:pPr>
      <w:r>
        <w:rPr>
          <w:rFonts w:ascii="Times New Roman"/>
          <w:b w:val="false"/>
          <w:i w:val="false"/>
          <w:color w:val="000000"/>
          <w:sz w:val="28"/>
        </w:rPr>
        <w:t xml:space="preserve">
      215) </w:t>
      </w:r>
      <w:r>
        <w:rPr>
          <w:rFonts w:ascii="Times New Roman"/>
          <w:b w:val="false"/>
          <w:i w:val="false"/>
          <w:color w:val="000000"/>
          <w:sz w:val="28"/>
        </w:rPr>
        <w:t>834-бап</w:t>
      </w:r>
      <w:r>
        <w:rPr>
          <w:rFonts w:ascii="Times New Roman"/>
          <w:b w:val="false"/>
          <w:i w:val="false"/>
          <w:color w:val="000000"/>
          <w:sz w:val="28"/>
        </w:rPr>
        <w:t xml:space="preserve"> мынадай мазмұндағы төртінші бөлікпен толықтырылсын:</w:t>
      </w:r>
    </w:p>
    <w:bookmarkEnd w:id="1034"/>
    <w:bookmarkStart w:name="z1103" w:id="1035"/>
    <w:p>
      <w:pPr>
        <w:spacing w:after="0"/>
        <w:ind w:left="0"/>
        <w:jc w:val="both"/>
      </w:pPr>
      <w:r>
        <w:rPr>
          <w:rFonts w:ascii="Times New Roman"/>
          <w:b w:val="false"/>
          <w:i w:val="false"/>
          <w:color w:val="000000"/>
          <w:sz w:val="28"/>
        </w:rPr>
        <w:t>
      "4. Шетелдікті немесе азаматтығы жоқ адамды Қазақстан Республикасының шегінен шығарып жіберу туралы сот қаулысы шағым немесе прокурордың апелляциялық өтінішхаты шетелдіктің немесе азаматтығы жоқ адамның Қазақстан Республикасының аумағынан кетуі тиіс болатын, сот көрсеткен мерзімге дейін келіп түскен жағдайда, шағым немесе прокурордың апелляциялық өтінішхаты қаралғанға дейін тоқтатыла тұрады.";</w:t>
      </w:r>
    </w:p>
    <w:bookmarkEnd w:id="1035"/>
    <w:bookmarkStart w:name="z1104" w:id="1036"/>
    <w:p>
      <w:pPr>
        <w:spacing w:after="0"/>
        <w:ind w:left="0"/>
        <w:jc w:val="both"/>
      </w:pPr>
      <w:r>
        <w:rPr>
          <w:rFonts w:ascii="Times New Roman"/>
          <w:b w:val="false"/>
          <w:i w:val="false"/>
          <w:color w:val="000000"/>
          <w:sz w:val="28"/>
        </w:rPr>
        <w:t xml:space="preserve">
      216) </w:t>
      </w:r>
      <w:r>
        <w:rPr>
          <w:rFonts w:ascii="Times New Roman"/>
          <w:b w:val="false"/>
          <w:i w:val="false"/>
          <w:color w:val="000000"/>
          <w:sz w:val="28"/>
        </w:rPr>
        <w:t>835-баптың</w:t>
      </w:r>
      <w:r>
        <w:rPr>
          <w:rFonts w:ascii="Times New Roman"/>
          <w:b w:val="false"/>
          <w:i w:val="false"/>
          <w:color w:val="000000"/>
          <w:sz w:val="28"/>
        </w:rPr>
        <w:t xml:space="preserve"> үшінші бөлігі мынадай редакцияда жазылсын:</w:t>
      </w:r>
    </w:p>
    <w:bookmarkEnd w:id="1036"/>
    <w:bookmarkStart w:name="z1105" w:id="1037"/>
    <w:p>
      <w:pPr>
        <w:spacing w:after="0"/>
        <w:ind w:left="0"/>
        <w:jc w:val="both"/>
      </w:pPr>
      <w:r>
        <w:rPr>
          <w:rFonts w:ascii="Times New Roman"/>
          <w:b w:val="false"/>
          <w:i w:val="false"/>
          <w:color w:val="000000"/>
          <w:sz w:val="28"/>
        </w:rPr>
        <w:t>
      "3. Сараптаманың тағайындалуы және іс бойынша одан әрі іс жүргізуге кедергі келтіретін еңсерілмейтін күштің әсер етуі жағдайларында шағымды, прокурордың апелляциялық өтінішхатын қарау мерзімі тоқтатыла тұруы мүмкін.</w:t>
      </w:r>
    </w:p>
    <w:bookmarkEnd w:id="1037"/>
    <w:bookmarkStart w:name="z1106" w:id="1038"/>
    <w:p>
      <w:pPr>
        <w:spacing w:after="0"/>
        <w:ind w:left="0"/>
        <w:jc w:val="both"/>
      </w:pPr>
      <w:r>
        <w:rPr>
          <w:rFonts w:ascii="Times New Roman"/>
          <w:b w:val="false"/>
          <w:i w:val="false"/>
          <w:color w:val="000000"/>
          <w:sz w:val="28"/>
        </w:rPr>
        <w:t>
      Әкімшілік құқық бұзушылық туралы іс бойынша іс жүргізуге қатысушылардан өтінішхаттар келіп түскен не істің мән-жайларын қосымша анықтау қажет болған жағдайларда, істі қарап жатқан сот шағымды, прокурордың апелляциялық өтінішхатын қарау мерзімін ұзартуы, бірақ он тәуліктен асырмай ұзартуы мүмкін. Сот шағымды, прокурордың апелляциялық өтінішхатын қарау мерзімін азаматтық, қылмыстық немесе әкімшілік сот ісін жүргізуде қаралатын басқа іс шешілгенге дейін оны қарау мүмкін болмаған кезде тоқтата тұруға міндетті. Мерзімді ұзарту және (немесе) тоқтата тұру туралы шешім уәжді ұйғарым түрінде шығарылады.";</w:t>
      </w:r>
    </w:p>
    <w:bookmarkEnd w:id="1038"/>
    <w:bookmarkStart w:name="z1107" w:id="1039"/>
    <w:p>
      <w:pPr>
        <w:spacing w:after="0"/>
        <w:ind w:left="0"/>
        <w:jc w:val="both"/>
      </w:pPr>
      <w:r>
        <w:rPr>
          <w:rFonts w:ascii="Times New Roman"/>
          <w:b w:val="false"/>
          <w:i w:val="false"/>
          <w:color w:val="000000"/>
          <w:sz w:val="28"/>
        </w:rPr>
        <w:t xml:space="preserve">
      217) </w:t>
      </w:r>
      <w:r>
        <w:rPr>
          <w:rFonts w:ascii="Times New Roman"/>
          <w:b w:val="false"/>
          <w:i w:val="false"/>
          <w:color w:val="000000"/>
          <w:sz w:val="28"/>
        </w:rPr>
        <w:t>848-бапта</w:t>
      </w:r>
      <w:r>
        <w:rPr>
          <w:rFonts w:ascii="Times New Roman"/>
          <w:b w:val="false"/>
          <w:i w:val="false"/>
          <w:color w:val="000000"/>
          <w:sz w:val="28"/>
        </w:rPr>
        <w:t>:</w:t>
      </w:r>
    </w:p>
    <w:bookmarkEnd w:id="1039"/>
    <w:bookmarkStart w:name="z1108" w:id="1040"/>
    <w:p>
      <w:pPr>
        <w:spacing w:after="0"/>
        <w:ind w:left="0"/>
        <w:jc w:val="both"/>
      </w:pPr>
      <w:r>
        <w:rPr>
          <w:rFonts w:ascii="Times New Roman"/>
          <w:b w:val="false"/>
          <w:i w:val="false"/>
          <w:color w:val="000000"/>
          <w:sz w:val="28"/>
        </w:rPr>
        <w:t>
      бірінші бөліктегі "Қазақстан Республикасы Жоғарғы Сотының Төрағасы, сот алқасының" деген сөздер "кассациялық соттың" деген сөздермен ауыстырылсын;</w:t>
      </w:r>
    </w:p>
    <w:bookmarkEnd w:id="1040"/>
    <w:bookmarkStart w:name="z1109" w:id="1041"/>
    <w:p>
      <w:pPr>
        <w:spacing w:after="0"/>
        <w:ind w:left="0"/>
        <w:jc w:val="both"/>
      </w:pPr>
      <w:r>
        <w:rPr>
          <w:rFonts w:ascii="Times New Roman"/>
          <w:b w:val="false"/>
          <w:i w:val="false"/>
          <w:color w:val="000000"/>
          <w:sz w:val="28"/>
        </w:rPr>
        <w:t>
      екінші бөліктегі "Қазақстан Республикасы Жоғарғы Соты Төрағасының" деген сөздер "кассациялық сот төрағасының" деген сөздермен ауыстырылсын;</w:t>
      </w:r>
    </w:p>
    <w:bookmarkEnd w:id="1041"/>
    <w:bookmarkStart w:name="z1110" w:id="1042"/>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bookmarkEnd w:id="1042"/>
    <w:bookmarkStart w:name="z1111" w:id="1043"/>
    <w:p>
      <w:pPr>
        <w:spacing w:after="0"/>
        <w:ind w:left="0"/>
        <w:jc w:val="both"/>
      </w:pPr>
      <w:r>
        <w:rPr>
          <w:rFonts w:ascii="Times New Roman"/>
          <w:b w:val="false"/>
          <w:i w:val="false"/>
          <w:color w:val="000000"/>
          <w:sz w:val="28"/>
        </w:rPr>
        <w:t>
      "Әкімшілік құқық бұзушылық туралы іс прокурордан талап етілген жағдайда, кассациялық сатыдағы соттың өтінішхаттың келіп түсуіне байланысты істі талап ету туралы сұрау салуы отыз тәулік ішінде орындалуға жатады.";</w:t>
      </w:r>
    </w:p>
    <w:bookmarkEnd w:id="1043"/>
    <w:bookmarkStart w:name="z1112" w:id="1044"/>
    <w:p>
      <w:pPr>
        <w:spacing w:after="0"/>
        <w:ind w:left="0"/>
        <w:jc w:val="both"/>
      </w:pPr>
      <w:r>
        <w:rPr>
          <w:rFonts w:ascii="Times New Roman"/>
          <w:b w:val="false"/>
          <w:i w:val="false"/>
          <w:color w:val="000000"/>
          <w:sz w:val="28"/>
        </w:rPr>
        <w:t>
      бесінші бөліктегі "Қазақстан Республикасы Жоғарғы Соты Төрағасының, сот алқасы" деген сөздер "кассациялық сот" деген сөздермен ауыстырылсын;</w:t>
      </w:r>
    </w:p>
    <w:bookmarkEnd w:id="1044"/>
    <w:bookmarkStart w:name="z1113" w:id="1045"/>
    <w:p>
      <w:pPr>
        <w:spacing w:after="0"/>
        <w:ind w:left="0"/>
        <w:jc w:val="both"/>
      </w:pPr>
      <w:r>
        <w:rPr>
          <w:rFonts w:ascii="Times New Roman"/>
          <w:b w:val="false"/>
          <w:i w:val="false"/>
          <w:color w:val="000000"/>
          <w:sz w:val="28"/>
        </w:rPr>
        <w:t>
      алтыншы бөліктің бірінші абзацындағы "Қазақстан Республикасы Жоғарғы Сотының сот алқасына" деген сөздер "кассациялық сотқа" деген сөздермен ауыстырылсын;</w:t>
      </w:r>
    </w:p>
    <w:bookmarkEnd w:id="1045"/>
    <w:bookmarkStart w:name="z1114" w:id="1046"/>
    <w:p>
      <w:pPr>
        <w:spacing w:after="0"/>
        <w:ind w:left="0"/>
        <w:jc w:val="both"/>
      </w:pPr>
      <w:r>
        <w:rPr>
          <w:rFonts w:ascii="Times New Roman"/>
          <w:b w:val="false"/>
          <w:i w:val="false"/>
          <w:color w:val="000000"/>
          <w:sz w:val="28"/>
        </w:rPr>
        <w:t>
      сегізінші бөліктің 5) тармақшасының екінші абзацы "экономикасы мен" деген сөздерден кейін "ұлттық" деген сөзбен толықтырылсын;</w:t>
      </w:r>
    </w:p>
    <w:bookmarkEnd w:id="1046"/>
    <w:bookmarkStart w:name="z1115" w:id="1047"/>
    <w:p>
      <w:pPr>
        <w:spacing w:after="0"/>
        <w:ind w:left="0"/>
        <w:jc w:val="both"/>
      </w:pPr>
      <w:r>
        <w:rPr>
          <w:rFonts w:ascii="Times New Roman"/>
          <w:b w:val="false"/>
          <w:i w:val="false"/>
          <w:color w:val="000000"/>
          <w:sz w:val="28"/>
        </w:rPr>
        <w:t xml:space="preserve">
      218) </w:t>
      </w:r>
      <w:r>
        <w:rPr>
          <w:rFonts w:ascii="Times New Roman"/>
          <w:b w:val="false"/>
          <w:i w:val="false"/>
          <w:color w:val="000000"/>
          <w:sz w:val="28"/>
        </w:rPr>
        <w:t>851-бапта</w:t>
      </w:r>
      <w:r>
        <w:rPr>
          <w:rFonts w:ascii="Times New Roman"/>
          <w:b w:val="false"/>
          <w:i w:val="false"/>
          <w:color w:val="000000"/>
          <w:sz w:val="28"/>
        </w:rPr>
        <w:t>:</w:t>
      </w:r>
    </w:p>
    <w:bookmarkEnd w:id="1047"/>
    <w:bookmarkStart w:name="z1116" w:id="1048"/>
    <w:p>
      <w:pPr>
        <w:spacing w:after="0"/>
        <w:ind w:left="0"/>
        <w:jc w:val="both"/>
      </w:pPr>
      <w:r>
        <w:rPr>
          <w:rFonts w:ascii="Times New Roman"/>
          <w:b w:val="false"/>
          <w:i w:val="false"/>
          <w:color w:val="000000"/>
          <w:sz w:val="28"/>
        </w:rPr>
        <w:t>
      бірінші бөлік мынадай редакцияда жазылсын:</w:t>
      </w:r>
    </w:p>
    <w:bookmarkEnd w:id="1048"/>
    <w:bookmarkStart w:name="z1117" w:id="1049"/>
    <w:p>
      <w:pPr>
        <w:spacing w:after="0"/>
        <w:ind w:left="0"/>
        <w:jc w:val="both"/>
      </w:pPr>
      <w:r>
        <w:rPr>
          <w:rFonts w:ascii="Times New Roman"/>
          <w:b w:val="false"/>
          <w:i w:val="false"/>
          <w:color w:val="000000"/>
          <w:sz w:val="28"/>
        </w:rPr>
        <w:t>
      "1. Кассациялық сатыдағы сот кемінде үш судьяның алқалы құрамында кассациялық сот төрағасының ұсынуы, Қазақстан Республикасы Бас Прокуроры мен оның орынбасарларының, Бас әскери прокурордың, Бас көлік прокурорының наразылығы бойынша әкімшілік құқық бұзушылық туралы іс бойынша заңды күшіне енген сот қаулысының заңдылығын және негізділігін тексеруге құқылы.";</w:t>
      </w:r>
    </w:p>
    <w:bookmarkEnd w:id="1049"/>
    <w:bookmarkStart w:name="z1118" w:id="1050"/>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bookmarkEnd w:id="1050"/>
    <w:bookmarkStart w:name="z1119" w:id="1051"/>
    <w:p>
      <w:pPr>
        <w:spacing w:after="0"/>
        <w:ind w:left="0"/>
        <w:jc w:val="both"/>
      </w:pPr>
      <w:r>
        <w:rPr>
          <w:rFonts w:ascii="Times New Roman"/>
          <w:b w:val="false"/>
          <w:i w:val="false"/>
          <w:color w:val="000000"/>
          <w:sz w:val="28"/>
        </w:rPr>
        <w:t>
      "Әкімшілік жауаптылыққа тартылған адамның жағдайын жақсартуға алып келетін, ұсынуды енгізу және кассациялық наразылық келтіру туралы өтінішхаттар әкімшілік құқық бұзушылық туралы іс бойынша қаулы күшіне енген күннен бастап екі жыл ішінде берілуі мүмкін.";</w:t>
      </w:r>
    </w:p>
    <w:bookmarkEnd w:id="1051"/>
    <w:bookmarkStart w:name="z1120" w:id="1052"/>
    <w:p>
      <w:pPr>
        <w:spacing w:after="0"/>
        <w:ind w:left="0"/>
        <w:jc w:val="both"/>
      </w:pPr>
      <w:r>
        <w:rPr>
          <w:rFonts w:ascii="Times New Roman"/>
          <w:b w:val="false"/>
          <w:i w:val="false"/>
          <w:color w:val="000000"/>
          <w:sz w:val="28"/>
        </w:rPr>
        <w:t xml:space="preserve">
      бесінші бөліктің </w:t>
      </w:r>
      <w:r>
        <w:rPr>
          <w:rFonts w:ascii="Times New Roman"/>
          <w:b w:val="false"/>
          <w:i w:val="false"/>
          <w:color w:val="000000"/>
          <w:sz w:val="28"/>
        </w:rPr>
        <w:t>1) тармақшасы</w:t>
      </w:r>
      <w:r>
        <w:rPr>
          <w:rFonts w:ascii="Times New Roman"/>
          <w:b w:val="false"/>
          <w:i w:val="false"/>
          <w:color w:val="000000"/>
          <w:sz w:val="28"/>
        </w:rPr>
        <w:t xml:space="preserve"> "экономикасы мен" деген сөздерден кейін "ұлттық" деген сөзбен толықтырылсын;</w:t>
      </w:r>
    </w:p>
    <w:bookmarkEnd w:id="1052"/>
    <w:bookmarkStart w:name="z1121" w:id="1053"/>
    <w:p>
      <w:pPr>
        <w:spacing w:after="0"/>
        <w:ind w:left="0"/>
        <w:jc w:val="both"/>
      </w:pPr>
      <w:r>
        <w:rPr>
          <w:rFonts w:ascii="Times New Roman"/>
          <w:b w:val="false"/>
          <w:i w:val="false"/>
          <w:color w:val="000000"/>
          <w:sz w:val="28"/>
        </w:rPr>
        <w:t>
      мынадай мазмұндағы жетінші және сегізінші бөліктермен толықтырылсын:</w:t>
      </w:r>
    </w:p>
    <w:bookmarkEnd w:id="1053"/>
    <w:bookmarkStart w:name="z1122" w:id="1054"/>
    <w:p>
      <w:pPr>
        <w:spacing w:after="0"/>
        <w:ind w:left="0"/>
        <w:jc w:val="both"/>
      </w:pPr>
      <w:r>
        <w:rPr>
          <w:rFonts w:ascii="Times New Roman"/>
          <w:b w:val="false"/>
          <w:i w:val="false"/>
          <w:color w:val="000000"/>
          <w:sz w:val="28"/>
        </w:rPr>
        <w:t>
      "7. Кассациялық сатыдағы сотта іс ақылға қонымды мерзімде, бірақ сотқа келіп түскен күнінен бастап алты айдан аспайтын мерзімде қаралады.</w:t>
      </w:r>
    </w:p>
    <w:bookmarkEnd w:id="1054"/>
    <w:bookmarkStart w:name="z1123" w:id="1055"/>
    <w:p>
      <w:pPr>
        <w:spacing w:after="0"/>
        <w:ind w:left="0"/>
        <w:jc w:val="both"/>
      </w:pPr>
      <w:r>
        <w:rPr>
          <w:rFonts w:ascii="Times New Roman"/>
          <w:b w:val="false"/>
          <w:i w:val="false"/>
          <w:color w:val="000000"/>
          <w:sz w:val="28"/>
        </w:rPr>
        <w:t>
      Істі кассациялық тәртіппен қарау нәтижелері бойынша сот мынадай шешімдердің бірін қабылдайды:</w:t>
      </w:r>
    </w:p>
    <w:bookmarkEnd w:id="1055"/>
    <w:bookmarkStart w:name="z1124" w:id="1056"/>
    <w:p>
      <w:pPr>
        <w:spacing w:after="0"/>
        <w:ind w:left="0"/>
        <w:jc w:val="both"/>
      </w:pPr>
      <w:r>
        <w:rPr>
          <w:rFonts w:ascii="Times New Roman"/>
          <w:b w:val="false"/>
          <w:i w:val="false"/>
          <w:color w:val="000000"/>
          <w:sz w:val="28"/>
        </w:rPr>
        <w:t>
      1) қаулыны – өзгеріссіз, наразылықты қанағаттандырусыз қалдыру туралы;</w:t>
      </w:r>
    </w:p>
    <w:bookmarkEnd w:id="1056"/>
    <w:bookmarkStart w:name="z1125" w:id="1057"/>
    <w:p>
      <w:pPr>
        <w:spacing w:after="0"/>
        <w:ind w:left="0"/>
        <w:jc w:val="both"/>
      </w:pPr>
      <w:r>
        <w:rPr>
          <w:rFonts w:ascii="Times New Roman"/>
          <w:b w:val="false"/>
          <w:i w:val="false"/>
          <w:color w:val="000000"/>
          <w:sz w:val="28"/>
        </w:rPr>
        <w:t>
      2) қаулыны өзгерту туралы;</w:t>
      </w:r>
    </w:p>
    <w:bookmarkEnd w:id="1057"/>
    <w:bookmarkStart w:name="z1126" w:id="10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шығаруға негіз болған мән-жайлар дәлелденбеген кезде қаулының күшін жою және істі тоқтату туралы;</w:t>
      </w:r>
    </w:p>
    <w:bookmarkEnd w:id="1058"/>
    <w:bookmarkStart w:name="z1127" w:id="1059"/>
    <w:p>
      <w:pPr>
        <w:spacing w:after="0"/>
        <w:ind w:left="0"/>
        <w:jc w:val="both"/>
      </w:pPr>
      <w:r>
        <w:rPr>
          <w:rFonts w:ascii="Times New Roman"/>
          <w:b w:val="false"/>
          <w:i w:val="false"/>
          <w:color w:val="000000"/>
          <w:sz w:val="28"/>
        </w:rPr>
        <w:t>
      4) іс бойынша қаулының күшін жою және жаңа қаулы шығару туралы.</w:t>
      </w:r>
    </w:p>
    <w:bookmarkEnd w:id="1059"/>
    <w:bookmarkStart w:name="z1128" w:id="1060"/>
    <w:p>
      <w:pPr>
        <w:spacing w:after="0"/>
        <w:ind w:left="0"/>
        <w:jc w:val="both"/>
      </w:pPr>
      <w:r>
        <w:rPr>
          <w:rFonts w:ascii="Times New Roman"/>
          <w:b w:val="false"/>
          <w:i w:val="false"/>
          <w:color w:val="000000"/>
          <w:sz w:val="28"/>
        </w:rPr>
        <w:t>
      8. Қазақстан Республикасының Жоғарғы Соты әкімшілік құқық бұзушылық туралы қаулының күшін жойған және іс кассациялық сатыдағы сотқа жаңадан қарауға жіберілген жағдайларда, істі кассациялық сатыда қарау осы тараудың қағидалары бойынша жүзеге асырылады.";</w:t>
      </w:r>
    </w:p>
    <w:bookmarkEnd w:id="1060"/>
    <w:bookmarkStart w:name="z1129" w:id="1061"/>
    <w:p>
      <w:pPr>
        <w:spacing w:after="0"/>
        <w:ind w:left="0"/>
        <w:jc w:val="both"/>
      </w:pPr>
      <w:r>
        <w:rPr>
          <w:rFonts w:ascii="Times New Roman"/>
          <w:b w:val="false"/>
          <w:i w:val="false"/>
          <w:color w:val="000000"/>
          <w:sz w:val="28"/>
        </w:rPr>
        <w:t>
      219) мынадай мазмұндағы 46-1-тараумен толықтырылсын:</w:t>
      </w:r>
    </w:p>
    <w:bookmarkEnd w:id="1061"/>
    <w:bookmarkStart w:name="z1130" w:id="1062"/>
    <w:p>
      <w:pPr>
        <w:spacing w:after="0"/>
        <w:ind w:left="0"/>
        <w:jc w:val="both"/>
      </w:pPr>
      <w:r>
        <w:rPr>
          <w:rFonts w:ascii="Times New Roman"/>
          <w:b w:val="false"/>
          <w:i w:val="false"/>
          <w:color w:val="000000"/>
          <w:sz w:val="28"/>
        </w:rPr>
        <w:t>
      "46-1-тарау. Әкімшілік құқық бұзушылықтар туралы істерді Қазақстан Республикасының Жоғарғы Сотында қайта қарау</w:t>
      </w:r>
    </w:p>
    <w:bookmarkEnd w:id="1062"/>
    <w:bookmarkStart w:name="z1131" w:id="1063"/>
    <w:p>
      <w:pPr>
        <w:spacing w:after="0"/>
        <w:ind w:left="0"/>
        <w:jc w:val="both"/>
      </w:pPr>
      <w:r>
        <w:rPr>
          <w:rFonts w:ascii="Times New Roman"/>
          <w:b w:val="false"/>
          <w:i w:val="false"/>
          <w:color w:val="000000"/>
          <w:sz w:val="28"/>
        </w:rPr>
        <w:t>
      851-1-бап. Әкімшілік құқық бұзушылықтар туралы істер бойынша заңды күшіне енген сот қаулыларын Қазақстан Республикасы Жоғарғы Сотының қайта қарауының негіздері</w:t>
      </w:r>
    </w:p>
    <w:bookmarkEnd w:id="1063"/>
    <w:bookmarkStart w:name="z1132" w:id="1064"/>
    <w:p>
      <w:pPr>
        <w:spacing w:after="0"/>
        <w:ind w:left="0"/>
        <w:jc w:val="both"/>
      </w:pPr>
      <w:r>
        <w:rPr>
          <w:rFonts w:ascii="Times New Roman"/>
          <w:b w:val="false"/>
          <w:i w:val="false"/>
          <w:color w:val="000000"/>
          <w:sz w:val="28"/>
        </w:rPr>
        <w:t>
      1. Қазақстан Республикасының Жоғарғы Соты, егер:</w:t>
      </w:r>
    </w:p>
    <w:bookmarkEnd w:id="1064"/>
    <w:bookmarkStart w:name="z1133" w:id="1065"/>
    <w:p>
      <w:pPr>
        <w:spacing w:after="0"/>
        <w:ind w:left="0"/>
        <w:jc w:val="both"/>
      </w:pPr>
      <w:r>
        <w:rPr>
          <w:rFonts w:ascii="Times New Roman"/>
          <w:b w:val="false"/>
          <w:i w:val="false"/>
          <w:color w:val="000000"/>
          <w:sz w:val="28"/>
        </w:rPr>
        <w:t>
      1) қабылданған қаулы соттардың, уәкілетті органдардың (лауазымды адамдардың) құқық нормаларын түсіндірудегі және қолдануындағы біркелкілікті бұзса;</w:t>
      </w:r>
    </w:p>
    <w:bookmarkEnd w:id="1065"/>
    <w:bookmarkStart w:name="z1134" w:id="1066"/>
    <w:p>
      <w:pPr>
        <w:spacing w:after="0"/>
        <w:ind w:left="0"/>
        <w:jc w:val="both"/>
      </w:pPr>
      <w:r>
        <w:rPr>
          <w:rFonts w:ascii="Times New Roman"/>
          <w:b w:val="false"/>
          <w:i w:val="false"/>
          <w:color w:val="000000"/>
          <w:sz w:val="28"/>
        </w:rPr>
        <w:t>
      2) қабылданған қаулы адамдардың белгісіз тобының құқықтары мен заңды мүдделерін немесе өзге де жария мүдделерді бұзса;</w:t>
      </w:r>
    </w:p>
    <w:bookmarkEnd w:id="1066"/>
    <w:bookmarkStart w:name="z1135" w:id="1067"/>
    <w:p>
      <w:pPr>
        <w:spacing w:after="0"/>
        <w:ind w:left="0"/>
        <w:jc w:val="both"/>
      </w:pPr>
      <w:r>
        <w:rPr>
          <w:rFonts w:ascii="Times New Roman"/>
          <w:b w:val="false"/>
          <w:i w:val="false"/>
          <w:color w:val="000000"/>
          <w:sz w:val="28"/>
        </w:rPr>
        <w:t>
      3) қабылданған қаулыны орындау адамдардың өмірі, денсаулығы үшін не Қазақстан Республикасының экономикасы мен ұлттық қауіпсіздігі үшін орны толмас ауыр салдарға алып келуі мүмкін болса, заңды күшіне енген сот актілері кассациялық сатыда қаралғаннан кейін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1067"/>
    <w:bookmarkStart w:name="z1136" w:id="1068"/>
    <w:p>
      <w:pPr>
        <w:spacing w:after="0"/>
        <w:ind w:left="0"/>
        <w:jc w:val="both"/>
      </w:pPr>
      <w:r>
        <w:rPr>
          <w:rFonts w:ascii="Times New Roman"/>
          <w:b w:val="false"/>
          <w:i w:val="false"/>
          <w:color w:val="000000"/>
          <w:sz w:val="28"/>
        </w:rPr>
        <w:t xml:space="preserve">
      2. Қазақстан Республикасының Бас Прокуроры заңды күшіне енген сот актілерін Қазақстан Республикасының Жоғарғы Сотында қайта қарау туралы наразылықты осы баптың бірінші бөлігінде көзделген негіздер бойынша өз бастамасымен де,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адамдардың өтінішхатымен де енгізуге құқылы.</w:t>
      </w:r>
    </w:p>
    <w:bookmarkEnd w:id="1068"/>
    <w:bookmarkStart w:name="z1137" w:id="1069"/>
    <w:p>
      <w:pPr>
        <w:spacing w:after="0"/>
        <w:ind w:left="0"/>
        <w:jc w:val="both"/>
      </w:pPr>
      <w:r>
        <w:rPr>
          <w:rFonts w:ascii="Times New Roman"/>
          <w:b w:val="false"/>
          <w:i w:val="false"/>
          <w:color w:val="000000"/>
          <w:sz w:val="28"/>
        </w:rPr>
        <w:t>
      851-2-бап. Қазақстан Республикасы Жоғарғы соты судьясының ұсынуын енгізу</w:t>
      </w:r>
    </w:p>
    <w:bookmarkEnd w:id="1069"/>
    <w:bookmarkStart w:name="z1138" w:id="1070"/>
    <w:p>
      <w:pPr>
        <w:spacing w:after="0"/>
        <w:ind w:left="0"/>
        <w:jc w:val="both"/>
      </w:pPr>
      <w:r>
        <w:rPr>
          <w:rFonts w:ascii="Times New Roman"/>
          <w:b w:val="false"/>
          <w:i w:val="false"/>
          <w:color w:val="000000"/>
          <w:sz w:val="28"/>
        </w:rPr>
        <w:t xml:space="preserve">
      Қазақстан Республикасы Жоғарғы Сотының судьясы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адамдардың заңды күшіне енген сот актілерін қайта қарау қажеттігі туралы өтінішхаты бойынша әкімшілік құқық бұзушылық туралы істі зерделеу үшін талап етіп алдыра алады. Істі зерделеу нәтижелері бойынша осы Кодекстің 851-1-бабының бірінші бөлігінде көзделген негіздер болған кезде ұсыну енгізеді, онда мыналар көрсетіледі:</w:t>
      </w:r>
    </w:p>
    <w:bookmarkEnd w:id="1070"/>
    <w:bookmarkStart w:name="z1139" w:id="1071"/>
    <w:p>
      <w:pPr>
        <w:spacing w:after="0"/>
        <w:ind w:left="0"/>
        <w:jc w:val="both"/>
      </w:pPr>
      <w:r>
        <w:rPr>
          <w:rFonts w:ascii="Times New Roman"/>
          <w:b w:val="false"/>
          <w:i w:val="false"/>
          <w:color w:val="000000"/>
          <w:sz w:val="28"/>
        </w:rPr>
        <w:t>
      1) ұсынудың енгізілген күні мен орны;</w:t>
      </w:r>
    </w:p>
    <w:bookmarkEnd w:id="1071"/>
    <w:bookmarkStart w:name="z1140" w:id="1072"/>
    <w:p>
      <w:pPr>
        <w:spacing w:after="0"/>
        <w:ind w:left="0"/>
        <w:jc w:val="both"/>
      </w:pPr>
      <w:r>
        <w:rPr>
          <w:rFonts w:ascii="Times New Roman"/>
          <w:b w:val="false"/>
          <w:i w:val="false"/>
          <w:color w:val="000000"/>
          <w:sz w:val="28"/>
        </w:rPr>
        <w:t>
      2) дау айтылып отырған сот актілері көрсетіле отырып, ұсыну енгізілген іс;</w:t>
      </w:r>
    </w:p>
    <w:bookmarkEnd w:id="1072"/>
    <w:bookmarkStart w:name="z1141" w:id="1073"/>
    <w:p>
      <w:pPr>
        <w:spacing w:after="0"/>
        <w:ind w:left="0"/>
        <w:jc w:val="both"/>
      </w:pPr>
      <w:r>
        <w:rPr>
          <w:rFonts w:ascii="Times New Roman"/>
          <w:b w:val="false"/>
          <w:i w:val="false"/>
          <w:color w:val="000000"/>
          <w:sz w:val="28"/>
        </w:rPr>
        <w:t>
      3) ұсынуды енгізу уәждері мен дәлелдері.</w:t>
      </w:r>
    </w:p>
    <w:bookmarkEnd w:id="1073"/>
    <w:bookmarkStart w:name="z1142" w:id="1074"/>
    <w:p>
      <w:pPr>
        <w:spacing w:after="0"/>
        <w:ind w:left="0"/>
        <w:jc w:val="both"/>
      </w:pPr>
      <w:r>
        <w:rPr>
          <w:rFonts w:ascii="Times New Roman"/>
          <w:b w:val="false"/>
          <w:i w:val="false"/>
          <w:color w:val="000000"/>
          <w:sz w:val="28"/>
        </w:rPr>
        <w:t>
      Әкімшілік құқық бұзушылықтар туралы істер бойынша іс жүргізуге қатысушылар сот актісінің орындалуын тоқтата тұру туралы өтінішхат берген жағдайда судья бұл жөнінде ұсынуда көрсетеді.</w:t>
      </w:r>
    </w:p>
    <w:bookmarkEnd w:id="1074"/>
    <w:bookmarkStart w:name="z1143" w:id="1075"/>
    <w:p>
      <w:pPr>
        <w:spacing w:after="0"/>
        <w:ind w:left="0"/>
        <w:jc w:val="both"/>
      </w:pPr>
      <w:r>
        <w:rPr>
          <w:rFonts w:ascii="Times New Roman"/>
          <w:b w:val="false"/>
          <w:i w:val="false"/>
          <w:color w:val="000000"/>
          <w:sz w:val="28"/>
        </w:rPr>
        <w:t>
      851-3-бап. Әкімшілік жаза қолдану туралы қаулының орындалуын тоқтата тұру</w:t>
      </w:r>
    </w:p>
    <w:bookmarkEnd w:id="1075"/>
    <w:bookmarkStart w:name="z1144" w:id="1076"/>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әкімшілік құқық бұзушылық туралы қаулы қайта қаралғанға дейін оның орындалуын тоқтата тұруға құқылы.</w:t>
      </w:r>
    </w:p>
    <w:bookmarkEnd w:id="1076"/>
    <w:bookmarkStart w:name="z1145" w:id="1077"/>
    <w:p>
      <w:pPr>
        <w:spacing w:after="0"/>
        <w:ind w:left="0"/>
        <w:jc w:val="both"/>
      </w:pPr>
      <w:r>
        <w:rPr>
          <w:rFonts w:ascii="Times New Roman"/>
          <w:b w:val="false"/>
          <w:i w:val="false"/>
          <w:color w:val="000000"/>
          <w:sz w:val="28"/>
        </w:rPr>
        <w:t>
      851-4-бап. Заңды күшіне енген сот актілерін Қазақстан Республикасының Жоғарғы Сотында қайта қарау</w:t>
      </w:r>
    </w:p>
    <w:bookmarkEnd w:id="1077"/>
    <w:bookmarkStart w:name="z1146" w:id="1078"/>
    <w:p>
      <w:pPr>
        <w:spacing w:after="0"/>
        <w:ind w:left="0"/>
        <w:jc w:val="both"/>
      </w:pPr>
      <w:r>
        <w:rPr>
          <w:rFonts w:ascii="Times New Roman"/>
          <w:b w:val="false"/>
          <w:i w:val="false"/>
          <w:color w:val="000000"/>
          <w:sz w:val="28"/>
        </w:rPr>
        <w:t>
      1. Тараптар заңды күшіне енген сот актілерін қайта қарауды өткізу уақыты мен орны туралы хабардар етіледі.</w:t>
      </w:r>
    </w:p>
    <w:bookmarkEnd w:id="1078"/>
    <w:bookmarkStart w:name="z1147" w:id="1079"/>
    <w:p>
      <w:pPr>
        <w:spacing w:after="0"/>
        <w:ind w:left="0"/>
        <w:jc w:val="both"/>
      </w:pPr>
      <w:r>
        <w:rPr>
          <w:rFonts w:ascii="Times New Roman"/>
          <w:b w:val="false"/>
          <w:i w:val="false"/>
          <w:color w:val="000000"/>
          <w:sz w:val="28"/>
        </w:rPr>
        <w:t>
      2. Заңды күшіне енген сот актілерін Қазақстан Республикасы Жоғарғы Сотының қайта қарауы ақылға қонымды мерзімде жүзеге асырылады.</w:t>
      </w:r>
    </w:p>
    <w:bookmarkEnd w:id="1079"/>
    <w:bookmarkStart w:name="z1148" w:id="1080"/>
    <w:p>
      <w:pPr>
        <w:spacing w:after="0"/>
        <w:ind w:left="0"/>
        <w:jc w:val="both"/>
      </w:pPr>
      <w:r>
        <w:rPr>
          <w:rFonts w:ascii="Times New Roman"/>
          <w:b w:val="false"/>
          <w:i w:val="false"/>
          <w:color w:val="000000"/>
          <w:sz w:val="28"/>
        </w:rPr>
        <w:t>
      3.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1080"/>
    <w:bookmarkStart w:name="z1149" w:id="1081"/>
    <w:p>
      <w:pPr>
        <w:spacing w:after="0"/>
        <w:ind w:left="0"/>
        <w:jc w:val="both"/>
      </w:pPr>
      <w:r>
        <w:rPr>
          <w:rFonts w:ascii="Times New Roman"/>
          <w:b w:val="false"/>
          <w:i w:val="false"/>
          <w:color w:val="000000"/>
          <w:sz w:val="28"/>
        </w:rPr>
        <w:t>
      4. Қазақстан Республикасының Жоғарғы Соты осы Кодекстің 851-1-бабының бірінші бөлігінде көзделген негіздер анықталған жағдайда мынадай шешімдердің бірін қабылдайды:</w:t>
      </w:r>
    </w:p>
    <w:bookmarkEnd w:id="1081"/>
    <w:bookmarkStart w:name="z1150" w:id="1082"/>
    <w:p>
      <w:pPr>
        <w:spacing w:after="0"/>
        <w:ind w:left="0"/>
        <w:jc w:val="both"/>
      </w:pPr>
      <w:r>
        <w:rPr>
          <w:rFonts w:ascii="Times New Roman"/>
          <w:b w:val="false"/>
          <w:i w:val="false"/>
          <w:color w:val="000000"/>
          <w:sz w:val="28"/>
        </w:rPr>
        <w:t>
      1) кассациялық сатыдағы сот қаулысын өзгеріссіз қалдырады;</w:t>
      </w:r>
    </w:p>
    <w:bookmarkEnd w:id="1082"/>
    <w:bookmarkStart w:name="z1151" w:id="1083"/>
    <w:p>
      <w:pPr>
        <w:spacing w:after="0"/>
        <w:ind w:left="0"/>
        <w:jc w:val="both"/>
      </w:pPr>
      <w:r>
        <w:rPr>
          <w:rFonts w:ascii="Times New Roman"/>
          <w:b w:val="false"/>
          <w:i w:val="false"/>
          <w:color w:val="000000"/>
          <w:sz w:val="28"/>
        </w:rPr>
        <w:t>
      2) апелляциялық сатыдағы қаулыны немесе бірінші сатыдағы сот қаулысын өзгеріссіз қалдырып немесе оның күшін жойып, кассациялық сатыдағы сот қаулысын өзгертеді;</w:t>
      </w:r>
    </w:p>
    <w:bookmarkEnd w:id="1083"/>
    <w:bookmarkStart w:name="z1152" w:id="1084"/>
    <w:p>
      <w:pPr>
        <w:spacing w:after="0"/>
        <w:ind w:left="0"/>
        <w:jc w:val="both"/>
      </w:pPr>
      <w:r>
        <w:rPr>
          <w:rFonts w:ascii="Times New Roman"/>
          <w:b w:val="false"/>
          <w:i w:val="false"/>
          <w:color w:val="000000"/>
          <w:sz w:val="28"/>
        </w:rPr>
        <w:t>
      3) бірінші сатыдағы сот қаулысын өзгертіп немесе өзгеріссіз қалдырып, кассациялық және апелляциялық сатылардағы соттар қаулысының күшін жояды;</w:t>
      </w:r>
    </w:p>
    <w:bookmarkEnd w:id="1084"/>
    <w:bookmarkStart w:name="z1153" w:id="1085"/>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bookmarkEnd w:id="1085"/>
    <w:bookmarkStart w:name="z1154" w:id="1086"/>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 мен бірінші сатыдағы сот қаулысының күшін жояды және істі тоқтатады.</w:t>
      </w:r>
    </w:p>
    <w:bookmarkEnd w:id="1086"/>
    <w:bookmarkStart w:name="z1155" w:id="1087"/>
    <w:p>
      <w:pPr>
        <w:spacing w:after="0"/>
        <w:ind w:left="0"/>
        <w:jc w:val="both"/>
      </w:pPr>
      <w:r>
        <w:rPr>
          <w:rFonts w:ascii="Times New Roman"/>
          <w:b w:val="false"/>
          <w:i w:val="false"/>
          <w:color w:val="000000"/>
          <w:sz w:val="28"/>
        </w:rPr>
        <w:t>
      5. Қазақстан Республикасы Жоғарғы Сотының қаулысы жария етілген күнінен бастап заңды күшіне енеді және түпкілікті болып табылады.";</w:t>
      </w:r>
    </w:p>
    <w:bookmarkEnd w:id="1087"/>
    <w:bookmarkStart w:name="z1156" w:id="1088"/>
    <w:p>
      <w:pPr>
        <w:spacing w:after="0"/>
        <w:ind w:left="0"/>
        <w:jc w:val="both"/>
      </w:pPr>
      <w:r>
        <w:rPr>
          <w:rFonts w:ascii="Times New Roman"/>
          <w:b w:val="false"/>
          <w:i w:val="false"/>
          <w:color w:val="000000"/>
          <w:sz w:val="28"/>
        </w:rPr>
        <w:t xml:space="preserve">
      220) </w:t>
      </w:r>
      <w:r>
        <w:rPr>
          <w:rFonts w:ascii="Times New Roman"/>
          <w:b w:val="false"/>
          <w:i w:val="false"/>
          <w:color w:val="000000"/>
          <w:sz w:val="28"/>
        </w:rPr>
        <w:t>47-тараудың</w:t>
      </w:r>
      <w:r>
        <w:rPr>
          <w:rFonts w:ascii="Times New Roman"/>
          <w:b w:val="false"/>
          <w:i w:val="false"/>
          <w:color w:val="000000"/>
          <w:sz w:val="28"/>
        </w:rPr>
        <w:t xml:space="preserve"> тақырыбындағы "Әкiмшiлiк құқық бұзушылық туралы iстер бойынша заңды күшiне енген қаулыларды" деген сөздер "Заңды күшіне енген, іс жүргізілуі қысқартылған іс жүргізу тәртібімен жүзеге асырылған әкімшілік құқық бұзушылықтар туралы істер бойынша шешімдерді, әкiмшiлiк құқық бұзушылықтар туралы iстер бойынша қаулыларды" деген сөздермен ауыстырылсын;</w:t>
      </w:r>
    </w:p>
    <w:bookmarkEnd w:id="1088"/>
    <w:bookmarkStart w:name="z1157" w:id="1089"/>
    <w:p>
      <w:pPr>
        <w:spacing w:after="0"/>
        <w:ind w:left="0"/>
        <w:jc w:val="both"/>
      </w:pPr>
      <w:r>
        <w:rPr>
          <w:rFonts w:ascii="Times New Roman"/>
          <w:b w:val="false"/>
          <w:i w:val="false"/>
          <w:color w:val="000000"/>
          <w:sz w:val="28"/>
        </w:rPr>
        <w:t xml:space="preserve">
      221) </w:t>
      </w:r>
      <w:r>
        <w:rPr>
          <w:rFonts w:ascii="Times New Roman"/>
          <w:b w:val="false"/>
          <w:i w:val="false"/>
          <w:color w:val="000000"/>
          <w:sz w:val="28"/>
        </w:rPr>
        <w:t>852-бапта</w:t>
      </w:r>
      <w:r>
        <w:rPr>
          <w:rFonts w:ascii="Times New Roman"/>
          <w:b w:val="false"/>
          <w:i w:val="false"/>
          <w:color w:val="000000"/>
          <w:sz w:val="28"/>
        </w:rPr>
        <w:t>:</w:t>
      </w:r>
    </w:p>
    <w:bookmarkEnd w:id="1089"/>
    <w:bookmarkStart w:name="z1158" w:id="1090"/>
    <w:p>
      <w:pPr>
        <w:spacing w:after="0"/>
        <w:ind w:left="0"/>
        <w:jc w:val="both"/>
      </w:pPr>
      <w:r>
        <w:rPr>
          <w:rFonts w:ascii="Times New Roman"/>
          <w:b w:val="false"/>
          <w:i w:val="false"/>
          <w:color w:val="000000"/>
          <w:sz w:val="28"/>
        </w:rPr>
        <w:t>
      бірінші бөлік мынадай редакцияда жазылсын:</w:t>
      </w:r>
    </w:p>
    <w:bookmarkEnd w:id="1090"/>
    <w:bookmarkStart w:name="z1159" w:id="1091"/>
    <w:p>
      <w:pPr>
        <w:spacing w:after="0"/>
        <w:ind w:left="0"/>
        <w:jc w:val="both"/>
      </w:pPr>
      <w:r>
        <w:rPr>
          <w:rFonts w:ascii="Times New Roman"/>
          <w:b w:val="false"/>
          <w:i w:val="false"/>
          <w:color w:val="000000"/>
          <w:sz w:val="28"/>
        </w:rPr>
        <w:t>
      "1. Іс жүргізілуі қысқартылған іс жүргізу тәртібімен жүзеге асырылған әкімшілік құқық бұзушылықтар туралы істер бойынша шешімдер, әкiмшiлiк құқық бұзушылықтар туралы iстер бойынша қаулылар, айыппұл төлеу қажеттігі туралы нұсқамалар және шағымдарды, наразылықтарды қарау нәтижелерi бойынша қаулылар жаңадан ашылған мән-жайлар бойынша қайта қаралуы мүмкін.";</w:t>
      </w:r>
    </w:p>
    <w:bookmarkEnd w:id="1091"/>
    <w:bookmarkStart w:name="z1160" w:id="1092"/>
    <w:p>
      <w:pPr>
        <w:spacing w:after="0"/>
        <w:ind w:left="0"/>
        <w:jc w:val="both"/>
      </w:pPr>
      <w:r>
        <w:rPr>
          <w:rFonts w:ascii="Times New Roman"/>
          <w:b w:val="false"/>
          <w:i w:val="false"/>
          <w:color w:val="000000"/>
          <w:sz w:val="28"/>
        </w:rPr>
        <w:t>
      екінші бөліктің бірінші абзацындағы "Қаулыларды" деген сөз "Іс жүргізілуі қысқартылған іс жүргізу тәртібімен жүзеге асырылған әкімшілік құқық бұзушылықтар туралы істер бойынша шешімдерді, қаулыларды" деген сөздермен ауыстырылсын;</w:t>
      </w:r>
    </w:p>
    <w:bookmarkEnd w:id="1092"/>
    <w:bookmarkStart w:name="z1161" w:id="1093"/>
    <w:p>
      <w:pPr>
        <w:spacing w:after="0"/>
        <w:ind w:left="0"/>
        <w:jc w:val="both"/>
      </w:pPr>
      <w:r>
        <w:rPr>
          <w:rFonts w:ascii="Times New Roman"/>
          <w:b w:val="false"/>
          <w:i w:val="false"/>
          <w:color w:val="000000"/>
          <w:sz w:val="28"/>
        </w:rPr>
        <w:t xml:space="preserve">
      222) </w:t>
      </w:r>
      <w:r>
        <w:rPr>
          <w:rFonts w:ascii="Times New Roman"/>
          <w:b w:val="false"/>
          <w:i w:val="false"/>
          <w:color w:val="000000"/>
          <w:sz w:val="28"/>
        </w:rPr>
        <w:t>853-бап</w:t>
      </w:r>
      <w:r>
        <w:rPr>
          <w:rFonts w:ascii="Times New Roman"/>
          <w:b w:val="false"/>
          <w:i w:val="false"/>
          <w:color w:val="000000"/>
          <w:sz w:val="28"/>
        </w:rPr>
        <w:t xml:space="preserve"> мынадай редакцияда жазылсын:</w:t>
      </w:r>
    </w:p>
    <w:bookmarkEnd w:id="1093"/>
    <w:bookmarkStart w:name="z1162" w:id="1094"/>
    <w:p>
      <w:pPr>
        <w:spacing w:after="0"/>
        <w:ind w:left="0"/>
        <w:jc w:val="both"/>
      </w:pPr>
      <w:r>
        <w:rPr>
          <w:rFonts w:ascii="Times New Roman"/>
          <w:b w:val="false"/>
          <w:i w:val="false"/>
          <w:color w:val="000000"/>
          <w:sz w:val="28"/>
        </w:rPr>
        <w:t>
      "853-бап. Іс жүргізілуі қысқартылған іс жүргізу тәртібімен жүзеге асырылған әкімшілік құқық бұзушылықтар туралы істер бойынша шешімдерді, әкiмшiлiк құқық бұзушылықтар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bookmarkEnd w:id="1094"/>
    <w:bookmarkStart w:name="z1163" w:id="1095"/>
    <w:p>
      <w:pPr>
        <w:spacing w:after="0"/>
        <w:ind w:left="0"/>
        <w:jc w:val="both"/>
      </w:pPr>
      <w:r>
        <w:rPr>
          <w:rFonts w:ascii="Times New Roman"/>
          <w:b w:val="false"/>
          <w:i w:val="false"/>
          <w:color w:val="000000"/>
          <w:sz w:val="28"/>
        </w:rPr>
        <w:t>
      Заңды күшіне енген, іс жүргізілуі қысқартылған іс жүргізу тәртібімен жүзеге асырылған әкімшілік құқық бұзушылықтар туралы істер бойынша шешімді, қаулыны, нұсқаманы жаңадан ашылған мән-жайлар бойынша осы шешімді шығарған сот, уәкілетті орган (лауазымды адам) қайта қарайды.</w:t>
      </w:r>
    </w:p>
    <w:bookmarkEnd w:id="1095"/>
    <w:bookmarkStart w:name="z1164" w:id="1096"/>
    <w:p>
      <w:pPr>
        <w:spacing w:after="0"/>
        <w:ind w:left="0"/>
        <w:jc w:val="both"/>
      </w:pPr>
      <w:r>
        <w:rPr>
          <w:rFonts w:ascii="Times New Roman"/>
          <w:b w:val="false"/>
          <w:i w:val="false"/>
          <w:color w:val="000000"/>
          <w:sz w:val="28"/>
        </w:rPr>
        <w:t>
      Сот органның (лауазымды адамның) іс жүргізілуі қысқартылған іс жүргізу тәртібімен жүзеге асырылған әкімшілік құқық бұзушылықтар туралы істер бойынша шешімін, қаулысын, нұсқамасын қайта қараған және оларды өзгеріссіз қалдырған жағдайларда, жаңадан ашылған мән-жайлар бойынша қайта қарауды осы шешімді шығарған сот жүзеге асырады.";</w:t>
      </w:r>
    </w:p>
    <w:bookmarkEnd w:id="1096"/>
    <w:bookmarkStart w:name="z1165" w:id="1097"/>
    <w:p>
      <w:pPr>
        <w:spacing w:after="0"/>
        <w:ind w:left="0"/>
        <w:jc w:val="both"/>
      </w:pPr>
      <w:r>
        <w:rPr>
          <w:rFonts w:ascii="Times New Roman"/>
          <w:b w:val="false"/>
          <w:i w:val="false"/>
          <w:color w:val="000000"/>
          <w:sz w:val="28"/>
        </w:rPr>
        <w:t xml:space="preserve">
      223) </w:t>
      </w:r>
      <w:r>
        <w:rPr>
          <w:rFonts w:ascii="Times New Roman"/>
          <w:b w:val="false"/>
          <w:i w:val="false"/>
          <w:color w:val="000000"/>
          <w:sz w:val="28"/>
        </w:rPr>
        <w:t>854-бапта</w:t>
      </w:r>
      <w:r>
        <w:rPr>
          <w:rFonts w:ascii="Times New Roman"/>
          <w:b w:val="false"/>
          <w:i w:val="false"/>
          <w:color w:val="000000"/>
          <w:sz w:val="28"/>
        </w:rPr>
        <w:t>:</w:t>
      </w:r>
    </w:p>
    <w:bookmarkEnd w:id="1097"/>
    <w:bookmarkStart w:name="z1166" w:id="1098"/>
    <w:p>
      <w:pPr>
        <w:spacing w:after="0"/>
        <w:ind w:left="0"/>
        <w:jc w:val="both"/>
      </w:pPr>
      <w:r>
        <w:rPr>
          <w:rFonts w:ascii="Times New Roman"/>
          <w:b w:val="false"/>
          <w:i w:val="false"/>
          <w:color w:val="000000"/>
          <w:sz w:val="28"/>
        </w:rPr>
        <w:t>
      бірінші бөліктегі "Қаулыны" деген сөз "Іс жүргізілуі қысқартылған іс жүргізу тәртібімен жүзеге асырылған әкімшілік құқық бұзушылық туралы іс бойынша шешімді, қаулыны" деген сөздермен ауыстырылсын;</w:t>
      </w:r>
    </w:p>
    <w:bookmarkEnd w:id="1098"/>
    <w:bookmarkStart w:name="z1167" w:id="1099"/>
    <w:p>
      <w:pPr>
        <w:spacing w:after="0"/>
        <w:ind w:left="0"/>
        <w:jc w:val="both"/>
      </w:pPr>
      <w:r>
        <w:rPr>
          <w:rFonts w:ascii="Times New Roman"/>
          <w:b w:val="false"/>
          <w:i w:val="false"/>
          <w:color w:val="000000"/>
          <w:sz w:val="28"/>
        </w:rPr>
        <w:t>
      екінші бөлік "тұлғалар" деген сөзден кейін "іс жүргізілуі қысқартылған іс жүргізу тәртібімен жүзеге асырылған әкімшілік құқық бұзушылық туралы іс бойынша шешімді," деген сөздермен толықтырылсын;</w:t>
      </w:r>
    </w:p>
    <w:bookmarkEnd w:id="1099"/>
    <w:bookmarkStart w:name="z1168" w:id="1100"/>
    <w:p>
      <w:pPr>
        <w:spacing w:after="0"/>
        <w:ind w:left="0"/>
        <w:jc w:val="both"/>
      </w:pPr>
      <w:r>
        <w:rPr>
          <w:rFonts w:ascii="Times New Roman"/>
          <w:b w:val="false"/>
          <w:i w:val="false"/>
          <w:color w:val="000000"/>
          <w:sz w:val="28"/>
        </w:rPr>
        <w:t xml:space="preserve">
      224) </w:t>
      </w:r>
      <w:r>
        <w:rPr>
          <w:rFonts w:ascii="Times New Roman"/>
          <w:b w:val="false"/>
          <w:i w:val="false"/>
          <w:color w:val="000000"/>
          <w:sz w:val="28"/>
        </w:rPr>
        <w:t>855-бапта</w:t>
      </w:r>
      <w:r>
        <w:rPr>
          <w:rFonts w:ascii="Times New Roman"/>
          <w:b w:val="false"/>
          <w:i w:val="false"/>
          <w:color w:val="000000"/>
          <w:sz w:val="28"/>
        </w:rPr>
        <w:t>:</w:t>
      </w:r>
    </w:p>
    <w:bookmarkEnd w:id="1100"/>
    <w:bookmarkStart w:name="z1169" w:id="1101"/>
    <w:p>
      <w:pPr>
        <w:spacing w:after="0"/>
        <w:ind w:left="0"/>
        <w:jc w:val="both"/>
      </w:pPr>
      <w:r>
        <w:rPr>
          <w:rFonts w:ascii="Times New Roman"/>
          <w:b w:val="false"/>
          <w:i w:val="false"/>
          <w:color w:val="000000"/>
          <w:sz w:val="28"/>
        </w:rPr>
        <w:t>
      бірінші бөліктегі "Қаулыны" деген сөз "Іс жүргізілуі қысқартылған іс жүргізу тәртібімен жүзеге асырылған әкімшілік құқық бұзушылық туралы іс бойынша шешімді, қаулыны" деген сөздермен ауыстырылсын;</w:t>
      </w:r>
    </w:p>
    <w:bookmarkEnd w:id="1101"/>
    <w:bookmarkStart w:name="z1170" w:id="1102"/>
    <w:p>
      <w:pPr>
        <w:spacing w:after="0"/>
        <w:ind w:left="0"/>
        <w:jc w:val="both"/>
      </w:pPr>
      <w:r>
        <w:rPr>
          <w:rFonts w:ascii="Times New Roman"/>
          <w:b w:val="false"/>
          <w:i w:val="false"/>
          <w:color w:val="000000"/>
          <w:sz w:val="28"/>
        </w:rPr>
        <w:t>
      екінші бөліктің 4) тармақшасы "пікірі бойынша" деген сөздерден кейін "іс жүргізілуі қысқартылған іс жүргізу тәртібімен жүзеге асырылған әкімшілік құқық бұзушылық туралы іс бойынша шешімді," деген сөздермен толықтырылсын;</w:t>
      </w:r>
    </w:p>
    <w:bookmarkEnd w:id="1102"/>
    <w:bookmarkStart w:name="z1171" w:id="1103"/>
    <w:p>
      <w:pPr>
        <w:spacing w:after="0"/>
        <w:ind w:left="0"/>
        <w:jc w:val="both"/>
      </w:pPr>
      <w:r>
        <w:rPr>
          <w:rFonts w:ascii="Times New Roman"/>
          <w:b w:val="false"/>
          <w:i w:val="false"/>
          <w:color w:val="000000"/>
          <w:sz w:val="28"/>
        </w:rPr>
        <w:t>
      үшінші бөліктің 2) тармақшасы "өтінішхат берген" деген сөздерден кейін "әкімшілік құқық бұзушылық туралы хаттаманың (ол болған кезде)," деген сөздермен толықтырылсын;</w:t>
      </w:r>
    </w:p>
    <w:bookmarkEnd w:id="1103"/>
    <w:bookmarkStart w:name="z1172" w:id="1104"/>
    <w:p>
      <w:pPr>
        <w:spacing w:after="0"/>
        <w:ind w:left="0"/>
        <w:jc w:val="both"/>
      </w:pPr>
      <w:r>
        <w:rPr>
          <w:rFonts w:ascii="Times New Roman"/>
          <w:b w:val="false"/>
          <w:i w:val="false"/>
          <w:color w:val="000000"/>
          <w:sz w:val="28"/>
        </w:rPr>
        <w:t xml:space="preserve">
      225) </w:t>
      </w:r>
      <w:r>
        <w:rPr>
          <w:rFonts w:ascii="Times New Roman"/>
          <w:b w:val="false"/>
          <w:i w:val="false"/>
          <w:color w:val="000000"/>
          <w:sz w:val="28"/>
        </w:rPr>
        <w:t>856-баптың</w:t>
      </w:r>
      <w:r>
        <w:rPr>
          <w:rFonts w:ascii="Times New Roman"/>
          <w:b w:val="false"/>
          <w:i w:val="false"/>
          <w:color w:val="000000"/>
          <w:sz w:val="28"/>
        </w:rPr>
        <w:t xml:space="preserve"> бірінші бөлігі "сақтай отырып," деген сөздерден кейін "іс жүргізілуі қысқартылған іс жүргізу тәртібімен жүзеге асырылған әкімшілік құқық бұзушылық туралы іс бойынша шешімді," деген сөздермен толықтырылсын;</w:t>
      </w:r>
    </w:p>
    <w:bookmarkEnd w:id="1104"/>
    <w:bookmarkStart w:name="z1173" w:id="1105"/>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857-бапта</w:t>
      </w:r>
      <w:r>
        <w:rPr>
          <w:rFonts w:ascii="Times New Roman"/>
          <w:b w:val="false"/>
          <w:i w:val="false"/>
          <w:color w:val="000000"/>
          <w:sz w:val="28"/>
        </w:rPr>
        <w:t>:</w:t>
      </w:r>
    </w:p>
    <w:bookmarkEnd w:id="1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75" w:id="1106"/>
    <w:p>
      <w:pPr>
        <w:spacing w:after="0"/>
        <w:ind w:left="0"/>
        <w:jc w:val="both"/>
      </w:pPr>
      <w:r>
        <w:rPr>
          <w:rFonts w:ascii="Times New Roman"/>
          <w:b w:val="false"/>
          <w:i w:val="false"/>
          <w:color w:val="000000"/>
          <w:sz w:val="28"/>
        </w:rPr>
        <w:t>
      "857-бап. Іс жүргізілуі қысқартылған іс жүргізу тәртібімен жүзеге асырылған әкімшілік құқық бұзушылық туралы іс бойынша шешімді, қаулыны, айыппұл төлеу қажеттігі туралы нұсқаманы жаңадан ашылған мән-жайлар бойынша қайта қарау туралы арызды қайтару";</w:t>
      </w:r>
    </w:p>
    <w:bookmarkEnd w:id="1106"/>
    <w:bookmarkStart w:name="z1176" w:id="1107"/>
    <w:p>
      <w:pPr>
        <w:spacing w:after="0"/>
        <w:ind w:left="0"/>
        <w:jc w:val="both"/>
      </w:pPr>
      <w:r>
        <w:rPr>
          <w:rFonts w:ascii="Times New Roman"/>
          <w:b w:val="false"/>
          <w:i w:val="false"/>
          <w:color w:val="000000"/>
          <w:sz w:val="28"/>
        </w:rPr>
        <w:t>
      бірінші бөліктің 3) тармақшасы "арыз берушіге" деген сөздерден кейін "іс жүргізілуі қысқартылған іс жүргізу тәртібімен жүзеге асырылған әкімшілік құқық бұзушылық туралы іс бойынша шешімді," деген сөздермен толықтырылсын;</w:t>
      </w:r>
    </w:p>
    <w:bookmarkEnd w:id="1107"/>
    <w:bookmarkStart w:name="z1177" w:id="1108"/>
    <w:p>
      <w:pPr>
        <w:spacing w:after="0"/>
        <w:ind w:left="0"/>
        <w:jc w:val="both"/>
      </w:pPr>
      <w:r>
        <w:rPr>
          <w:rFonts w:ascii="Times New Roman"/>
          <w:b w:val="false"/>
          <w:i w:val="false"/>
          <w:color w:val="000000"/>
          <w:sz w:val="28"/>
        </w:rPr>
        <w:t xml:space="preserve">
      227) 858-баптың </w:t>
      </w:r>
      <w:r>
        <w:rPr>
          <w:rFonts w:ascii="Times New Roman"/>
          <w:b w:val="false"/>
          <w:i w:val="false"/>
          <w:color w:val="000000"/>
          <w:sz w:val="28"/>
        </w:rPr>
        <w:t>3) тармақшасы</w:t>
      </w:r>
      <w:r>
        <w:rPr>
          <w:rFonts w:ascii="Times New Roman"/>
          <w:b w:val="false"/>
          <w:i w:val="false"/>
          <w:color w:val="000000"/>
          <w:sz w:val="28"/>
        </w:rPr>
        <w:t xml:space="preserve"> "қайта қаралатын" деген сөздерден кейін "іс жүргізілуі қысқартылған іс жүргізу тәртібімен жүзеге асырылған әкімшілік құқық бұзушылық туралы іс бойынша шешім," деген сөздермен толықтырылсын;</w:t>
      </w:r>
    </w:p>
    <w:bookmarkEnd w:id="1108"/>
    <w:bookmarkStart w:name="z1178" w:id="1109"/>
    <w:p>
      <w:pPr>
        <w:spacing w:after="0"/>
        <w:ind w:left="0"/>
        <w:jc w:val="both"/>
      </w:pPr>
      <w:r>
        <w:rPr>
          <w:rFonts w:ascii="Times New Roman"/>
          <w:b w:val="false"/>
          <w:i w:val="false"/>
          <w:color w:val="000000"/>
          <w:sz w:val="28"/>
        </w:rPr>
        <w:t xml:space="preserve">
      228) </w:t>
      </w:r>
      <w:r>
        <w:rPr>
          <w:rFonts w:ascii="Times New Roman"/>
          <w:b w:val="false"/>
          <w:i w:val="false"/>
          <w:color w:val="000000"/>
          <w:sz w:val="28"/>
        </w:rPr>
        <w:t>859-баптағы</w:t>
      </w:r>
      <w:r>
        <w:rPr>
          <w:rFonts w:ascii="Times New Roman"/>
          <w:b w:val="false"/>
          <w:i w:val="false"/>
          <w:color w:val="000000"/>
          <w:sz w:val="28"/>
        </w:rPr>
        <w:t xml:space="preserve"> "Қаулыны" деген сөз "Іс жүргізілуі қысқартылған іс жүргізу тәртібімен жүзеге асырылған әкімшілік құқық бұзушылық туралы іс бойынша шешімді, қаулыны" деген сөздермен ауыстырылсын;</w:t>
      </w:r>
    </w:p>
    <w:bookmarkEnd w:id="1109"/>
    <w:bookmarkStart w:name="z1179" w:id="1110"/>
    <w:p>
      <w:pPr>
        <w:spacing w:after="0"/>
        <w:ind w:left="0"/>
        <w:jc w:val="both"/>
      </w:pPr>
      <w:r>
        <w:rPr>
          <w:rFonts w:ascii="Times New Roman"/>
          <w:b w:val="false"/>
          <w:i w:val="false"/>
          <w:color w:val="000000"/>
          <w:sz w:val="28"/>
        </w:rPr>
        <w:t xml:space="preserve">
      229) </w:t>
      </w:r>
      <w:r>
        <w:rPr>
          <w:rFonts w:ascii="Times New Roman"/>
          <w:b w:val="false"/>
          <w:i w:val="false"/>
          <w:color w:val="000000"/>
          <w:sz w:val="28"/>
        </w:rPr>
        <w:t>860-бап</w:t>
      </w:r>
      <w:r>
        <w:rPr>
          <w:rFonts w:ascii="Times New Roman"/>
          <w:b w:val="false"/>
          <w:i w:val="false"/>
          <w:color w:val="000000"/>
          <w:sz w:val="28"/>
        </w:rPr>
        <w:t xml:space="preserve"> мынадай редакцияда жазылсын:</w:t>
      </w:r>
    </w:p>
    <w:bookmarkEnd w:id="1110"/>
    <w:bookmarkStart w:name="z1180" w:id="1111"/>
    <w:p>
      <w:pPr>
        <w:spacing w:after="0"/>
        <w:ind w:left="0"/>
        <w:jc w:val="both"/>
      </w:pPr>
      <w:r>
        <w:rPr>
          <w:rFonts w:ascii="Times New Roman"/>
          <w:b w:val="false"/>
          <w:i w:val="false"/>
          <w:color w:val="000000"/>
          <w:sz w:val="28"/>
        </w:rPr>
        <w:t>
      "860-бап. Соттың, уәкілетті органның (лауазымды адамның) істі қайта қарау туралы қаулысы</w:t>
      </w:r>
    </w:p>
    <w:bookmarkEnd w:id="1111"/>
    <w:bookmarkStart w:name="z1181" w:id="1112"/>
    <w:p>
      <w:pPr>
        <w:spacing w:after="0"/>
        <w:ind w:left="0"/>
        <w:jc w:val="both"/>
      </w:pPr>
      <w:r>
        <w:rPr>
          <w:rFonts w:ascii="Times New Roman"/>
          <w:b w:val="false"/>
          <w:i w:val="false"/>
          <w:color w:val="000000"/>
          <w:sz w:val="28"/>
        </w:rPr>
        <w:t>
      1. Сот, орган (лауазымды адам) іс жүргізілуі қысқартылған іс жүргізу тәртібімен жүзеге асырылған әкімшілік құқық бұзушылық туралы іс бойынша шешімді, қаулыны, айыппұл төлеу қажеттігі туралы нұсқаманы жаңадан ашылған мән-жайлар бойынша қайта қарау туралы арызды қарап, арызды қанағаттандырады және іс жүргізілуі қысқартылған іс жүргізу тәртібімен жүзеге асырылған әкімшілік құқық бұзушылық туралы іс бойынша шешімнің, қаулының, нұсқаманың күшін жояды не оларды қайта қараудан бас тартады.</w:t>
      </w:r>
    </w:p>
    <w:bookmarkEnd w:id="1112"/>
    <w:bookmarkStart w:name="z1182" w:id="1113"/>
    <w:p>
      <w:pPr>
        <w:spacing w:after="0"/>
        <w:ind w:left="0"/>
        <w:jc w:val="both"/>
      </w:pPr>
      <w:r>
        <w:rPr>
          <w:rFonts w:ascii="Times New Roman"/>
          <w:b w:val="false"/>
          <w:i w:val="false"/>
          <w:color w:val="000000"/>
          <w:sz w:val="28"/>
        </w:rPr>
        <w:t>
      2. Іс жүргізілуі қысқартылған іс жүргізу тәртібімен жүзеге асырылған әкімшілік құқық бұзушылық туралы іс бойынша шешімнің, қаулының, нұсқаманың жаңадан ашылған мән-жайлар бойынша күшін жою туралы және іс жүргізілуі қысқартылған іс жүргізу тәртібімен жүзеге асырылған әкімшілік құқық бұзушылық туралы іс бойынша шешімді, қаулыны, нұсқаманы жаңадан ашылған мән-жайлар бойынша қайта қарау туралы арызды қанағаттандырудан бас тарту туралы соттардың, органдардың (лауазымды адамдардың) шешімдеріне белгіленген тәртіппен шағым жасалуы және наразылық білдірілуі мүмкін.</w:t>
      </w:r>
    </w:p>
    <w:bookmarkEnd w:id="1113"/>
    <w:bookmarkStart w:name="z1183" w:id="1114"/>
    <w:p>
      <w:pPr>
        <w:spacing w:after="0"/>
        <w:ind w:left="0"/>
        <w:jc w:val="both"/>
      </w:pPr>
      <w:r>
        <w:rPr>
          <w:rFonts w:ascii="Times New Roman"/>
          <w:b w:val="false"/>
          <w:i w:val="false"/>
          <w:color w:val="000000"/>
          <w:sz w:val="28"/>
        </w:rPr>
        <w:t>
      3. Іс жүргізілуі қысқартылған іс жүргізу тәртібімен жүзеге асырылған әкімшілік құқық бұзушылық туралы іс бойынша шешімнің, қаулының, нұсқаманың күші жойылған жағдайда, сот, орган (лауазымды адам) істі осы Кодексте белгіленген қағидалар бойынша қарайды.";</w:t>
      </w:r>
    </w:p>
    <w:bookmarkEnd w:id="1114"/>
    <w:bookmarkStart w:name="z1184" w:id="1115"/>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895-баптың</w:t>
      </w:r>
      <w:r>
        <w:rPr>
          <w:rFonts w:ascii="Times New Roman"/>
          <w:b w:val="false"/>
          <w:i w:val="false"/>
          <w:color w:val="000000"/>
          <w:sz w:val="28"/>
        </w:rPr>
        <w:t xml:space="preserve"> екінші бөлігі "Банк" деген сөзден кейін ", Қазақстан Республикасы бейрезидент-банкінің филиалы" деген сөздермен толықтырылсын;</w:t>
      </w:r>
    </w:p>
    <w:bookmarkEnd w:id="1115"/>
    <w:bookmarkStart w:name="z1185" w:id="1116"/>
    <w:p>
      <w:pPr>
        <w:spacing w:after="0"/>
        <w:ind w:left="0"/>
        <w:jc w:val="both"/>
      </w:pPr>
      <w:r>
        <w:rPr>
          <w:rFonts w:ascii="Times New Roman"/>
          <w:b w:val="false"/>
          <w:i w:val="false"/>
          <w:color w:val="000000"/>
          <w:sz w:val="28"/>
        </w:rPr>
        <w:t xml:space="preserve">
      231) 897-баптың </w:t>
      </w:r>
      <w:r>
        <w:rPr>
          <w:rFonts w:ascii="Times New Roman"/>
          <w:b w:val="false"/>
          <w:i w:val="false"/>
          <w:color w:val="000000"/>
          <w:sz w:val="28"/>
        </w:rPr>
        <w:t>1-1-бөлігі</w:t>
      </w:r>
      <w:r>
        <w:rPr>
          <w:rFonts w:ascii="Times New Roman"/>
          <w:b w:val="false"/>
          <w:i w:val="false"/>
          <w:color w:val="000000"/>
          <w:sz w:val="28"/>
        </w:rPr>
        <w:t xml:space="preserve"> мынадай редакцияда жазылсын:</w:t>
      </w:r>
    </w:p>
    <w:bookmarkEnd w:id="1116"/>
    <w:bookmarkStart w:name="z1186" w:id="1117"/>
    <w:p>
      <w:pPr>
        <w:spacing w:after="0"/>
        <w:ind w:left="0"/>
        <w:jc w:val="both"/>
      </w:pPr>
      <w:r>
        <w:rPr>
          <w:rFonts w:ascii="Times New Roman"/>
          <w:b w:val="false"/>
          <w:i w:val="false"/>
          <w:color w:val="000000"/>
          <w:sz w:val="28"/>
        </w:rPr>
        <w:t xml:space="preserve">
      "1-1. Әкімшілік айыппұл мөлшерін қысқарту бөлігінде осы баптың бірінші бөлігінің ережесі осы Кодекстің </w:t>
      </w:r>
      <w:r>
        <w:rPr>
          <w:rFonts w:ascii="Times New Roman"/>
          <w:b w:val="false"/>
          <w:i w:val="false"/>
          <w:color w:val="000000"/>
          <w:sz w:val="28"/>
        </w:rPr>
        <w:t>91</w:t>
      </w:r>
      <w:r>
        <w:rPr>
          <w:rFonts w:ascii="Times New Roman"/>
          <w:b w:val="false"/>
          <w:i w:val="false"/>
          <w:color w:val="000000"/>
          <w:sz w:val="28"/>
        </w:rPr>
        <w:t xml:space="preserve">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(бірінші, екінші, 3-1 және бесінші бөліктерінде), 278 (екінші және үшінші бөліктерінде), </w:t>
      </w:r>
      <w:r>
        <w:rPr>
          <w:rFonts w:ascii="Times New Roman"/>
          <w:b w:val="false"/>
          <w:i w:val="false"/>
          <w:color w:val="000000"/>
          <w:sz w:val="28"/>
        </w:rPr>
        <w:t>279</w:t>
      </w:r>
      <w:r>
        <w:rPr>
          <w:rFonts w:ascii="Times New Roman"/>
          <w:b w:val="false"/>
          <w:i w:val="false"/>
          <w:color w:val="000000"/>
          <w:sz w:val="28"/>
        </w:rPr>
        <w:t xml:space="preserve"> (бірінші бөлігінде),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(үшінші, төртінші, бесінші және алтыншы бөліктерінде), 282 (үшінші, төртінші, бесінші, алтыншы, жетінші, оныншы, он бірінші, он екінші және он үшінші бөліктерінде),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551-баптарында</w:t>
      </w:r>
      <w:r>
        <w:rPr>
          <w:rFonts w:ascii="Times New Roman"/>
          <w:b w:val="false"/>
          <w:i w:val="false"/>
          <w:color w:val="000000"/>
          <w:sz w:val="28"/>
        </w:rPr>
        <w:t xml:space="preserve"> көзделген әкімшілік құқық бұзушылықтарға қолданылмайды.";</w:t>
      </w:r>
    </w:p>
    <w:bookmarkEnd w:id="1117"/>
    <w:bookmarkStart w:name="z1187" w:id="1118"/>
    <w:p>
      <w:pPr>
        <w:spacing w:after="0"/>
        <w:ind w:left="0"/>
        <w:jc w:val="both"/>
      </w:pPr>
      <w:r>
        <w:rPr>
          <w:rFonts w:ascii="Times New Roman"/>
          <w:b w:val="false"/>
          <w:i w:val="false"/>
          <w:color w:val="000000"/>
          <w:sz w:val="28"/>
        </w:rPr>
        <w:t>
      232) мынадай мазмұндағы 914-1-баппен толықтырылсын:</w:t>
      </w:r>
    </w:p>
    <w:bookmarkEnd w:id="1118"/>
    <w:bookmarkStart w:name="z1188" w:id="1119"/>
    <w:p>
      <w:pPr>
        <w:spacing w:after="0"/>
        <w:ind w:left="0"/>
        <w:jc w:val="both"/>
      </w:pPr>
      <w:r>
        <w:rPr>
          <w:rFonts w:ascii="Times New Roman"/>
          <w:b w:val="false"/>
          <w:i w:val="false"/>
          <w:color w:val="000000"/>
          <w:sz w:val="28"/>
        </w:rPr>
        <w:t>
      "914-1-бап. Қоғамдық жұмыстарға тарту туралы сот қаулысын орындау</w:t>
      </w:r>
    </w:p>
    <w:bookmarkEnd w:id="1119"/>
    <w:bookmarkStart w:name="z1189" w:id="1120"/>
    <w:p>
      <w:pPr>
        <w:spacing w:after="0"/>
        <w:ind w:left="0"/>
        <w:jc w:val="both"/>
      </w:pPr>
      <w:r>
        <w:rPr>
          <w:rFonts w:ascii="Times New Roman"/>
          <w:b w:val="false"/>
          <w:i w:val="false"/>
          <w:color w:val="000000"/>
          <w:sz w:val="28"/>
        </w:rPr>
        <w:t>
      1. Адамды қоғамдық жұмыстарға тарту туралы сот қаулысы заңды күшіне енгеннен кейін орындалуға жатады.</w:t>
      </w:r>
    </w:p>
    <w:bookmarkEnd w:id="1120"/>
    <w:bookmarkStart w:name="z1190" w:id="1121"/>
    <w:p>
      <w:pPr>
        <w:spacing w:after="0"/>
        <w:ind w:left="0"/>
        <w:jc w:val="both"/>
      </w:pPr>
      <w:r>
        <w:rPr>
          <w:rFonts w:ascii="Times New Roman"/>
          <w:b w:val="false"/>
          <w:i w:val="false"/>
          <w:color w:val="000000"/>
          <w:sz w:val="28"/>
        </w:rPr>
        <w:t>
      2. Қоғамдық жұмыстарға тарту туралы заңды күшіне енген сот қаулысын сот әкімшілік жауаптылыққа тартылған адамның тұрғылықты жеріндегі жергілікті атқарушы органға орындау үшін жібереді.</w:t>
      </w:r>
    </w:p>
    <w:bookmarkEnd w:id="1121"/>
    <w:bookmarkStart w:name="z1191" w:id="1122"/>
    <w:p>
      <w:pPr>
        <w:spacing w:after="0"/>
        <w:ind w:left="0"/>
        <w:jc w:val="both"/>
      </w:pPr>
      <w:r>
        <w:rPr>
          <w:rFonts w:ascii="Times New Roman"/>
          <w:b w:val="false"/>
          <w:i w:val="false"/>
          <w:color w:val="000000"/>
          <w:sz w:val="28"/>
        </w:rPr>
        <w:t>
      3. Қоғамдық жұмыстардың түрлерін және қоғамдық жұмыстар орындалуға тиіс ұйымдардың тізбесін жергілікті атқарушы органдар айқындайды.</w:t>
      </w:r>
    </w:p>
    <w:bookmarkEnd w:id="1122"/>
    <w:bookmarkStart w:name="z1192" w:id="1123"/>
    <w:p>
      <w:pPr>
        <w:spacing w:after="0"/>
        <w:ind w:left="0"/>
        <w:jc w:val="both"/>
      </w:pPr>
      <w:r>
        <w:rPr>
          <w:rFonts w:ascii="Times New Roman"/>
          <w:b w:val="false"/>
          <w:i w:val="false"/>
          <w:color w:val="000000"/>
          <w:sz w:val="28"/>
        </w:rPr>
        <w:t>
      4. Жергілікті атқарушы органдар:</w:t>
      </w:r>
    </w:p>
    <w:bookmarkEnd w:id="1123"/>
    <w:bookmarkStart w:name="z1193" w:id="1124"/>
    <w:p>
      <w:pPr>
        <w:spacing w:after="0"/>
        <w:ind w:left="0"/>
        <w:jc w:val="both"/>
      </w:pPr>
      <w:r>
        <w:rPr>
          <w:rFonts w:ascii="Times New Roman"/>
          <w:b w:val="false"/>
          <w:i w:val="false"/>
          <w:color w:val="000000"/>
          <w:sz w:val="28"/>
        </w:rPr>
        <w:t>
      1) сот қаулысы келіп түскен кезден бастап үш жұмыс күні ішінде құқық бұзушыны шақырып, оның жеке деректерін толтырады;</w:t>
      </w:r>
    </w:p>
    <w:bookmarkEnd w:id="1124"/>
    <w:bookmarkStart w:name="z1194" w:id="1125"/>
    <w:p>
      <w:pPr>
        <w:spacing w:after="0"/>
        <w:ind w:left="0"/>
        <w:jc w:val="both"/>
      </w:pPr>
      <w:r>
        <w:rPr>
          <w:rFonts w:ascii="Times New Roman"/>
          <w:b w:val="false"/>
          <w:i w:val="false"/>
          <w:color w:val="000000"/>
          <w:sz w:val="28"/>
        </w:rPr>
        <w:t>
      2) құқық бұзушыға қоғамдық жұмыстарды орындау тәртібі мен шарттарын түсіндіреді;</w:t>
      </w:r>
    </w:p>
    <w:bookmarkEnd w:id="1125"/>
    <w:bookmarkStart w:name="z1195" w:id="1126"/>
    <w:p>
      <w:pPr>
        <w:spacing w:after="0"/>
        <w:ind w:left="0"/>
        <w:jc w:val="both"/>
      </w:pPr>
      <w:r>
        <w:rPr>
          <w:rFonts w:ascii="Times New Roman"/>
          <w:b w:val="false"/>
          <w:i w:val="false"/>
          <w:color w:val="000000"/>
          <w:sz w:val="28"/>
        </w:rPr>
        <w:t>
      3) сот қаулысы келіп түскен кезден бастап үш жұмыс күні ішінде ішкі істер органдарына оның орындауға қабылданғаны туралы хабарлама жібереді;</w:t>
      </w:r>
    </w:p>
    <w:bookmarkEnd w:id="1126"/>
    <w:bookmarkStart w:name="z1196" w:id="1127"/>
    <w:p>
      <w:pPr>
        <w:spacing w:after="0"/>
        <w:ind w:left="0"/>
        <w:jc w:val="both"/>
      </w:pPr>
      <w:r>
        <w:rPr>
          <w:rFonts w:ascii="Times New Roman"/>
          <w:b w:val="false"/>
          <w:i w:val="false"/>
          <w:color w:val="000000"/>
          <w:sz w:val="28"/>
        </w:rPr>
        <w:t>
      4) сот қаулысы келіп түскен кезден бастап үш жұмыс күні ішінде ұйымға қоғамдық жұмыстарды орындау үшін адам жіберілетіні туралы хабарлама жібереді;</w:t>
      </w:r>
    </w:p>
    <w:bookmarkEnd w:id="1127"/>
    <w:bookmarkStart w:name="z1197" w:id="1128"/>
    <w:p>
      <w:pPr>
        <w:spacing w:after="0"/>
        <w:ind w:left="0"/>
        <w:jc w:val="both"/>
      </w:pPr>
      <w:r>
        <w:rPr>
          <w:rFonts w:ascii="Times New Roman"/>
          <w:b w:val="false"/>
          <w:i w:val="false"/>
          <w:color w:val="000000"/>
          <w:sz w:val="28"/>
        </w:rPr>
        <w:t>
      5) қоғамдық жұмыстарды орындау графигі мен кезеңділігін жасайды;</w:t>
      </w:r>
    </w:p>
    <w:bookmarkEnd w:id="1128"/>
    <w:bookmarkStart w:name="z1198" w:id="1129"/>
    <w:p>
      <w:pPr>
        <w:spacing w:after="0"/>
        <w:ind w:left="0"/>
        <w:jc w:val="both"/>
      </w:pPr>
      <w:r>
        <w:rPr>
          <w:rFonts w:ascii="Times New Roman"/>
          <w:b w:val="false"/>
          <w:i w:val="false"/>
          <w:color w:val="000000"/>
          <w:sz w:val="28"/>
        </w:rPr>
        <w:t>
      6) құқық бұзушының қоғамдық жұмыстарды орындаудан жалтару фактісі анықталған кезден бастап дереу ішкі істер органдарын хабардар етеді;</w:t>
      </w:r>
    </w:p>
    <w:bookmarkEnd w:id="1129"/>
    <w:bookmarkStart w:name="z1199" w:id="1130"/>
    <w:p>
      <w:pPr>
        <w:spacing w:after="0"/>
        <w:ind w:left="0"/>
        <w:jc w:val="both"/>
      </w:pPr>
      <w:r>
        <w:rPr>
          <w:rFonts w:ascii="Times New Roman"/>
          <w:b w:val="false"/>
          <w:i w:val="false"/>
          <w:color w:val="000000"/>
          <w:sz w:val="28"/>
        </w:rPr>
        <w:t>
      7) адамды қоғамдық жұмыстарға тарту туралы сот қаулысы орындалған кезден бастап үш жұмыс күні ішінде сотқа хабарлама жібереді.</w:t>
      </w:r>
    </w:p>
    <w:bookmarkEnd w:id="1130"/>
    <w:bookmarkStart w:name="z1200" w:id="1131"/>
    <w:p>
      <w:pPr>
        <w:spacing w:after="0"/>
        <w:ind w:left="0"/>
        <w:jc w:val="both"/>
      </w:pPr>
      <w:r>
        <w:rPr>
          <w:rFonts w:ascii="Times New Roman"/>
          <w:b w:val="false"/>
          <w:i w:val="false"/>
          <w:color w:val="000000"/>
          <w:sz w:val="28"/>
        </w:rPr>
        <w:t>
      5. Ішкі істер органдары осы баптың төртінші бөлігінің 6) тармақшасында көрсетілген хабарлама келіп түскен кезден бастап үш жұмыс күні ішінде хабарламаны қарайды және осы Кодексте белгіленген тәртіппен шаралар қабылдайды.</w:t>
      </w:r>
    </w:p>
    <w:bookmarkEnd w:id="1131"/>
    <w:bookmarkStart w:name="z1201" w:id="1132"/>
    <w:p>
      <w:pPr>
        <w:spacing w:after="0"/>
        <w:ind w:left="0"/>
        <w:jc w:val="both"/>
      </w:pPr>
      <w:r>
        <w:rPr>
          <w:rFonts w:ascii="Times New Roman"/>
          <w:b w:val="false"/>
          <w:i w:val="false"/>
          <w:color w:val="000000"/>
          <w:sz w:val="28"/>
        </w:rPr>
        <w:t>
      6. Ұйым:</w:t>
      </w:r>
    </w:p>
    <w:bookmarkEnd w:id="1132"/>
    <w:bookmarkStart w:name="z1202" w:id="1133"/>
    <w:p>
      <w:pPr>
        <w:spacing w:after="0"/>
        <w:ind w:left="0"/>
        <w:jc w:val="both"/>
      </w:pPr>
      <w:r>
        <w:rPr>
          <w:rFonts w:ascii="Times New Roman"/>
          <w:b w:val="false"/>
          <w:i w:val="false"/>
          <w:color w:val="000000"/>
          <w:sz w:val="28"/>
        </w:rPr>
        <w:t>
      1) орындалған жұмыстардың актілерін жасайды, жұмыс істеген сағаттар табелін жүргізеді;</w:t>
      </w:r>
    </w:p>
    <w:bookmarkEnd w:id="1133"/>
    <w:bookmarkStart w:name="z1203" w:id="1134"/>
    <w:p>
      <w:pPr>
        <w:spacing w:after="0"/>
        <w:ind w:left="0"/>
        <w:jc w:val="both"/>
      </w:pPr>
      <w:r>
        <w:rPr>
          <w:rFonts w:ascii="Times New Roman"/>
          <w:b w:val="false"/>
          <w:i w:val="false"/>
          <w:color w:val="000000"/>
          <w:sz w:val="28"/>
        </w:rPr>
        <w:t>
      2) қоғамдық жұмыстардың орындалуы туралы есепті тоқсан сайын жергілікті атқарушы органдарға ұсынады.</w:t>
      </w:r>
    </w:p>
    <w:bookmarkEnd w:id="1134"/>
    <w:bookmarkStart w:name="z1204" w:id="1135"/>
    <w:p>
      <w:pPr>
        <w:spacing w:after="0"/>
        <w:ind w:left="0"/>
        <w:jc w:val="both"/>
      </w:pPr>
      <w:r>
        <w:rPr>
          <w:rFonts w:ascii="Times New Roman"/>
          <w:b w:val="false"/>
          <w:i w:val="false"/>
          <w:color w:val="000000"/>
          <w:sz w:val="28"/>
        </w:rPr>
        <w:t>
      7. Қоғамдық жұмыстар түрінде әкімшілік жаза қолданылған адам:</w:t>
      </w:r>
    </w:p>
    <w:bookmarkEnd w:id="1135"/>
    <w:bookmarkStart w:name="z1205" w:id="1136"/>
    <w:p>
      <w:pPr>
        <w:spacing w:after="0"/>
        <w:ind w:left="0"/>
        <w:jc w:val="both"/>
      </w:pPr>
      <w:r>
        <w:rPr>
          <w:rFonts w:ascii="Times New Roman"/>
          <w:b w:val="false"/>
          <w:i w:val="false"/>
          <w:color w:val="000000"/>
          <w:sz w:val="28"/>
        </w:rPr>
        <w:t>
      қоғамдық жұмыстарды орындаудың осы Кодексте белгіленген шарттары мен тәртібін сақтауға;</w:t>
      </w:r>
    </w:p>
    <w:bookmarkEnd w:id="1136"/>
    <w:bookmarkStart w:name="z1206" w:id="1137"/>
    <w:p>
      <w:pPr>
        <w:spacing w:after="0"/>
        <w:ind w:left="0"/>
        <w:jc w:val="both"/>
      </w:pPr>
      <w:r>
        <w:rPr>
          <w:rFonts w:ascii="Times New Roman"/>
          <w:b w:val="false"/>
          <w:i w:val="false"/>
          <w:color w:val="000000"/>
          <w:sz w:val="28"/>
        </w:rPr>
        <w:t>
      жергілікті атқарушы органдар ұйымдастыратын қоғамдық жұмыстарды орындауға;</w:t>
      </w:r>
    </w:p>
    <w:bookmarkEnd w:id="1137"/>
    <w:bookmarkStart w:name="z1207" w:id="1138"/>
    <w:p>
      <w:pPr>
        <w:spacing w:after="0"/>
        <w:ind w:left="0"/>
        <w:jc w:val="both"/>
      </w:pPr>
      <w:r>
        <w:rPr>
          <w:rFonts w:ascii="Times New Roman"/>
          <w:b w:val="false"/>
          <w:i w:val="false"/>
          <w:color w:val="000000"/>
          <w:sz w:val="28"/>
        </w:rPr>
        <w:t>
      тұрғылықты жерінің өзгергені туралы жергілікті атқарушы органдарды хабардар етуге міндетті.</w:t>
      </w:r>
    </w:p>
    <w:bookmarkEnd w:id="1138"/>
    <w:bookmarkStart w:name="z1208" w:id="1139"/>
    <w:p>
      <w:pPr>
        <w:spacing w:after="0"/>
        <w:ind w:left="0"/>
        <w:jc w:val="both"/>
      </w:pPr>
      <w:r>
        <w:rPr>
          <w:rFonts w:ascii="Times New Roman"/>
          <w:b w:val="false"/>
          <w:i w:val="false"/>
          <w:color w:val="000000"/>
          <w:sz w:val="28"/>
        </w:rPr>
        <w:t>
      8. Қоғамдық жұмыстардың ұзақтығына адамның қоғамдық жұмыстар орнына бару мен кері қайту уақыты кірмейді.";</w:t>
      </w:r>
    </w:p>
    <w:bookmarkEnd w:id="1139"/>
    <w:bookmarkStart w:name="z1209" w:id="1140"/>
    <w:p>
      <w:pPr>
        <w:spacing w:after="0"/>
        <w:ind w:left="0"/>
        <w:jc w:val="both"/>
      </w:pPr>
      <w:r>
        <w:rPr>
          <w:rFonts w:ascii="Times New Roman"/>
          <w:b w:val="false"/>
          <w:i w:val="false"/>
          <w:color w:val="000000"/>
          <w:sz w:val="28"/>
        </w:rPr>
        <w:t xml:space="preserve">
      233) </w:t>
      </w:r>
      <w:r>
        <w:rPr>
          <w:rFonts w:ascii="Times New Roman"/>
          <w:b w:val="false"/>
          <w:i w:val="false"/>
          <w:color w:val="000000"/>
          <w:sz w:val="28"/>
        </w:rPr>
        <w:t>916-баптың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1140"/>
    <w:bookmarkStart w:name="z1210" w:id="1141"/>
    <w:p>
      <w:pPr>
        <w:spacing w:after="0"/>
        <w:ind w:left="0"/>
        <w:jc w:val="both"/>
      </w:pPr>
      <w:r>
        <w:rPr>
          <w:rFonts w:ascii="Times New Roman"/>
          <w:b w:val="false"/>
          <w:i w:val="false"/>
          <w:color w:val="000000"/>
          <w:sz w:val="28"/>
        </w:rPr>
        <w:t xml:space="preserve">
      "Шетелдіктерді немесе азаматтығы жоқ адамдарды Қазақстан Республикасынан әкімшілік жолмен шығарып жіберу туралы қаулыны орындау осы Кодекстің </w:t>
      </w:r>
      <w:r>
        <w:rPr>
          <w:rFonts w:ascii="Times New Roman"/>
          <w:b w:val="false"/>
          <w:i w:val="false"/>
          <w:color w:val="000000"/>
          <w:sz w:val="28"/>
        </w:rPr>
        <w:t>834-бабының</w:t>
      </w:r>
      <w:r>
        <w:rPr>
          <w:rFonts w:ascii="Times New Roman"/>
          <w:b w:val="false"/>
          <w:i w:val="false"/>
          <w:color w:val="000000"/>
          <w:sz w:val="28"/>
        </w:rPr>
        <w:t xml:space="preserve"> төртінші бөлігінде көзделген жағдайда тоқтатыла тұрады.";</w:t>
      </w:r>
    </w:p>
    <w:bookmarkEnd w:id="1141"/>
    <w:bookmarkStart w:name="z1211" w:id="1142"/>
    <w:p>
      <w:pPr>
        <w:spacing w:after="0"/>
        <w:ind w:left="0"/>
        <w:jc w:val="both"/>
      </w:pPr>
      <w:r>
        <w:rPr>
          <w:rFonts w:ascii="Times New Roman"/>
          <w:b w:val="false"/>
          <w:i w:val="false"/>
          <w:color w:val="000000"/>
          <w:sz w:val="28"/>
        </w:rPr>
        <w:t xml:space="preserve">
      234) 917-баптың </w:t>
      </w:r>
      <w:r>
        <w:rPr>
          <w:rFonts w:ascii="Times New Roman"/>
          <w:b w:val="false"/>
          <w:i w:val="false"/>
          <w:color w:val="000000"/>
          <w:sz w:val="28"/>
        </w:rPr>
        <w:t>2) тармақшасындағы</w:t>
      </w:r>
      <w:r>
        <w:rPr>
          <w:rFonts w:ascii="Times New Roman"/>
          <w:b w:val="false"/>
          <w:i w:val="false"/>
          <w:color w:val="000000"/>
          <w:sz w:val="28"/>
        </w:rPr>
        <w:t xml:space="preserve"> "517 (екінші, төртінші, бесінші бөліктерінде)" деген сөздер "517 (екінші, төртінші, бесінші, алтыншы және жетінші бөліктерінде)" деген сөздермен ауыстырылсын.</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2" w:id="1143"/>
    <w:p>
      <w:pPr>
        <w:spacing w:after="0"/>
        <w:ind w:left="0"/>
        <w:jc w:val="both"/>
      </w:pPr>
      <w:r>
        <w:rPr>
          <w:rFonts w:ascii="Times New Roman"/>
          <w:b w:val="false"/>
          <w:i w:val="false"/>
          <w:color w:val="000000"/>
          <w:sz w:val="28"/>
        </w:rPr>
        <w:t>
      2-бап.</w:t>
      </w:r>
    </w:p>
    <w:bookmarkEnd w:id="1143"/>
    <w:bookmarkStart w:name="z1213" w:id="1144"/>
    <w:p>
      <w:pPr>
        <w:spacing w:after="0"/>
        <w:ind w:left="0"/>
        <w:jc w:val="both"/>
      </w:pPr>
      <w:r>
        <w:rPr>
          <w:rFonts w:ascii="Times New Roman"/>
          <w:b w:val="false"/>
          <w:i w:val="false"/>
          <w:color w:val="000000"/>
          <w:sz w:val="28"/>
        </w:rPr>
        <w:t>
      1. Осы Заң:</w:t>
      </w:r>
    </w:p>
    <w:bookmarkEnd w:id="1144"/>
    <w:bookmarkStart w:name="z1214" w:id="1145"/>
    <w:p>
      <w:pPr>
        <w:spacing w:after="0"/>
        <w:ind w:left="0"/>
        <w:jc w:val="both"/>
      </w:pPr>
      <w:r>
        <w:rPr>
          <w:rFonts w:ascii="Times New Roman"/>
          <w:b w:val="false"/>
          <w:i w:val="false"/>
          <w:color w:val="000000"/>
          <w:sz w:val="28"/>
        </w:rPr>
        <w:t xml:space="preserve">
      1) 2025 жылғы 1 қаңтардан бастап қолданысқа енгізілетін 1-баптың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82) тармақшаларын</w:t>
      </w:r>
      <w:r>
        <w:rPr>
          <w:rFonts w:ascii="Times New Roman"/>
          <w:b w:val="false"/>
          <w:i w:val="false"/>
          <w:color w:val="000000"/>
          <w:sz w:val="28"/>
        </w:rPr>
        <w:t xml:space="preserve">, </w:t>
      </w:r>
      <w:r>
        <w:rPr>
          <w:rFonts w:ascii="Times New Roman"/>
          <w:b w:val="false"/>
          <w:i w:val="false"/>
          <w:color w:val="000000"/>
          <w:sz w:val="28"/>
        </w:rPr>
        <w:t>161) тармақшасының</w:t>
      </w:r>
      <w:r>
        <w:rPr>
          <w:rFonts w:ascii="Times New Roman"/>
          <w:b w:val="false"/>
          <w:i w:val="false"/>
          <w:color w:val="000000"/>
          <w:sz w:val="28"/>
        </w:rPr>
        <w:t xml:space="preserve"> екінші абзацын;</w:t>
      </w:r>
    </w:p>
    <w:bookmarkEnd w:id="1145"/>
    <w:bookmarkStart w:name="z1215" w:id="1146"/>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181)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187) тармақшасын</w:t>
      </w:r>
      <w:r>
        <w:rPr>
          <w:rFonts w:ascii="Times New Roman"/>
          <w:b w:val="false"/>
          <w:i w:val="false"/>
          <w:color w:val="000000"/>
          <w:sz w:val="28"/>
        </w:rPr>
        <w:t xml:space="preserve">, </w:t>
      </w:r>
      <w:r>
        <w:rPr>
          <w:rFonts w:ascii="Times New Roman"/>
          <w:b w:val="false"/>
          <w:i w:val="false"/>
          <w:color w:val="000000"/>
          <w:sz w:val="28"/>
        </w:rPr>
        <w:t>195)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198) тармақшасының</w:t>
      </w:r>
      <w:r>
        <w:rPr>
          <w:rFonts w:ascii="Times New Roman"/>
          <w:b w:val="false"/>
          <w:i w:val="false"/>
          <w:color w:val="000000"/>
          <w:sz w:val="28"/>
        </w:rPr>
        <w:t xml:space="preserve"> үшінші, төртінші және бесінші абзацтарын;</w:t>
      </w:r>
    </w:p>
    <w:bookmarkEnd w:id="1146"/>
    <w:bookmarkStart w:name="z1216" w:id="1147"/>
    <w:p>
      <w:pPr>
        <w:spacing w:after="0"/>
        <w:ind w:left="0"/>
        <w:jc w:val="both"/>
      </w:pPr>
      <w:r>
        <w:rPr>
          <w:rFonts w:ascii="Times New Roman"/>
          <w:b w:val="false"/>
          <w:i w:val="false"/>
          <w:color w:val="000000"/>
          <w:sz w:val="28"/>
        </w:rPr>
        <w:t xml:space="preserve">
      3) 2025 жылғы 1 шілдеден бастап қолданысқа енгізілетін 1-баптың </w:t>
      </w:r>
      <w:r>
        <w:rPr>
          <w:rFonts w:ascii="Times New Roman"/>
          <w:b w:val="false"/>
          <w:i w:val="false"/>
          <w:color w:val="000000"/>
          <w:sz w:val="28"/>
        </w:rPr>
        <w:t>9) тармақшасының</w:t>
      </w:r>
      <w:r>
        <w:rPr>
          <w:rFonts w:ascii="Times New Roman"/>
          <w:b w:val="false"/>
          <w:i w:val="false"/>
          <w:color w:val="000000"/>
          <w:sz w:val="28"/>
        </w:rPr>
        <w:t xml:space="preserve"> он алтыншы абзацын, </w:t>
      </w:r>
      <w:r>
        <w:rPr>
          <w:rFonts w:ascii="Times New Roman"/>
          <w:b w:val="false"/>
          <w:i w:val="false"/>
          <w:color w:val="000000"/>
          <w:sz w:val="28"/>
        </w:rPr>
        <w:t>143) тармақшасының</w:t>
      </w:r>
      <w:r>
        <w:rPr>
          <w:rFonts w:ascii="Times New Roman"/>
          <w:b w:val="false"/>
          <w:i w:val="false"/>
          <w:color w:val="000000"/>
          <w:sz w:val="28"/>
        </w:rPr>
        <w:t xml:space="preserve"> жиырма алтыншы абзацын,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219) тармақшаларын</w:t>
      </w:r>
      <w:r>
        <w:rPr>
          <w:rFonts w:ascii="Times New Roman"/>
          <w:b w:val="false"/>
          <w:i w:val="false"/>
          <w:color w:val="000000"/>
          <w:sz w:val="28"/>
        </w:rPr>
        <w:t>;</w:t>
      </w:r>
    </w:p>
    <w:bookmarkEnd w:id="1147"/>
    <w:bookmarkStart w:name="z1217" w:id="1148"/>
    <w:p>
      <w:pPr>
        <w:spacing w:after="0"/>
        <w:ind w:left="0"/>
        <w:jc w:val="both"/>
      </w:pPr>
      <w:r>
        <w:rPr>
          <w:rFonts w:ascii="Times New Roman"/>
          <w:b w:val="false"/>
          <w:i w:val="false"/>
          <w:color w:val="000000"/>
          <w:sz w:val="28"/>
        </w:rPr>
        <w:t xml:space="preserve">
      4) 2025 жылғы 1 қыркүйектен бастап қолданысқа енгізілетін 1-баптың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тармақшаларын</w:t>
      </w:r>
      <w:r>
        <w:rPr>
          <w:rFonts w:ascii="Times New Roman"/>
          <w:b w:val="false"/>
          <w:i w:val="false"/>
          <w:color w:val="000000"/>
          <w:sz w:val="28"/>
        </w:rPr>
        <w:t xml:space="preserve">, </w:t>
      </w:r>
      <w:r>
        <w:rPr>
          <w:rFonts w:ascii="Times New Roman"/>
          <w:b w:val="false"/>
          <w:i w:val="false"/>
          <w:color w:val="000000"/>
          <w:sz w:val="28"/>
        </w:rPr>
        <w:t>94)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 тармақшаларын</w:t>
      </w:r>
      <w:r>
        <w:rPr>
          <w:rFonts w:ascii="Times New Roman"/>
          <w:b w:val="false"/>
          <w:i w:val="false"/>
          <w:color w:val="000000"/>
          <w:sz w:val="28"/>
        </w:rPr>
        <w:t xml:space="preserve">, </w:t>
      </w:r>
      <w:r>
        <w:rPr>
          <w:rFonts w:ascii="Times New Roman"/>
          <w:b w:val="false"/>
          <w:i w:val="false"/>
          <w:color w:val="000000"/>
          <w:sz w:val="28"/>
        </w:rPr>
        <w:t>125)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129)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136) тармақшасын</w:t>
      </w:r>
      <w:r>
        <w:rPr>
          <w:rFonts w:ascii="Times New Roman"/>
          <w:b w:val="false"/>
          <w:i w:val="false"/>
          <w:color w:val="000000"/>
          <w:sz w:val="28"/>
        </w:rPr>
        <w:t xml:space="preserve">, </w:t>
      </w:r>
      <w:r>
        <w:rPr>
          <w:rFonts w:ascii="Times New Roman"/>
          <w:b w:val="false"/>
          <w:i w:val="false"/>
          <w:color w:val="000000"/>
          <w:sz w:val="28"/>
        </w:rPr>
        <w:t>140)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143) тармақшасының</w:t>
      </w:r>
      <w:r>
        <w:rPr>
          <w:rFonts w:ascii="Times New Roman"/>
          <w:b w:val="false"/>
          <w:i w:val="false"/>
          <w:color w:val="000000"/>
          <w:sz w:val="28"/>
        </w:rPr>
        <w:t xml:space="preserve"> он төртінші және он бесінші абзацтарын, </w:t>
      </w:r>
      <w:r>
        <w:rPr>
          <w:rFonts w:ascii="Times New Roman"/>
          <w:b w:val="false"/>
          <w:i w:val="false"/>
          <w:color w:val="000000"/>
          <w:sz w:val="28"/>
        </w:rPr>
        <w:t>144) тармақшасының</w:t>
      </w:r>
      <w:r>
        <w:rPr>
          <w:rFonts w:ascii="Times New Roman"/>
          <w:b w:val="false"/>
          <w:i w:val="false"/>
          <w:color w:val="000000"/>
          <w:sz w:val="28"/>
        </w:rPr>
        <w:t xml:space="preserve"> үшінші, төртінші, алтыншы, оныншы, он бірінші, он екінші және он тоғызыншы абзацтарын, </w:t>
      </w:r>
      <w:r>
        <w:rPr>
          <w:rFonts w:ascii="Times New Roman"/>
          <w:b w:val="false"/>
          <w:i w:val="false"/>
          <w:color w:val="000000"/>
          <w:sz w:val="28"/>
        </w:rPr>
        <w:t>145) тармақшасын</w:t>
      </w:r>
      <w:r>
        <w:rPr>
          <w:rFonts w:ascii="Times New Roman"/>
          <w:b w:val="false"/>
          <w:i w:val="false"/>
          <w:color w:val="000000"/>
          <w:sz w:val="28"/>
        </w:rPr>
        <w:t xml:space="preserve">, </w:t>
      </w:r>
      <w:r>
        <w:rPr>
          <w:rFonts w:ascii="Times New Roman"/>
          <w:b w:val="false"/>
          <w:i w:val="false"/>
          <w:color w:val="000000"/>
          <w:sz w:val="28"/>
        </w:rPr>
        <w:t>173)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183)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196) тармақшасының</w:t>
      </w:r>
      <w:r>
        <w:rPr>
          <w:rFonts w:ascii="Times New Roman"/>
          <w:b w:val="false"/>
          <w:i w:val="false"/>
          <w:color w:val="000000"/>
          <w:sz w:val="28"/>
        </w:rPr>
        <w:t xml:space="preserve"> бесінші, алтыншы, он үшінші, он бесінші, жиырма екінші және жиырма бесінші абзацтарын, </w:t>
      </w:r>
      <w:r>
        <w:rPr>
          <w:rFonts w:ascii="Times New Roman"/>
          <w:b w:val="false"/>
          <w:i w:val="false"/>
          <w:color w:val="000000"/>
          <w:sz w:val="28"/>
        </w:rPr>
        <w:t>232) тармақшасын</w:t>
      </w:r>
      <w:r>
        <w:rPr>
          <w:rFonts w:ascii="Times New Roman"/>
          <w:b w:val="false"/>
          <w:i w:val="false"/>
          <w:color w:val="000000"/>
          <w:sz w:val="28"/>
        </w:rPr>
        <w:t>;</w:t>
      </w:r>
    </w:p>
    <w:bookmarkEnd w:id="1148"/>
    <w:bookmarkStart w:name="z1218" w:id="1149"/>
    <w:p>
      <w:pPr>
        <w:spacing w:after="0"/>
        <w:ind w:left="0"/>
        <w:jc w:val="both"/>
      </w:pPr>
      <w:r>
        <w:rPr>
          <w:rFonts w:ascii="Times New Roman"/>
          <w:b w:val="false"/>
          <w:i w:val="false"/>
          <w:color w:val="000000"/>
          <w:sz w:val="28"/>
        </w:rPr>
        <w:t xml:space="preserve">
      5) 2026 жылғы 1 қаңтардан бастап қолданысқа енгізілетін 1-баптың </w:t>
      </w:r>
      <w:r>
        <w:rPr>
          <w:rFonts w:ascii="Times New Roman"/>
          <w:b w:val="false"/>
          <w:i w:val="false"/>
          <w:color w:val="000000"/>
          <w:sz w:val="28"/>
        </w:rPr>
        <w:t>33) тармақшасының</w:t>
      </w:r>
      <w:r>
        <w:rPr>
          <w:rFonts w:ascii="Times New Roman"/>
          <w:b w:val="false"/>
          <w:i w:val="false"/>
          <w:color w:val="000000"/>
          <w:sz w:val="28"/>
        </w:rPr>
        <w:t xml:space="preserve"> екінші және төртінші абзацтарын;</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20" w:id="1150"/>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9) тармақшасы</w:t>
      </w:r>
      <w:r>
        <w:rPr>
          <w:rFonts w:ascii="Times New Roman"/>
          <w:b w:val="false"/>
          <w:i w:val="false"/>
          <w:color w:val="000000"/>
          <w:sz w:val="28"/>
        </w:rPr>
        <w:t xml:space="preserve"> үшінші абзацының, </w:t>
      </w:r>
      <w:r>
        <w:rPr>
          <w:rFonts w:ascii="Times New Roman"/>
          <w:b w:val="false"/>
          <w:i w:val="false"/>
          <w:color w:val="000000"/>
          <w:sz w:val="28"/>
        </w:rPr>
        <w:t>143) тармақшасы</w:t>
      </w:r>
      <w:r>
        <w:rPr>
          <w:rFonts w:ascii="Times New Roman"/>
          <w:b w:val="false"/>
          <w:i w:val="false"/>
          <w:color w:val="000000"/>
          <w:sz w:val="28"/>
        </w:rPr>
        <w:t xml:space="preserve"> он сегізінші абзацының, </w:t>
      </w:r>
      <w:r>
        <w:rPr>
          <w:rFonts w:ascii="Times New Roman"/>
          <w:b w:val="false"/>
          <w:i w:val="false"/>
          <w:color w:val="000000"/>
          <w:sz w:val="28"/>
        </w:rPr>
        <w:t>196) тармақшасының</w:t>
      </w:r>
      <w:r>
        <w:rPr>
          <w:rFonts w:ascii="Times New Roman"/>
          <w:b w:val="false"/>
          <w:i w:val="false"/>
          <w:color w:val="000000"/>
          <w:sz w:val="28"/>
        </w:rPr>
        <w:t xml:space="preserve"> сегізінші, он алтыншы, жиырмасыншы және жиырма алтыншы абзацтарының қолданысы 2025 жылғы 1 қыркүйекке дейін тоқтатыла тұрсын, тоқтатыла тұру кезеңінде осы абзацтар мынадай редакцияда қолданылады деп белгіленсін:</w:t>
      </w:r>
    </w:p>
    <w:bookmarkEnd w:id="1150"/>
    <w:bookmarkStart w:name="z1221" w:id="1151"/>
    <w:p>
      <w:pPr>
        <w:spacing w:after="0"/>
        <w:ind w:left="0"/>
        <w:jc w:val="both"/>
      </w:pPr>
      <w:r>
        <w:rPr>
          <w:rFonts w:ascii="Times New Roman"/>
          <w:b w:val="false"/>
          <w:i w:val="false"/>
          <w:color w:val="000000"/>
          <w:sz w:val="28"/>
        </w:rPr>
        <w:t>
      "2. Жеке тұлға лауазымды адамдардың кәсіпкерлік қызметке заңсыз араласқаны, әкiмшiлiк сыбайлас жемқорлық құқық бұзушылық, сондай-ақ кәсіпкерлік субъектілеріне тексерулер жүргізу, қоршаған ортаны қорғау, бәсекелестікті қорғау саласындағы құқық бұзушылықтар жасағаны, Қазақстан Республикасының энергия үнемдеу және энергия тиімділігін арттыру, мемлекеттік құпиялар, табиғи монополиялар, жер қойнауы және жер қойнауын пайдалану, бейбіт жиналыстарды ұйымдастыру және өткізу тәртібі, дербес деректер және оларды қорғау, электрондық құжат және электрондық цифрлық қолтаңба туралы заңнамасын бұзғаны үшін әкімшілік құқық бұзушылық жасалған күннен бастап бір жыл өткеннен кейiн әкімшілік жауаптылыққа тартылуға жатпайды, бірақ әкімшілік құқық бұзушылық анықталған күннен бастап екі ай өткеннен кейiн әкімшілік жауаптылыққа тартылмайды.";</w:t>
      </w:r>
    </w:p>
    <w:bookmarkEnd w:id="1151"/>
    <w:bookmarkStart w:name="z1222" w:id="1152"/>
    <w:p>
      <w:pPr>
        <w:spacing w:after="0"/>
        <w:ind w:left="0"/>
        <w:jc w:val="both"/>
      </w:pPr>
      <w:r>
        <w:rPr>
          <w:rFonts w:ascii="Times New Roman"/>
          <w:b w:val="false"/>
          <w:i w:val="false"/>
          <w:color w:val="000000"/>
          <w:sz w:val="28"/>
        </w:rPr>
        <w:t>
      "596 (үшінші бөлігінде)" деген сөздер "596 (үшінші, 3-1 және 4-1-бөліктерінде)" деген сөздермен ауыстырылсын;</w:t>
      </w:r>
    </w:p>
    <w:bookmarkEnd w:id="1152"/>
    <w:bookmarkStart w:name="z1223" w:id="1153"/>
    <w:p>
      <w:pPr>
        <w:spacing w:after="0"/>
        <w:ind w:left="0"/>
        <w:jc w:val="both"/>
      </w:pPr>
      <w:r>
        <w:rPr>
          <w:rFonts w:ascii="Times New Roman"/>
          <w:b w:val="false"/>
          <w:i w:val="false"/>
          <w:color w:val="000000"/>
          <w:sz w:val="28"/>
        </w:rPr>
        <w:t>
      "596 (үшінші бөлігінде)" деген сөздер "596 (үшінші және 4-1-бөліктерінде)" деген сөздермен ауыстырылсын;</w:t>
      </w:r>
    </w:p>
    <w:bookmarkEnd w:id="1153"/>
    <w:bookmarkStart w:name="z1224" w:id="1154"/>
    <w:p>
      <w:pPr>
        <w:spacing w:after="0"/>
        <w:ind w:left="0"/>
        <w:jc w:val="both"/>
      </w:pPr>
      <w:r>
        <w:rPr>
          <w:rFonts w:ascii="Times New Roman"/>
          <w:b w:val="false"/>
          <w:i w:val="false"/>
          <w:color w:val="000000"/>
          <w:sz w:val="28"/>
        </w:rPr>
        <w:t>
      "596 (үшінші бөлігі)" деген сөздер "596 (үшінші, 3-1 және 4-1-бөліктері)" деген сөздермен ауыстырылсын;</w:t>
      </w:r>
    </w:p>
    <w:bookmarkEnd w:id="1154"/>
    <w:bookmarkStart w:name="z1225" w:id="1155"/>
    <w:p>
      <w:pPr>
        <w:spacing w:after="0"/>
        <w:ind w:left="0"/>
        <w:jc w:val="both"/>
      </w:pPr>
      <w:r>
        <w:rPr>
          <w:rFonts w:ascii="Times New Roman"/>
          <w:b w:val="false"/>
          <w:i w:val="false"/>
          <w:color w:val="000000"/>
          <w:sz w:val="28"/>
        </w:rPr>
        <w:t>
      "596 (үшінші бөлігі)" деген сөздер "596 (үшінші, 3-1 және 4-1-бөліктері)" деген сөздермен ауыстырылсын;</w:t>
      </w:r>
    </w:p>
    <w:bookmarkEnd w:id="1155"/>
    <w:bookmarkStart w:name="z1226" w:id="1156"/>
    <w:p>
      <w:pPr>
        <w:spacing w:after="0"/>
        <w:ind w:left="0"/>
        <w:jc w:val="both"/>
      </w:pPr>
      <w:r>
        <w:rPr>
          <w:rFonts w:ascii="Times New Roman"/>
          <w:b w:val="false"/>
          <w:i w:val="false"/>
          <w:color w:val="000000"/>
          <w:sz w:val="28"/>
        </w:rPr>
        <w:t>
      "590 (2-1, төртінші және 4-1-бөліктері), 596 (үшінші бөлігі)" деген сөздер "590 (төртінші бөлігі), 596 (үшінші, 3-1 және 4-1-бөліктері)" деген сөздермен ауыстырылсын;".</w:t>
      </w:r>
    </w:p>
    <w:bookmarkEnd w:id="1156"/>
    <w:bookmarkStart w:name="z1227" w:id="1157"/>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нормалар қолданысқа енгізілген кезде Қазақстан Республикасы Жоғарғы Сотының қарауында жатқан сот актілері кассациялық сатыдағы соттарға беріледі.</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