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a8e8c" w14:textId="57a8e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аймақтар аумағында жүзеге асырылатын қызметтің басым түрлерінің тізбесін және Арнайы экономикалық аймақтар бөлінісінде қызметтің басым түрлерінің тізбесін жүргізу қағидаларын бекіту туралы" Қазақстан Республикасы Өнеркәсіп және құрылыс министрінің 2024 жылғы 22 ақпандағы № 72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12 наурыздағы № 96 бұйрығы. Қазақстан Республикасының Әділет министрлігінде 2026 жылғы 13 наурызда № 38147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"Арнайы экономикалық аймақтар аумағында жүзеге асырылатын қызметтің басым түрлерінің тізбесін және Арнайы экономикалық аймақтар бөлінісінде қызметтің басым түрлерінің тізбесін жүргізу қағидаларын бекіту туралы" Қазақстан Республикасы Өнеркәсіп және құрылыс министрінің 2024 жылғы 22 ақпандағы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№34030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аймақтар бөлінісінде қызметтің басым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 "Ұлттық индустриялық мұнай-химия технопаркі" арнайы экономикалық аймағы:</w:t>
      </w:r>
    </w:p>
    <w:bookmarkEnd w:id="3"/>
    <w:bookmarkStart w:name="z9" w:id="4"/>
    <w:p>
      <w:pPr>
        <w:spacing w:after="0"/>
        <w:ind w:left="0"/>
        <w:jc w:val="both"/>
      </w:pPr>
      <w:r>
        <w:rPr>
          <w:rFonts w:ascii="Times New Roman"/>
          <w:b w:val="false"/>
          <w:i w:val="false"/>
          <w:color w:val="000000"/>
          <w:sz w:val="28"/>
        </w:rPr>
        <w:t>
      1) химия өнеркәсібі өнімдерін өндіру;</w:t>
      </w:r>
    </w:p>
    <w:bookmarkEnd w:id="4"/>
    <w:bookmarkStart w:name="z10" w:id="5"/>
    <w:p>
      <w:pPr>
        <w:spacing w:after="0"/>
        <w:ind w:left="0"/>
        <w:jc w:val="both"/>
      </w:pPr>
      <w:r>
        <w:rPr>
          <w:rFonts w:ascii="Times New Roman"/>
          <w:b w:val="false"/>
          <w:i w:val="false"/>
          <w:color w:val="000000"/>
          <w:sz w:val="28"/>
        </w:rPr>
        <w:t>
      2) мұнай-химия өнімдерін өндіру;</w:t>
      </w:r>
    </w:p>
    <w:bookmarkEnd w:id="5"/>
    <w:bookmarkStart w:name="z11" w:id="6"/>
    <w:p>
      <w:pPr>
        <w:spacing w:after="0"/>
        <w:ind w:left="0"/>
        <w:jc w:val="both"/>
      </w:pPr>
      <w:r>
        <w:rPr>
          <w:rFonts w:ascii="Times New Roman"/>
          <w:b w:val="false"/>
          <w:i w:val="false"/>
          <w:color w:val="000000"/>
          <w:sz w:val="28"/>
        </w:rPr>
        <w:t>
      3) жобалау-сметалық құжаттама шегінде қызметтің басым түрлерін жүзеге асыруға тікелей арналған объектілерді салу және пайдалануға беру;</w:t>
      </w:r>
    </w:p>
    <w:bookmarkEnd w:id="6"/>
    <w:bookmarkStart w:name="z12" w:id="7"/>
    <w:p>
      <w:pPr>
        <w:spacing w:after="0"/>
        <w:ind w:left="0"/>
        <w:jc w:val="both"/>
      </w:pPr>
      <w:r>
        <w:rPr>
          <w:rFonts w:ascii="Times New Roman"/>
          <w:b w:val="false"/>
          <w:i w:val="false"/>
          <w:color w:val="000000"/>
          <w:sz w:val="28"/>
        </w:rPr>
        <w:t>
      4) өзге де тоқыма бұйымдарын өндіру;</w:t>
      </w:r>
    </w:p>
    <w:bookmarkEnd w:id="7"/>
    <w:bookmarkStart w:name="z13" w:id="8"/>
    <w:p>
      <w:pPr>
        <w:spacing w:after="0"/>
        <w:ind w:left="0"/>
        <w:jc w:val="both"/>
      </w:pPr>
      <w:r>
        <w:rPr>
          <w:rFonts w:ascii="Times New Roman"/>
          <w:b w:val="false"/>
          <w:i w:val="false"/>
          <w:color w:val="000000"/>
          <w:sz w:val="28"/>
        </w:rPr>
        <w:t>
      5) пластмасса бұйымдарын өндіру;</w:t>
      </w:r>
    </w:p>
    <w:bookmarkEnd w:id="8"/>
    <w:bookmarkStart w:name="z14" w:id="9"/>
    <w:p>
      <w:pPr>
        <w:spacing w:after="0"/>
        <w:ind w:left="0"/>
        <w:jc w:val="both"/>
      </w:pPr>
      <w:r>
        <w:rPr>
          <w:rFonts w:ascii="Times New Roman"/>
          <w:b w:val="false"/>
          <w:i w:val="false"/>
          <w:color w:val="000000"/>
          <w:sz w:val="28"/>
        </w:rPr>
        <w:t>
      6) көмірсутек шикізатынан ациклдік және циклдік көмірсутек өндіру;</w:t>
      </w:r>
    </w:p>
    <w:bookmarkEnd w:id="9"/>
    <w:bookmarkStart w:name="z15" w:id="10"/>
    <w:p>
      <w:pPr>
        <w:spacing w:after="0"/>
        <w:ind w:left="0"/>
        <w:jc w:val="both"/>
      </w:pPr>
      <w:r>
        <w:rPr>
          <w:rFonts w:ascii="Times New Roman"/>
          <w:b w:val="false"/>
          <w:i w:val="false"/>
          <w:color w:val="000000"/>
          <w:sz w:val="28"/>
        </w:rPr>
        <w:t>
      7) мұнай өңдеу өнімдерін өндіру;</w:t>
      </w:r>
    </w:p>
    <w:bookmarkEnd w:id="10"/>
    <w:bookmarkStart w:name="z16" w:id="11"/>
    <w:p>
      <w:pPr>
        <w:spacing w:after="0"/>
        <w:ind w:left="0"/>
        <w:jc w:val="both"/>
      </w:pPr>
      <w:r>
        <w:rPr>
          <w:rFonts w:ascii="Times New Roman"/>
          <w:b w:val="false"/>
          <w:i w:val="false"/>
          <w:color w:val="000000"/>
          <w:sz w:val="28"/>
        </w:rPr>
        <w:t>
      8) құбыр көлігінің қызметі;</w:t>
      </w:r>
    </w:p>
    <w:bookmarkEnd w:id="11"/>
    <w:bookmarkStart w:name="z17" w:id="12"/>
    <w:p>
      <w:pPr>
        <w:spacing w:after="0"/>
        <w:ind w:left="0"/>
        <w:jc w:val="both"/>
      </w:pPr>
      <w:r>
        <w:rPr>
          <w:rFonts w:ascii="Times New Roman"/>
          <w:b w:val="false"/>
          <w:i w:val="false"/>
          <w:color w:val="000000"/>
          <w:sz w:val="28"/>
        </w:rPr>
        <w:t>
      9) су тартқыштарды қосқанда, магистралды және басқа да құбырларды пайдалану.".</w:t>
      </w:r>
    </w:p>
    <w:bookmarkEnd w:id="12"/>
    <w:bookmarkStart w:name="z18" w:id="13"/>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Өнеркәсіптік инфрақұрылымды және елішілік құндылықты дамыту департаменті заңнамада белгіленген тәртіппен:</w:t>
      </w:r>
    </w:p>
    <w:bookmarkEnd w:id="13"/>
    <w:bookmarkStart w:name="z19"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20" w:id="15"/>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15"/>
    <w:bookmarkStart w:name="z21"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16"/>
    <w:bookmarkStart w:name="z22" w:id="17"/>
    <w:p>
      <w:pPr>
        <w:spacing w:after="0"/>
        <w:ind w:left="0"/>
        <w:jc w:val="both"/>
      </w:pPr>
      <w:r>
        <w:rPr>
          <w:rFonts w:ascii="Times New Roman"/>
          <w:b w:val="false"/>
          <w:i w:val="false"/>
          <w:color w:val="000000"/>
          <w:sz w:val="28"/>
        </w:rPr>
        <w:t xml:space="preserve">
      4. Осы бұйрық алғашқы ресми жарияланған күнінен бастап қолданысқа енгізіледі. </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24" w:id="18"/>
      <w:r>
        <w:rPr>
          <w:rFonts w:ascii="Times New Roman"/>
          <w:b w:val="false"/>
          <w:i w:val="false"/>
          <w:color w:val="000000"/>
          <w:sz w:val="28"/>
        </w:rPr>
        <w:t>
      "КЕЛІСІЛГЕН"</w:t>
      </w:r>
    </w:p>
    <w:bookmarkEnd w:id="1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25" w:id="19"/>
      <w:r>
        <w:rPr>
          <w:rFonts w:ascii="Times New Roman"/>
          <w:b w:val="false"/>
          <w:i w:val="false"/>
          <w:color w:val="000000"/>
          <w:sz w:val="28"/>
        </w:rPr>
        <w:t>
      "КЕЛІСІЛГЕН"</w:t>
      </w:r>
    </w:p>
    <w:bookmarkEnd w:id="1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26" w:id="20"/>
      <w:r>
        <w:rPr>
          <w:rFonts w:ascii="Times New Roman"/>
          <w:b w:val="false"/>
          <w:i w:val="false"/>
          <w:color w:val="000000"/>
          <w:sz w:val="28"/>
        </w:rPr>
        <w:t>
      "КЕЛІСІЛГЕН"</w:t>
      </w:r>
    </w:p>
    <w:bookmarkEnd w:id="2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p>
      <w:pPr>
        <w:spacing w:after="0"/>
        <w:ind w:left="0"/>
        <w:jc w:val="both"/>
      </w:pPr>
      <w:bookmarkStart w:name="z27" w:id="21"/>
      <w:r>
        <w:rPr>
          <w:rFonts w:ascii="Times New Roman"/>
          <w:b w:val="false"/>
          <w:i w:val="false"/>
          <w:color w:val="000000"/>
          <w:sz w:val="28"/>
        </w:rPr>
        <w:t>
      "КЕЛІСІЛГЕН"</w:t>
      </w:r>
    </w:p>
    <w:bookmarkEnd w:id="21"/>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