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1f30" w14:textId="01a1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2025 жылғы 8 қыркүйектегі № 252 қаулысы. Қазақстан Республикасының Әділет министрлігінде 2025 жылғы 11 қыркүйекте № 36818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1-тармағына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дене шынықтыру және спорт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End w:id="7"/>
    <w:bookmarkStart w:name="z17" w:id="8"/>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Қостанай облысы әкімдігінің 2017 жылғы 31 қазандағы </w:t>
      </w:r>
      <w:r>
        <w:rPr>
          <w:rFonts w:ascii="Times New Roman"/>
          <w:b w:val="false"/>
          <w:i w:val="false"/>
          <w:color w:val="000000"/>
          <w:sz w:val="28"/>
        </w:rPr>
        <w:t>№ 532</w:t>
      </w:r>
      <w:r>
        <w:rPr>
          <w:rFonts w:ascii="Times New Roman"/>
          <w:b w:val="false"/>
          <w:i w:val="false"/>
          <w:color w:val="000000"/>
          <w:sz w:val="28"/>
        </w:rPr>
        <w:t xml:space="preserve"> қаулысы (Нормативтік-құқықтық актілерді мемлекеттік тіркеу тізілімінде № 7333 болып тіркелген).</w:t>
      </w:r>
    </w:p>
    <w:bookmarkEnd w:id="8"/>
    <w:bookmarkStart w:name="z18" w:id="9"/>
    <w:p>
      <w:pPr>
        <w:spacing w:after="0"/>
        <w:ind w:left="0"/>
        <w:jc w:val="both"/>
      </w:pPr>
      <w:r>
        <w:rPr>
          <w:rFonts w:ascii="Times New Roman"/>
          <w:b w:val="false"/>
          <w:i w:val="false"/>
          <w:color w:val="000000"/>
          <w:sz w:val="28"/>
        </w:rPr>
        <w:t xml:space="preserve">
      2. "Әкімдіктің 2017 жылғы 31 қазандағы № 532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қаулысына өзгеріс енгізу туралы" Қостанай облысы әкімдігінің 2019 жылғы 27 мамырдағы </w:t>
      </w:r>
      <w:r>
        <w:rPr>
          <w:rFonts w:ascii="Times New Roman"/>
          <w:b w:val="false"/>
          <w:i w:val="false"/>
          <w:color w:val="000000"/>
          <w:sz w:val="28"/>
        </w:rPr>
        <w:t>№ 220</w:t>
      </w:r>
      <w:r>
        <w:rPr>
          <w:rFonts w:ascii="Times New Roman"/>
          <w:b w:val="false"/>
          <w:i w:val="false"/>
          <w:color w:val="000000"/>
          <w:sz w:val="28"/>
        </w:rPr>
        <w:t xml:space="preserve"> қаулысы (Нормативтік-құқықтық актілерді мемлекеттік тіркеу тізілімінде № 8489 болып тіркелген).</w:t>
      </w:r>
    </w:p>
    <w:bookmarkEnd w:id="9"/>
    <w:bookmarkStart w:name="z19" w:id="10"/>
    <w:p>
      <w:pPr>
        <w:spacing w:after="0"/>
        <w:ind w:left="0"/>
        <w:jc w:val="both"/>
      </w:pPr>
      <w:r>
        <w:rPr>
          <w:rFonts w:ascii="Times New Roman"/>
          <w:b w:val="false"/>
          <w:i w:val="false"/>
          <w:color w:val="000000"/>
          <w:sz w:val="28"/>
        </w:rPr>
        <w:t xml:space="preserve">
      3. "Қостанай облысы әкімдігінің 2017 жылғы 31 қазандағы № 532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қаулысына өзгеріс енгізу туралы" Қостанай облысы әкімдігінің 2023 жылғы 19 шілдедегі </w:t>
      </w:r>
      <w:r>
        <w:rPr>
          <w:rFonts w:ascii="Times New Roman"/>
          <w:b w:val="false"/>
          <w:i w:val="false"/>
          <w:color w:val="000000"/>
          <w:sz w:val="28"/>
        </w:rPr>
        <w:t>№ 299</w:t>
      </w:r>
      <w:r>
        <w:rPr>
          <w:rFonts w:ascii="Times New Roman"/>
          <w:b w:val="false"/>
          <w:i w:val="false"/>
          <w:color w:val="000000"/>
          <w:sz w:val="28"/>
        </w:rPr>
        <w:t xml:space="preserve"> қаулысы (Нормативтік-құқықтық актілерді мемлекеттік тіркеу тізілімінде № 10043 болып тіркелген).</w:t>
      </w:r>
    </w:p>
    <w:bookmarkEnd w:id="10"/>
    <w:bookmarkStart w:name="z20" w:id="11"/>
    <w:p>
      <w:pPr>
        <w:spacing w:after="0"/>
        <w:ind w:left="0"/>
        <w:jc w:val="both"/>
      </w:pPr>
      <w:r>
        <w:rPr>
          <w:rFonts w:ascii="Times New Roman"/>
          <w:b w:val="false"/>
          <w:i w:val="false"/>
          <w:color w:val="000000"/>
          <w:sz w:val="28"/>
        </w:rPr>
        <w:t xml:space="preserve">
      4. "Қостанай облысы әкімдігінің 2017 жылғы 31 қазандағы № 532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қаулысына өзгеріс енгізу туралы" Қостанай облысы әкімдігінің 2024 жылғы 26 шілдедегі </w:t>
      </w:r>
      <w:r>
        <w:rPr>
          <w:rFonts w:ascii="Times New Roman"/>
          <w:b w:val="false"/>
          <w:i w:val="false"/>
          <w:color w:val="000000"/>
          <w:sz w:val="28"/>
        </w:rPr>
        <w:t>№ 297</w:t>
      </w:r>
      <w:r>
        <w:rPr>
          <w:rFonts w:ascii="Times New Roman"/>
          <w:b w:val="false"/>
          <w:i w:val="false"/>
          <w:color w:val="000000"/>
          <w:sz w:val="28"/>
        </w:rPr>
        <w:t xml:space="preserve"> қаулысы (Нормативтік-құқықтық актілерді мемлекеттік тіркеу тізілімінде № 10244-10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