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634a" w14:textId="7f56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13 қазандағы № 106 бұйрығы. Қазақстан Республикасының Әділет министрлігінде 2025 жылғы 14 қазанда № 37117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(Нормативтік құқықтық актілерді мемлекеттік тіркеу тізілімінде №15361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11-бабының </w:t>
      </w:r>
      <w:r>
        <w:rPr>
          <w:rFonts w:ascii="Times New Roman"/>
          <w:b w:val="false"/>
          <w:i w:val="false"/>
          <w:color w:val="000000"/>
          <w:sz w:val="28"/>
        </w:rPr>
        <w:t>1) тармақшасына</w:t>
      </w:r>
      <w:r>
        <w:rPr>
          <w:rFonts w:ascii="Times New Roman"/>
          <w:b w:val="false"/>
          <w:i w:val="false"/>
          <w:color w:val="000000"/>
          <w:sz w:val="28"/>
        </w:rPr>
        <w:t xml:space="preserve">, 17-бабының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33-бабына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сақтандыруға аударымдарды және (немесе) жарналарды есептеу (ұстап қалу) және аудару </w:t>
      </w:r>
      <w:r>
        <w:rPr>
          <w:rFonts w:ascii="Times New Roman"/>
          <w:b w:val="false"/>
          <w:i w:val="false"/>
          <w:color w:val="000000"/>
          <w:sz w:val="28"/>
        </w:rPr>
        <w:t>қағидалары мен мерзімдерінде: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"3. Қазақстан Республикасында қызметін тұрақты мекеме, сондай-ақ шетелдік заңды тұлғалардың филиалдары, өкілдіктері арқылы жүзеге асыратын шетелдік заңды тұлғаларды қоса алғанда, Заңның 30-бабында және осы Қағидаларда белгіленген тәртіппен Қорға аударымдар мен жарналарды есептейтін (ұстап қалатын) және аударатын шетелдік заңды тұлғалардың филиалдары, өкілдіктері, оның ішінде Қазақстан Республикасының Салық кодексінің </w:t>
      </w:r>
      <w:r>
        <w:rPr>
          <w:rFonts w:ascii="Times New Roman"/>
          <w:b w:val="false"/>
          <w:i w:val="false"/>
          <w:color w:val="000000"/>
          <w:sz w:val="28"/>
        </w:rPr>
        <w:t>820-бабында</w:t>
      </w:r>
      <w:r>
        <w:rPr>
          <w:rFonts w:ascii="Times New Roman"/>
          <w:b w:val="false"/>
          <w:i w:val="false"/>
          <w:color w:val="000000"/>
          <w:sz w:val="28"/>
        </w:rPr>
        <w:t xml:space="preserve"> белгіленген арнаулы салық режимдерін қолданатын және бірыңғай төлем шеңберінде қорға аударымдарды төлеуді жүзеге асыратын жұмыс берушілер МӘМС-ке аударымдар төлеушілер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2-1) тармақшасы мынадай редакцияда жазылсын:</w:t>
      </w:r>
    </w:p>
    <w:bookmarkEnd w:id="5"/>
    <w:bookmarkStart w:name="z15" w:id="6"/>
    <w:p>
      <w:pPr>
        <w:spacing w:after="0"/>
        <w:ind w:left="0"/>
        <w:jc w:val="both"/>
      </w:pPr>
      <w:r>
        <w:rPr>
          <w:rFonts w:ascii="Times New Roman"/>
          <w:b w:val="false"/>
          <w:i w:val="false"/>
          <w:color w:val="000000"/>
          <w:sz w:val="28"/>
        </w:rPr>
        <w:t xml:space="preserve">
      "2-1) Қазақстан Республикасының Салық кодексінің </w:t>
      </w:r>
      <w:r>
        <w:rPr>
          <w:rFonts w:ascii="Times New Roman"/>
          <w:b w:val="false"/>
          <w:i w:val="false"/>
          <w:color w:val="000000"/>
          <w:sz w:val="28"/>
        </w:rPr>
        <w:t>820-бабында</w:t>
      </w:r>
      <w:r>
        <w:rPr>
          <w:rFonts w:ascii="Times New Roman"/>
          <w:b w:val="false"/>
          <w:i w:val="false"/>
          <w:color w:val="000000"/>
          <w:sz w:val="28"/>
        </w:rPr>
        <w:t xml:space="preserve"> белгіленген арнайы салық режимдерін қолданатын және бірыңғай төлем шеңберінде қорға жарналар төлеуді жүзеге асыратын микро және шағын кәсіпкерлік субъектілерінің қызметкерлері болып табылатын тұлғалар;";</w:t>
      </w:r>
    </w:p>
    <w:bookmarkEnd w:id="6"/>
    <w:bookmarkStart w:name="z16" w:id="7"/>
    <w:p>
      <w:pPr>
        <w:spacing w:after="0"/>
        <w:ind w:left="0"/>
        <w:jc w:val="both"/>
      </w:pPr>
      <w:r>
        <w:rPr>
          <w:rFonts w:ascii="Times New Roman"/>
          <w:b w:val="false"/>
          <w:i w:val="false"/>
          <w:color w:val="000000"/>
          <w:sz w:val="28"/>
        </w:rPr>
        <w:t>
      7) тармақшасы алып тасталсын;</w:t>
      </w:r>
    </w:p>
    <w:bookmarkEnd w:id="7"/>
    <w:bookmarkStart w:name="z17" w:id="8"/>
    <w:p>
      <w:pPr>
        <w:spacing w:after="0"/>
        <w:ind w:left="0"/>
        <w:jc w:val="both"/>
      </w:pPr>
      <w:r>
        <w:rPr>
          <w:rFonts w:ascii="Times New Roman"/>
          <w:b w:val="false"/>
          <w:i w:val="false"/>
          <w:color w:val="000000"/>
          <w:sz w:val="28"/>
        </w:rPr>
        <w:t>
      9) тармақшасы мынадай редакцияда жазылсын:</w:t>
      </w:r>
    </w:p>
    <w:bookmarkEnd w:id="8"/>
    <w:bookmarkStart w:name="z18" w:id="9"/>
    <w:p>
      <w:pPr>
        <w:spacing w:after="0"/>
        <w:ind w:left="0"/>
        <w:jc w:val="both"/>
      </w:pPr>
      <w:r>
        <w:rPr>
          <w:rFonts w:ascii="Times New Roman"/>
          <w:b w:val="false"/>
          <w:i w:val="false"/>
          <w:color w:val="000000"/>
          <w:sz w:val="28"/>
        </w:rPr>
        <w:t>
      "9) Қазақстан Республикасының Салық кодексіне сәйкес өзін-өзі жұмыспен қамтығандар үшін арнаулы салық режимін қолданатын жеке тұлғалар;";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20" w:id="10"/>
    <w:p>
      <w:pPr>
        <w:spacing w:after="0"/>
        <w:ind w:left="0"/>
        <w:jc w:val="both"/>
      </w:pPr>
      <w:r>
        <w:rPr>
          <w:rFonts w:ascii="Times New Roman"/>
          <w:b w:val="false"/>
          <w:i w:val="false"/>
          <w:color w:val="000000"/>
          <w:sz w:val="28"/>
        </w:rPr>
        <w:t>
      "1) осы Қағидалардың 7 және 7-1-тармақтарында көрсетілген адамдар;";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2" w:id="11"/>
    <w:p>
      <w:pPr>
        <w:spacing w:after="0"/>
        <w:ind w:left="0"/>
        <w:jc w:val="both"/>
      </w:pPr>
      <w:r>
        <w:rPr>
          <w:rFonts w:ascii="Times New Roman"/>
          <w:b w:val="false"/>
          <w:i w:val="false"/>
          <w:color w:val="000000"/>
          <w:sz w:val="28"/>
        </w:rPr>
        <w:t>
      бірінші абзац мынадай редакцияда жазылсын:</w:t>
      </w:r>
    </w:p>
    <w:bookmarkEnd w:id="11"/>
    <w:bookmarkStart w:name="z23" w:id="12"/>
    <w:p>
      <w:pPr>
        <w:spacing w:after="0"/>
        <w:ind w:left="0"/>
        <w:jc w:val="both"/>
      </w:pPr>
      <w:r>
        <w:rPr>
          <w:rFonts w:ascii="Times New Roman"/>
          <w:b w:val="false"/>
          <w:i w:val="false"/>
          <w:color w:val="000000"/>
          <w:sz w:val="28"/>
        </w:rPr>
        <w:t>
      "7. Мемлекет жарналары МӘМС-ке республикалық бюджеттен мынадай тұлғалар үшін төленеді:";</w:t>
      </w:r>
    </w:p>
    <w:bookmarkEnd w:id="12"/>
    <w:bookmarkStart w:name="z24" w:id="13"/>
    <w:p>
      <w:pPr>
        <w:spacing w:after="0"/>
        <w:ind w:left="0"/>
        <w:jc w:val="both"/>
      </w:pPr>
      <w:r>
        <w:rPr>
          <w:rFonts w:ascii="Times New Roman"/>
          <w:b w:val="false"/>
          <w:i w:val="false"/>
          <w:color w:val="000000"/>
          <w:sz w:val="28"/>
        </w:rPr>
        <w:t>
      2) тармақшасы алып тасталсын;</w:t>
      </w:r>
    </w:p>
    <w:bookmarkEnd w:id="13"/>
    <w:bookmarkStart w:name="z25" w:id="14"/>
    <w:p>
      <w:pPr>
        <w:spacing w:after="0"/>
        <w:ind w:left="0"/>
        <w:jc w:val="both"/>
      </w:pPr>
      <w:r>
        <w:rPr>
          <w:rFonts w:ascii="Times New Roman"/>
          <w:b w:val="false"/>
          <w:i w:val="false"/>
          <w:color w:val="000000"/>
          <w:sz w:val="28"/>
        </w:rPr>
        <w:t>
      6) және 7) тармақшалары мынадай редакцияда жазылсын:</w:t>
      </w:r>
    </w:p>
    <w:bookmarkEnd w:id="14"/>
    <w:bookmarkStart w:name="z26" w:id="15"/>
    <w:p>
      <w:pPr>
        <w:spacing w:after="0"/>
        <w:ind w:left="0"/>
        <w:jc w:val="both"/>
      </w:pPr>
      <w:r>
        <w:rPr>
          <w:rFonts w:ascii="Times New Roman"/>
          <w:b w:val="false"/>
          <w:i w:val="false"/>
          <w:color w:val="000000"/>
          <w:sz w:val="28"/>
        </w:rPr>
        <w:t>
      "6) жұмыс істемейтін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w:t>
      </w:r>
    </w:p>
    <w:bookmarkEnd w:id="15"/>
    <w:bookmarkStart w:name="z27" w:id="16"/>
    <w:p>
      <w:pPr>
        <w:spacing w:after="0"/>
        <w:ind w:left="0"/>
        <w:jc w:val="both"/>
      </w:pPr>
      <w:r>
        <w:rPr>
          <w:rFonts w:ascii="Times New Roman"/>
          <w:b w:val="false"/>
          <w:i w:val="false"/>
          <w:color w:val="000000"/>
          <w:sz w:val="28"/>
        </w:rPr>
        <w:t>
      7) жұмыс істемейтін бірінші топтағы мүгедектігі бар адамға күтім жасауды жүзеге асыратын мемлекеттік жәрдемақыны алушылар;";</w:t>
      </w:r>
    </w:p>
    <w:bookmarkEnd w:id="16"/>
    <w:bookmarkStart w:name="z28" w:id="17"/>
    <w:p>
      <w:pPr>
        <w:spacing w:after="0"/>
        <w:ind w:left="0"/>
        <w:jc w:val="both"/>
      </w:pPr>
      <w:r>
        <w:rPr>
          <w:rFonts w:ascii="Times New Roman"/>
          <w:b w:val="false"/>
          <w:i w:val="false"/>
          <w:color w:val="000000"/>
          <w:sz w:val="28"/>
        </w:rPr>
        <w:t>
      мынадай мазмұндағы 7-1-тармақпен толықтырылсын:</w:t>
      </w:r>
    </w:p>
    <w:bookmarkEnd w:id="17"/>
    <w:bookmarkStart w:name="z29" w:id="18"/>
    <w:p>
      <w:pPr>
        <w:spacing w:after="0"/>
        <w:ind w:left="0"/>
        <w:jc w:val="both"/>
      </w:pPr>
      <w:r>
        <w:rPr>
          <w:rFonts w:ascii="Times New Roman"/>
          <w:b w:val="false"/>
          <w:i w:val="false"/>
          <w:color w:val="000000"/>
          <w:sz w:val="28"/>
        </w:rPr>
        <w:t>
      "7-1. Мемлекет жарналары жергілікті бюджеттен мынадай тұлғалар үшін:</w:t>
      </w:r>
    </w:p>
    <w:bookmarkEnd w:id="18"/>
    <w:bookmarkStart w:name="z30" w:id="19"/>
    <w:p>
      <w:pPr>
        <w:spacing w:after="0"/>
        <w:ind w:left="0"/>
        <w:jc w:val="both"/>
      </w:pPr>
      <w:r>
        <w:rPr>
          <w:rFonts w:ascii="Times New Roman"/>
          <w:b w:val="false"/>
          <w:i w:val="false"/>
          <w:color w:val="000000"/>
          <w:sz w:val="28"/>
        </w:rPr>
        <w:t>
      1)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адамдар;</w:t>
      </w:r>
    </w:p>
    <w:bookmarkEnd w:id="19"/>
    <w:bookmarkStart w:name="z31" w:id="2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қорғау туралы заңнамасына сәйкес әлеуметтік саламаттылығының дағдарыс немесе мүшкіл деңгейлеріне жататын жұмыс істемейтін адамдар.";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xml:space="preserve">
      "11. Аударымдарды және (немесе) жарналарды төлемеген жағдайда, адамдар Заңның 5-бабының 2-тармағына сәйкес МӘМС жүйесіндегі медициналық көмекті осындай аударымдарды және (немесе) жарналарды төлеу тоқтатылған кезден бастап үш айдан артық алмайды. Жарналарды үздіксіз төлеген және (немесе) олар үшін аударымдарды алпыс ай ішінде төлеген тұлғалар (осы Қағидалардың 7 және 7-1-тармақтарында көрсетілген тұлғаларды қоспағанда) аударымдарды және (немесе) жарналарды төлемеген жағдайда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аударымдарды және (немесе) жарналарды төлеу тоқтатылған кезден бастап алты айдан аспайтын мерзімге міндетті әлеуметтік медициналық сақтандыру жүйесінде медициналық көмек алу құқығын сақтайды. Бұл ретте, көрсетілген адамдар төленбеген кезең үшін қорға әрбір ай үшін жарналар төлеуден босатылмайды.";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xml:space="preserve">
      "14. Салық агенттері МӘМС-ке жарналар мен аударымдарды ұстап қалу және аудару туралы, оның ішінде артық (қате) төлемдерді қайтару туралы мәліметтерді электрондық немесе қағаз жеткізгіштерде Қазақстан Республикасы Мәдениет және спорт министрінің 2025 жылғы 17 маусымдағы № 279-НҚ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мерзімін көрсете отырып, мемлекеттік және мемлекеттік емес ұйымдар қызметінде жасалатын үлгілік құжаттар тізбесіне сәйкес сақтауды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xml:space="preserve">
      "17. Қорға төлеуге жататын міндетті әлеуметтік медициналық сақтандыруға мемлекеттің жарналары </w:t>
      </w:r>
      <w:r>
        <w:rPr>
          <w:rFonts w:ascii="Times New Roman"/>
          <w:b w:val="false"/>
          <w:i w:val="false"/>
          <w:color w:val="000000"/>
          <w:sz w:val="28"/>
        </w:rPr>
        <w:t>Заңның</w:t>
      </w:r>
      <w:r>
        <w:rPr>
          <w:rFonts w:ascii="Times New Roman"/>
          <w:b w:val="false"/>
          <w:i w:val="false"/>
          <w:color w:val="000000"/>
          <w:sz w:val="28"/>
        </w:rPr>
        <w:t xml:space="preserve"> 26-бабының 2-тармағына және 26-1-бабының 3-тармағына сәйкес есептеледі (ұстап қалады).</w:t>
      </w:r>
    </w:p>
    <w:bookmarkEnd w:id="23"/>
    <w:bookmarkStart w:name="z38" w:id="24"/>
    <w:p>
      <w:pPr>
        <w:spacing w:after="0"/>
        <w:ind w:left="0"/>
        <w:jc w:val="both"/>
      </w:pPr>
      <w:r>
        <w:rPr>
          <w:rFonts w:ascii="Times New Roman"/>
          <w:b w:val="false"/>
          <w:i w:val="false"/>
          <w:color w:val="000000"/>
          <w:sz w:val="28"/>
        </w:rPr>
        <w:t xml:space="preserve">
      Мемлекеттің жарналарын есептеу объектісі </w:t>
      </w:r>
      <w:r>
        <w:rPr>
          <w:rFonts w:ascii="Times New Roman"/>
          <w:b w:val="false"/>
          <w:i w:val="false"/>
          <w:color w:val="000000"/>
          <w:sz w:val="28"/>
        </w:rPr>
        <w:t>Заңның</w:t>
      </w:r>
      <w:r>
        <w:rPr>
          <w:rFonts w:ascii="Times New Roman"/>
          <w:b w:val="false"/>
          <w:i w:val="false"/>
          <w:color w:val="000000"/>
          <w:sz w:val="28"/>
        </w:rPr>
        <w:t xml:space="preserve"> 26-бабының 3-тармағына және 26-1 бабының 4-тармағына сәйкес айқындалады.";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алып тасталсын;</w:t>
      </w:r>
    </w:p>
    <w:bookmarkStart w:name="z40" w:id="25"/>
    <w:p>
      <w:pPr>
        <w:spacing w:after="0"/>
        <w:ind w:left="0"/>
        <w:jc w:val="both"/>
      </w:pPr>
      <w:r>
        <w:rPr>
          <w:rFonts w:ascii="Times New Roman"/>
          <w:b w:val="false"/>
          <w:i w:val="false"/>
          <w:color w:val="000000"/>
          <w:sz w:val="28"/>
        </w:rPr>
        <w:t>
      20-тармақтың үшінші бөлігі мынадай редакцияда жазылсын:</w:t>
      </w:r>
    </w:p>
    <w:bookmarkEnd w:id="25"/>
    <w:bookmarkStart w:name="z41" w:id="26"/>
    <w:p>
      <w:pPr>
        <w:spacing w:after="0"/>
        <w:ind w:left="0"/>
        <w:jc w:val="both"/>
      </w:pPr>
      <w:r>
        <w:rPr>
          <w:rFonts w:ascii="Times New Roman"/>
          <w:b w:val="false"/>
          <w:i w:val="false"/>
          <w:color w:val="000000"/>
          <w:sz w:val="28"/>
        </w:rPr>
        <w:t>
      "Бұл ретте, жарналарды есептеу үшін қабылданатын ай сайынғы кіріс республикалық бюджет туралы заңда тиісті қаржы жылына белгіленген ең төменгі жалақының жиырма еселенген мөлшерінен аспайды.";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"20-1. Жеке көмекшілердің жарналарын есептеуді (ұстап қалуды) және аударуды облыстардың, республикалық маңызы бар қалалардың және астананың жергілікті атқарушы органдары (бұдан әрі – жергілікті атқарушы органдар) немесе өзге де заңды тұлғалар табыс төлеген кезде жүзеге асырады.</w:t>
      </w:r>
    </w:p>
    <w:bookmarkEnd w:id="27"/>
    <w:bookmarkStart w:name="z44" w:id="28"/>
    <w:p>
      <w:pPr>
        <w:spacing w:after="0"/>
        <w:ind w:left="0"/>
        <w:jc w:val="both"/>
      </w:pPr>
      <w:r>
        <w:rPr>
          <w:rFonts w:ascii="Times New Roman"/>
          <w:b w:val="false"/>
          <w:i w:val="false"/>
          <w:color w:val="000000"/>
          <w:sz w:val="28"/>
        </w:rPr>
        <w:t xml:space="preserve">
      Азаматтық-құқықтық сипаттағы шарттар бойынша табыс алатын жеке көмекшінің жарналары </w:t>
      </w:r>
      <w:r>
        <w:rPr>
          <w:rFonts w:ascii="Times New Roman"/>
          <w:b w:val="false"/>
          <w:i w:val="false"/>
          <w:color w:val="000000"/>
          <w:sz w:val="28"/>
        </w:rPr>
        <w:t>Заңның</w:t>
      </w:r>
      <w:r>
        <w:rPr>
          <w:rFonts w:ascii="Times New Roman"/>
          <w:b w:val="false"/>
          <w:i w:val="false"/>
          <w:color w:val="000000"/>
          <w:sz w:val="28"/>
        </w:rPr>
        <w:t xml:space="preserve"> 28-бабының 1-тармағына сәйкес осы шарттар бойынша есептелген барлық кірістерден есептеледі (ұсталады).</w:t>
      </w:r>
    </w:p>
    <w:bookmarkEnd w:id="28"/>
    <w:bookmarkStart w:name="z45" w:id="29"/>
    <w:p>
      <w:pPr>
        <w:spacing w:after="0"/>
        <w:ind w:left="0"/>
        <w:jc w:val="both"/>
      </w:pPr>
      <w:r>
        <w:rPr>
          <w:rFonts w:ascii="Times New Roman"/>
          <w:b w:val="false"/>
          <w:i w:val="false"/>
          <w:color w:val="000000"/>
          <w:sz w:val="28"/>
        </w:rPr>
        <w:t>
      Бұл ретте, жарналарды есептеу үшін қабылданатын ай сайынғы табыс республикалық бюджет туралы заңда тиісті қаржы жылына белгіленген ең төменгі жалақының жиырма еселенген мөлшерінен аспайды.";</w:t>
      </w:r>
    </w:p>
    <w:bookmarkEnd w:id="29"/>
    <w:bookmarkStart w:name="z46" w:id="30"/>
    <w:p>
      <w:pPr>
        <w:spacing w:after="0"/>
        <w:ind w:left="0"/>
        <w:jc w:val="both"/>
      </w:pPr>
      <w:r>
        <w:rPr>
          <w:rFonts w:ascii="Times New Roman"/>
          <w:b w:val="false"/>
          <w:i w:val="false"/>
          <w:color w:val="000000"/>
          <w:sz w:val="28"/>
        </w:rPr>
        <w:t>
      мынадай мазмұндағы 21-1-тармақпен толықтырылсын:</w:t>
      </w:r>
    </w:p>
    <w:bookmarkEnd w:id="30"/>
    <w:bookmarkStart w:name="z47" w:id="31"/>
    <w:p>
      <w:pPr>
        <w:spacing w:after="0"/>
        <w:ind w:left="0"/>
        <w:jc w:val="both"/>
      </w:pPr>
      <w:r>
        <w:rPr>
          <w:rFonts w:ascii="Times New Roman"/>
          <w:b w:val="false"/>
          <w:i w:val="false"/>
          <w:color w:val="000000"/>
          <w:sz w:val="28"/>
        </w:rPr>
        <w:t xml:space="preserve">
      "21-1.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өзін-өзі жұмыспен қамтығандар үшін арнаулы салық режимін қолданатын және орындаушылар болып табылатын жеке тұлғалар үшін жарналары жарналарды есептеу объектісінің бір пайызы мөлшерінде айқындалады.</w:t>
      </w:r>
    </w:p>
    <w:bookmarkEnd w:id="31"/>
    <w:bookmarkStart w:name="z48" w:id="32"/>
    <w:p>
      <w:pPr>
        <w:spacing w:after="0"/>
        <w:ind w:left="0"/>
        <w:jc w:val="both"/>
      </w:pPr>
      <w:r>
        <w:rPr>
          <w:rFonts w:ascii="Times New Roman"/>
          <w:b w:val="false"/>
          <w:i w:val="false"/>
          <w:color w:val="000000"/>
          <w:sz w:val="28"/>
        </w:rPr>
        <w:t>
      Жарналарды ұстап қалуды және аударуды Қазақстан Республикасының Әлеуметтік кодексінде айқындалған интернет-платформа операторы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xml:space="preserve">
      "24-1. Бірыңғай төлем төлеушілер қорға аударымдар мен жарналарды Қазақстан Республикасының Салық кодексінің </w:t>
      </w:r>
      <w:r>
        <w:rPr>
          <w:rFonts w:ascii="Times New Roman"/>
          <w:b w:val="false"/>
          <w:i w:val="false"/>
          <w:color w:val="000000"/>
          <w:sz w:val="28"/>
        </w:rPr>
        <w:t>823-бабында</w:t>
      </w:r>
      <w:r>
        <w:rPr>
          <w:rFonts w:ascii="Times New Roman"/>
          <w:b w:val="false"/>
          <w:i w:val="false"/>
          <w:color w:val="000000"/>
          <w:sz w:val="28"/>
        </w:rPr>
        <w:t xml:space="preserve"> белгіленген мерзімдерде төлейді.";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2) тармақшасы мынадай редакцияда жазылсын:</w:t>
      </w:r>
    </w:p>
    <w:bookmarkStart w:name="z53" w:id="34"/>
    <w:p>
      <w:pPr>
        <w:spacing w:after="0"/>
        <w:ind w:left="0"/>
        <w:jc w:val="both"/>
      </w:pPr>
      <w:r>
        <w:rPr>
          <w:rFonts w:ascii="Times New Roman"/>
          <w:b w:val="false"/>
          <w:i w:val="false"/>
          <w:color w:val="000000"/>
          <w:sz w:val="28"/>
        </w:rPr>
        <w:t xml:space="preserve">
      "2) төлеушіге, ол </w:t>
      </w:r>
      <w:r>
        <w:rPr>
          <w:rFonts w:ascii="Times New Roman"/>
          <w:b w:val="false"/>
          <w:i w:val="false"/>
          <w:color w:val="000000"/>
          <w:sz w:val="28"/>
        </w:rPr>
        <w:t>Заңның</w:t>
      </w:r>
      <w:r>
        <w:rPr>
          <w:rFonts w:ascii="Times New Roman"/>
          <w:b w:val="false"/>
          <w:i w:val="false"/>
          <w:color w:val="000000"/>
          <w:sz w:val="28"/>
        </w:rPr>
        <w:t xml:space="preserve"> 27-бабының 2-2 тармағында және 28-бабының 5-2 тармағында белгіленген мөлшерден асатын аударымдарды және (немесе) жарналарды есептеу объектісінен жеке тұлға үшін аударымдар мен жарналар сомасын төлеген жағдайда;";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xml:space="preserve">
      "46. Қазақстан Республикасы Еңбек және халықты әлеуметтік қорғау министрлігінің ақпараттық жүйесінен алынған деректердің негізінде Мемлекеттік корпорация зейнетақы және жәрдемақы төлемдері бойынша қажеттілікті есептеу күніндегі жағдай бойынша олардың нақты саны негізінде </w:t>
      </w:r>
      <w:r>
        <w:rPr>
          <w:rFonts w:ascii="Times New Roman"/>
          <w:b w:val="false"/>
          <w:i w:val="false"/>
          <w:color w:val="000000"/>
          <w:sz w:val="28"/>
        </w:rPr>
        <w:t>Заңның</w:t>
      </w:r>
      <w:r>
        <w:rPr>
          <w:rFonts w:ascii="Times New Roman"/>
          <w:b w:val="false"/>
          <w:i w:val="false"/>
          <w:color w:val="000000"/>
          <w:sz w:val="28"/>
        </w:rPr>
        <w:t xml:space="preserve"> 26-бабының 1-тармағында, 26-1 бабы 1-тармағының 1) тармақшасында айқындалған қорға жарналар төлеуден босатылған адамдар санына қажеттілікті ай сайын екі жұмыс күні ішінде қалыптастырады.";</w:t>
      </w:r>
    </w:p>
    <w:bookmarkEnd w:id="35"/>
    <w:bookmarkStart w:name="z56" w:id="36"/>
    <w:p>
      <w:pPr>
        <w:spacing w:after="0"/>
        <w:ind w:left="0"/>
        <w:jc w:val="both"/>
      </w:pPr>
      <w:r>
        <w:rPr>
          <w:rFonts w:ascii="Times New Roman"/>
          <w:b w:val="false"/>
          <w:i w:val="false"/>
          <w:color w:val="000000"/>
          <w:sz w:val="28"/>
        </w:rPr>
        <w:t>
      мынадай мазмұндағы 46-1-тармақпен толықтырылсын:</w:t>
      </w:r>
    </w:p>
    <w:bookmarkEnd w:id="36"/>
    <w:bookmarkStart w:name="z57" w:id="37"/>
    <w:p>
      <w:pPr>
        <w:spacing w:after="0"/>
        <w:ind w:left="0"/>
        <w:jc w:val="both"/>
      </w:pPr>
      <w:r>
        <w:rPr>
          <w:rFonts w:ascii="Times New Roman"/>
          <w:b w:val="false"/>
          <w:i w:val="false"/>
          <w:color w:val="000000"/>
          <w:sz w:val="28"/>
        </w:rPr>
        <w:t xml:space="preserve">
      "46-1. Қазақстан Республикасы Денсаулық сақтау министрлігінің ақпараттық жүйесінен алынған деректер негізінде қор ай сайын </w:t>
      </w:r>
      <w:r>
        <w:rPr>
          <w:rFonts w:ascii="Times New Roman"/>
          <w:b w:val="false"/>
          <w:i w:val="false"/>
          <w:color w:val="000000"/>
          <w:sz w:val="28"/>
        </w:rPr>
        <w:t>Заңның</w:t>
      </w:r>
      <w:r>
        <w:rPr>
          <w:rFonts w:ascii="Times New Roman"/>
          <w:b w:val="false"/>
          <w:i w:val="false"/>
          <w:color w:val="000000"/>
          <w:sz w:val="28"/>
        </w:rPr>
        <w:t xml:space="preserve"> 26-1 бабы 1-тармағының 2) тармақшасында айқындалған қорға жарналарды төлеуден босатылған адамдардың МӘМС жүйесіндегі медициналық көмекке жүгінген күні келетін айдан кейінгі айдың екі жұмыс күні ішінде олардың медициналық-санитариялық алғашқы көмек ұйымға бекітілген жері бойынша осындай адамдардың санына қажеттілікті қалыптастырады.";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9" w:id="38"/>
    <w:p>
      <w:pPr>
        <w:spacing w:after="0"/>
        <w:ind w:left="0"/>
        <w:jc w:val="both"/>
      </w:pPr>
      <w:r>
        <w:rPr>
          <w:rFonts w:ascii="Times New Roman"/>
          <w:b w:val="false"/>
          <w:i w:val="false"/>
          <w:color w:val="000000"/>
          <w:sz w:val="28"/>
        </w:rPr>
        <w:t xml:space="preserve">
      "47. Қорға жарналар төлеуден босатылған адамдар үшін МӘМС-ке республикалық бюджеттен мемлекеттің жарналары түрінде бюджет қаражатына қажеттілік туралы өтінімді Мемлекеттік корпорация уәкілетті органға Қазақстан Республикасы Еңбек және халықты әлеуметтік қорғау министрлігінің ақпараттық жүйесінен деректерді алған күннен бастап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жібереді.</w:t>
      </w:r>
    </w:p>
    <w:bookmarkEnd w:id="38"/>
    <w:bookmarkStart w:name="z60" w:id="39"/>
    <w:p>
      <w:pPr>
        <w:spacing w:after="0"/>
        <w:ind w:left="0"/>
        <w:jc w:val="both"/>
      </w:pPr>
      <w:r>
        <w:rPr>
          <w:rFonts w:ascii="Times New Roman"/>
          <w:b w:val="false"/>
          <w:i w:val="false"/>
          <w:color w:val="000000"/>
          <w:sz w:val="28"/>
        </w:rPr>
        <w:t xml:space="preserve">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 ретінде тіркелген жарналарды төлеуден босатылған адамдарға жергілікті бюджеттен МӘМС-ке мемлекеттің жарналары түріндегі бюджет қаражатына қажеттілік туралы өтінімді Мемлекеттік корпорация Қазақстан Республикасы Еңбек және халықты әлеуметтік қорғау министрлігінің ақпараттық жүйесінен деректерді алған күннен бастап үш жұмыс күні ішінде жергілікті атқарушы органдарға ай сайын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жібереді.</w:t>
      </w:r>
    </w:p>
    <w:bookmarkEnd w:id="39"/>
    <w:bookmarkStart w:name="z61" w:id="40"/>
    <w:p>
      <w:pPr>
        <w:spacing w:after="0"/>
        <w:ind w:left="0"/>
        <w:jc w:val="both"/>
      </w:pPr>
      <w:r>
        <w:rPr>
          <w:rFonts w:ascii="Times New Roman"/>
          <w:b w:val="false"/>
          <w:i w:val="false"/>
          <w:color w:val="000000"/>
          <w:sz w:val="28"/>
        </w:rPr>
        <w:t>
      Уәкілетті орган өтінімнің негізінде есепті кезеңге арналған төлемдер бойынша жеке қаржыландыру жоспарында көзделген сомалар шегінде ақша қаражатын жарналар төлеуден босатылған адамдардың санаттары бөлінісінде төлем тапсырмаларымен ағымдағы айдың алғашқы бес жұмыс күні ішінде қордың шотына аударуды жүзеге асырады.</w:t>
      </w:r>
    </w:p>
    <w:bookmarkEnd w:id="40"/>
    <w:bookmarkStart w:name="z62" w:id="41"/>
    <w:p>
      <w:pPr>
        <w:spacing w:after="0"/>
        <w:ind w:left="0"/>
        <w:jc w:val="both"/>
      </w:pPr>
      <w:r>
        <w:rPr>
          <w:rFonts w:ascii="Times New Roman"/>
          <w:b w:val="false"/>
          <w:i w:val="false"/>
          <w:color w:val="000000"/>
          <w:sz w:val="28"/>
        </w:rPr>
        <w:t>
      Уәкілетті орган ақша қаражатын аударғаннан кейін жарналар төлеуден босатылған адамдардың санаттары мен көлемін көрсете отырып, ақпаратты қорға жібереді.</w:t>
      </w:r>
    </w:p>
    <w:bookmarkEnd w:id="41"/>
    <w:bookmarkStart w:name="z63" w:id="42"/>
    <w:p>
      <w:pPr>
        <w:spacing w:after="0"/>
        <w:ind w:left="0"/>
        <w:jc w:val="both"/>
      </w:pPr>
      <w:r>
        <w:rPr>
          <w:rFonts w:ascii="Times New Roman"/>
          <w:b w:val="false"/>
          <w:i w:val="false"/>
          <w:color w:val="000000"/>
          <w:sz w:val="28"/>
        </w:rPr>
        <w:t>
      Жергілікті атқарушы органдар өтінімнің негізінде ағымдағы айдың алғашқы бес жұмыс күні ішінде есепті кезеңдегі төлемдер бойынша жеке қаржыландыру жоспарында көзделген сомалар шегінде төлем тапсырмасында жарналарды төлеуден босатылған адамдардың санаты мен санын көрсете отырып, төлем тапсырмаларымен қордың шотына ақша қаражатын аударуды жүзеге асырады.";</w:t>
      </w:r>
    </w:p>
    <w:bookmarkEnd w:id="42"/>
    <w:bookmarkStart w:name="z64" w:id="43"/>
    <w:p>
      <w:pPr>
        <w:spacing w:after="0"/>
        <w:ind w:left="0"/>
        <w:jc w:val="both"/>
      </w:pPr>
      <w:r>
        <w:rPr>
          <w:rFonts w:ascii="Times New Roman"/>
          <w:b w:val="false"/>
          <w:i w:val="false"/>
          <w:color w:val="000000"/>
          <w:sz w:val="28"/>
        </w:rPr>
        <w:t>
      мынадай мазмұндағы 47-1-тармақпен толықтырылсын:</w:t>
      </w:r>
    </w:p>
    <w:bookmarkEnd w:id="43"/>
    <w:bookmarkStart w:name="z65" w:id="44"/>
    <w:p>
      <w:pPr>
        <w:spacing w:after="0"/>
        <w:ind w:left="0"/>
        <w:jc w:val="both"/>
      </w:pPr>
      <w:r>
        <w:rPr>
          <w:rFonts w:ascii="Times New Roman"/>
          <w:b w:val="false"/>
          <w:i w:val="false"/>
          <w:color w:val="000000"/>
          <w:sz w:val="28"/>
        </w:rPr>
        <w:t xml:space="preserve">
      "47-1. </w:t>
      </w:r>
      <w:r>
        <w:rPr>
          <w:rFonts w:ascii="Times New Roman"/>
          <w:b w:val="false"/>
          <w:i w:val="false"/>
          <w:color w:val="000000"/>
          <w:sz w:val="28"/>
        </w:rPr>
        <w:t>Заңның</w:t>
      </w:r>
      <w:r>
        <w:rPr>
          <w:rFonts w:ascii="Times New Roman"/>
          <w:b w:val="false"/>
          <w:i w:val="false"/>
          <w:color w:val="000000"/>
          <w:sz w:val="28"/>
        </w:rPr>
        <w:t xml:space="preserve">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қорғау туралы заңнамасына сәйкес әлеуметтік саламаттылығының дағдарыс немесе мүшкіл деңгейлеріне жататын жұмыс істемейтін адамдар үшін МӘМС-ке жергілікті бюджеттен мемлекеттің жарналары түрінде бюджет қаражатына қажеттілік туралы өтінімдерді қор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қажеттілікті қалыптастырған күннен бастап үш жұмыс күні ішінде ай сайын жергілікті атқарушы органдарға жібереді.</w:t>
      </w:r>
    </w:p>
    <w:bookmarkEnd w:id="44"/>
    <w:bookmarkStart w:name="z66" w:id="45"/>
    <w:p>
      <w:pPr>
        <w:spacing w:after="0"/>
        <w:ind w:left="0"/>
        <w:jc w:val="both"/>
      </w:pPr>
      <w:r>
        <w:rPr>
          <w:rFonts w:ascii="Times New Roman"/>
          <w:b w:val="false"/>
          <w:i w:val="false"/>
          <w:color w:val="000000"/>
          <w:sz w:val="28"/>
        </w:rPr>
        <w:t>
      Жергілікті атқарушы органдар қажеттілік туралы өтінімді алғаннан кейін бес жұмыс күні ішінде жарналарды төлеуден босатылған адамдардың санаттары бөлінісінде төлем тапсырмаларымен, оларда жарналарды төлеуден босатылған адамдардың санаттары мен саны көрсетіле отырып, қордың шотына есепті кезендегі төлемдер бойынша жеке қаржыландыру жоспарларында көзделген сомалар шегінде ақша қаражатын аударуды жүзеге асырады.</w:t>
      </w:r>
    </w:p>
    <w:bookmarkEnd w:id="45"/>
    <w:bookmarkStart w:name="z67" w:id="46"/>
    <w:p>
      <w:pPr>
        <w:spacing w:after="0"/>
        <w:ind w:left="0"/>
        <w:jc w:val="both"/>
      </w:pPr>
      <w:r>
        <w:rPr>
          <w:rFonts w:ascii="Times New Roman"/>
          <w:b w:val="false"/>
          <w:i w:val="false"/>
          <w:color w:val="000000"/>
          <w:sz w:val="28"/>
        </w:rPr>
        <w:t xml:space="preserve">
      Медициналық қызметтерді тұтынушы осы Қағидалардың 7-1-тармағының 2-тармақшасында көрсетілген адамдар санаттарының бірінен шығып қалған жағдайда, осы Қағидалардың 4-тармағында көрсетілген МӘМС-ке жарналарды төлеуші ретінде Заңның </w:t>
      </w:r>
      <w:r>
        <w:rPr>
          <w:rFonts w:ascii="Times New Roman"/>
          <w:b w:val="false"/>
          <w:i w:val="false"/>
          <w:color w:val="000000"/>
          <w:sz w:val="28"/>
        </w:rPr>
        <w:t>15-бабының</w:t>
      </w:r>
      <w:r>
        <w:rPr>
          <w:rFonts w:ascii="Times New Roman"/>
          <w:b w:val="false"/>
          <w:i w:val="false"/>
          <w:color w:val="000000"/>
          <w:sz w:val="28"/>
        </w:rPr>
        <w:t xml:space="preserve"> 3-тармағына сәйкес МӘМС-ке жарналарды төлеу жөніндегі міндет туындайды. Бұл ретте, жергілікті атқарушы органдар осындай тұлға үшін МӘМС жарналарын ағымдағы күнтізбелік жылдың соңына дейін ай сайын заңнамада белгіленген мөлшерде төлеуге міндетті.";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69" w:id="47"/>
    <w:p>
      <w:pPr>
        <w:spacing w:after="0"/>
        <w:ind w:left="0"/>
        <w:jc w:val="both"/>
      </w:pPr>
      <w:r>
        <w:rPr>
          <w:rFonts w:ascii="Times New Roman"/>
          <w:b w:val="false"/>
          <w:i w:val="false"/>
          <w:color w:val="000000"/>
          <w:sz w:val="28"/>
        </w:rPr>
        <w:t>
      "48. Жарналар төлеуден босатылған адамдар үшін МӘМС-ке мемлекеттің жарналарына есепті кезеңге арналған қаржыландыру жоспары бойынша бюджет қаражаты жеткіліксіз болған жағдайда нақты қажеттілікке сәйкес ақша қаражатының жетіспейтін сомасын аударуды уәкілетті орган, жергілікті атқарушы органдар төлемдер бойынша қаржыландыру жоспарларына енгізілген өзгерістерді ескере отырып, ағымдағы айдың 25-күніне дейін жүзеге асырады.";</w:t>
      </w:r>
    </w:p>
    <w:bookmarkEnd w:id="47"/>
    <w:bookmarkStart w:name="z70" w:id="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8"/>
    <w:bookmarkStart w:name="z71" w:id="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6-қосымшалармен</w:t>
      </w:r>
      <w:r>
        <w:rPr>
          <w:rFonts w:ascii="Times New Roman"/>
          <w:b w:val="false"/>
          <w:i w:val="false"/>
          <w:color w:val="000000"/>
          <w:sz w:val="28"/>
        </w:rPr>
        <w:t xml:space="preserve"> толықтырылсын;</w:t>
      </w:r>
    </w:p>
    <w:bookmarkEnd w:id="49"/>
    <w:bookmarkStart w:name="z72" w:id="50"/>
    <w:p>
      <w:pPr>
        <w:spacing w:after="0"/>
        <w:ind w:left="0"/>
        <w:jc w:val="both"/>
      </w:pPr>
      <w:r>
        <w:rPr>
          <w:rFonts w:ascii="Times New Roman"/>
          <w:b w:val="false"/>
          <w:i w:val="false"/>
          <w:color w:val="000000"/>
          <w:sz w:val="28"/>
        </w:rPr>
        <w:t xml:space="preserve">
      осы бұйрықпен бекітілген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w:t>
      </w:r>
      <w:r>
        <w:rPr>
          <w:rFonts w:ascii="Times New Roman"/>
          <w:b w:val="false"/>
          <w:i w:val="false"/>
          <w:color w:val="000000"/>
          <w:sz w:val="28"/>
        </w:rPr>
        <w:t>қағидаларында:</w:t>
      </w:r>
    </w:p>
    <w:bookmarkEnd w:id="50"/>
    <w:bookmarkStart w:name="z73" w:id="5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1"/>
    <w:bookmarkStart w:name="z74" w:id="52"/>
    <w:p>
      <w:pPr>
        <w:spacing w:after="0"/>
        <w:ind w:left="0"/>
        <w:jc w:val="both"/>
      </w:pPr>
      <w:r>
        <w:rPr>
          <w:rFonts w:ascii="Times New Roman"/>
          <w:b w:val="false"/>
          <w:i w:val="false"/>
          <w:color w:val="000000"/>
          <w:sz w:val="28"/>
        </w:rPr>
        <w:t>
      "2) алдыңғы кезең үшін берешек болмаған жағдайда артық есептелгенде (ішінара қайтару);";</w:t>
      </w:r>
    </w:p>
    <w:bookmarkEnd w:id="52"/>
    <w:bookmarkStart w:name="z75"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3"/>
    <w:bookmarkStart w:name="z76" w:id="5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54"/>
    <w:bookmarkStart w:name="z77" w:id="5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5"/>
    <w:bookmarkStart w:name="z78" w:id="5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6"/>
    <w:bookmarkStart w:name="z79" w:id="5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1), 2) тармақшаларымен көзделген іс-шаралардың орындалуы туралы мәліметтерді ұсынуды қамтамасыз етсін.</w:t>
      </w:r>
    </w:p>
    <w:bookmarkEnd w:id="57"/>
    <w:bookmarkStart w:name="z80"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8"/>
    <w:bookmarkStart w:name="z81" w:id="5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алпыс алтыншы, алпыс жетінші, алпыс сегізінші және алпыс тоғызыншы абзацтарын қоспағанда, 2026 жылғы 1 қаңтардан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83" w:id="60"/>
    <w:p>
      <w:pPr>
        <w:spacing w:after="0"/>
        <w:ind w:left="0"/>
        <w:jc w:val="both"/>
      </w:pPr>
      <w:r>
        <w:rPr>
          <w:rFonts w:ascii="Times New Roman"/>
          <w:b w:val="false"/>
          <w:i w:val="false"/>
          <w:color w:val="000000"/>
          <w:sz w:val="28"/>
        </w:rPr>
        <w:t>
      "КЕЛІСІЛДІ"</w:t>
      </w:r>
    </w:p>
    <w:bookmarkEnd w:id="60"/>
    <w:bookmarkStart w:name="z84" w:id="61"/>
    <w:p>
      <w:pPr>
        <w:spacing w:after="0"/>
        <w:ind w:left="0"/>
        <w:jc w:val="both"/>
      </w:pPr>
      <w:r>
        <w:rPr>
          <w:rFonts w:ascii="Times New Roman"/>
          <w:b w:val="false"/>
          <w:i w:val="false"/>
          <w:color w:val="000000"/>
          <w:sz w:val="28"/>
        </w:rPr>
        <w:t>
      Қазақстан Республикасы</w:t>
      </w:r>
    </w:p>
    <w:bookmarkEnd w:id="61"/>
    <w:bookmarkStart w:name="z85" w:id="62"/>
    <w:p>
      <w:pPr>
        <w:spacing w:after="0"/>
        <w:ind w:left="0"/>
        <w:jc w:val="both"/>
      </w:pPr>
      <w:r>
        <w:rPr>
          <w:rFonts w:ascii="Times New Roman"/>
          <w:b w:val="false"/>
          <w:i w:val="false"/>
          <w:color w:val="000000"/>
          <w:sz w:val="28"/>
        </w:rPr>
        <w:t>
      Цифрлық даму, инновациялар және</w:t>
      </w:r>
    </w:p>
    <w:bookmarkEnd w:id="62"/>
    <w:bookmarkStart w:name="z86" w:id="63"/>
    <w:p>
      <w:pPr>
        <w:spacing w:after="0"/>
        <w:ind w:left="0"/>
        <w:jc w:val="both"/>
      </w:pPr>
      <w:r>
        <w:rPr>
          <w:rFonts w:ascii="Times New Roman"/>
          <w:b w:val="false"/>
          <w:i w:val="false"/>
          <w:color w:val="000000"/>
          <w:sz w:val="28"/>
        </w:rPr>
        <w:t>
      аэроғарыш өнеркәсібі министрлігі</w:t>
      </w:r>
    </w:p>
    <w:bookmarkEnd w:id="63"/>
    <w:bookmarkStart w:name="z87" w:id="64"/>
    <w:p>
      <w:pPr>
        <w:spacing w:after="0"/>
        <w:ind w:left="0"/>
        <w:jc w:val="both"/>
      </w:pPr>
      <w:r>
        <w:rPr>
          <w:rFonts w:ascii="Times New Roman"/>
          <w:b w:val="false"/>
          <w:i w:val="false"/>
          <w:color w:val="000000"/>
          <w:sz w:val="28"/>
        </w:rPr>
        <w:t>
      "КЕЛІСІЛДІ"</w:t>
      </w:r>
    </w:p>
    <w:bookmarkEnd w:id="64"/>
    <w:bookmarkStart w:name="z88" w:id="65"/>
    <w:p>
      <w:pPr>
        <w:spacing w:after="0"/>
        <w:ind w:left="0"/>
        <w:jc w:val="both"/>
      </w:pPr>
      <w:r>
        <w:rPr>
          <w:rFonts w:ascii="Times New Roman"/>
          <w:b w:val="false"/>
          <w:i w:val="false"/>
          <w:color w:val="000000"/>
          <w:sz w:val="28"/>
        </w:rPr>
        <w:t>
      Қазақстан Республикасы</w:t>
      </w:r>
    </w:p>
    <w:bookmarkEnd w:id="65"/>
    <w:bookmarkStart w:name="z89" w:id="66"/>
    <w:p>
      <w:pPr>
        <w:spacing w:after="0"/>
        <w:ind w:left="0"/>
        <w:jc w:val="both"/>
      </w:pPr>
      <w:r>
        <w:rPr>
          <w:rFonts w:ascii="Times New Roman"/>
          <w:b w:val="false"/>
          <w:i w:val="false"/>
          <w:color w:val="000000"/>
          <w:sz w:val="28"/>
        </w:rPr>
        <w:t>
      Қаржы министрлігі</w:t>
      </w:r>
    </w:p>
    <w:bookmarkEnd w:id="66"/>
    <w:bookmarkStart w:name="z90" w:id="67"/>
    <w:p>
      <w:pPr>
        <w:spacing w:after="0"/>
        <w:ind w:left="0"/>
        <w:jc w:val="both"/>
      </w:pPr>
      <w:r>
        <w:rPr>
          <w:rFonts w:ascii="Times New Roman"/>
          <w:b w:val="false"/>
          <w:i w:val="false"/>
          <w:color w:val="000000"/>
          <w:sz w:val="28"/>
        </w:rPr>
        <w:t>
      "КЕЛІСІЛДІ"</w:t>
      </w:r>
    </w:p>
    <w:bookmarkEnd w:id="67"/>
    <w:bookmarkStart w:name="z91" w:id="68"/>
    <w:p>
      <w:pPr>
        <w:spacing w:after="0"/>
        <w:ind w:left="0"/>
        <w:jc w:val="both"/>
      </w:pPr>
      <w:r>
        <w:rPr>
          <w:rFonts w:ascii="Times New Roman"/>
          <w:b w:val="false"/>
          <w:i w:val="false"/>
          <w:color w:val="000000"/>
          <w:sz w:val="28"/>
        </w:rPr>
        <w:t>
      Қазақстан Республикасы</w:t>
      </w:r>
    </w:p>
    <w:bookmarkEnd w:id="68"/>
    <w:bookmarkStart w:name="z92" w:id="69"/>
    <w:p>
      <w:pPr>
        <w:spacing w:after="0"/>
        <w:ind w:left="0"/>
        <w:jc w:val="both"/>
      </w:pPr>
      <w:r>
        <w:rPr>
          <w:rFonts w:ascii="Times New Roman"/>
          <w:b w:val="false"/>
          <w:i w:val="false"/>
          <w:color w:val="000000"/>
          <w:sz w:val="28"/>
        </w:rPr>
        <w:t>
      Еңбек және халықты</w:t>
      </w:r>
    </w:p>
    <w:bookmarkEnd w:id="69"/>
    <w:bookmarkStart w:name="z93" w:id="70"/>
    <w:p>
      <w:pPr>
        <w:spacing w:after="0"/>
        <w:ind w:left="0"/>
        <w:jc w:val="both"/>
      </w:pPr>
      <w:r>
        <w:rPr>
          <w:rFonts w:ascii="Times New Roman"/>
          <w:b w:val="false"/>
          <w:i w:val="false"/>
          <w:color w:val="000000"/>
          <w:sz w:val="28"/>
        </w:rPr>
        <w:t>
      әлеуметтік қорғау министрлігі</w:t>
      </w:r>
    </w:p>
    <w:bookmarkEnd w:id="70"/>
    <w:bookmarkStart w:name="z94" w:id="71"/>
    <w:p>
      <w:pPr>
        <w:spacing w:after="0"/>
        <w:ind w:left="0"/>
        <w:jc w:val="both"/>
      </w:pPr>
      <w:r>
        <w:rPr>
          <w:rFonts w:ascii="Times New Roman"/>
          <w:b w:val="false"/>
          <w:i w:val="false"/>
          <w:color w:val="000000"/>
          <w:sz w:val="28"/>
        </w:rPr>
        <w:t>
      "КЕЛІСІЛДІ"</w:t>
      </w:r>
    </w:p>
    <w:bookmarkEnd w:id="71"/>
    <w:bookmarkStart w:name="z95" w:id="72"/>
    <w:p>
      <w:pPr>
        <w:spacing w:after="0"/>
        <w:ind w:left="0"/>
        <w:jc w:val="both"/>
      </w:pPr>
      <w:r>
        <w:rPr>
          <w:rFonts w:ascii="Times New Roman"/>
          <w:b w:val="false"/>
          <w:i w:val="false"/>
          <w:color w:val="000000"/>
          <w:sz w:val="28"/>
        </w:rPr>
        <w:t>
      Қазақстан Республикасы</w:t>
      </w:r>
    </w:p>
    <w:bookmarkEnd w:id="72"/>
    <w:bookmarkStart w:name="z96" w:id="73"/>
    <w:p>
      <w:pPr>
        <w:spacing w:after="0"/>
        <w:ind w:left="0"/>
        <w:jc w:val="both"/>
      </w:pPr>
      <w:r>
        <w:rPr>
          <w:rFonts w:ascii="Times New Roman"/>
          <w:b w:val="false"/>
          <w:i w:val="false"/>
          <w:color w:val="000000"/>
          <w:sz w:val="28"/>
        </w:rPr>
        <w:t>
      Ұлттық экономика министрлігі</w:t>
      </w:r>
    </w:p>
    <w:bookmarkEnd w:id="73"/>
    <w:bookmarkStart w:name="z97" w:id="74"/>
    <w:p>
      <w:pPr>
        <w:spacing w:after="0"/>
        <w:ind w:left="0"/>
        <w:jc w:val="both"/>
      </w:pPr>
      <w:r>
        <w:rPr>
          <w:rFonts w:ascii="Times New Roman"/>
          <w:b w:val="false"/>
          <w:i w:val="false"/>
          <w:color w:val="000000"/>
          <w:sz w:val="28"/>
        </w:rPr>
        <w:t>
      "КЕЛІСІЛДІ"</w:t>
      </w:r>
    </w:p>
    <w:bookmarkEnd w:id="74"/>
    <w:bookmarkStart w:name="z98" w:id="75"/>
    <w:p>
      <w:pPr>
        <w:spacing w:after="0"/>
        <w:ind w:left="0"/>
        <w:jc w:val="both"/>
      </w:pPr>
      <w:r>
        <w:rPr>
          <w:rFonts w:ascii="Times New Roman"/>
          <w:b w:val="false"/>
          <w:i w:val="false"/>
          <w:color w:val="000000"/>
          <w:sz w:val="28"/>
        </w:rPr>
        <w:t>
      Қазақстан Республикасы</w:t>
      </w:r>
    </w:p>
    <w:bookmarkEnd w:id="75"/>
    <w:bookmarkStart w:name="z99" w:id="76"/>
    <w:p>
      <w:pPr>
        <w:spacing w:after="0"/>
        <w:ind w:left="0"/>
        <w:jc w:val="both"/>
      </w:pPr>
      <w:r>
        <w:rPr>
          <w:rFonts w:ascii="Times New Roman"/>
          <w:b w:val="false"/>
          <w:i w:val="false"/>
          <w:color w:val="000000"/>
          <w:sz w:val="28"/>
        </w:rPr>
        <w:t>
      Стратегиялық жоспарлау және</w:t>
      </w:r>
    </w:p>
    <w:bookmarkEnd w:id="76"/>
    <w:bookmarkStart w:name="z100" w:id="77"/>
    <w:p>
      <w:pPr>
        <w:spacing w:after="0"/>
        <w:ind w:left="0"/>
        <w:jc w:val="both"/>
      </w:pPr>
      <w:r>
        <w:rPr>
          <w:rFonts w:ascii="Times New Roman"/>
          <w:b w:val="false"/>
          <w:i w:val="false"/>
          <w:color w:val="000000"/>
          <w:sz w:val="28"/>
        </w:rPr>
        <w:t>
      реформалар агенттігінің</w:t>
      </w:r>
    </w:p>
    <w:bookmarkEnd w:id="77"/>
    <w:bookmarkStart w:name="z101" w:id="78"/>
    <w:p>
      <w:pPr>
        <w:spacing w:after="0"/>
        <w:ind w:left="0"/>
        <w:jc w:val="both"/>
      </w:pPr>
      <w:r>
        <w:rPr>
          <w:rFonts w:ascii="Times New Roman"/>
          <w:b w:val="false"/>
          <w:i w:val="false"/>
          <w:color w:val="000000"/>
          <w:sz w:val="28"/>
        </w:rPr>
        <w:t>
      Ұлттық статистика бюросы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106 Бұйрыққа 1-қосымша</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 (немесе)</w:t>
            </w:r>
            <w:r>
              <w:br/>
            </w:r>
            <w:r>
              <w:rPr>
                <w:rFonts w:ascii="Times New Roman"/>
                <w:b w:val="false"/>
                <w:i w:val="false"/>
                <w:color w:val="000000"/>
                <w:sz w:val="20"/>
              </w:rPr>
              <w:t>жарналарды есептеу (ұстап</w:t>
            </w:r>
            <w:r>
              <w:br/>
            </w:r>
            <w:r>
              <w:rPr>
                <w:rFonts w:ascii="Times New Roman"/>
                <w:b w:val="false"/>
                <w:i w:val="false"/>
                <w:color w:val="000000"/>
                <w:sz w:val="20"/>
              </w:rPr>
              <w:t>қалу) және аудару қағидалары</w:t>
            </w:r>
            <w:r>
              <w:br/>
            </w:r>
            <w:r>
              <w:rPr>
                <w:rFonts w:ascii="Times New Roman"/>
                <w:b w:val="false"/>
                <w:i w:val="false"/>
                <w:color w:val="000000"/>
                <w:sz w:val="20"/>
              </w:rPr>
              <w:t>мен мерзімдеріне 4-қосымша</w:t>
            </w:r>
            <w:r>
              <w:br/>
            </w: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04" w:id="79"/>
    <w:p>
      <w:pPr>
        <w:spacing w:after="0"/>
        <w:ind w:left="0"/>
        <w:jc w:val="both"/>
      </w:pPr>
      <w:r>
        <w:rPr>
          <w:rFonts w:ascii="Times New Roman"/>
          <w:b w:val="false"/>
          <w:i w:val="false"/>
          <w:color w:val="000000"/>
          <w:sz w:val="28"/>
        </w:rPr>
        <w:t>
      Ұсынылады: Қазақстан Республикасы Денсаулық сақтау министрлігі</w:t>
      </w:r>
    </w:p>
    <w:bookmarkEnd w:id="79"/>
    <w:bookmarkStart w:name="z105" w:id="80"/>
    <w:p>
      <w:pPr>
        <w:spacing w:after="0"/>
        <w:ind w:left="0"/>
        <w:jc w:val="both"/>
      </w:pPr>
      <w:r>
        <w:rPr>
          <w:rFonts w:ascii="Times New Roman"/>
          <w:b w:val="false"/>
          <w:i w:val="false"/>
          <w:color w:val="000000"/>
          <w:sz w:val="28"/>
        </w:rPr>
        <w:t>
      Әкімшілік деректерді өтеусіз негізде жинау нысаны www.gov.kz интернет-ресурсында</w:t>
      </w:r>
    </w:p>
    <w:bookmarkEnd w:id="80"/>
    <w:bookmarkStart w:name="z106" w:id="81"/>
    <w:p>
      <w:pPr>
        <w:spacing w:after="0"/>
        <w:ind w:left="0"/>
        <w:jc w:val="both"/>
      </w:pPr>
      <w:r>
        <w:rPr>
          <w:rFonts w:ascii="Times New Roman"/>
          <w:b w:val="false"/>
          <w:i w:val="false"/>
          <w:color w:val="000000"/>
          <w:sz w:val="28"/>
        </w:rPr>
        <w:t>
      орналастырылған.</w:t>
      </w:r>
    </w:p>
    <w:bookmarkEnd w:id="81"/>
    <w:bookmarkStart w:name="z107" w:id="82"/>
    <w:p>
      <w:pPr>
        <w:spacing w:after="0"/>
        <w:ind w:left="0"/>
        <w:jc w:val="both"/>
      </w:pPr>
      <w:r>
        <w:rPr>
          <w:rFonts w:ascii="Times New Roman"/>
          <w:b w:val="false"/>
          <w:i w:val="false"/>
          <w:color w:val="000000"/>
          <w:sz w:val="28"/>
        </w:rPr>
        <w:t>
      Әкімшілік нысанның атауы: Міндетті әлеуметтік медициналық сақтандыру қорына жарналарды төлеуден босатылған адамдар үшін міндетті әлеуметтік медициналық сақтандыруға республикалық бюджеттен мемлекеттің жарналары түріндегі бюджет қаражатына қажеттілігіне өтінім ___ 20_ жыл (айға) (___ сағат, __ минут, __ күні бойынша)</w:t>
      </w:r>
    </w:p>
    <w:bookmarkEnd w:id="82"/>
    <w:bookmarkStart w:name="z108" w:id="83"/>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1-Қ</w:t>
      </w:r>
    </w:p>
    <w:bookmarkEnd w:id="83"/>
    <w:bookmarkStart w:name="z109" w:id="84"/>
    <w:p>
      <w:pPr>
        <w:spacing w:after="0"/>
        <w:ind w:left="0"/>
        <w:jc w:val="both"/>
      </w:pPr>
      <w:r>
        <w:rPr>
          <w:rFonts w:ascii="Times New Roman"/>
          <w:b w:val="false"/>
          <w:i w:val="false"/>
          <w:color w:val="000000"/>
          <w:sz w:val="28"/>
        </w:rPr>
        <w:t>
      Кезеңділігі: ай сайын</w:t>
      </w:r>
    </w:p>
    <w:bookmarkEnd w:id="84"/>
    <w:bookmarkStart w:name="z110" w:id="85"/>
    <w:p>
      <w:pPr>
        <w:spacing w:after="0"/>
        <w:ind w:left="0"/>
        <w:jc w:val="both"/>
      </w:pPr>
      <w:r>
        <w:rPr>
          <w:rFonts w:ascii="Times New Roman"/>
          <w:b w:val="false"/>
          <w:i w:val="false"/>
          <w:color w:val="000000"/>
          <w:sz w:val="28"/>
        </w:rPr>
        <w:t>
      Есептік кезең: _____20__ж</w:t>
      </w:r>
    </w:p>
    <w:bookmarkEnd w:id="85"/>
    <w:bookmarkStart w:name="z111" w:id="86"/>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"Азаматтарға арналған үкімет" мемлекеттік корпорациясы" коммерциялық емес акционерлік қоғамы.</w:t>
      </w:r>
    </w:p>
    <w:bookmarkEnd w:id="86"/>
    <w:bookmarkStart w:name="z112" w:id="87"/>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Мемлекеттік корпорация ай сайын Қазақстан Республикасы Еңбек және халықты әлеуметтік қорғау министрлігінің ақпараттық жүйесінен деректерді алған күннен бастап үш жұмыс күні ішінде уәкілетті органға жібереді.</w:t>
      </w:r>
    </w:p>
    <w:bookmarkEnd w:id="87"/>
    <w:bookmarkStart w:name="z113" w:id="88"/>
    <w:p>
      <w:pPr>
        <w:spacing w:after="0"/>
        <w:ind w:left="0"/>
        <w:jc w:val="both"/>
      </w:pPr>
      <w:r>
        <w:rPr>
          <w:rFonts w:ascii="Times New Roman"/>
          <w:b w:val="false"/>
          <w:i w:val="false"/>
          <w:color w:val="000000"/>
          <w:sz w:val="28"/>
        </w:rPr>
        <w:t>
      ЖСН/БСН</w:t>
      </w:r>
    </w:p>
    <w:bookmarkEnd w:id="88"/>
    <w:bookmarkStart w:name="z11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0"/>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90"/>
    <w:bookmarkStart w:name="z116" w:id="91"/>
    <w:p>
      <w:pPr>
        <w:spacing w:after="0"/>
        <w:ind w:left="0"/>
        <w:jc w:val="both"/>
      </w:pPr>
      <w:r>
        <w:rPr>
          <w:rFonts w:ascii="Times New Roman"/>
          <w:b w:val="false"/>
          <w:i w:val="false"/>
          <w:color w:val="000000"/>
          <w:sz w:val="28"/>
        </w:rPr>
        <w:t>
      Жинау әдісі: электронды түрде</w:t>
      </w:r>
    </w:p>
    <w:bookmarkEnd w:id="91"/>
    <w:bookmarkStart w:name="z117" w:id="92"/>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санаттардағы адамдардың саны (нақты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сомасын және орташа айлық жалақыны 100-ге бөлу арқылы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туралы" Қазақстан Республикасының Заңында айқындалған әлеуметтік медициналық сақтандыру қорына жарналар төлеуден босатылған Қазақстан Республикасының азаматтары үшін республикалық бюджеттен мемлекеттің міндетті әлеуметтік медициналық сақтандыруға жарналары түріндегі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туралы Заңның 26-бабы 1-тармағының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бірінші топтағы мүгедектігі бар адамға күтім жасауды жүзеге асыратын адамдарға мемлекеттік жәрдемақыны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изоляторларындағы адамдар, сондай-ақ үйқамақ түріндегі бұлтартпау шарасы қолданылған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марапатталған көп балалы аналар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алушы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3"/>
    <w:p>
      <w:pPr>
        <w:spacing w:after="0"/>
        <w:ind w:left="0"/>
        <w:jc w:val="both"/>
      </w:pPr>
      <w:r>
        <w:rPr>
          <w:rFonts w:ascii="Times New Roman"/>
          <w:b w:val="false"/>
          <w:i w:val="false"/>
          <w:color w:val="000000"/>
          <w:sz w:val="28"/>
        </w:rPr>
        <w:t>
      Атауы________________________ Мекенжайы____________________________</w:t>
      </w:r>
    </w:p>
    <w:bookmarkEnd w:id="93"/>
    <w:bookmarkStart w:name="z119" w:id="94"/>
    <w:p>
      <w:pPr>
        <w:spacing w:after="0"/>
        <w:ind w:left="0"/>
        <w:jc w:val="both"/>
      </w:pPr>
      <w:r>
        <w:rPr>
          <w:rFonts w:ascii="Times New Roman"/>
          <w:b w:val="false"/>
          <w:i w:val="false"/>
          <w:color w:val="000000"/>
          <w:sz w:val="28"/>
        </w:rPr>
        <w:t xml:space="preserve">
      Телефоны Электрондық пошта мекенжайы/ </w:t>
      </w:r>
    </w:p>
    <w:bookmarkEnd w:id="94"/>
    <w:bookmarkStart w:name="z120" w:id="95"/>
    <w:p>
      <w:pPr>
        <w:spacing w:after="0"/>
        <w:ind w:left="0"/>
        <w:jc w:val="both"/>
      </w:pPr>
      <w:r>
        <w:rPr>
          <w:rFonts w:ascii="Times New Roman"/>
          <w:b w:val="false"/>
          <w:i w:val="false"/>
          <w:color w:val="000000"/>
          <w:sz w:val="28"/>
        </w:rPr>
        <w:t>
      Орындаушы ______________________________ _____________________</w:t>
      </w:r>
    </w:p>
    <w:bookmarkEnd w:id="95"/>
    <w:bookmarkStart w:name="z121" w:id="96"/>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96"/>
    <w:bookmarkStart w:name="z122" w:id="97"/>
    <w:p>
      <w:pPr>
        <w:spacing w:after="0"/>
        <w:ind w:left="0"/>
        <w:jc w:val="both"/>
      </w:pPr>
      <w:r>
        <w:rPr>
          <w:rFonts w:ascii="Times New Roman"/>
          <w:b w:val="false"/>
          <w:i w:val="false"/>
          <w:color w:val="000000"/>
          <w:sz w:val="28"/>
        </w:rPr>
        <w:t>
      Басшы немесе оның міндетін атқарушы адам</w:t>
      </w:r>
    </w:p>
    <w:bookmarkEnd w:id="97"/>
    <w:bookmarkStart w:name="z123" w:id="98"/>
    <w:p>
      <w:pPr>
        <w:spacing w:after="0"/>
        <w:ind w:left="0"/>
        <w:jc w:val="both"/>
      </w:pPr>
      <w:r>
        <w:rPr>
          <w:rFonts w:ascii="Times New Roman"/>
          <w:b w:val="false"/>
          <w:i w:val="false"/>
          <w:color w:val="000000"/>
          <w:sz w:val="28"/>
        </w:rPr>
        <w:t>
      _________________________________________ _____________________</w:t>
      </w:r>
    </w:p>
    <w:bookmarkEnd w:id="98"/>
    <w:bookmarkStart w:name="z124" w:id="99"/>
    <w:p>
      <w:pPr>
        <w:spacing w:after="0"/>
        <w:ind w:left="0"/>
        <w:jc w:val="both"/>
      </w:pPr>
      <w:r>
        <w:rPr>
          <w:rFonts w:ascii="Times New Roman"/>
          <w:b w:val="false"/>
          <w:i w:val="false"/>
          <w:color w:val="000000"/>
          <w:sz w:val="28"/>
        </w:rPr>
        <w:t>
      тегі, аты және әкесінің аты (бар болған жағдайда) қолы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 нысанына</w:t>
            </w:r>
            <w:r>
              <w:br/>
            </w:r>
            <w:r>
              <w:rPr>
                <w:rFonts w:ascii="Times New Roman"/>
                <w:b w:val="false"/>
                <w:i w:val="false"/>
                <w:color w:val="000000"/>
                <w:sz w:val="20"/>
              </w:rPr>
              <w:t>қосымша</w:t>
            </w:r>
          </w:p>
        </w:tc>
      </w:tr>
    </w:tbl>
    <w:bookmarkStart w:name="z126" w:id="100"/>
    <w:p>
      <w:pPr>
        <w:spacing w:after="0"/>
        <w:ind w:left="0"/>
        <w:jc w:val="left"/>
      </w:pPr>
      <w:r>
        <w:rPr>
          <w:rFonts w:ascii="Times New Roman"/>
          <w:b/>
          <w:i w:val="false"/>
          <w:color w:val="000000"/>
        </w:rPr>
        <w:t xml:space="preserve"> Әкімшілік деректерді өтеусіз негізде жинау нысанын толтыру бойынша түсіндірме "20_ жылғы __________ (бір айға) міндетті әлеуметтік медициналық сақтандыру қорына жарналарды төлеуден босатылған адамдар үшін міндетті әлеуметтік медициналық сақтандыруға республикалық бюджеттен мемлекеттің жарналары түріндегі бюджет қаражатына қажеттілігіне өтінім (__________ сағат, __ минут, __ күні бойынша)"  (индекс – 1-Қ, кезеңділігі – ай сайын)</w:t>
      </w:r>
    </w:p>
    <w:bookmarkEnd w:id="100"/>
    <w:bookmarkStart w:name="z127" w:id="101"/>
    <w:p>
      <w:pPr>
        <w:spacing w:after="0"/>
        <w:ind w:left="0"/>
        <w:jc w:val="both"/>
      </w:pPr>
      <w:r>
        <w:rPr>
          <w:rFonts w:ascii="Times New Roman"/>
          <w:b w:val="false"/>
          <w:i w:val="false"/>
          <w:color w:val="000000"/>
          <w:sz w:val="28"/>
        </w:rPr>
        <w:t>
      1. Осы түсіндірме "20_ жылғы ______ (бір айға) міндетті әлеуметтік медициналық сақтандыру қорына жарналарды төлеуден босатылған адамдар үшін міндетті әлеуметтік медициналық сақтандыруға республикалық бюджеттен мемлекеттің жарналары түріндегі бюджет қаражатына қажеттілігіне өтінім (_______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bookmarkEnd w:id="101"/>
    <w:bookmarkStart w:name="z128" w:id="102"/>
    <w:p>
      <w:pPr>
        <w:spacing w:after="0"/>
        <w:ind w:left="0"/>
        <w:jc w:val="both"/>
      </w:pPr>
      <w:r>
        <w:rPr>
          <w:rFonts w:ascii="Times New Roman"/>
          <w:b w:val="false"/>
          <w:i w:val="false"/>
          <w:color w:val="000000"/>
          <w:sz w:val="28"/>
        </w:rPr>
        <w:t>
      2. 1-бағанда 226-мекеме көрсетіледі;</w:t>
      </w:r>
    </w:p>
    <w:bookmarkEnd w:id="102"/>
    <w:bookmarkStart w:name="z129" w:id="103"/>
    <w:p>
      <w:pPr>
        <w:spacing w:after="0"/>
        <w:ind w:left="0"/>
        <w:jc w:val="both"/>
      </w:pPr>
      <w:r>
        <w:rPr>
          <w:rFonts w:ascii="Times New Roman"/>
          <w:b w:val="false"/>
          <w:i w:val="false"/>
          <w:color w:val="000000"/>
          <w:sz w:val="28"/>
        </w:rPr>
        <w:t>
      3. 2-бағанда 002 бағдарламасы көрсетіледі;</w:t>
      </w:r>
    </w:p>
    <w:bookmarkEnd w:id="103"/>
    <w:bookmarkStart w:name="z130" w:id="104"/>
    <w:p>
      <w:pPr>
        <w:spacing w:after="0"/>
        <w:ind w:left="0"/>
        <w:jc w:val="both"/>
      </w:pPr>
      <w:r>
        <w:rPr>
          <w:rFonts w:ascii="Times New Roman"/>
          <w:b w:val="false"/>
          <w:i w:val="false"/>
          <w:color w:val="000000"/>
          <w:sz w:val="28"/>
        </w:rPr>
        <w:t>
      4. 3-бағанда кіші бағдарлама көрсетіледі;</w:t>
      </w:r>
    </w:p>
    <w:bookmarkEnd w:id="104"/>
    <w:bookmarkStart w:name="z131" w:id="105"/>
    <w:p>
      <w:pPr>
        <w:spacing w:after="0"/>
        <w:ind w:left="0"/>
        <w:jc w:val="both"/>
      </w:pPr>
      <w:r>
        <w:rPr>
          <w:rFonts w:ascii="Times New Roman"/>
          <w:b w:val="false"/>
          <w:i w:val="false"/>
          <w:color w:val="000000"/>
          <w:sz w:val="28"/>
        </w:rPr>
        <w:t>
      5. 4-бағанда 361 ерекшелігі көрсетіледі;</w:t>
      </w:r>
    </w:p>
    <w:bookmarkEnd w:id="105"/>
    <w:bookmarkStart w:name="z132" w:id="106"/>
    <w:p>
      <w:pPr>
        <w:spacing w:after="0"/>
        <w:ind w:left="0"/>
        <w:jc w:val="both"/>
      </w:pPr>
      <w:r>
        <w:rPr>
          <w:rFonts w:ascii="Times New Roman"/>
          <w:b w:val="false"/>
          <w:i w:val="false"/>
          <w:color w:val="000000"/>
          <w:sz w:val="28"/>
        </w:rPr>
        <w:t>
      6. 5-бағанда төлем түрі көрсетіледі;</w:t>
      </w:r>
    </w:p>
    <w:bookmarkEnd w:id="106"/>
    <w:bookmarkStart w:name="z133" w:id="107"/>
    <w:p>
      <w:pPr>
        <w:spacing w:after="0"/>
        <w:ind w:left="0"/>
        <w:jc w:val="both"/>
      </w:pPr>
      <w:r>
        <w:rPr>
          <w:rFonts w:ascii="Times New Roman"/>
          <w:b w:val="false"/>
          <w:i w:val="false"/>
          <w:color w:val="000000"/>
          <w:sz w:val="28"/>
        </w:rPr>
        <w:t>
      7. Кестенің 6-бағанында жеңілдікті санаттардағы адамдардың саны көрсетіледі (нақты деректер);</w:t>
      </w:r>
    </w:p>
    <w:bookmarkEnd w:id="107"/>
    <w:bookmarkStart w:name="z134" w:id="108"/>
    <w:p>
      <w:pPr>
        <w:spacing w:after="0"/>
        <w:ind w:left="0"/>
        <w:jc w:val="both"/>
      </w:pPr>
      <w:r>
        <w:rPr>
          <w:rFonts w:ascii="Times New Roman"/>
          <w:b w:val="false"/>
          <w:i w:val="false"/>
          <w:color w:val="000000"/>
          <w:sz w:val="28"/>
        </w:rPr>
        <w:t>
      8. 7-бағанда қорға төлеуге жататын міндетті әлеуметтік медициналық сақтандыруға мемлекет жарнасының сомасы пайызбен көрсетіледі;</w:t>
      </w:r>
    </w:p>
    <w:bookmarkEnd w:id="108"/>
    <w:bookmarkStart w:name="z135" w:id="109"/>
    <w:p>
      <w:pPr>
        <w:spacing w:after="0"/>
        <w:ind w:left="0"/>
        <w:jc w:val="both"/>
      </w:pPr>
      <w:r>
        <w:rPr>
          <w:rFonts w:ascii="Times New Roman"/>
          <w:b w:val="false"/>
          <w:i w:val="false"/>
          <w:color w:val="000000"/>
          <w:sz w:val="28"/>
        </w:rPr>
        <w:t>
      9. 8-бағанда мемлекеттік статистика саласындағы уәкілетті орган айқындаған ағымдағы қаржы жылының екі жылының алдындағы орташа айлық жалақысы, теңгеде көрсетіледі.</w:t>
      </w:r>
    </w:p>
    <w:bookmarkEnd w:id="109"/>
    <w:bookmarkStart w:name="z136" w:id="110"/>
    <w:p>
      <w:pPr>
        <w:spacing w:after="0"/>
        <w:ind w:left="0"/>
        <w:jc w:val="both"/>
      </w:pPr>
      <w:r>
        <w:rPr>
          <w:rFonts w:ascii="Times New Roman"/>
          <w:b w:val="false"/>
          <w:i w:val="false"/>
          <w:color w:val="000000"/>
          <w:sz w:val="28"/>
        </w:rPr>
        <w:t>
      10. 9-бағанда адам санын, жарна сомасын және орташа айлық жалақыны 100-ге бөлу арқылы сома, теңгеде көрсетіледі.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106 Бұйрыққа 2 қосымша</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 (немесе)</w:t>
            </w:r>
            <w:r>
              <w:br/>
            </w:r>
            <w:r>
              <w:rPr>
                <w:rFonts w:ascii="Times New Roman"/>
                <w:b w:val="false"/>
                <w:i w:val="false"/>
                <w:color w:val="000000"/>
                <w:sz w:val="20"/>
              </w:rPr>
              <w:t>жарналарды есептеу (ұстап</w:t>
            </w:r>
            <w:r>
              <w:br/>
            </w:r>
            <w:r>
              <w:rPr>
                <w:rFonts w:ascii="Times New Roman"/>
                <w:b w:val="false"/>
                <w:i w:val="false"/>
                <w:color w:val="000000"/>
                <w:sz w:val="20"/>
              </w:rPr>
              <w:t>қалу) және аудару қағидалары</w:t>
            </w:r>
            <w:r>
              <w:br/>
            </w:r>
            <w:r>
              <w:rPr>
                <w:rFonts w:ascii="Times New Roman"/>
                <w:b w:val="false"/>
                <w:i w:val="false"/>
                <w:color w:val="000000"/>
                <w:sz w:val="20"/>
              </w:rPr>
              <w:t>мен мерзімдеріне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8" w:id="111"/>
    <w:p>
      <w:pPr>
        <w:spacing w:after="0"/>
        <w:ind w:left="0"/>
        <w:jc w:val="both"/>
      </w:pPr>
      <w:r>
        <w:rPr>
          <w:rFonts w:ascii="Times New Roman"/>
          <w:b w:val="false"/>
          <w:i w:val="false"/>
          <w:color w:val="000000"/>
          <w:sz w:val="28"/>
        </w:rPr>
        <w:t>
      Ұсынылады: Жергілікті атқарушы органдар</w:t>
      </w:r>
    </w:p>
    <w:bookmarkEnd w:id="111"/>
    <w:bookmarkStart w:name="z139" w:id="112"/>
    <w:p>
      <w:pPr>
        <w:spacing w:after="0"/>
        <w:ind w:left="0"/>
        <w:jc w:val="both"/>
      </w:pPr>
      <w:r>
        <w:rPr>
          <w:rFonts w:ascii="Times New Roman"/>
          <w:b w:val="false"/>
          <w:i w:val="false"/>
          <w:color w:val="000000"/>
          <w:sz w:val="28"/>
        </w:rPr>
        <w:t>
      Әкімшілік деректерді өтеусіз негізде жинау нысаны www.gov.kz интернет-ресурсында орналастырылған.</w:t>
      </w:r>
    </w:p>
    <w:bookmarkEnd w:id="112"/>
    <w:bookmarkStart w:name="z140" w:id="113"/>
    <w:p>
      <w:pPr>
        <w:spacing w:after="0"/>
        <w:ind w:left="0"/>
        <w:jc w:val="both"/>
      </w:pPr>
      <w:r>
        <w:rPr>
          <w:rFonts w:ascii="Times New Roman"/>
          <w:b w:val="false"/>
          <w:i w:val="false"/>
          <w:color w:val="000000"/>
          <w:sz w:val="28"/>
        </w:rPr>
        <w:t>
      Әкімшілік нысанның атауы: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міндетті әлеуметтік медициналық сақтандыруға жергілікті бюджеттен мемлекеттің жарналары түрінде бюджет қаражатына қажеттілік туралы 20_____ жылғы _________ (ай) (_________ күні _______ сағат_______ минут жағдай бойынша) өтінім __________ 20_ жыл (айға) (__________ сағат, __ минут, __ күні бойынша)</w:t>
      </w:r>
    </w:p>
    <w:bookmarkEnd w:id="113"/>
    <w:bookmarkStart w:name="z141" w:id="114"/>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2-Қ</w:t>
      </w:r>
    </w:p>
    <w:bookmarkEnd w:id="114"/>
    <w:bookmarkStart w:name="z142" w:id="115"/>
    <w:p>
      <w:pPr>
        <w:spacing w:after="0"/>
        <w:ind w:left="0"/>
        <w:jc w:val="both"/>
      </w:pPr>
      <w:r>
        <w:rPr>
          <w:rFonts w:ascii="Times New Roman"/>
          <w:b w:val="false"/>
          <w:i w:val="false"/>
          <w:color w:val="000000"/>
          <w:sz w:val="28"/>
        </w:rPr>
        <w:t>
      Кезеңділігі: ай сайын</w:t>
      </w:r>
    </w:p>
    <w:bookmarkEnd w:id="115"/>
    <w:bookmarkStart w:name="z143" w:id="116"/>
    <w:p>
      <w:pPr>
        <w:spacing w:after="0"/>
        <w:ind w:left="0"/>
        <w:jc w:val="both"/>
      </w:pPr>
      <w:r>
        <w:rPr>
          <w:rFonts w:ascii="Times New Roman"/>
          <w:b w:val="false"/>
          <w:i w:val="false"/>
          <w:color w:val="000000"/>
          <w:sz w:val="28"/>
        </w:rPr>
        <w:t>
      Есептік кезең: _____20__ж</w:t>
      </w:r>
    </w:p>
    <w:bookmarkEnd w:id="116"/>
    <w:bookmarkStart w:name="z144" w:id="117"/>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"Азаматтарға арналған үкімет" мемлекеттік корпорациясы" коммерциялық емес акционерлік қоғамы.</w:t>
      </w:r>
    </w:p>
    <w:bookmarkEnd w:id="117"/>
    <w:bookmarkStart w:name="z145" w:id="118"/>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Мемлекеттік корпорация ай сайын Қазақстан Республикасы Еңбек және халықты әлеуметтік қорғау министрлігінің ақпараттық жүйесінен деректерді алған күннен бастап үш жұмыс күні ішінде жергілікті атқарушы органдарға жібереді.</w:t>
      </w:r>
    </w:p>
    <w:bookmarkEnd w:id="118"/>
    <w:bookmarkStart w:name="z146" w:id="119"/>
    <w:p>
      <w:pPr>
        <w:spacing w:after="0"/>
        <w:ind w:left="0"/>
        <w:jc w:val="both"/>
      </w:pPr>
      <w:r>
        <w:rPr>
          <w:rFonts w:ascii="Times New Roman"/>
          <w:b w:val="false"/>
          <w:i w:val="false"/>
          <w:color w:val="000000"/>
          <w:sz w:val="28"/>
        </w:rPr>
        <w:t>
      ЖСН/БСН</w:t>
      </w:r>
    </w:p>
    <w:bookmarkEnd w:id="119"/>
    <w:bookmarkStart w:name="z147"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21"/>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21"/>
    <w:bookmarkStart w:name="z149" w:id="122"/>
    <w:p>
      <w:pPr>
        <w:spacing w:after="0"/>
        <w:ind w:left="0"/>
        <w:jc w:val="both"/>
      </w:pPr>
      <w:r>
        <w:rPr>
          <w:rFonts w:ascii="Times New Roman"/>
          <w:b w:val="false"/>
          <w:i w:val="false"/>
          <w:color w:val="000000"/>
          <w:sz w:val="28"/>
        </w:rPr>
        <w:t>
      Жинау әдісі: электронды түрде</w:t>
      </w:r>
    </w:p>
    <w:bookmarkEnd w:id="122"/>
    <w:bookmarkStart w:name="z150" w:id="123"/>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(нақты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сомасын және орташа айлық жалақыны 100-ге бөлу арқылы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мемлекеттің жергілікті бюджеттен міндетті медициналық сақтандыруға жарналары түріндегі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24"/>
    <w:p>
      <w:pPr>
        <w:spacing w:after="0"/>
        <w:ind w:left="0"/>
        <w:jc w:val="both"/>
      </w:pPr>
      <w:r>
        <w:rPr>
          <w:rFonts w:ascii="Times New Roman"/>
          <w:b w:val="false"/>
          <w:i w:val="false"/>
          <w:color w:val="000000"/>
          <w:sz w:val="28"/>
        </w:rPr>
        <w:t>
      Атауы________________________ Мекенжайы_______________________</w:t>
      </w:r>
    </w:p>
    <w:bookmarkEnd w:id="124"/>
    <w:bookmarkStart w:name="z152" w:id="125"/>
    <w:p>
      <w:pPr>
        <w:spacing w:after="0"/>
        <w:ind w:left="0"/>
        <w:jc w:val="both"/>
      </w:pPr>
      <w:r>
        <w:rPr>
          <w:rFonts w:ascii="Times New Roman"/>
          <w:b w:val="false"/>
          <w:i w:val="false"/>
          <w:color w:val="000000"/>
          <w:sz w:val="28"/>
        </w:rPr>
        <w:t>
      Телефоны Электрондық пошта мекенжайы/Орындаушы</w:t>
      </w:r>
    </w:p>
    <w:bookmarkEnd w:id="125"/>
    <w:bookmarkStart w:name="z153" w:id="126"/>
    <w:p>
      <w:pPr>
        <w:spacing w:after="0"/>
        <w:ind w:left="0"/>
        <w:jc w:val="both"/>
      </w:pPr>
      <w:r>
        <w:rPr>
          <w:rFonts w:ascii="Times New Roman"/>
          <w:b w:val="false"/>
          <w:i w:val="false"/>
          <w:color w:val="000000"/>
          <w:sz w:val="28"/>
        </w:rPr>
        <w:t>
      _____________________________ ______________________________</w:t>
      </w:r>
    </w:p>
    <w:bookmarkEnd w:id="126"/>
    <w:bookmarkStart w:name="z154" w:id="127"/>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27"/>
    <w:bookmarkStart w:name="z155" w:id="128"/>
    <w:p>
      <w:pPr>
        <w:spacing w:after="0"/>
        <w:ind w:left="0"/>
        <w:jc w:val="both"/>
      </w:pPr>
      <w:r>
        <w:rPr>
          <w:rFonts w:ascii="Times New Roman"/>
          <w:b w:val="false"/>
          <w:i w:val="false"/>
          <w:color w:val="000000"/>
          <w:sz w:val="28"/>
        </w:rPr>
        <w:t>
      Басшы немесе оның міндетін атқарушы адам</w:t>
      </w:r>
    </w:p>
    <w:bookmarkEnd w:id="128"/>
    <w:bookmarkStart w:name="z156" w:id="129"/>
    <w:p>
      <w:pPr>
        <w:spacing w:after="0"/>
        <w:ind w:left="0"/>
        <w:jc w:val="both"/>
      </w:pPr>
      <w:r>
        <w:rPr>
          <w:rFonts w:ascii="Times New Roman"/>
          <w:b w:val="false"/>
          <w:i w:val="false"/>
          <w:color w:val="000000"/>
          <w:sz w:val="28"/>
        </w:rPr>
        <w:t>
      ______________________________ ___________________</w:t>
      </w:r>
    </w:p>
    <w:bookmarkEnd w:id="129"/>
    <w:bookmarkStart w:name="z157" w:id="130"/>
    <w:p>
      <w:pPr>
        <w:spacing w:after="0"/>
        <w:ind w:left="0"/>
        <w:jc w:val="both"/>
      </w:pPr>
      <w:r>
        <w:rPr>
          <w:rFonts w:ascii="Times New Roman"/>
          <w:b w:val="false"/>
          <w:i w:val="false"/>
          <w:color w:val="000000"/>
          <w:sz w:val="28"/>
        </w:rPr>
        <w:t>
      тегі, аты және әкесінің аты (бар болған жағдайда) қолы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 нысанына</w:t>
            </w:r>
            <w:r>
              <w:br/>
            </w:r>
            <w:r>
              <w:rPr>
                <w:rFonts w:ascii="Times New Roman"/>
                <w:b w:val="false"/>
                <w:i w:val="false"/>
                <w:color w:val="000000"/>
                <w:sz w:val="20"/>
              </w:rPr>
              <w:t>қосымша</w:t>
            </w:r>
          </w:p>
        </w:tc>
      </w:tr>
    </w:tbl>
    <w:bookmarkStart w:name="z160" w:id="131"/>
    <w:p>
      <w:pPr>
        <w:spacing w:after="0"/>
        <w:ind w:left="0"/>
        <w:jc w:val="left"/>
      </w:pPr>
      <w:r>
        <w:rPr>
          <w:rFonts w:ascii="Times New Roman"/>
          <w:b/>
          <w:i w:val="false"/>
          <w:color w:val="000000"/>
        </w:rPr>
        <w:t xml:space="preserve"> Әкімшілік деректерді өтеусіз негізде жинау нысанын толтыру бойынша түсіндірме "20_ жылғы __________ (бір айға)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міндетті әлеуметтік медициналық сақтандыруға жергілікті бюджеттен мемлекеттің жарналары түрінде бюджет қаражатына қажеттілігіне өтінім (__________ сағат, __ минут, __ күні бойынша)"  (индекс – 2-Қ, кезеңділігі – ай сайын)</w:t>
      </w:r>
    </w:p>
    <w:bookmarkEnd w:id="131"/>
    <w:bookmarkStart w:name="z161" w:id="132"/>
    <w:p>
      <w:pPr>
        <w:spacing w:after="0"/>
        <w:ind w:left="0"/>
        <w:jc w:val="both"/>
      </w:pPr>
      <w:r>
        <w:rPr>
          <w:rFonts w:ascii="Times New Roman"/>
          <w:b w:val="false"/>
          <w:i w:val="false"/>
          <w:color w:val="000000"/>
          <w:sz w:val="28"/>
        </w:rPr>
        <w:t>
      1. Осы түсіндірме "20_ жылғы __________ (бір айға)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міндетті әлеуметтік медициналық сақтандыруға жергілікті бюджеттен мемлекеттің жарналары түрінде бюджет қаражатына қажеттілігіне өтінім (__________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bookmarkEnd w:id="132"/>
    <w:bookmarkStart w:name="z162" w:id="133"/>
    <w:p>
      <w:pPr>
        <w:spacing w:after="0"/>
        <w:ind w:left="0"/>
        <w:jc w:val="both"/>
      </w:pPr>
      <w:r>
        <w:rPr>
          <w:rFonts w:ascii="Times New Roman"/>
          <w:b w:val="false"/>
          <w:i w:val="false"/>
          <w:color w:val="000000"/>
          <w:sz w:val="28"/>
        </w:rPr>
        <w:t>
      2. 1-бағанда бюджет бағдарламалардың әкімшісі көрсетіледі;</w:t>
      </w:r>
    </w:p>
    <w:bookmarkEnd w:id="133"/>
    <w:bookmarkStart w:name="z163" w:id="134"/>
    <w:p>
      <w:pPr>
        <w:spacing w:after="0"/>
        <w:ind w:left="0"/>
        <w:jc w:val="both"/>
      </w:pPr>
      <w:r>
        <w:rPr>
          <w:rFonts w:ascii="Times New Roman"/>
          <w:b w:val="false"/>
          <w:i w:val="false"/>
          <w:color w:val="000000"/>
          <w:sz w:val="28"/>
        </w:rPr>
        <w:t>
      3. 2-бағанда бағдарламасы көрсетіледі;</w:t>
      </w:r>
    </w:p>
    <w:bookmarkEnd w:id="134"/>
    <w:bookmarkStart w:name="z164" w:id="135"/>
    <w:p>
      <w:pPr>
        <w:spacing w:after="0"/>
        <w:ind w:left="0"/>
        <w:jc w:val="both"/>
      </w:pPr>
      <w:r>
        <w:rPr>
          <w:rFonts w:ascii="Times New Roman"/>
          <w:b w:val="false"/>
          <w:i w:val="false"/>
          <w:color w:val="000000"/>
          <w:sz w:val="28"/>
        </w:rPr>
        <w:t>
      4. 3-бағанда кіші бағдарлама көрсетіледі;</w:t>
      </w:r>
    </w:p>
    <w:bookmarkEnd w:id="135"/>
    <w:bookmarkStart w:name="z165" w:id="136"/>
    <w:p>
      <w:pPr>
        <w:spacing w:after="0"/>
        <w:ind w:left="0"/>
        <w:jc w:val="both"/>
      </w:pPr>
      <w:r>
        <w:rPr>
          <w:rFonts w:ascii="Times New Roman"/>
          <w:b w:val="false"/>
          <w:i w:val="false"/>
          <w:color w:val="000000"/>
          <w:sz w:val="28"/>
        </w:rPr>
        <w:t>
      5. 4-бағанда ерекшелігі көрсетіледі;</w:t>
      </w:r>
    </w:p>
    <w:bookmarkEnd w:id="136"/>
    <w:bookmarkStart w:name="z166" w:id="137"/>
    <w:p>
      <w:pPr>
        <w:spacing w:after="0"/>
        <w:ind w:left="0"/>
        <w:jc w:val="both"/>
      </w:pPr>
      <w:r>
        <w:rPr>
          <w:rFonts w:ascii="Times New Roman"/>
          <w:b w:val="false"/>
          <w:i w:val="false"/>
          <w:color w:val="000000"/>
          <w:sz w:val="28"/>
        </w:rPr>
        <w:t>
      6. 5-бағанда төлем түрі көрсетіледі;</w:t>
      </w:r>
    </w:p>
    <w:bookmarkEnd w:id="137"/>
    <w:bookmarkStart w:name="z167" w:id="138"/>
    <w:p>
      <w:pPr>
        <w:spacing w:after="0"/>
        <w:ind w:left="0"/>
        <w:jc w:val="both"/>
      </w:pPr>
      <w:r>
        <w:rPr>
          <w:rFonts w:ascii="Times New Roman"/>
          <w:b w:val="false"/>
          <w:i w:val="false"/>
          <w:color w:val="000000"/>
          <w:sz w:val="28"/>
        </w:rPr>
        <w:t>
      7. Кестенің 6-бағанында адамдардың саны көрсетіледі (нақты деректер);</w:t>
      </w:r>
    </w:p>
    <w:bookmarkEnd w:id="138"/>
    <w:bookmarkStart w:name="z168" w:id="139"/>
    <w:p>
      <w:pPr>
        <w:spacing w:after="0"/>
        <w:ind w:left="0"/>
        <w:jc w:val="both"/>
      </w:pPr>
      <w:r>
        <w:rPr>
          <w:rFonts w:ascii="Times New Roman"/>
          <w:b w:val="false"/>
          <w:i w:val="false"/>
          <w:color w:val="000000"/>
          <w:sz w:val="28"/>
        </w:rPr>
        <w:t>
      8. 7-бағанда қорға төлеуге жататын міндетті әлеуметтік медициналық сақтандыруға мемлекет жарнасының сомасы пайызбен көрсетіледі;</w:t>
      </w:r>
    </w:p>
    <w:bookmarkEnd w:id="139"/>
    <w:bookmarkStart w:name="z169" w:id="140"/>
    <w:p>
      <w:pPr>
        <w:spacing w:after="0"/>
        <w:ind w:left="0"/>
        <w:jc w:val="both"/>
      </w:pPr>
      <w:r>
        <w:rPr>
          <w:rFonts w:ascii="Times New Roman"/>
          <w:b w:val="false"/>
          <w:i w:val="false"/>
          <w:color w:val="000000"/>
          <w:sz w:val="28"/>
        </w:rPr>
        <w:t>
      9. 8-бағанда мемлекеттік статистика саласындағы уәкілетті орган айқындаған ағымдағы қаржы жылының екі жылының алдындағы Қазақстан Республикасының тиісті өңіріндегі орташа айлық жалақы, теңгеде көрсетіледі.</w:t>
      </w:r>
    </w:p>
    <w:bookmarkEnd w:id="140"/>
    <w:bookmarkStart w:name="z170" w:id="141"/>
    <w:p>
      <w:pPr>
        <w:spacing w:after="0"/>
        <w:ind w:left="0"/>
        <w:jc w:val="both"/>
      </w:pPr>
      <w:r>
        <w:rPr>
          <w:rFonts w:ascii="Times New Roman"/>
          <w:b w:val="false"/>
          <w:i w:val="false"/>
          <w:color w:val="000000"/>
          <w:sz w:val="28"/>
        </w:rPr>
        <w:t>
      10. 9-бағанда адам санын, жарна сомасын және орташа айлық жалақыны 100-ге бөлу арқылы сома, теңгеде көрсетіледі.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106 Бұйрыққа 3 қосымша</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 (немесе)</w:t>
            </w:r>
            <w:r>
              <w:br/>
            </w:r>
            <w:r>
              <w:rPr>
                <w:rFonts w:ascii="Times New Roman"/>
                <w:b w:val="false"/>
                <w:i w:val="false"/>
                <w:color w:val="000000"/>
                <w:sz w:val="20"/>
              </w:rPr>
              <w:t>жарналарды есептеу (ұстап</w:t>
            </w:r>
            <w:r>
              <w:br/>
            </w:r>
            <w:r>
              <w:rPr>
                <w:rFonts w:ascii="Times New Roman"/>
                <w:b w:val="false"/>
                <w:i w:val="false"/>
                <w:color w:val="000000"/>
                <w:sz w:val="20"/>
              </w:rPr>
              <w:t>қалу) және аудару қағидалары</w:t>
            </w:r>
            <w:r>
              <w:br/>
            </w:r>
            <w:r>
              <w:rPr>
                <w:rFonts w:ascii="Times New Roman"/>
                <w:b w:val="false"/>
                <w:i w:val="false"/>
                <w:color w:val="000000"/>
                <w:sz w:val="20"/>
              </w:rPr>
              <w:t>мен мерзімдеріне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72" w:id="142"/>
    <w:p>
      <w:pPr>
        <w:spacing w:after="0"/>
        <w:ind w:left="0"/>
        <w:jc w:val="both"/>
      </w:pPr>
      <w:r>
        <w:rPr>
          <w:rFonts w:ascii="Times New Roman"/>
          <w:b w:val="false"/>
          <w:i w:val="false"/>
          <w:color w:val="000000"/>
          <w:sz w:val="28"/>
        </w:rPr>
        <w:t>
      Ұсынылады: Жергілікті атқарушы органдар</w:t>
      </w:r>
    </w:p>
    <w:bookmarkEnd w:id="142"/>
    <w:bookmarkStart w:name="z173" w:id="143"/>
    <w:p>
      <w:pPr>
        <w:spacing w:after="0"/>
        <w:ind w:left="0"/>
        <w:jc w:val="both"/>
      </w:pPr>
      <w:r>
        <w:rPr>
          <w:rFonts w:ascii="Times New Roman"/>
          <w:b w:val="false"/>
          <w:i w:val="false"/>
          <w:color w:val="000000"/>
          <w:sz w:val="28"/>
        </w:rPr>
        <w:t>
      Әкімшілік деректерді өтеусіз негізде жинау нысаны www.gov.kz интернет-ресурсында орналастырылған.</w:t>
      </w:r>
    </w:p>
    <w:bookmarkEnd w:id="143"/>
    <w:bookmarkStart w:name="z174" w:id="144"/>
    <w:p>
      <w:pPr>
        <w:spacing w:after="0"/>
        <w:ind w:left="0"/>
        <w:jc w:val="both"/>
      </w:pPr>
      <w:r>
        <w:rPr>
          <w:rFonts w:ascii="Times New Roman"/>
          <w:b w:val="false"/>
          <w:i w:val="false"/>
          <w:color w:val="000000"/>
          <w:sz w:val="28"/>
        </w:rPr>
        <w:t>
      Әлеуметтік медициналық сақтандыру қорына жарналар төлеуден босатылған адамдар үшін жергілікті бюджеттен міндетті әлеуметтік медициналық сақтандыруға мемлекет жарналары түріндегі бюджет қаражатына қажеттілік туралы 20___ жылғы _______ (ай) (____ күні ____ сағат_____ минут жағдай бойынша) өтінім ____ 20_ жыл (айға) (_______ сағат, __ минут, __ күні бойынша)</w:t>
      </w:r>
    </w:p>
    <w:bookmarkEnd w:id="144"/>
    <w:bookmarkStart w:name="z175" w:id="145"/>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3-Қ</w:t>
      </w:r>
    </w:p>
    <w:bookmarkEnd w:id="145"/>
    <w:bookmarkStart w:name="z176" w:id="146"/>
    <w:p>
      <w:pPr>
        <w:spacing w:after="0"/>
        <w:ind w:left="0"/>
        <w:jc w:val="both"/>
      </w:pPr>
      <w:r>
        <w:rPr>
          <w:rFonts w:ascii="Times New Roman"/>
          <w:b w:val="false"/>
          <w:i w:val="false"/>
          <w:color w:val="000000"/>
          <w:sz w:val="28"/>
        </w:rPr>
        <w:t>
      Кезеңділігі: ай сайын</w:t>
      </w:r>
    </w:p>
    <w:bookmarkEnd w:id="146"/>
    <w:bookmarkStart w:name="z177" w:id="147"/>
    <w:p>
      <w:pPr>
        <w:spacing w:after="0"/>
        <w:ind w:left="0"/>
        <w:jc w:val="both"/>
      </w:pPr>
      <w:r>
        <w:rPr>
          <w:rFonts w:ascii="Times New Roman"/>
          <w:b w:val="false"/>
          <w:i w:val="false"/>
          <w:color w:val="000000"/>
          <w:sz w:val="28"/>
        </w:rPr>
        <w:t>
      Есептік кезең: _____20__ж</w:t>
      </w:r>
    </w:p>
    <w:bookmarkEnd w:id="147"/>
    <w:bookmarkStart w:name="z178" w:id="148"/>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"Міндетті әлеуметтік медициналық сақтандыру қоры" коммерциялық емес акционерлік қоғамы (бұдан әрі - Қор).</w:t>
      </w:r>
    </w:p>
    <w:bookmarkEnd w:id="148"/>
    <w:bookmarkStart w:name="z179" w:id="149"/>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Қор ай сайын қажеттілікті қалыптастырған күннен бастап үш жұмыс күні ішінде жергілікті атқарушы органдарға жібереді.</w:t>
      </w:r>
    </w:p>
    <w:bookmarkEnd w:id="149"/>
    <w:bookmarkStart w:name="z180" w:id="150"/>
    <w:p>
      <w:pPr>
        <w:spacing w:after="0"/>
        <w:ind w:left="0"/>
        <w:jc w:val="both"/>
      </w:pPr>
      <w:r>
        <w:rPr>
          <w:rFonts w:ascii="Times New Roman"/>
          <w:b w:val="false"/>
          <w:i w:val="false"/>
          <w:color w:val="000000"/>
          <w:sz w:val="28"/>
        </w:rPr>
        <w:t>
      ЖСН/БСН</w:t>
      </w:r>
    </w:p>
    <w:bookmarkEnd w:id="150"/>
    <w:bookmarkStart w:name="z181"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52"/>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52"/>
    <w:bookmarkStart w:name="z183" w:id="153"/>
    <w:p>
      <w:pPr>
        <w:spacing w:after="0"/>
        <w:ind w:left="0"/>
        <w:jc w:val="both"/>
      </w:pPr>
      <w:r>
        <w:rPr>
          <w:rFonts w:ascii="Times New Roman"/>
          <w:b w:val="false"/>
          <w:i w:val="false"/>
          <w:color w:val="000000"/>
          <w:sz w:val="28"/>
        </w:rPr>
        <w:t>
      Жинау әдісі: электронды түрде</w:t>
      </w:r>
    </w:p>
    <w:bookmarkEnd w:id="153"/>
    <w:bookmarkStart w:name="z184" w:id="154"/>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туралы" Қазақстан Республикасының Заңында айқындалған әлеуметтік медициналық сақтандыру қорына жарналар төлеуден босатылған Қазақстан Республикасының азаматтары үшін жергілікті бюджеттен мемлекеттің міндетті әлеуметтік медициналық сақтандыруға жарналары түрінде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қорғу туралы заңнамасына сәйкес әлеуметтік саламаттылығының дағдарыс деңгейіне жататын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қорғу туралы заңнамасына сәйкес әлеуметтік саламаттылығының мүшкіл деңгейіне жататын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55"/>
    <w:p>
      <w:pPr>
        <w:spacing w:after="0"/>
        <w:ind w:left="0"/>
        <w:jc w:val="both"/>
      </w:pPr>
      <w:r>
        <w:rPr>
          <w:rFonts w:ascii="Times New Roman"/>
          <w:b w:val="false"/>
          <w:i w:val="false"/>
          <w:color w:val="000000"/>
          <w:sz w:val="28"/>
        </w:rPr>
        <w:t>
      Атауы________________________ Мекенжайы___________________________</w:t>
      </w:r>
    </w:p>
    <w:bookmarkEnd w:id="155"/>
    <w:bookmarkStart w:name="z186" w:id="156"/>
    <w:p>
      <w:pPr>
        <w:spacing w:after="0"/>
        <w:ind w:left="0"/>
        <w:jc w:val="both"/>
      </w:pPr>
      <w:r>
        <w:rPr>
          <w:rFonts w:ascii="Times New Roman"/>
          <w:b w:val="false"/>
          <w:i w:val="false"/>
          <w:color w:val="000000"/>
          <w:sz w:val="28"/>
        </w:rPr>
        <w:t>
      Телефоны Электрондық пошта мекенжайы/Орындаушы</w:t>
      </w:r>
    </w:p>
    <w:bookmarkEnd w:id="156"/>
    <w:bookmarkStart w:name="z187" w:id="157"/>
    <w:p>
      <w:pPr>
        <w:spacing w:after="0"/>
        <w:ind w:left="0"/>
        <w:jc w:val="both"/>
      </w:pPr>
      <w:r>
        <w:rPr>
          <w:rFonts w:ascii="Times New Roman"/>
          <w:b w:val="false"/>
          <w:i w:val="false"/>
          <w:color w:val="000000"/>
          <w:sz w:val="28"/>
        </w:rPr>
        <w:t>
      _________________________________ ___________________</w:t>
      </w:r>
    </w:p>
    <w:bookmarkEnd w:id="157"/>
    <w:bookmarkStart w:name="z188" w:id="158"/>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58"/>
    <w:bookmarkStart w:name="z189" w:id="159"/>
    <w:p>
      <w:pPr>
        <w:spacing w:after="0"/>
        <w:ind w:left="0"/>
        <w:jc w:val="both"/>
      </w:pPr>
      <w:r>
        <w:rPr>
          <w:rFonts w:ascii="Times New Roman"/>
          <w:b w:val="false"/>
          <w:i w:val="false"/>
          <w:color w:val="000000"/>
          <w:sz w:val="28"/>
        </w:rPr>
        <w:t>
      Басшы немесе оның міндетін атқарушы адам</w:t>
      </w:r>
    </w:p>
    <w:bookmarkEnd w:id="159"/>
    <w:bookmarkStart w:name="z190" w:id="160"/>
    <w:p>
      <w:pPr>
        <w:spacing w:after="0"/>
        <w:ind w:left="0"/>
        <w:jc w:val="both"/>
      </w:pPr>
      <w:r>
        <w:rPr>
          <w:rFonts w:ascii="Times New Roman"/>
          <w:b w:val="false"/>
          <w:i w:val="false"/>
          <w:color w:val="000000"/>
          <w:sz w:val="28"/>
        </w:rPr>
        <w:t>
      _______________________________ __________________</w:t>
      </w:r>
    </w:p>
    <w:bookmarkEnd w:id="160"/>
    <w:bookmarkStart w:name="z191" w:id="161"/>
    <w:p>
      <w:pPr>
        <w:spacing w:after="0"/>
        <w:ind w:left="0"/>
        <w:jc w:val="both"/>
      </w:pPr>
      <w:r>
        <w:rPr>
          <w:rFonts w:ascii="Times New Roman"/>
          <w:b w:val="false"/>
          <w:i w:val="false"/>
          <w:color w:val="000000"/>
          <w:sz w:val="28"/>
        </w:rPr>
        <w:t>
      тегі, аты және әкесінің аты (бар болған жағдайда) қолы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 нысанына</w:t>
            </w:r>
            <w:r>
              <w:br/>
            </w:r>
            <w:r>
              <w:rPr>
                <w:rFonts w:ascii="Times New Roman"/>
                <w:b w:val="false"/>
                <w:i w:val="false"/>
                <w:color w:val="000000"/>
                <w:sz w:val="20"/>
              </w:rPr>
              <w:t>қосымша</w:t>
            </w:r>
          </w:p>
        </w:tc>
      </w:tr>
    </w:tbl>
    <w:bookmarkStart w:name="z193" w:id="162"/>
    <w:p>
      <w:pPr>
        <w:spacing w:after="0"/>
        <w:ind w:left="0"/>
        <w:jc w:val="left"/>
      </w:pPr>
      <w:r>
        <w:rPr>
          <w:rFonts w:ascii="Times New Roman"/>
          <w:b/>
          <w:i w:val="false"/>
          <w:color w:val="000000"/>
        </w:rPr>
        <w:t xml:space="preserve"> Әкімшілік деректерді өтеусіз негізде жинау нысанын толтыру бойынша түсіндірме "20_ жылғы __________ (бір айға) Әлеуметтік медициналық сақтандыру қорына жарналар төлеуден босатылған адамдар үшін жергілікті бюджеттен міндетті әлеуметтік медициналық сақтандыруға мемлекет жарналары түріндегі бюджет қаражатына қажеттілігіне өтінім (__________ сағат, __ минут, __ күні бойынша)"  (индекс – 3-Қ, кезеңділігі – ай сайын)</w:t>
      </w:r>
    </w:p>
    <w:bookmarkEnd w:id="162"/>
    <w:bookmarkStart w:name="z194" w:id="163"/>
    <w:p>
      <w:pPr>
        <w:spacing w:after="0"/>
        <w:ind w:left="0"/>
        <w:jc w:val="both"/>
      </w:pPr>
      <w:r>
        <w:rPr>
          <w:rFonts w:ascii="Times New Roman"/>
          <w:b w:val="false"/>
          <w:i w:val="false"/>
          <w:color w:val="000000"/>
          <w:sz w:val="28"/>
        </w:rPr>
        <w:t>
      1. Осы түсіндірме "20_ жылғы __________ (бір айға) Әлеуметтік медициналық сақтандыру қорына жарналар төлеуден босатылған адамдар үшін жергілікті бюджеттен міндетті әлеуметтік медициналық сақтандыруға мемлекет жарналары түріндегі бюджет қаражатына қажеттілігіне өтінім (__________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bookmarkEnd w:id="163"/>
    <w:bookmarkStart w:name="z195" w:id="164"/>
    <w:p>
      <w:pPr>
        <w:spacing w:after="0"/>
        <w:ind w:left="0"/>
        <w:jc w:val="both"/>
      </w:pPr>
      <w:r>
        <w:rPr>
          <w:rFonts w:ascii="Times New Roman"/>
          <w:b w:val="false"/>
          <w:i w:val="false"/>
          <w:color w:val="000000"/>
          <w:sz w:val="28"/>
        </w:rPr>
        <w:t>
      2. 1-бағанда бюджет бағдарламалардың әкімшісі көрсетіледі;</w:t>
      </w:r>
    </w:p>
    <w:bookmarkEnd w:id="164"/>
    <w:bookmarkStart w:name="z196" w:id="165"/>
    <w:p>
      <w:pPr>
        <w:spacing w:after="0"/>
        <w:ind w:left="0"/>
        <w:jc w:val="both"/>
      </w:pPr>
      <w:r>
        <w:rPr>
          <w:rFonts w:ascii="Times New Roman"/>
          <w:b w:val="false"/>
          <w:i w:val="false"/>
          <w:color w:val="000000"/>
          <w:sz w:val="28"/>
        </w:rPr>
        <w:t>
      3. 2-бағанда бағдарламасы көрсетіледі;</w:t>
      </w:r>
    </w:p>
    <w:bookmarkEnd w:id="165"/>
    <w:bookmarkStart w:name="z197" w:id="166"/>
    <w:p>
      <w:pPr>
        <w:spacing w:after="0"/>
        <w:ind w:left="0"/>
        <w:jc w:val="both"/>
      </w:pPr>
      <w:r>
        <w:rPr>
          <w:rFonts w:ascii="Times New Roman"/>
          <w:b w:val="false"/>
          <w:i w:val="false"/>
          <w:color w:val="000000"/>
          <w:sz w:val="28"/>
        </w:rPr>
        <w:t>
      4. 3-бағанда кіші бағдарлама көрсетіледі;</w:t>
      </w:r>
    </w:p>
    <w:bookmarkEnd w:id="166"/>
    <w:bookmarkStart w:name="z198" w:id="167"/>
    <w:p>
      <w:pPr>
        <w:spacing w:after="0"/>
        <w:ind w:left="0"/>
        <w:jc w:val="both"/>
      </w:pPr>
      <w:r>
        <w:rPr>
          <w:rFonts w:ascii="Times New Roman"/>
          <w:b w:val="false"/>
          <w:i w:val="false"/>
          <w:color w:val="000000"/>
          <w:sz w:val="28"/>
        </w:rPr>
        <w:t>
      5. 4-бағанда ерекшелігі көрсетіледі;</w:t>
      </w:r>
    </w:p>
    <w:bookmarkEnd w:id="167"/>
    <w:bookmarkStart w:name="z199" w:id="168"/>
    <w:p>
      <w:pPr>
        <w:spacing w:after="0"/>
        <w:ind w:left="0"/>
        <w:jc w:val="both"/>
      </w:pPr>
      <w:r>
        <w:rPr>
          <w:rFonts w:ascii="Times New Roman"/>
          <w:b w:val="false"/>
          <w:i w:val="false"/>
          <w:color w:val="000000"/>
          <w:sz w:val="28"/>
        </w:rPr>
        <w:t>
      6. 5-бағанда төлем түрі көрсетіледі;</w:t>
      </w:r>
    </w:p>
    <w:bookmarkEnd w:id="168"/>
    <w:bookmarkStart w:name="z200" w:id="169"/>
    <w:p>
      <w:pPr>
        <w:spacing w:after="0"/>
        <w:ind w:left="0"/>
        <w:jc w:val="both"/>
      </w:pPr>
      <w:r>
        <w:rPr>
          <w:rFonts w:ascii="Times New Roman"/>
          <w:b w:val="false"/>
          <w:i w:val="false"/>
          <w:color w:val="000000"/>
          <w:sz w:val="28"/>
        </w:rPr>
        <w:t>
      7. Кестенің 6-бағанында адамдардың саны көрсетіледі (нақты деректер);</w:t>
      </w:r>
    </w:p>
    <w:bookmarkEnd w:id="169"/>
    <w:bookmarkStart w:name="z201" w:id="170"/>
    <w:p>
      <w:pPr>
        <w:spacing w:after="0"/>
        <w:ind w:left="0"/>
        <w:jc w:val="both"/>
      </w:pPr>
      <w:r>
        <w:rPr>
          <w:rFonts w:ascii="Times New Roman"/>
          <w:b w:val="false"/>
          <w:i w:val="false"/>
          <w:color w:val="000000"/>
          <w:sz w:val="28"/>
        </w:rPr>
        <w:t>
      8. 7-бағанда қорға төлеуге жататын міндетті әлеуметтік медициналық сақтандыруға мемлекет жарнасының сомасы пайызбен көрсетіледі;</w:t>
      </w:r>
    </w:p>
    <w:bookmarkEnd w:id="170"/>
    <w:bookmarkStart w:name="z202" w:id="171"/>
    <w:p>
      <w:pPr>
        <w:spacing w:after="0"/>
        <w:ind w:left="0"/>
        <w:jc w:val="both"/>
      </w:pPr>
      <w:r>
        <w:rPr>
          <w:rFonts w:ascii="Times New Roman"/>
          <w:b w:val="false"/>
          <w:i w:val="false"/>
          <w:color w:val="000000"/>
          <w:sz w:val="28"/>
        </w:rPr>
        <w:t>
      9. 8-бағанда мемлекеттік статистика саласындағы уәкілетті орган айқындаған ағымдағы қаржы жылының екі жылының алдындағы Қазақстан Республикасының тиісті өңіріндегі орташа айлық жалақы, теңгеде көрсетіледі.</w:t>
      </w:r>
    </w:p>
    <w:bookmarkEnd w:id="171"/>
    <w:bookmarkStart w:name="z203" w:id="172"/>
    <w:p>
      <w:pPr>
        <w:spacing w:after="0"/>
        <w:ind w:left="0"/>
        <w:jc w:val="both"/>
      </w:pPr>
      <w:r>
        <w:rPr>
          <w:rFonts w:ascii="Times New Roman"/>
          <w:b w:val="false"/>
          <w:i w:val="false"/>
          <w:color w:val="000000"/>
          <w:sz w:val="28"/>
        </w:rPr>
        <w:t>
      10. 9-бағанда адам санын, жарна сомасын және орташа айлық жалақыны 100-ге бөлу арқылы сома, теңгеде көрсетіледі.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106 Бұйрыққа 4 қосымша</w:t>
            </w:r>
            <w:r>
              <w:br/>
            </w: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уақтылы және (немесе) толық</w:t>
            </w:r>
            <w:r>
              <w:br/>
            </w:r>
            <w:r>
              <w:rPr>
                <w:rFonts w:ascii="Times New Roman"/>
                <w:b w:val="false"/>
                <w:i w:val="false"/>
                <w:color w:val="000000"/>
                <w:sz w:val="20"/>
              </w:rPr>
              <w:t>төлемегені үшін өсімпұлдың</w:t>
            </w:r>
            <w:r>
              <w:br/>
            </w:r>
            <w:r>
              <w:rPr>
                <w:rFonts w:ascii="Times New Roman"/>
                <w:b w:val="false"/>
                <w:i w:val="false"/>
                <w:color w:val="000000"/>
                <w:sz w:val="20"/>
              </w:rPr>
              <w:t>артық (қате) есепке</w:t>
            </w:r>
            <w:r>
              <w:br/>
            </w:r>
            <w:r>
              <w:rPr>
                <w:rFonts w:ascii="Times New Roman"/>
                <w:b w:val="false"/>
                <w:i w:val="false"/>
                <w:color w:val="000000"/>
                <w:sz w:val="20"/>
              </w:rPr>
              <w:t>жатқызылған сомаларын</w:t>
            </w:r>
            <w:r>
              <w:br/>
            </w:r>
            <w:r>
              <w:rPr>
                <w:rFonts w:ascii="Times New Roman"/>
                <w:b w:val="false"/>
                <w:i w:val="false"/>
                <w:color w:val="000000"/>
                <w:sz w:val="20"/>
              </w:rPr>
              <w:t>төлеушілерге қайтаруды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bookmarkStart w:name="z205" w:id="173"/>
    <w:p>
      <w:pPr>
        <w:spacing w:after="0"/>
        <w:ind w:left="0"/>
        <w:jc w:val="left"/>
      </w:pPr>
      <w:r>
        <w:rPr>
          <w:rFonts w:ascii="Times New Roman"/>
          <w:b/>
          <w:i w:val="false"/>
          <w:color w:val="000000"/>
        </w:rPr>
        <w:t xml:space="preserve">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мемлекеттік қызмет көрсетуге қойылатын негізгі талаптардың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 (бұдан әрі – қор).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үкімет" веб-порталы www.egov.kz (бұдан әрі – портал) арқылы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үкімет" веб-порталы арқылы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оларды кейіннен төлеушіге аудару үшін Мемлекеттік корпорацияның банк шотына ақша аударуы немесе аударымдар және (немесе) жарналар және (немесе) өсімпұлдар сомаларын төлеушіге қайтарудан дәлелді бас тартуы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және ақпарат объектілерінің жұмыс істеу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4"/>
          <w:p>
            <w:pPr>
              <w:spacing w:after="20"/>
              <w:ind w:left="20"/>
              <w:jc w:val="both"/>
            </w:pPr>
            <w:r>
              <w:rPr>
                <w:rFonts w:ascii="Times New Roman"/>
                <w:b w:val="false"/>
                <w:i w:val="false"/>
                <w:color w:val="000000"/>
                <w:sz w:val="20"/>
              </w:rPr>
              <w:t>
1)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Республиканың Еңбек кодексіне сәйкес мереке және демалыс күндерінен басқа;</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Қордың жұмыс кестесі дүйсенбіден жұмаға дейін сағат 9.00-ден 18.30-ға дейін, үзіліс сағат 13.00-ден 14.30-ға дейін. Өтініштер Мемлекеттік корпорация арқылы және портал арқылы беріледі;</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өтінімдерді қабылдау және мемлекеттік көрсетілетін қызмет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5"/>
          <w:p>
            <w:pPr>
              <w:spacing w:after="20"/>
              <w:ind w:left="20"/>
              <w:jc w:val="both"/>
            </w:pPr>
            <w:r>
              <w:rPr>
                <w:rFonts w:ascii="Times New Roman"/>
                <w:b w:val="false"/>
                <w:i w:val="false"/>
                <w:color w:val="000000"/>
                <w:sz w:val="20"/>
              </w:rPr>
              <w:t>
1) Мемлекеттік корпорацияға жүгінген кезде:</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қағидаларының (бұдан әрі – Қағидалар) 2-қосымшасына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төлеуші қайтаруға өтініш берген кезде Қағидалардың 3-қосымшасына сәйкес пайдасына аударымдар және (немесе) жарналар жүргізілген жеке тұлғадан сомаларды қайтаруға өтініш берген кезде келісім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 сұрау салу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төлеуші қайтаруға пайдасына жарналар жүргізілген жеке тұлғадан сомаларды қайтаруға келісім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 бастау туралы мәліметтерді көрсетілетін қызметті беруші тиісті мемлекеттік жүйелерден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портал арқылы – көрсетілетін қызметті алушының "жеке кабинеті" арқылы берген кезде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енгізілген деректердің (мәліметтердің) дәйексіздігін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4-тармағында және Қазақстан Республикасының нормативтік құқықтық актілерінде белгіленген талаптарға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қағаз түрінде немесе электрондық нысанда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