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e9384" w14:textId="94e93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министрінің 2025 жылғы 21 тамыздағы № 456 бұйрығы. Қазақстан Республикасының Әділет министрлігінде 2025 жылғы 25 тамызда № 36673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Қаржы министрінің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1"/>
    <w:bookmarkStart w:name="z6" w:id="2"/>
    <w:p>
      <w:pPr>
        <w:spacing w:after="0"/>
        <w:ind w:left="0"/>
        <w:jc w:val="both"/>
      </w:pPr>
      <w:r>
        <w:rPr>
          <w:rFonts w:ascii="Times New Roman"/>
          <w:b w:val="false"/>
          <w:i w:val="false"/>
          <w:color w:val="000000"/>
          <w:sz w:val="28"/>
        </w:rPr>
        <w:t>
      2. Қазақстан Республикасы Қаржы министрлігінің Мемлекеттік сатып алу және квазимемлекеттік сектордың сатып алуы заңнамасы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21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456 Бұйрығымен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7"/>
    <w:p>
      <w:pPr>
        <w:spacing w:after="0"/>
        <w:ind w:left="0"/>
        <w:jc w:val="left"/>
      </w:pPr>
      <w:r>
        <w:rPr>
          <w:rFonts w:ascii="Times New Roman"/>
          <w:b/>
          <w:i w:val="false"/>
          <w:color w:val="000000"/>
        </w:rPr>
        <w:t xml:space="preserve"> Қазақстан Республикасы Қаржы министрлігінің өзгерістер мен толықтырулар енгізілетін кейбір бұйрықтарының тізбесі</w:t>
      </w:r>
    </w:p>
    <w:bookmarkEnd w:id="7"/>
    <w:bookmarkStart w:name="z18" w:id="8"/>
    <w:p>
      <w:pPr>
        <w:spacing w:after="0"/>
        <w:ind w:left="0"/>
        <w:jc w:val="both"/>
      </w:pPr>
      <w:r>
        <w:rPr>
          <w:rFonts w:ascii="Times New Roman"/>
          <w:b w:val="false"/>
          <w:i w:val="false"/>
          <w:color w:val="000000"/>
          <w:sz w:val="28"/>
        </w:rPr>
        <w:t xml:space="preserve">
      1. "Ұлттық әл-ауқат қоры мен Ұлттық әл-ауқат қорының ұйымдарын қоспағанда, квазимемлекеттік сектордың жекелеген субъектілерінің сатып алуын жүзеге асыру қағидаларын бекіту туралы" Қазақстан Республикасы Қаржы министрінің 2021 жылғы 30 қарашадағы № 1253 </w:t>
      </w:r>
      <w:r>
        <w:rPr>
          <w:rFonts w:ascii="Times New Roman"/>
          <w:b w:val="false"/>
          <w:i w:val="false"/>
          <w:color w:val="000000"/>
          <w:sz w:val="28"/>
        </w:rPr>
        <w:t>бұйрығы</w:t>
      </w:r>
      <w:r>
        <w:rPr>
          <w:rFonts w:ascii="Times New Roman"/>
          <w:b w:val="false"/>
          <w:i w:val="false"/>
          <w:color w:val="000000"/>
          <w:sz w:val="28"/>
        </w:rPr>
        <w:t>. Қазақстан Республикасының Әділет министрлігінде 2021 жылғы 2 желтоқсанда № 25488 болып тіркелді) мынадай өзгеріс пен толықтырулар енгізілсін:</w:t>
      </w:r>
    </w:p>
    <w:bookmarkEnd w:id="8"/>
    <w:bookmarkStart w:name="z19" w:id="9"/>
    <w:p>
      <w:pPr>
        <w:spacing w:after="0"/>
        <w:ind w:left="0"/>
        <w:jc w:val="both"/>
      </w:pPr>
      <w:r>
        <w:rPr>
          <w:rFonts w:ascii="Times New Roman"/>
          <w:b w:val="false"/>
          <w:i w:val="false"/>
          <w:color w:val="000000"/>
          <w:sz w:val="28"/>
        </w:rPr>
        <w:t xml:space="preserve">
      көрсетілген бұйрықпен бекітілген Ұлттық әл-ауқат қоры мен Ұлттық әл-ауқат қорының ұйымдарын қоспағанда, квазимемлекеттік сектордың жекелеген субъектілерінің сатып алуын жүзеге асыру </w:t>
      </w:r>
      <w:r>
        <w:rPr>
          <w:rFonts w:ascii="Times New Roman"/>
          <w:b w:val="false"/>
          <w:i w:val="false"/>
          <w:color w:val="000000"/>
          <w:sz w:val="28"/>
        </w:rPr>
        <w:t>қағидаларында:</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287-тармақ</w:t>
      </w:r>
      <w:r>
        <w:rPr>
          <w:rFonts w:ascii="Times New Roman"/>
          <w:b w:val="false"/>
          <w:i w:val="false"/>
          <w:color w:val="000000"/>
          <w:sz w:val="28"/>
        </w:rPr>
        <w:t>:</w:t>
      </w:r>
    </w:p>
    <w:bookmarkStart w:name="z21" w:id="10"/>
    <w:p>
      <w:pPr>
        <w:spacing w:after="0"/>
        <w:ind w:left="0"/>
        <w:jc w:val="both"/>
      </w:pPr>
      <w:r>
        <w:rPr>
          <w:rFonts w:ascii="Times New Roman"/>
          <w:b w:val="false"/>
          <w:i w:val="false"/>
          <w:color w:val="000000"/>
          <w:sz w:val="28"/>
        </w:rPr>
        <w:t>
      мынадай мазмұндағы 29-1)-тармақшасымен толықтырылсын:</w:t>
      </w:r>
    </w:p>
    <w:bookmarkEnd w:id="10"/>
    <w:bookmarkStart w:name="z22" w:id="11"/>
    <w:p>
      <w:pPr>
        <w:spacing w:after="0"/>
        <w:ind w:left="0"/>
        <w:jc w:val="both"/>
      </w:pPr>
      <w:r>
        <w:rPr>
          <w:rFonts w:ascii="Times New Roman"/>
          <w:b w:val="false"/>
          <w:i w:val="false"/>
          <w:color w:val="000000"/>
          <w:sz w:val="28"/>
        </w:rPr>
        <w:t>
      "29-1) ғарыштық жүйелерді құруға арналған тауарларды, жұмыстарды және көрсетілетін қызметтерді сатып алу;";</w:t>
      </w:r>
    </w:p>
    <w:bookmarkEnd w:id="11"/>
    <w:bookmarkStart w:name="z23" w:id="12"/>
    <w:p>
      <w:pPr>
        <w:spacing w:after="0"/>
        <w:ind w:left="0"/>
        <w:jc w:val="both"/>
      </w:pPr>
      <w:r>
        <w:rPr>
          <w:rFonts w:ascii="Times New Roman"/>
          <w:b w:val="false"/>
          <w:i w:val="false"/>
          <w:color w:val="000000"/>
          <w:sz w:val="28"/>
        </w:rPr>
        <w:t>
      мынадай мазмұндағы 32-2)-тармақшасымен толықтырылсын:</w:t>
      </w:r>
    </w:p>
    <w:bookmarkEnd w:id="12"/>
    <w:bookmarkStart w:name="z24" w:id="13"/>
    <w:p>
      <w:pPr>
        <w:spacing w:after="0"/>
        <w:ind w:left="0"/>
        <w:jc w:val="both"/>
      </w:pPr>
      <w:r>
        <w:rPr>
          <w:rFonts w:ascii="Times New Roman"/>
          <w:b w:val="false"/>
          <w:i w:val="false"/>
          <w:color w:val="000000"/>
          <w:sz w:val="28"/>
        </w:rPr>
        <w:t>
      "32-2) ұлттық басқарушы холдингтердің және дауыс беретін акцияларының елу және одан да көп пайызы тікелей немесе жанама түрде ұлттық басқарушы холдингке тиесілі ұйымдардың заңсыз сатып алынған активтерді мемлекетке қайтару туралы заңнама шеңберінде басқарушы компания өткізетін тауарларды және (немесе) мүлікті (активті) сатып алуы;";</w:t>
      </w:r>
    </w:p>
    <w:bookmarkEnd w:id="13"/>
    <w:bookmarkStart w:name="z25" w:id="1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23-қосымшада</w:t>
      </w:r>
      <w:r>
        <w:rPr>
          <w:rFonts w:ascii="Times New Roman"/>
          <w:b w:val="false"/>
          <w:i w:val="false"/>
          <w:color w:val="000000"/>
          <w:sz w:val="28"/>
        </w:rPr>
        <w:t>:</w:t>
      </w:r>
    </w:p>
    <w:bookmarkEnd w:id="14"/>
    <w:bookmarkStart w:name="z26" w:id="15"/>
    <w:p>
      <w:pPr>
        <w:spacing w:after="0"/>
        <w:ind w:left="0"/>
        <w:jc w:val="both"/>
      </w:pPr>
      <w:r>
        <w:rPr>
          <w:rFonts w:ascii="Times New Roman"/>
          <w:b w:val="false"/>
          <w:i w:val="false"/>
          <w:color w:val="000000"/>
          <w:sz w:val="28"/>
        </w:rPr>
        <w:t xml:space="preserve">
      Құрылыс саласындағы жұмыстарды сатып алу туралы </w:t>
      </w:r>
      <w:r>
        <w:rPr>
          <w:rFonts w:ascii="Times New Roman"/>
          <w:b w:val="false"/>
          <w:i w:val="false"/>
          <w:color w:val="000000"/>
          <w:sz w:val="28"/>
        </w:rPr>
        <w:t>үлгілік шартында</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14.3-тармағының</w:t>
      </w:r>
      <w:r>
        <w:rPr>
          <w:rFonts w:ascii="Times New Roman"/>
          <w:b w:val="false"/>
          <w:i w:val="false"/>
          <w:color w:val="000000"/>
          <w:sz w:val="28"/>
        </w:rPr>
        <w:t xml:space="preserve"> 3) тармақшасы мынадай редакцияда жазылсын:</w:t>
      </w:r>
    </w:p>
    <w:bookmarkStart w:name="z28" w:id="16"/>
    <w:p>
      <w:pPr>
        <w:spacing w:after="0"/>
        <w:ind w:left="0"/>
        <w:jc w:val="both"/>
      </w:pPr>
      <w:r>
        <w:rPr>
          <w:rFonts w:ascii="Times New Roman"/>
          <w:b w:val="false"/>
          <w:i w:val="false"/>
          <w:color w:val="000000"/>
          <w:sz w:val="28"/>
        </w:rPr>
        <w:t>
      "3) ведомстводан тыс сараптамадан өткен жобалау-сметалық құжаттамаға және сатып алу жоспарына тиісті өзгерістер енгізілген жағдайда шарт сомасын азайту немесе ұлғайту бөлігінде, сондай-ақ шартты орындау мерзімдерін тиісті өзгерту бөлігінде.</w:t>
      </w:r>
    </w:p>
    <w:bookmarkEnd w:id="16"/>
    <w:bookmarkStart w:name="z29" w:id="17"/>
    <w:p>
      <w:pPr>
        <w:spacing w:after="0"/>
        <w:ind w:left="0"/>
        <w:jc w:val="both"/>
      </w:pPr>
      <w:r>
        <w:rPr>
          <w:rFonts w:ascii="Times New Roman"/>
          <w:b w:val="false"/>
          <w:i w:val="false"/>
          <w:color w:val="000000"/>
          <w:sz w:val="28"/>
        </w:rPr>
        <w:t>
      Бұл ретте, Қазақстан Республикасының заңнамасына сәйкес сараптамадан өткен жобалау-сметалық құжаттамадағы өзгерістерге байланысты соманың ұлғаюы бөлігінде шартқа өзгерістер енгізілген жағдайда, шарт сомасын ұлғайту әлеуетті өнім беруші тендерге қатысу бағасын ұсынған кезде есептелген ең төменгі шекті демпингтік құн ескеріле отырып жүзеге асырылады;".</w:t>
      </w:r>
    </w:p>
    <w:bookmarkEnd w:id="17"/>
    <w:bookmarkStart w:name="z30" w:id="18"/>
    <w:p>
      <w:pPr>
        <w:spacing w:after="0"/>
        <w:ind w:left="0"/>
        <w:jc w:val="both"/>
      </w:pPr>
      <w:r>
        <w:rPr>
          <w:rFonts w:ascii="Times New Roman"/>
          <w:b w:val="false"/>
          <w:i w:val="false"/>
          <w:color w:val="000000"/>
          <w:sz w:val="28"/>
        </w:rPr>
        <w:t xml:space="preserve">
      2. "Мемлекеттік сатып алуды жүзеге асыру тәсілін уәкілетті орган анықтайтын тауарлардың, жұмыстардың, көрсетілетін қызметтердің тізбесін бекіту туралы" Қазақстан Республикасы Қаржы министрінің 2024 жылғы 15 тамыздағы № 546 </w:t>
      </w:r>
      <w:r>
        <w:rPr>
          <w:rFonts w:ascii="Times New Roman"/>
          <w:b w:val="false"/>
          <w:i w:val="false"/>
          <w:color w:val="000000"/>
          <w:sz w:val="28"/>
        </w:rPr>
        <w:t>бұйрығы</w:t>
      </w:r>
      <w:r>
        <w:rPr>
          <w:rFonts w:ascii="Times New Roman"/>
          <w:b w:val="false"/>
          <w:i w:val="false"/>
          <w:color w:val="000000"/>
          <w:sz w:val="28"/>
        </w:rPr>
        <w:t>. Қазақстан Республикасының Әділет министрлігінде 2024 жылғы 16 тамызда № 34933 болып тіркелді) мынадай өзгеріс енгізілсін:</w:t>
      </w:r>
    </w:p>
    <w:bookmarkEnd w:id="18"/>
    <w:bookmarkStart w:name="z31" w:id="19"/>
    <w:p>
      <w:pPr>
        <w:spacing w:after="0"/>
        <w:ind w:left="0"/>
        <w:jc w:val="both"/>
      </w:pPr>
      <w:r>
        <w:rPr>
          <w:rFonts w:ascii="Times New Roman"/>
          <w:b w:val="false"/>
          <w:i w:val="false"/>
          <w:color w:val="000000"/>
          <w:sz w:val="28"/>
        </w:rPr>
        <w:t xml:space="preserve">
      Мемлекеттік сатып алуды жүзеге асыру тәсілін уәкілетті орган анықтайтын тауарлардың, жұмыстардың, көрсетілетін қызметтердің тізбесін осы тізімге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9"/>
    <w:bookmarkStart w:name="z32" w:id="20"/>
    <w:p>
      <w:pPr>
        <w:spacing w:after="0"/>
        <w:ind w:left="0"/>
        <w:jc w:val="both"/>
      </w:pPr>
      <w:r>
        <w:rPr>
          <w:rFonts w:ascii="Times New Roman"/>
          <w:b w:val="false"/>
          <w:i w:val="false"/>
          <w:color w:val="000000"/>
          <w:sz w:val="28"/>
        </w:rPr>
        <w:t xml:space="preserve">
      3. "Шағын және орта кәсіпкерлік субъектілерінен мемлекеттік сатып алу жүзеге асырылатын тауарлардың, жұмыстардың, көрсетілетін қызметтердің тізбесі" Қазақстан Республикасы Қаржы министрінің 2024 жылғы 8 қазандағы № 677 </w:t>
      </w:r>
      <w:r>
        <w:rPr>
          <w:rFonts w:ascii="Times New Roman"/>
          <w:b w:val="false"/>
          <w:i w:val="false"/>
          <w:color w:val="000000"/>
          <w:sz w:val="28"/>
        </w:rPr>
        <w:t>бұйрығы</w:t>
      </w:r>
      <w:r>
        <w:rPr>
          <w:rFonts w:ascii="Times New Roman"/>
          <w:b w:val="false"/>
          <w:i w:val="false"/>
          <w:color w:val="000000"/>
          <w:sz w:val="28"/>
        </w:rPr>
        <w:t>. Қазақстан Республикасының Әділет министрлігінде 2024 жылғы 8 қазанда № 35226 болып тіркелді) мынадай өзгерістер енгізілсін:</w:t>
      </w:r>
    </w:p>
    <w:bookmarkEnd w:id="20"/>
    <w:bookmarkStart w:name="z33" w:id="21"/>
    <w:p>
      <w:pPr>
        <w:spacing w:after="0"/>
        <w:ind w:left="0"/>
        <w:jc w:val="both"/>
      </w:pPr>
      <w:r>
        <w:rPr>
          <w:rFonts w:ascii="Times New Roman"/>
          <w:b w:val="false"/>
          <w:i w:val="false"/>
          <w:color w:val="000000"/>
          <w:sz w:val="28"/>
        </w:rPr>
        <w:t xml:space="preserve">
      Шағын және орта кәсіпкерлік субъектілерінен мемлекеттік сатып алу жүзеге асырылатын тауарлардың, жұмыстардың, көрсетілетін қызметтердің </w:t>
      </w:r>
      <w:r>
        <w:rPr>
          <w:rFonts w:ascii="Times New Roman"/>
          <w:b w:val="false"/>
          <w:i w:val="false"/>
          <w:color w:val="000000"/>
          <w:sz w:val="28"/>
        </w:rPr>
        <w:t>тізбесі</w:t>
      </w:r>
      <w:r>
        <w:rPr>
          <w:rFonts w:ascii="Times New Roman"/>
          <w:b w:val="false"/>
          <w:i w:val="false"/>
          <w:color w:val="000000"/>
          <w:sz w:val="28"/>
        </w:rPr>
        <w:t xml:space="preserve"> осы тізімге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21"/>
    <w:bookmarkStart w:name="z34" w:id="22"/>
    <w:p>
      <w:pPr>
        <w:spacing w:after="0"/>
        <w:ind w:left="0"/>
        <w:jc w:val="both"/>
      </w:pPr>
      <w:r>
        <w:rPr>
          <w:rFonts w:ascii="Times New Roman"/>
          <w:b w:val="false"/>
          <w:i w:val="false"/>
          <w:color w:val="000000"/>
          <w:sz w:val="28"/>
        </w:rPr>
        <w:t xml:space="preserve">
      көрсетілген бұйрықпен бекітілген Шағын және орта кәсіпкерлік субъектілерінен тауарларды, жұмыстарды, көрсетілетін қызметтерді мемлекеттік сатып алуды жүзеге асыру </w:t>
      </w:r>
      <w:r>
        <w:rPr>
          <w:rFonts w:ascii="Times New Roman"/>
          <w:b w:val="false"/>
          <w:i w:val="false"/>
          <w:color w:val="000000"/>
          <w:sz w:val="28"/>
        </w:rPr>
        <w:t>қағидаларына</w:t>
      </w:r>
      <w:r>
        <w:rPr>
          <w:rFonts w:ascii="Times New Roman"/>
          <w:b w:val="false"/>
          <w:i w:val="false"/>
          <w:color w:val="000000"/>
          <w:sz w:val="28"/>
        </w:rPr>
        <w:t>:</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36" w:id="23"/>
    <w:p>
      <w:pPr>
        <w:spacing w:after="0"/>
        <w:ind w:left="0"/>
        <w:jc w:val="both"/>
      </w:pPr>
      <w:r>
        <w:rPr>
          <w:rFonts w:ascii="Times New Roman"/>
          <w:b w:val="false"/>
          <w:i w:val="false"/>
          <w:color w:val="000000"/>
          <w:sz w:val="28"/>
        </w:rPr>
        <w:t>
      "2. Қағидалар:</w:t>
      </w:r>
    </w:p>
    <w:bookmarkEnd w:id="23"/>
    <w:bookmarkStart w:name="z37" w:id="24"/>
    <w:p>
      <w:pPr>
        <w:spacing w:after="0"/>
        <w:ind w:left="0"/>
        <w:jc w:val="both"/>
      </w:pPr>
      <w:r>
        <w:rPr>
          <w:rFonts w:ascii="Times New Roman"/>
          <w:b w:val="false"/>
          <w:i w:val="false"/>
          <w:color w:val="000000"/>
          <w:sz w:val="28"/>
        </w:rPr>
        <w:t xml:space="preserve">
      1) Мемлекеттік сатып алуды жүзеге асыру тәсілін Қазақстан Республикасы Қаржы министрінің 2024 жылғы 15 тамыздағы № 546 бұйрығымен бекітілген (Нормативтік құқықтық актілерді мемлекеттік тіркеу тізілімінде № 34933 болып тіркелген) уәкілетті орган айқындайтын тауарлардың, жұмыстардың, көрсетілетін қызметтердің </w:t>
      </w:r>
      <w:r>
        <w:rPr>
          <w:rFonts w:ascii="Times New Roman"/>
          <w:b w:val="false"/>
          <w:i w:val="false"/>
          <w:color w:val="000000"/>
          <w:sz w:val="28"/>
        </w:rPr>
        <w:t>тізбесіне</w:t>
      </w:r>
      <w:r>
        <w:rPr>
          <w:rFonts w:ascii="Times New Roman"/>
          <w:b w:val="false"/>
          <w:i w:val="false"/>
          <w:color w:val="000000"/>
          <w:sz w:val="28"/>
        </w:rPr>
        <w:t xml:space="preserve"> сәйкес жүзеге асырылатын;</w:t>
      </w:r>
    </w:p>
    <w:bookmarkEnd w:id="24"/>
    <w:bookmarkStart w:name="z38" w:id="25"/>
    <w:p>
      <w:pPr>
        <w:spacing w:after="0"/>
        <w:ind w:left="0"/>
        <w:jc w:val="both"/>
      </w:pPr>
      <w:r>
        <w:rPr>
          <w:rFonts w:ascii="Times New Roman"/>
          <w:b w:val="false"/>
          <w:i w:val="false"/>
          <w:color w:val="000000"/>
          <w:sz w:val="28"/>
        </w:rPr>
        <w:t>
      2) Қазақстан Республикасы Үкіметінің шешімімен ұлттық режимнен алып қою белгіленген;</w:t>
      </w:r>
    </w:p>
    <w:bookmarkEnd w:id="25"/>
    <w:bookmarkStart w:name="z39" w:id="26"/>
    <w:p>
      <w:pPr>
        <w:spacing w:after="0"/>
        <w:ind w:left="0"/>
        <w:jc w:val="both"/>
      </w:pPr>
      <w:r>
        <w:rPr>
          <w:rFonts w:ascii="Times New Roman"/>
          <w:b w:val="false"/>
          <w:i w:val="false"/>
          <w:color w:val="000000"/>
          <w:sz w:val="28"/>
        </w:rPr>
        <w:t>
      3) мемлекеттiк сатып алу саласындағы уәкілетті органмен және монополияға қарсы органмен келісу бойынша халықты әлеуметтік қорғау саласындағы басшылықты және салааралық үйлестіруді жүзеге асыратын орталық атқарушы орган айқындайтын тауарлардың, жұмыстардың, көрсететін қызметтердің жекелеген түрлерінің тізбесіне сәйкес, тауарларды өндіретін және (немесе) беретін, жұмыстарды орындайтын, қызметтерді көрсететін Қазақстан Республикасының мүгедектігі бар адамдар қоғамдық бірлестіктері және (немесе) Қазақстан Республикасының мүгедектігі бар адамдар қоғамдық бірлестіктері құрған ұйымдардан сатып алынатын тауарларды, жұмыстарды, көрсетілетін қызметтерді мемлекеттік сатып алуға қолданылмайды.";</w:t>
      </w:r>
    </w:p>
    <w:bookmarkEnd w:id="26"/>
    <w:bookmarkStart w:name="z40" w:id="27"/>
    <w:p>
      <w:pPr>
        <w:spacing w:after="0"/>
        <w:ind w:left="0"/>
        <w:jc w:val="both"/>
      </w:pPr>
      <w:r>
        <w:rPr>
          <w:rFonts w:ascii="Times New Roman"/>
          <w:b w:val="false"/>
          <w:i w:val="false"/>
          <w:color w:val="000000"/>
          <w:sz w:val="28"/>
        </w:rPr>
        <w:t xml:space="preserve">
      Шағын және орта кәсіпкерлік субъектілерінен мемлекеттік сатып алу жүзеге асырылатын тауарлардың, жұмыстардың, көрсетілетін қызметтердің көлемі осы тізімге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27"/>
    <w:bookmarkStart w:name="z41" w:id="28"/>
    <w:p>
      <w:pPr>
        <w:spacing w:after="0"/>
        <w:ind w:left="0"/>
        <w:jc w:val="both"/>
      </w:pPr>
      <w:r>
        <w:rPr>
          <w:rFonts w:ascii="Times New Roman"/>
          <w:b w:val="false"/>
          <w:i w:val="false"/>
          <w:color w:val="000000"/>
          <w:sz w:val="28"/>
        </w:rPr>
        <w:t xml:space="preserve">
      4. "Мемлекеттік сатып алуды жүзеге асыру қағидаларын бекіту туралы" Қазақстан Республикасы Қазақстан Республикасы Қаржы министрінің 2024 жылғы 9 қазандағы № 687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2024 жылғы 9 қазанда № 35238 болып тіркелді) мынадай өзгерістер мен толықтырулар енгізілсін:</w:t>
      </w:r>
    </w:p>
    <w:bookmarkEnd w:id="28"/>
    <w:bookmarkStart w:name="z42" w:id="29"/>
    <w:p>
      <w:pPr>
        <w:spacing w:after="0"/>
        <w:ind w:left="0"/>
        <w:jc w:val="both"/>
      </w:pPr>
      <w:r>
        <w:rPr>
          <w:rFonts w:ascii="Times New Roman"/>
          <w:b w:val="false"/>
          <w:i w:val="false"/>
          <w:color w:val="000000"/>
          <w:sz w:val="28"/>
        </w:rPr>
        <w:t xml:space="preserve">
      көрсетілген бұйрықпен бекітілген Мемлекеттік сатып алуды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w:t>
      </w:r>
      <w:r>
        <w:rPr>
          <w:rFonts w:ascii="Times New Roman"/>
          <w:b w:val="false"/>
          <w:i w:val="false"/>
          <w:color w:val="000000"/>
          <w:sz w:val="28"/>
        </w:rPr>
        <w:t xml:space="preserve"> мынадай редакцияда жазылсын:</w:t>
      </w:r>
    </w:p>
    <w:bookmarkStart w:name="z44" w:id="30"/>
    <w:p>
      <w:pPr>
        <w:spacing w:after="0"/>
        <w:ind w:left="0"/>
        <w:jc w:val="both"/>
      </w:pPr>
      <w:r>
        <w:rPr>
          <w:rFonts w:ascii="Times New Roman"/>
          <w:b w:val="false"/>
          <w:i w:val="false"/>
          <w:color w:val="000000"/>
          <w:sz w:val="28"/>
        </w:rPr>
        <w:t xml:space="preserve">
      "55. Әлеуетті өнім берушінің қаржылық орнықтылығы түріндегі біліктілік талабы Заңның </w:t>
      </w:r>
      <w:r>
        <w:rPr>
          <w:rFonts w:ascii="Times New Roman"/>
          <w:b w:val="false"/>
          <w:i w:val="false"/>
          <w:color w:val="000000"/>
          <w:sz w:val="28"/>
        </w:rPr>
        <w:t>27-бабының</w:t>
      </w:r>
      <w:r>
        <w:rPr>
          <w:rFonts w:ascii="Times New Roman"/>
          <w:b w:val="false"/>
          <w:i w:val="false"/>
          <w:color w:val="000000"/>
          <w:sz w:val="28"/>
        </w:rPr>
        <w:t xml:space="preserve"> 1 – 6 тармақтарына сәйкес мемлекеттік сатып алуға қатысатын әлеуетті өнім берушілерге, сондай-ақ әлеуетті өнім берушілерден Қазақстан Республикасы Премьер-Министрінің орынбасары – Еңбек және халықты әлеуметтік қорғау министрі 2023 жылғы 30 маусымдағы № 284 "Мүгедектігі бар адамдарға ұсынылатын техникалық көмекші (орнын толтырушы) құралдардың, арнаулы жүріп-тұру құралдарының және көрсетілетін қызметтердің сыныптауышы"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32984 болып тіркелген) мүгедектігі бар адамдарға ұсынылатын техникалық көмекші (орнын толтырушы) құралдардың, арнаулы жүріп-тұру құралдарының және көрсетілетін қызметтердің сыныптауышына сәйкес мүгедектігі бар адамдарды протездік-ортопедиялық көмекпен, техникалық көмекші көмекпен мен оңалтудың жеке бағдарламасына сәйкес мүгедектігі бар адамдарды қамтамасыз ету үшін тауарлар мен көрсетілетін қызметтерді сатып алу кезінде, сондай-ақ "Салық және бюджетке төленетін басқа да міндетті төлемдер туралы (Салық кодексі)" Қазақстан Республикасы Кодексінің (бұдан әрі – Салық кодексі) 293-бабы 1-тармағының </w:t>
      </w:r>
      <w:r>
        <w:rPr>
          <w:rFonts w:ascii="Times New Roman"/>
          <w:b w:val="false"/>
          <w:i w:val="false"/>
          <w:color w:val="000000"/>
          <w:sz w:val="28"/>
        </w:rPr>
        <w:t>6) тармақшасында</w:t>
      </w:r>
      <w:r>
        <w:rPr>
          <w:rFonts w:ascii="Times New Roman"/>
          <w:b w:val="false"/>
          <w:i w:val="false"/>
          <w:color w:val="000000"/>
          <w:sz w:val="28"/>
        </w:rPr>
        <w:t xml:space="preserve"> көрсетілген әлеуетті өнім берушілерге олардан Электрондық өнеркәсіп пен бағдарламалық қамтылымның сенім білдірілген өнімінің тізілімінен тауарлар мен көрсетілетін қызметтерді сатып алу кезінде қолданылмайды.";</w:t>
      </w:r>
    </w:p>
    <w:bookmarkEnd w:id="30"/>
    <w:bookmarkStart w:name="z45" w:id="31"/>
    <w:p>
      <w:pPr>
        <w:spacing w:after="0"/>
        <w:ind w:left="0"/>
        <w:jc w:val="both"/>
      </w:pPr>
      <w:r>
        <w:rPr>
          <w:rFonts w:ascii="Times New Roman"/>
          <w:b w:val="false"/>
          <w:i w:val="false"/>
          <w:color w:val="000000"/>
          <w:sz w:val="28"/>
        </w:rPr>
        <w:t>
      мынадай мазмұндағы 266-1-тармақпен толықтырылсын:</w:t>
      </w:r>
    </w:p>
    <w:bookmarkEnd w:id="31"/>
    <w:bookmarkStart w:name="z46" w:id="32"/>
    <w:p>
      <w:pPr>
        <w:spacing w:after="0"/>
        <w:ind w:left="0"/>
        <w:jc w:val="both"/>
      </w:pPr>
      <w:r>
        <w:rPr>
          <w:rFonts w:ascii="Times New Roman"/>
          <w:b w:val="false"/>
          <w:i w:val="false"/>
          <w:color w:val="000000"/>
          <w:sz w:val="28"/>
        </w:rPr>
        <w:t xml:space="preserve">
      "266-1. Егер әлеуетті өнім беруші өтінімдерді қабылдау күнінің алдындағы соңғы 5 (бес) жыл ішінде Заңның </w:t>
      </w:r>
      <w:r>
        <w:rPr>
          <w:rFonts w:ascii="Times New Roman"/>
          <w:b w:val="false"/>
          <w:i w:val="false"/>
          <w:color w:val="000000"/>
          <w:sz w:val="28"/>
        </w:rPr>
        <w:t>8-бабының</w:t>
      </w:r>
      <w:r>
        <w:rPr>
          <w:rFonts w:ascii="Times New Roman"/>
          <w:b w:val="false"/>
          <w:i w:val="false"/>
          <w:color w:val="000000"/>
          <w:sz w:val="28"/>
        </w:rPr>
        <w:t xml:space="preserve"> 7-тармағының талаптарына сәйкес мемлекеттік сатып алуға жосықсыз қатысушылардың тізілімінде болған жағдайда, веб-портал осындай әлеуетті өнім берушінің конкурстық баға ұсынысына әсер ететін өлшемшарттардың шартты шегерімінің жалпы сомасынан автоматты түрде 0,2 (нөл бүтін оннан екі) пайыз алып тастайды.</w:t>
      </w:r>
    </w:p>
    <w:bookmarkEnd w:id="32"/>
    <w:bookmarkStart w:name="z47" w:id="33"/>
    <w:p>
      <w:pPr>
        <w:spacing w:after="0"/>
        <w:ind w:left="0"/>
        <w:jc w:val="both"/>
      </w:pPr>
      <w:r>
        <w:rPr>
          <w:rFonts w:ascii="Times New Roman"/>
          <w:b w:val="false"/>
          <w:i w:val="false"/>
          <w:color w:val="000000"/>
          <w:sz w:val="28"/>
        </w:rPr>
        <w:t>
      Бұл ретте, конкурстық баға ұсынысына әсер ететін осы теріс мән әлеуетті өнім берушінің белгіленген кезеңде мемлекеттік сатып алуға жосықсыз қатысушылардың тізілімінде болу жағдайларының санына қарамастан, бір рет қолданылады.";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435-1-тармақ</w:t>
      </w:r>
      <w:r>
        <w:rPr>
          <w:rFonts w:ascii="Times New Roman"/>
          <w:b w:val="false"/>
          <w:i w:val="false"/>
          <w:color w:val="000000"/>
          <w:sz w:val="28"/>
        </w:rPr>
        <w:t xml:space="preserve"> мынадай редакцияда жазылсын:</w:t>
      </w:r>
    </w:p>
    <w:bookmarkStart w:name="z49" w:id="34"/>
    <w:p>
      <w:pPr>
        <w:spacing w:after="0"/>
        <w:ind w:left="0"/>
        <w:jc w:val="both"/>
      </w:pPr>
      <w:r>
        <w:rPr>
          <w:rFonts w:ascii="Times New Roman"/>
          <w:b w:val="false"/>
          <w:i w:val="false"/>
          <w:color w:val="000000"/>
          <w:sz w:val="28"/>
        </w:rPr>
        <w:t>
      "435-1. Егер тауарға тапсырысты рәсімдеу кезінде сауда алаңдары осы Қағидалардың 442-тармағының шарттарына сәйкес келетін екіден аз баға ұсынысын ұсынған жағдайда, тапсырыс беруші жұмыс күндері 24 (жиырма төрт) сағат өткеннен кейін тапсырысты рәсімдеу күнін көрсете отырып, осындай тауарға баға ұсыныстарын беру үшін алдын ала тапсырысты жариялайды.</w:t>
      </w:r>
    </w:p>
    <w:bookmarkEnd w:id="34"/>
    <w:bookmarkStart w:name="z50" w:id="35"/>
    <w:p>
      <w:pPr>
        <w:spacing w:after="0"/>
        <w:ind w:left="0"/>
        <w:jc w:val="both"/>
      </w:pPr>
      <w:r>
        <w:rPr>
          <w:rFonts w:ascii="Times New Roman"/>
          <w:b w:val="false"/>
          <w:i w:val="false"/>
          <w:color w:val="000000"/>
          <w:sz w:val="28"/>
        </w:rPr>
        <w:t>
      Бұл ретте, егер көрсетілген уақытта осы Қағидалардың 442-тармағының талаптарын ескере отырып, екіден астам баға ұсынысы жиналса, электрондық дүкен тапсырысты автоматты түрде қалыптастырады, өзге жағдайда сатып алу өтпеді деп танылады.</w:t>
      </w:r>
    </w:p>
    <w:bookmarkEnd w:id="35"/>
    <w:bookmarkStart w:name="z51" w:id="36"/>
    <w:p>
      <w:pPr>
        <w:spacing w:after="0"/>
        <w:ind w:left="0"/>
        <w:jc w:val="both"/>
      </w:pPr>
      <w:r>
        <w:rPr>
          <w:rFonts w:ascii="Times New Roman"/>
          <w:b w:val="false"/>
          <w:i w:val="false"/>
          <w:color w:val="000000"/>
          <w:sz w:val="28"/>
        </w:rPr>
        <w:t>
      Электрондық сауда алаңдары арқылы әлеуетті өнім берушілер тапсырысқа қатысу үшін осындай тауарға баға ұсыныстарын орналастыра алады.";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460-тармақ</w:t>
      </w:r>
      <w:r>
        <w:rPr>
          <w:rFonts w:ascii="Times New Roman"/>
          <w:b w:val="false"/>
          <w:i w:val="false"/>
          <w:color w:val="000000"/>
          <w:sz w:val="28"/>
        </w:rPr>
        <w:t xml:space="preserve"> мынадай редакцияда жазылсын:</w:t>
      </w:r>
    </w:p>
    <w:bookmarkStart w:name="z53" w:id="37"/>
    <w:p>
      <w:pPr>
        <w:spacing w:after="0"/>
        <w:ind w:left="0"/>
        <w:jc w:val="both"/>
      </w:pPr>
      <w:r>
        <w:rPr>
          <w:rFonts w:ascii="Times New Roman"/>
          <w:b w:val="false"/>
          <w:i w:val="false"/>
          <w:color w:val="000000"/>
          <w:sz w:val="28"/>
        </w:rPr>
        <w:t>
      "460. Мемлекеттік әлеуметтік тапсырыс қызметтерін мемлекеттік сатып алу кезінде ұйымдастырушы конкурстық құжаттамада әлеуетті өнім берушілер ұсынған конкурсқа қатысуға өтінімдерді бағалау үшін мынадай өлшемшарттарды көздейді:</w:t>
      </w:r>
    </w:p>
    <w:bookmarkEnd w:id="37"/>
    <w:bookmarkStart w:name="z54" w:id="38"/>
    <w:p>
      <w:pPr>
        <w:spacing w:after="0"/>
        <w:ind w:left="0"/>
        <w:jc w:val="both"/>
      </w:pPr>
      <w:r>
        <w:rPr>
          <w:rFonts w:ascii="Times New Roman"/>
          <w:b w:val="false"/>
          <w:i w:val="false"/>
          <w:color w:val="000000"/>
          <w:sz w:val="28"/>
        </w:rPr>
        <w:t>
      1) әлеуетті өнім беруші ұсынатын жобаның тапсырыс берушінің техникалық ерекшелігінің талаптарына сәйкестігі;</w:t>
      </w:r>
    </w:p>
    <w:bookmarkEnd w:id="38"/>
    <w:bookmarkStart w:name="z55" w:id="39"/>
    <w:p>
      <w:pPr>
        <w:spacing w:after="0"/>
        <w:ind w:left="0"/>
        <w:jc w:val="both"/>
      </w:pPr>
      <w:r>
        <w:rPr>
          <w:rFonts w:ascii="Times New Roman"/>
          <w:b w:val="false"/>
          <w:i w:val="false"/>
          <w:color w:val="000000"/>
          <w:sz w:val="28"/>
        </w:rPr>
        <w:t xml:space="preserve">
      2) әлеуетті өнім берушінің қызметі мақсатының (құрылтай құжаттарына сәйкес) тапсырыс берушінің сатып алынатын қызметтеріне және "Қазақстан Республикасындағы мемлекеттік әлеуметтік тапсырыс, стратегиялық әріптестікті іске асыруға арналған мемлекеттік тапсырыс, үкіметтік емес ұйымдарға арналған гранттар және сыйлықақылар туралы" Қазақстан Республикасы Заңының </w:t>
      </w:r>
      <w:r>
        <w:rPr>
          <w:rFonts w:ascii="Times New Roman"/>
          <w:b w:val="false"/>
          <w:i w:val="false"/>
          <w:color w:val="000000"/>
          <w:sz w:val="28"/>
        </w:rPr>
        <w:t>5-бабында</w:t>
      </w:r>
      <w:r>
        <w:rPr>
          <w:rFonts w:ascii="Times New Roman"/>
          <w:b w:val="false"/>
          <w:i w:val="false"/>
          <w:color w:val="000000"/>
          <w:sz w:val="28"/>
        </w:rPr>
        <w:t xml:space="preserve"> көзделген салалар сәйкестігі;</w:t>
      </w:r>
    </w:p>
    <w:bookmarkEnd w:id="39"/>
    <w:bookmarkStart w:name="z56" w:id="40"/>
    <w:p>
      <w:pPr>
        <w:spacing w:after="0"/>
        <w:ind w:left="0"/>
        <w:jc w:val="both"/>
      </w:pPr>
      <w:r>
        <w:rPr>
          <w:rFonts w:ascii="Times New Roman"/>
          <w:b w:val="false"/>
          <w:i w:val="false"/>
          <w:color w:val="000000"/>
          <w:sz w:val="28"/>
        </w:rPr>
        <w:t>
      3) әлеуетті өнім берушінің "Үкіметтік емес ұйымдардың дерекқорында" болуы туралы мәліметтер;</w:t>
      </w:r>
    </w:p>
    <w:bookmarkEnd w:id="40"/>
    <w:bookmarkStart w:name="z57" w:id="41"/>
    <w:p>
      <w:pPr>
        <w:spacing w:after="0"/>
        <w:ind w:left="0"/>
        <w:jc w:val="both"/>
      </w:pPr>
      <w:r>
        <w:rPr>
          <w:rFonts w:ascii="Times New Roman"/>
          <w:b w:val="false"/>
          <w:i w:val="false"/>
          <w:color w:val="000000"/>
          <w:sz w:val="28"/>
        </w:rPr>
        <w:t>
      4) әлеуетті өнім берушінің жұмыс тәжірибесінің болуы;</w:t>
      </w:r>
    </w:p>
    <w:bookmarkEnd w:id="41"/>
    <w:bookmarkStart w:name="z58" w:id="42"/>
    <w:p>
      <w:pPr>
        <w:spacing w:after="0"/>
        <w:ind w:left="0"/>
        <w:jc w:val="both"/>
      </w:pPr>
      <w:r>
        <w:rPr>
          <w:rFonts w:ascii="Times New Roman"/>
          <w:b w:val="false"/>
          <w:i w:val="false"/>
          <w:color w:val="000000"/>
          <w:sz w:val="28"/>
        </w:rPr>
        <w:t>
      5) әлеуметтік жобаны және (немесе) әлеуметтік бағдарламаны іске асыруға тартылатын мамандардың еңбек өтілі мен біліктілігі;</w:t>
      </w:r>
    </w:p>
    <w:bookmarkEnd w:id="42"/>
    <w:bookmarkStart w:name="z59" w:id="43"/>
    <w:p>
      <w:pPr>
        <w:spacing w:after="0"/>
        <w:ind w:left="0"/>
        <w:jc w:val="both"/>
      </w:pPr>
      <w:r>
        <w:rPr>
          <w:rFonts w:ascii="Times New Roman"/>
          <w:b w:val="false"/>
          <w:i w:val="false"/>
          <w:color w:val="000000"/>
          <w:sz w:val="28"/>
        </w:rPr>
        <w:t>
      6) жоба жергілікті бюджет қаражаты есебінен іске асырылған жағдайда – үкіметтік емес ұйымның тиісті өңірдегі жұмыс тәжірибесі.</w:t>
      </w:r>
    </w:p>
    <w:bookmarkEnd w:id="43"/>
    <w:bookmarkStart w:name="z60" w:id="44"/>
    <w:p>
      <w:pPr>
        <w:spacing w:after="0"/>
        <w:ind w:left="0"/>
        <w:jc w:val="both"/>
      </w:pPr>
      <w:r>
        <w:rPr>
          <w:rFonts w:ascii="Times New Roman"/>
          <w:b w:val="false"/>
          <w:i w:val="false"/>
          <w:color w:val="000000"/>
          <w:sz w:val="28"/>
        </w:rPr>
        <w:t>
      Осы тармақтың 1), 2), 3), 4), 5) және 6) тармақшаларында көзделген өлшемшарттар бойынша баллдарды есептеу конкурстық құжаттамаға 21-қосымшаға сәйкес есептеледі.";</w:t>
      </w:r>
    </w:p>
    <w:bookmarkEnd w:id="44"/>
    <w:bookmarkStart w:name="z61" w:id="45"/>
    <w:p>
      <w:pPr>
        <w:spacing w:after="0"/>
        <w:ind w:left="0"/>
        <w:jc w:val="both"/>
      </w:pPr>
      <w:r>
        <w:rPr>
          <w:rFonts w:ascii="Times New Roman"/>
          <w:b w:val="false"/>
          <w:i w:val="false"/>
          <w:color w:val="000000"/>
          <w:sz w:val="28"/>
        </w:rPr>
        <w:t>
      мынадай мазмұндағы 492-1-тармақпен толықтырылсын:</w:t>
      </w:r>
    </w:p>
    <w:bookmarkEnd w:id="45"/>
    <w:bookmarkStart w:name="z62" w:id="46"/>
    <w:p>
      <w:pPr>
        <w:spacing w:after="0"/>
        <w:ind w:left="0"/>
        <w:jc w:val="both"/>
      </w:pPr>
      <w:r>
        <w:rPr>
          <w:rFonts w:ascii="Times New Roman"/>
          <w:b w:val="false"/>
          <w:i w:val="false"/>
          <w:color w:val="000000"/>
          <w:sz w:val="28"/>
        </w:rPr>
        <w:t xml:space="preserve">
      "492-1. Әлеуетті өнім беруші Заңның </w:t>
      </w:r>
      <w:r>
        <w:rPr>
          <w:rFonts w:ascii="Times New Roman"/>
          <w:b w:val="false"/>
          <w:i w:val="false"/>
          <w:color w:val="000000"/>
          <w:sz w:val="28"/>
        </w:rPr>
        <w:t>25-бабына</w:t>
      </w:r>
      <w:r>
        <w:rPr>
          <w:rFonts w:ascii="Times New Roman"/>
          <w:b w:val="false"/>
          <w:i w:val="false"/>
          <w:color w:val="000000"/>
          <w:sz w:val="28"/>
        </w:rPr>
        <w:t xml:space="preserve"> және қағидалардың 19-тарауына сәйкес тапсырыс берушінің, ұйымдастырушының, бірыңғай ұйымдастырушының, әрекеттеріне (әрекетсіздігіне), шешімдеріне, егер олардың әрекеттері (әрекетсіздігі), шешімдері әлеуетті өнім берушінің құқықтары мен заңды мүдделерін бұзса, тұрғын үйді мемлекеттік сатып алу тәсілімен мемлекеттік сатып алу қорытындылары туралы хаттама орналастырылған күннен бастап үш жұмыс күні ішінде шағымдануға құқылы.";</w:t>
      </w:r>
    </w:p>
    <w:bookmarkEnd w:id="46"/>
    <w:bookmarkStart w:name="z63" w:id="4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7-қосымшасы</w:t>
      </w:r>
      <w:r>
        <w:rPr>
          <w:rFonts w:ascii="Times New Roman"/>
          <w:b w:val="false"/>
          <w:i w:val="false"/>
          <w:color w:val="000000"/>
          <w:sz w:val="28"/>
        </w:rPr>
        <w:t xml:space="preserve"> осы тізімге 4-қосымшаға сәйкес жаңа редакцияда жазылсын;</w:t>
      </w:r>
    </w:p>
    <w:bookmarkEnd w:id="47"/>
    <w:bookmarkStart w:name="z64" w:id="4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38-қосымшада:</w:t>
      </w:r>
    </w:p>
    <w:bookmarkEnd w:id="48"/>
    <w:bookmarkStart w:name="z65" w:id="49"/>
    <w:p>
      <w:pPr>
        <w:spacing w:after="0"/>
        <w:ind w:left="0"/>
        <w:jc w:val="both"/>
      </w:pPr>
      <w:r>
        <w:rPr>
          <w:rFonts w:ascii="Times New Roman"/>
          <w:b w:val="false"/>
          <w:i w:val="false"/>
          <w:color w:val="000000"/>
          <w:sz w:val="28"/>
        </w:rPr>
        <w:t xml:space="preserve">
      Тауарларды мемлекеттік сатып алу туралы </w:t>
      </w:r>
      <w:r>
        <w:rPr>
          <w:rFonts w:ascii="Times New Roman"/>
          <w:b w:val="false"/>
          <w:i w:val="false"/>
          <w:color w:val="000000"/>
          <w:sz w:val="28"/>
        </w:rPr>
        <w:t>үлгілік шартында</w:t>
      </w:r>
      <w:r>
        <w:rPr>
          <w:rFonts w:ascii="Times New Roman"/>
          <w:b w:val="false"/>
          <w:i w:val="false"/>
          <w:color w:val="000000"/>
          <w:sz w:val="28"/>
        </w:rPr>
        <w:t>:</w:t>
      </w:r>
    </w:p>
    <w:bookmarkEnd w:id="49"/>
    <w:bookmarkStart w:name="z66" w:id="50"/>
    <w:p>
      <w:pPr>
        <w:spacing w:after="0"/>
        <w:ind w:left="0"/>
        <w:jc w:val="both"/>
      </w:pPr>
      <w:r>
        <w:rPr>
          <w:rFonts w:ascii="Times New Roman"/>
          <w:b w:val="false"/>
          <w:i w:val="false"/>
          <w:color w:val="000000"/>
          <w:sz w:val="28"/>
        </w:rPr>
        <w:t xml:space="preserve">
      5.1-тармағының </w:t>
      </w:r>
      <w:r>
        <w:rPr>
          <w:rFonts w:ascii="Times New Roman"/>
          <w:b w:val="false"/>
          <w:i w:val="false"/>
          <w:color w:val="000000"/>
          <w:sz w:val="28"/>
        </w:rPr>
        <w:t>4)-тармақшасы</w:t>
      </w:r>
      <w:r>
        <w:rPr>
          <w:rFonts w:ascii="Times New Roman"/>
          <w:b w:val="false"/>
          <w:i w:val="false"/>
          <w:color w:val="000000"/>
          <w:sz w:val="28"/>
        </w:rPr>
        <w:t xml:space="preserve"> мынадай редакцияда жазылсын:</w:t>
      </w:r>
    </w:p>
    <w:bookmarkEnd w:id="50"/>
    <w:bookmarkStart w:name="z67" w:id="51"/>
    <w:p>
      <w:pPr>
        <w:spacing w:after="0"/>
        <w:ind w:left="0"/>
        <w:jc w:val="both"/>
      </w:pPr>
      <w:r>
        <w:rPr>
          <w:rFonts w:ascii="Times New Roman"/>
          <w:b w:val="false"/>
          <w:i w:val="false"/>
          <w:color w:val="000000"/>
          <w:sz w:val="28"/>
        </w:rPr>
        <w:t xml:space="preserve">
      "4) егер Тауар Қазақстанда шығарылған болса немесе Қазақстан Республикасы Үкіметінің шешімімен ұлттық режимнен алып қою белгіленсе, онда "Тауардың шығарылған елін, Еуразиялық экономикалық одақ тауарының немесе шетел тауарының мәртебесін айқындау, тауардың шығарылуы туралы сертификат беру және оның күшін жою, тауардың шығарылған елін айқындау жөніндегі сертификаттың нысанын белгілеу жөніндегі қағидаларды бекіту туралы" Қазақстан Республикасы Сауда және интеграция министрінің 2021 жылғы 13 шілдедегі № 454-НҚ бұйрығымен бекітілген тауардың шығарылған елін, Еуразиялық экономикалық одақ тауарының немесе шетел тауарының мәртебесін айқындау, тауардың шығарылуы туралы сертификат беру және оның күшін жою, тауардың шығарылған елін айқындау жөніндегі сертификаттың нысанын белгілеу жөніндегі </w:t>
      </w:r>
      <w:r>
        <w:rPr>
          <w:rFonts w:ascii="Times New Roman"/>
          <w:b w:val="false"/>
          <w:i w:val="false"/>
          <w:color w:val="000000"/>
          <w:sz w:val="28"/>
        </w:rPr>
        <w:t>қағидаларға</w:t>
      </w:r>
      <w:r>
        <w:rPr>
          <w:rFonts w:ascii="Times New Roman"/>
          <w:b w:val="false"/>
          <w:i w:val="false"/>
          <w:color w:val="000000"/>
          <w:sz w:val="28"/>
        </w:rPr>
        <w:t xml:space="preserve"> (Нормативтік құқықтық актілерін мемлекеттік тіркеу тізілімінде № 23514 болып тіркелген) (бұдан әрі – Тауардың шығарылған елін, Еуразиялық экономикалық одақ тауарының немесе шетел тауарының мәртебесін айқындау, тауардың шығарылуы туралы сертификат беру және оның күшін жою, тауардың шығарылған елін айқындау жөніндегі сертификаттың нысанын белгілеу жөніндегі қағидалары) сәйкес белгіленген тәртіппен берілген "СТ-KZ" Тауардың шығарылған елі туралы сертификатының түпнұсқасы немесе белгіленген үлгідегі көшірмесі, не уәкілетті ұйым растаған көшірмесін немесе электрондық формада ұсынылады.</w:t>
      </w:r>
    </w:p>
    <w:bookmarkEnd w:id="51"/>
    <w:bookmarkStart w:name="z68" w:id="52"/>
    <w:p>
      <w:pPr>
        <w:spacing w:after="0"/>
        <w:ind w:left="0"/>
        <w:jc w:val="both"/>
      </w:pPr>
      <w:r>
        <w:rPr>
          <w:rFonts w:ascii="Times New Roman"/>
          <w:b w:val="false"/>
          <w:i w:val="false"/>
          <w:color w:val="000000"/>
          <w:sz w:val="28"/>
        </w:rPr>
        <w:t>
      Тауардың шығарылған елін, Еуразиялық экономикалық одақ тауарының немесе шетелдік тауардың мәртебесін айқындау, тауардың шығу тегі туралы сертификат беру және оның қолданысының күшін жою жөніндегі қағидаларға сәйкес берілген белгіленген үлгінің түпнұсқасы немесе көшірмесі немесе уәкілетті ұйым куәландырған "СТ-KZ" тауарының шығу тегі туралы сертификаттың электрондық нысаны жеткізілетін көлемге немесе сериялық өндіріс өнімдері.</w:t>
      </w:r>
    </w:p>
    <w:bookmarkEnd w:id="52"/>
    <w:bookmarkStart w:name="z69" w:id="53"/>
    <w:p>
      <w:pPr>
        <w:spacing w:after="0"/>
        <w:ind w:left="0"/>
        <w:jc w:val="both"/>
      </w:pPr>
      <w:r>
        <w:rPr>
          <w:rFonts w:ascii="Times New Roman"/>
          <w:b w:val="false"/>
          <w:i w:val="false"/>
          <w:color w:val="000000"/>
          <w:sz w:val="28"/>
        </w:rPr>
        <w:t>
      Егер шетелдік тауар шығарылған болса, онда тауарды әкететін ел (одақ) біржақты тәртіппен белгілеген қолданыстағы (ратификацияланған) халықаралық келісімдердің (шарттардың) және (немесе) шығарылған елді айқындау қағидаларының талаптарына сәйкес әкелу елінің уәкілетті органы (ұйымы) берген тауардың шығу тегі туралы тиісті сертификаттың түпнұсқасы немесе көшірмесі ұсынылады.</w:t>
      </w:r>
    </w:p>
    <w:bookmarkEnd w:id="53"/>
    <w:bookmarkStart w:name="z70" w:id="54"/>
    <w:p>
      <w:pPr>
        <w:spacing w:after="0"/>
        <w:ind w:left="0"/>
        <w:jc w:val="both"/>
      </w:pPr>
      <w:r>
        <w:rPr>
          <w:rFonts w:ascii="Times New Roman"/>
          <w:b w:val="false"/>
          <w:i w:val="false"/>
          <w:color w:val="000000"/>
          <w:sz w:val="28"/>
        </w:rPr>
        <w:t>
      Осы тармақтың 4) тармақшасының талаптары құны республикалық бюджет туралы заңда тиісті қаржы жылына белгіленген мың еселенген айлық есептік көрсеткіштен асатын мемлекеттік сатып алу туралы шарттарға ғана қолданылады.</w:t>
      </w:r>
    </w:p>
    <w:bookmarkEnd w:id="54"/>
    <w:bookmarkStart w:name="z71" w:id="55"/>
    <w:p>
      <w:pPr>
        <w:spacing w:after="0"/>
        <w:ind w:left="0"/>
        <w:jc w:val="both"/>
      </w:pPr>
      <w:r>
        <w:rPr>
          <w:rFonts w:ascii="Times New Roman"/>
          <w:b w:val="false"/>
          <w:i w:val="false"/>
          <w:color w:val="000000"/>
          <w:sz w:val="28"/>
        </w:rPr>
        <w:t>
      Осы тармақтың 4)-тармақшасының талаптары Қазақстан Республикасы Үкіметінің шешімімен ұлттық режимнен алып тастау белгіленген бағдарламалық қамтылым санатына жатқызылған тауарларды мемлекеттік сатып алу туралы шарттарға қолданылмайды.".</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өзгерістер</w:t>
            </w:r>
            <w:r>
              <w:rPr>
                <w:rFonts w:ascii="Times New Roman"/>
                <w:b w:val="false"/>
                <w:i w:val="false"/>
                <w:color w:val="000000"/>
                <w:sz w:val="20"/>
              </w:rPr>
              <w:t xml:space="preserve"> мен толықтырулар</w:t>
            </w:r>
            <w:r>
              <w:br/>
            </w:r>
            <w:r>
              <w:rPr>
                <w:rFonts w:ascii="Times New Roman"/>
                <w:b w:val="false"/>
                <w:i w:val="false"/>
                <w:color w:val="000000"/>
                <w:sz w:val="20"/>
              </w:rPr>
              <w:t>енгізілетін</w:t>
            </w:r>
            <w:r>
              <w:rPr>
                <w:rFonts w:ascii="Times New Roman"/>
                <w:b w:val="false"/>
                <w:i w:val="false"/>
                <w:color w:val="000000"/>
                <w:sz w:val="20"/>
              </w:rPr>
              <w:t xml:space="preserve">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r>
              <w:br/>
            </w: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15 тамыздағы</w:t>
            </w:r>
            <w:r>
              <w:br/>
            </w:r>
            <w:r>
              <w:rPr>
                <w:rFonts w:ascii="Times New Roman"/>
                <w:b w:val="false"/>
                <w:i w:val="false"/>
                <w:color w:val="000000"/>
                <w:sz w:val="20"/>
              </w:rPr>
              <w:t>№ 546 бұйрығына</w:t>
            </w:r>
            <w:r>
              <w:br/>
            </w:r>
            <w:r>
              <w:rPr>
                <w:rFonts w:ascii="Times New Roman"/>
                <w:b w:val="false"/>
                <w:i w:val="false"/>
                <w:color w:val="000000"/>
                <w:sz w:val="20"/>
              </w:rPr>
              <w:t>1-қосымша</w:t>
            </w:r>
          </w:p>
        </w:tc>
      </w:tr>
    </w:tbl>
    <w:bookmarkStart w:name="z82" w:id="56"/>
    <w:p>
      <w:pPr>
        <w:spacing w:after="0"/>
        <w:ind w:left="0"/>
        <w:jc w:val="left"/>
      </w:pPr>
      <w:r>
        <w:rPr>
          <w:rFonts w:ascii="Times New Roman"/>
          <w:b/>
          <w:i w:val="false"/>
          <w:color w:val="000000"/>
        </w:rPr>
        <w:t xml:space="preserve"> Мемлекеттік сатып алуды жүзеге асыру тәсілін уәкілетті орган анықтайтын тауарлардың, жұмыстардың, көрсетілетін қызметтердің тізбесі</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жүзеге асыру тәсілі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Техникалық-экономикалық негіздеме мен қала құрылысы жобаларын әзірлеу жөніндегі жұмыстар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сараптамалық ұйымдармен жүзеге асырылатын объектілер құрылысы жобаларына кешенді ведомстводан тыс сараптама бойынша жұмыстар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Рейтингтік-балдық жүйе пайдаланылатын конкурс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(үлгілік жобалау-сметалық) құжаттаманы әзірлеу жөніндегі жұмыстар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Рейтингтік-балдық жүйе пайдаланылатын конкурс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Құрылыс-жөндеу жұмыстары бойынша техникалық қадағалау және (немесе) жобаларды басқару жөніндегі инжинирингтік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Рейтингтік-балдық жүйе пайдаланылатын конкурс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қайта өңдеу, залалсыздандыру, кәдеге жарату және (немесе) жою жөніндегі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өзгерістер</w:t>
            </w:r>
            <w:r>
              <w:rPr>
                <w:rFonts w:ascii="Times New Roman"/>
                <w:b w:val="false"/>
                <w:i w:val="false"/>
                <w:color w:val="000000"/>
                <w:sz w:val="20"/>
              </w:rPr>
              <w:t xml:space="preserve">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r>
              <w:br/>
            </w: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8 қазандағы</w:t>
            </w:r>
            <w:r>
              <w:br/>
            </w:r>
            <w:r>
              <w:rPr>
                <w:rFonts w:ascii="Times New Roman"/>
                <w:b w:val="false"/>
                <w:i w:val="false"/>
                <w:color w:val="000000"/>
                <w:sz w:val="20"/>
              </w:rPr>
              <w:t>№ 677 бұйрығына</w:t>
            </w:r>
            <w:r>
              <w:br/>
            </w:r>
            <w:r>
              <w:rPr>
                <w:rFonts w:ascii="Times New Roman"/>
                <w:b w:val="false"/>
                <w:i w:val="false"/>
                <w:color w:val="000000"/>
                <w:sz w:val="20"/>
              </w:rPr>
              <w:t>1-қосымша</w:t>
            </w:r>
          </w:p>
        </w:tc>
      </w:tr>
    </w:tbl>
    <w:bookmarkStart w:name="z93" w:id="57"/>
    <w:p>
      <w:pPr>
        <w:spacing w:after="0"/>
        <w:ind w:left="0"/>
        <w:jc w:val="left"/>
      </w:pPr>
      <w:r>
        <w:rPr>
          <w:rFonts w:ascii="Times New Roman"/>
          <w:b/>
          <w:i w:val="false"/>
          <w:color w:val="000000"/>
        </w:rPr>
        <w:t xml:space="preserve"> Шағын және орта кәсіпкерлік субъектілерінен мемлекеттік сатып алу жүзеге асырылатын тауарлардың, жұмыстардың, көрсетілетін қызметтердің тізбесі</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жеке және заңды тұлғалары орындайтын құрылысқа байланысты емес жұмыстар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жеке және заңды тұлғалары көрсететін қызметтер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өзгерістер</w:t>
            </w:r>
            <w:r>
              <w:rPr>
                <w:rFonts w:ascii="Times New Roman"/>
                <w:b w:val="false"/>
                <w:i w:val="false"/>
                <w:color w:val="000000"/>
                <w:sz w:val="20"/>
              </w:rPr>
              <w:t xml:space="preserve">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3-қосымша</w:t>
            </w:r>
            <w:r>
              <w:br/>
            </w: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8 қазандағы</w:t>
            </w:r>
            <w:r>
              <w:br/>
            </w:r>
            <w:r>
              <w:rPr>
                <w:rFonts w:ascii="Times New Roman"/>
                <w:b w:val="false"/>
                <w:i w:val="false"/>
                <w:color w:val="000000"/>
                <w:sz w:val="20"/>
              </w:rPr>
              <w:t>№ 677 бұйрығына</w:t>
            </w:r>
            <w:r>
              <w:br/>
            </w:r>
            <w:r>
              <w:rPr>
                <w:rFonts w:ascii="Times New Roman"/>
                <w:b w:val="false"/>
                <w:i w:val="false"/>
                <w:color w:val="000000"/>
                <w:sz w:val="20"/>
              </w:rPr>
              <w:t>3-қосымша</w:t>
            </w:r>
          </w:p>
        </w:tc>
      </w:tr>
    </w:tbl>
    <w:bookmarkStart w:name="z104" w:id="58"/>
    <w:p>
      <w:pPr>
        <w:spacing w:after="0"/>
        <w:ind w:left="0"/>
        <w:jc w:val="left"/>
      </w:pPr>
      <w:r>
        <w:rPr>
          <w:rFonts w:ascii="Times New Roman"/>
          <w:b/>
          <w:i w:val="false"/>
          <w:color w:val="000000"/>
        </w:rPr>
        <w:t xml:space="preserve"> Шағын және орта кәсіпкерлік субъектілерінен мемлекеттік сатып алу жүзеге асырылатын тауарлардың, жұмыстардың, көрсетілетін қызметтердің көлемі</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республикалық бюджет туралы заңда тиісті қаржы жылына белгіленген елу мың еселенген айлық есептік көрсеткіштен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жеке және заңды тұлғалары орындайтын құрылысқа байланысты емес жұмыстар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республикалық бюджет туралы заңда тиісті қаржы жылына белгіленген елу мың еселенген айлық есептік көрсеткіштен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жеке және заңды тұлғалары көрсететін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республикалық бюджет туралы заңда тиісті қаржы жылына белгіленген елу мың еселенген айлық есептік көрсеткіштен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өзгерістер</w:t>
            </w:r>
            <w:r>
              <w:rPr>
                <w:rFonts w:ascii="Times New Roman"/>
                <w:b w:val="false"/>
                <w:i w:val="false"/>
                <w:color w:val="000000"/>
                <w:sz w:val="20"/>
              </w:rPr>
              <w:t xml:space="preserve">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4-қосымша</w:t>
            </w:r>
            <w:r>
              <w:br/>
            </w: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7-қосымша</w:t>
            </w:r>
          </w:p>
        </w:tc>
      </w:tr>
    </w:tbl>
    <w:bookmarkStart w:name="z113" w:id="59"/>
    <w:p>
      <w:pPr>
        <w:spacing w:after="0"/>
        <w:ind w:left="0"/>
        <w:jc w:val="left"/>
      </w:pPr>
      <w:r>
        <w:rPr>
          <w:rFonts w:ascii="Times New Roman"/>
          <w:b/>
          <w:i w:val="false"/>
          <w:color w:val="000000"/>
        </w:rPr>
        <w:t xml:space="preserve"> Конкурс тәсілімен мемлекеттік сатып алудың қорытындысы туралы хаттама (конкурс нөмірі) (әрбір лотқа жеке қалыптастырылады)</w:t>
      </w:r>
    </w:p>
    <w:bookmarkEnd w:id="59"/>
    <w:bookmarkStart w:name="z114" w:id="60"/>
    <w:p>
      <w:pPr>
        <w:spacing w:after="0"/>
        <w:ind w:left="0"/>
        <w:jc w:val="both"/>
      </w:pPr>
      <w:r>
        <w:rPr>
          <w:rFonts w:ascii="Times New Roman"/>
          <w:b w:val="false"/>
          <w:i w:val="false"/>
          <w:color w:val="000000"/>
          <w:sz w:val="28"/>
        </w:rPr>
        <w:t>
      Күні мен уақыты</w:t>
      </w:r>
    </w:p>
    <w:bookmarkEnd w:id="60"/>
    <w:bookmarkStart w:name="z115" w:id="61"/>
    <w:p>
      <w:pPr>
        <w:spacing w:after="0"/>
        <w:ind w:left="0"/>
        <w:jc w:val="both"/>
      </w:pPr>
      <w:r>
        <w:rPr>
          <w:rFonts w:ascii="Times New Roman"/>
          <w:b w:val="false"/>
          <w:i w:val="false"/>
          <w:color w:val="000000"/>
          <w:sz w:val="28"/>
        </w:rPr>
        <w:t>
      Тапсырыс беруші* ____________________</w:t>
      </w:r>
    </w:p>
    <w:bookmarkEnd w:id="61"/>
    <w:bookmarkStart w:name="z116" w:id="62"/>
    <w:p>
      <w:pPr>
        <w:spacing w:after="0"/>
        <w:ind w:left="0"/>
        <w:jc w:val="both"/>
      </w:pPr>
      <w:r>
        <w:rPr>
          <w:rFonts w:ascii="Times New Roman"/>
          <w:b w:val="false"/>
          <w:i w:val="false"/>
          <w:color w:val="000000"/>
          <w:sz w:val="28"/>
        </w:rPr>
        <w:t>
      Конкурстың № _______________________</w:t>
      </w:r>
    </w:p>
    <w:bookmarkEnd w:id="62"/>
    <w:bookmarkStart w:name="z117" w:id="63"/>
    <w:p>
      <w:pPr>
        <w:spacing w:after="0"/>
        <w:ind w:left="0"/>
        <w:jc w:val="both"/>
      </w:pPr>
      <w:r>
        <w:rPr>
          <w:rFonts w:ascii="Times New Roman"/>
          <w:b w:val="false"/>
          <w:i w:val="false"/>
          <w:color w:val="000000"/>
          <w:sz w:val="28"/>
        </w:rPr>
        <w:t>
      Конкурстың атауы ____________________</w:t>
      </w:r>
    </w:p>
    <w:bookmarkEnd w:id="63"/>
    <w:bookmarkStart w:name="z118" w:id="64"/>
    <w:p>
      <w:pPr>
        <w:spacing w:after="0"/>
        <w:ind w:left="0"/>
        <w:jc w:val="both"/>
      </w:pPr>
      <w:r>
        <w:rPr>
          <w:rFonts w:ascii="Times New Roman"/>
          <w:b w:val="false"/>
          <w:i w:val="false"/>
          <w:color w:val="000000"/>
          <w:sz w:val="28"/>
        </w:rPr>
        <w:t>
      Ұйымдастырушының атауы ______________________________________</w:t>
      </w:r>
    </w:p>
    <w:bookmarkEnd w:id="64"/>
    <w:bookmarkStart w:name="z119" w:id="65"/>
    <w:p>
      <w:pPr>
        <w:spacing w:after="0"/>
        <w:ind w:left="0"/>
        <w:jc w:val="both"/>
      </w:pPr>
      <w:r>
        <w:rPr>
          <w:rFonts w:ascii="Times New Roman"/>
          <w:b w:val="false"/>
          <w:i w:val="false"/>
          <w:color w:val="000000"/>
          <w:sz w:val="28"/>
        </w:rPr>
        <w:t>
      Ұйымдастырушының мекенжайы ________</w:t>
      </w:r>
    </w:p>
    <w:bookmarkEnd w:id="65"/>
    <w:bookmarkStart w:name="z120" w:id="66"/>
    <w:p>
      <w:pPr>
        <w:spacing w:after="0"/>
        <w:ind w:left="0"/>
        <w:jc w:val="both"/>
      </w:pPr>
      <w:r>
        <w:rPr>
          <w:rFonts w:ascii="Times New Roman"/>
          <w:b w:val="false"/>
          <w:i w:val="false"/>
          <w:color w:val="000000"/>
          <w:sz w:val="28"/>
        </w:rPr>
        <w:t>
      Конкурстық комиссияның құрамы:</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(ол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Комиссиядағы рөлі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 w:id="67"/>
    <w:p>
      <w:pPr>
        <w:spacing w:after="0"/>
        <w:ind w:left="0"/>
        <w:jc w:val="both"/>
      </w:pPr>
      <w:r>
        <w:rPr>
          <w:rFonts w:ascii="Times New Roman"/>
          <w:b w:val="false"/>
          <w:i w:val="false"/>
          <w:color w:val="000000"/>
          <w:sz w:val="28"/>
        </w:rPr>
        <w:t>
      Жалпы сомасын көрсете отырып, сатып алынатын тауарлардың, жұмыстардың, қызметтердің тізбесі _</w:t>
      </w:r>
    </w:p>
    <w:bookmarkEnd w:id="67"/>
    <w:bookmarkStart w:name="z122" w:id="68"/>
    <w:p>
      <w:pPr>
        <w:spacing w:after="0"/>
        <w:ind w:left="0"/>
        <w:jc w:val="both"/>
      </w:pPr>
      <w:r>
        <w:rPr>
          <w:rFonts w:ascii="Times New Roman"/>
          <w:b w:val="false"/>
          <w:i w:val="false"/>
          <w:color w:val="000000"/>
          <w:sz w:val="28"/>
        </w:rPr>
        <w:t>
      _____</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үшін бөлінген сома,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3" w:id="69"/>
    <w:p>
      <w:pPr>
        <w:spacing w:after="0"/>
        <w:ind w:left="0"/>
        <w:jc w:val="both"/>
      </w:pPr>
      <w:r>
        <w:rPr>
          <w:rFonts w:ascii="Times New Roman"/>
          <w:b w:val="false"/>
          <w:i w:val="false"/>
          <w:color w:val="000000"/>
          <w:sz w:val="28"/>
        </w:rPr>
        <w:t>
      Лот № ______________________________</w:t>
      </w:r>
    </w:p>
    <w:bookmarkEnd w:id="69"/>
    <w:bookmarkStart w:name="z124" w:id="70"/>
    <w:p>
      <w:pPr>
        <w:spacing w:after="0"/>
        <w:ind w:left="0"/>
        <w:jc w:val="both"/>
      </w:pPr>
      <w:r>
        <w:rPr>
          <w:rFonts w:ascii="Times New Roman"/>
          <w:b w:val="false"/>
          <w:i w:val="false"/>
          <w:color w:val="000000"/>
          <w:sz w:val="28"/>
        </w:rPr>
        <w:t>
      Лот атауы ___________________________________________</w:t>
      </w:r>
    </w:p>
    <w:bookmarkEnd w:id="70"/>
    <w:bookmarkStart w:name="z125" w:id="71"/>
    <w:p>
      <w:pPr>
        <w:spacing w:after="0"/>
        <w:ind w:left="0"/>
        <w:jc w:val="both"/>
      </w:pPr>
      <w:r>
        <w:rPr>
          <w:rFonts w:ascii="Times New Roman"/>
          <w:b w:val="false"/>
          <w:i w:val="false"/>
          <w:color w:val="000000"/>
          <w:sz w:val="28"/>
        </w:rPr>
        <w:t>
      Конкурсқа (лотқа) қатысуға берілген өтінімдер туралы ақпарат:</w:t>
      </w:r>
    </w:p>
    <w:bookmarkEnd w:id="71"/>
    <w:bookmarkStart w:name="z126" w:id="72"/>
    <w:p>
      <w:pPr>
        <w:spacing w:after="0"/>
        <w:ind w:left="0"/>
        <w:jc w:val="both"/>
      </w:pPr>
      <w:r>
        <w:rPr>
          <w:rFonts w:ascii="Times New Roman"/>
          <w:b w:val="false"/>
          <w:i w:val="false"/>
          <w:color w:val="000000"/>
          <w:sz w:val="28"/>
        </w:rPr>
        <w:t>
      (хронология бойынша) (өтінімдер саны)</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СЖН/СЕН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берілген күні мен уақыты (хронология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7" w:id="73"/>
    <w:p>
      <w:pPr>
        <w:spacing w:after="0"/>
        <w:ind w:left="0"/>
        <w:jc w:val="both"/>
      </w:pPr>
      <w:r>
        <w:rPr>
          <w:rFonts w:ascii="Times New Roman"/>
          <w:b w:val="false"/>
          <w:i w:val="false"/>
          <w:color w:val="000000"/>
          <w:sz w:val="28"/>
        </w:rPr>
        <w:t>
      Біліктілік талаптарына және конкурстық құжаттама талаптарына сәйкес келтірілген конкурсқа қатысуға өтінімдер туралы ақпарат (осы ақпарат конкурсқа қатысуға алдын ала рұқсат беру хаттамасы болған кезде орналастырылады) (өтінімдер саны):</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СЖН/СЕН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қайтадан беру күні мен уақыты (хронология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8" w:id="74"/>
    <w:p>
      <w:pPr>
        <w:spacing w:after="0"/>
        <w:ind w:left="0"/>
        <w:jc w:val="both"/>
      </w:pPr>
      <w:r>
        <w:rPr>
          <w:rFonts w:ascii="Times New Roman"/>
          <w:b w:val="false"/>
          <w:i w:val="false"/>
          <w:color w:val="000000"/>
          <w:sz w:val="28"/>
        </w:rPr>
        <w:t>
      Конкурсқа қатысуға өтінімдерді қарау кезінде мынадай құжаттар сұралды (сұрау салу жүзеге асырылған жағдайда толтырылады):</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жіберілген ұйымның/тұлғаның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жіберілген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қысқаша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салуға жауап беру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9" w:id="75"/>
    <w:p>
      <w:pPr>
        <w:spacing w:after="0"/>
        <w:ind w:left="0"/>
        <w:jc w:val="both"/>
      </w:pPr>
      <w:r>
        <w:rPr>
          <w:rFonts w:ascii="Times New Roman"/>
          <w:b w:val="false"/>
          <w:i w:val="false"/>
          <w:color w:val="000000"/>
          <w:sz w:val="28"/>
        </w:rPr>
        <w:t>
      Конкурстық комиссия мүшелерінің дауыс беру нәтижелері:</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 (әлеуетті өнім берушілердің тізбесі), БСН (ЖСН)/ ССН / ТЕН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Т.А.Ә (ол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жеңілдік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және конкурстық құжаттама талаптарына сәйкес еместігін растайтын мәліметтер мен құжаттарды көрсете отырып, қабылдамау себептерінің егжей-тегжейлі сипаттамасы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0" w:id="76"/>
    <w:p>
      <w:pPr>
        <w:spacing w:after="0"/>
        <w:ind w:left="0"/>
        <w:jc w:val="both"/>
      </w:pPr>
      <w:r>
        <w:rPr>
          <w:rFonts w:ascii="Times New Roman"/>
          <w:b w:val="false"/>
          <w:i w:val="false"/>
          <w:color w:val="000000"/>
          <w:sz w:val="28"/>
        </w:rPr>
        <w:t>
      Конкурсқа қатысуға қабылданбаған өтінімдер (өтінімдер саны):</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ССН/ТЕН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Қабылдамаудың себебі1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1" w:id="77"/>
    <w:p>
      <w:pPr>
        <w:spacing w:after="0"/>
        <w:ind w:left="0"/>
        <w:jc w:val="both"/>
      </w:pPr>
      <w:r>
        <w:rPr>
          <w:rFonts w:ascii="Times New Roman"/>
          <w:b w:val="false"/>
          <w:i w:val="false"/>
          <w:color w:val="000000"/>
          <w:sz w:val="28"/>
        </w:rPr>
        <w:t>
      1мәтіндік мәннен тұратын анықтамалық: (біліктілік талаптарына сәйкес еместігі, конкурстық құжаттама талаптарына сәйкес еместігі, Заңның 7-бабының талаптарын бұзушылық).</w:t>
      </w:r>
    </w:p>
    <w:bookmarkEnd w:id="77"/>
    <w:bookmarkStart w:name="z132" w:id="78"/>
    <w:p>
      <w:pPr>
        <w:spacing w:after="0"/>
        <w:ind w:left="0"/>
        <w:jc w:val="both"/>
      </w:pPr>
      <w:r>
        <w:rPr>
          <w:rFonts w:ascii="Times New Roman"/>
          <w:b w:val="false"/>
          <w:i w:val="false"/>
          <w:color w:val="000000"/>
          <w:sz w:val="28"/>
        </w:rPr>
        <w:t>
      Конкурсқа қатысуға келесі өтінімдер жіберілді (өтінімдер саны):</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ССН/ТЕН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3" w:id="79"/>
    <w:p>
      <w:pPr>
        <w:spacing w:after="0"/>
        <w:ind w:left="0"/>
        <w:jc w:val="both"/>
      </w:pPr>
      <w:r>
        <w:rPr>
          <w:rFonts w:ascii="Times New Roman"/>
          <w:b w:val="false"/>
          <w:i w:val="false"/>
          <w:color w:val="000000"/>
          <w:sz w:val="28"/>
        </w:rPr>
        <w:t>
      Осы конкурсқа қатысуға ұсынылған конкурсқа қатысуға барлық өтінімдер тең болған кезде көзделген өлшемшарттардың салыстырмалы мәнін қолдану нәтижелері туралы ақпарат:</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ССН / НП</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жеңілдіктер,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алдындағы соңғы он жылдағы жұмыс тәжірибесі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салықтардың көрсеткіші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функционалдық сипаттамалары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техникалық сипаттамалары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сапалық сипаттамалары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пайдалану сипаттамалары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жұмыстарды орындау орны бойынша облыстың, республикалық маңызы бар қалалардың және астананың шекараларындағы тиісті әкімшілік-аумақтық бірлікте болуы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Аудиттелген жылдық қаржылық есептілікті қаржылық есептілік депозитарийіне орналастыру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шарттар бойынша теріс мәндер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ЖҚТ бойынша теріс мәндер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шартты жеңілдік,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4" w:id="80"/>
    <w:p>
      <w:pPr>
        <w:spacing w:after="0"/>
        <w:ind w:left="0"/>
        <w:jc w:val="both"/>
      </w:pPr>
      <w:r>
        <w:rPr>
          <w:rFonts w:ascii="Times New Roman"/>
          <w:b w:val="false"/>
          <w:i w:val="false"/>
          <w:color w:val="000000"/>
          <w:sz w:val="28"/>
        </w:rPr>
        <w:t>
      Конкурсқа қатысушылардың шартты бағаларын есептеу:</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ССН/ТЕН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сома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бағасы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13-бабына сәйкес сома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жеңілдік мөлшері,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жеңілдік ескерілген баға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орнықтылық көрсеткіші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қаржы жылында жасалған өткізілетін мемлекеттік сатып алу мәніне сәйкес келетін мемлекеттік сатып алу туралы шарттардың жалпы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Өткізілетін мемлекеттік сатып алу нысанасына сәйкес келетін мемлекеттік сатып алу туралы қолданыстағы шарттардың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беру күні мен уақыты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5" w:id="81"/>
    <w:p>
      <w:pPr>
        <w:spacing w:after="0"/>
        <w:ind w:left="0"/>
        <w:jc w:val="both"/>
      </w:pPr>
      <w:r>
        <w:rPr>
          <w:rFonts w:ascii="Times New Roman"/>
          <w:b w:val="false"/>
          <w:i w:val="false"/>
          <w:color w:val="000000"/>
          <w:sz w:val="28"/>
        </w:rPr>
        <w:t>
      Конкурстық комиссияның шешімі:</w:t>
      </w:r>
    </w:p>
    <w:bookmarkEnd w:id="81"/>
    <w:bookmarkStart w:name="z136" w:id="82"/>
    <w:p>
      <w:pPr>
        <w:spacing w:after="0"/>
        <w:ind w:left="0"/>
        <w:jc w:val="both"/>
      </w:pPr>
      <w:r>
        <w:rPr>
          <w:rFonts w:ascii="Times New Roman"/>
          <w:b w:val="false"/>
          <w:i w:val="false"/>
          <w:color w:val="000000"/>
          <w:sz w:val="28"/>
        </w:rPr>
        <w:t>
      1 № ___ лот бойынша жеңімпаз болып анықталсын:</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Жеңімпаздың әлеуетті өнім берушінің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Жеңімпаздың әлеуетті өнім берушінің БСН/ЖСН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иесінің Т. А. Ә.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иесінің жеке басын куәландыратын құжат (құжаттың нөмірі мен берілген күнін, азаматтығын, тұратын елін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25% немесе одан көп бөлігін (жарғылық капиталға қатысу үлестерін)тікелей немесе жанама иелену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беретін акциялардың (жарғылық капиталға қатысу үлестерінің) 25% немесе одан көбін тікелей немесе жанама иелену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Директорлар кеңесінің немесе соған ұқсас басқарушы органның көптеген мүшелерін тағайындауға тікелей немесе жанама құқығы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Бірде-бір бенефициар иесі алдыңғы шарттардың біріне немесе бірнешеуіне сәйкес келмейді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иеленушіні анықтау мүмкін еместігі туралы ақпарат (құжаттың қосымшасы)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7" w:id="83"/>
    <w:p>
      <w:pPr>
        <w:spacing w:after="0"/>
        <w:ind w:left="0"/>
        <w:jc w:val="both"/>
      </w:pPr>
      <w:r>
        <w:rPr>
          <w:rFonts w:ascii="Times New Roman"/>
          <w:b w:val="false"/>
          <w:i w:val="false"/>
          <w:color w:val="000000"/>
          <w:sz w:val="28"/>
        </w:rPr>
        <w:t>
      Екінші орын алаған әлеуетті өнім беруші:</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орын алған әлеуетті өнім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8" w:id="84"/>
    <w:p>
      <w:pPr>
        <w:spacing w:after="0"/>
        <w:ind w:left="0"/>
        <w:jc w:val="both"/>
      </w:pPr>
      <w:r>
        <w:rPr>
          <w:rFonts w:ascii="Times New Roman"/>
          <w:b w:val="false"/>
          <w:i w:val="false"/>
          <w:color w:val="000000"/>
          <w:sz w:val="28"/>
        </w:rPr>
        <w:t>
      2. Тапсырыс беруші (тапсырыс берушінің атауы) Заңда белгіленген мерзімде (жеңімпаз әлеуетті өнім берушінің БСН/ЖСН, атауы) мемлекеттік сатып алу туралы шартты жасассын.</w:t>
      </w:r>
    </w:p>
    <w:bookmarkEnd w:id="84"/>
    <w:bookmarkStart w:name="z139" w:id="85"/>
    <w:p>
      <w:pPr>
        <w:spacing w:after="0"/>
        <w:ind w:left="0"/>
        <w:jc w:val="both"/>
      </w:pPr>
      <w:r>
        <w:rPr>
          <w:rFonts w:ascii="Times New Roman"/>
          <w:b w:val="false"/>
          <w:i w:val="false"/>
          <w:color w:val="000000"/>
          <w:sz w:val="28"/>
        </w:rPr>
        <w:t>
      Не:</w:t>
      </w:r>
    </w:p>
    <w:bookmarkEnd w:id="85"/>
    <w:bookmarkStart w:name="z140" w:id="86"/>
    <w:p>
      <w:pPr>
        <w:spacing w:after="0"/>
        <w:ind w:left="0"/>
        <w:jc w:val="both"/>
      </w:pPr>
      <w:r>
        <w:rPr>
          <w:rFonts w:ascii="Times New Roman"/>
          <w:b w:val="false"/>
          <w:i w:val="false"/>
          <w:color w:val="000000"/>
          <w:sz w:val="28"/>
        </w:rPr>
        <w:t>
      №___ лот бойынша мемлекеттік сатып алу (сатып алудың атауы): _____________________ *байланысты өткізілмеді деп танылсын.</w:t>
      </w:r>
    </w:p>
    <w:bookmarkEnd w:id="86"/>
    <w:bookmarkStart w:name="z141" w:id="87"/>
    <w:p>
      <w:pPr>
        <w:spacing w:after="0"/>
        <w:ind w:left="0"/>
        <w:jc w:val="both"/>
      </w:pPr>
      <w:r>
        <w:rPr>
          <w:rFonts w:ascii="Times New Roman"/>
          <w:b w:val="false"/>
          <w:i w:val="false"/>
          <w:color w:val="000000"/>
          <w:sz w:val="28"/>
        </w:rPr>
        <w:t>
      Ескертпе:</w:t>
      </w:r>
    </w:p>
    <w:bookmarkEnd w:id="87"/>
    <w:bookmarkStart w:name="z142" w:id="88"/>
    <w:p>
      <w:pPr>
        <w:spacing w:after="0"/>
        <w:ind w:left="0"/>
        <w:jc w:val="both"/>
      </w:pPr>
      <w:r>
        <w:rPr>
          <w:rFonts w:ascii="Times New Roman"/>
          <w:b w:val="false"/>
          <w:i w:val="false"/>
          <w:color w:val="000000"/>
          <w:sz w:val="28"/>
        </w:rPr>
        <w:t>
      *Мынадай мәндердің бірі: "берілген өтінімдердің болмауы", "конкурсқа қатысуға бірде-бір әлеуетті өнім беруші жіберілмеді", "конкурсқа қатысуға бір әлеуетті өнім беруші жіберілді".</w:t>
      </w:r>
    </w:p>
    <w:bookmarkEnd w:id="88"/>
    <w:bookmarkStart w:name="z143" w:id="89"/>
    <w:p>
      <w:pPr>
        <w:spacing w:after="0"/>
        <w:ind w:left="0"/>
        <w:jc w:val="both"/>
      </w:pPr>
      <w:r>
        <w:rPr>
          <w:rFonts w:ascii="Times New Roman"/>
          <w:b w:val="false"/>
          <w:i w:val="false"/>
          <w:color w:val="000000"/>
          <w:sz w:val="28"/>
        </w:rPr>
        <w:t>
      Не:</w:t>
      </w:r>
    </w:p>
    <w:bookmarkEnd w:id="89"/>
    <w:bookmarkStart w:name="z144" w:id="90"/>
    <w:p>
      <w:pPr>
        <w:spacing w:after="0"/>
        <w:ind w:left="0"/>
        <w:jc w:val="both"/>
      </w:pPr>
      <w:r>
        <w:rPr>
          <w:rFonts w:ascii="Times New Roman"/>
          <w:b w:val="false"/>
          <w:i w:val="false"/>
          <w:color w:val="000000"/>
          <w:sz w:val="28"/>
        </w:rPr>
        <w:t>
      Сатып алудың күшін жою жүргізілген, оған мыналар негіз болып табылады: Уәкілетті мемлекеттік органдардың актілері _________№ _______ (нұсқама, хабарлама, ұсыныс, шешім).</w:t>
      </w:r>
    </w:p>
    <w:bookmarkEnd w:id="90"/>
    <w:bookmarkStart w:name="z145" w:id="91"/>
    <w:p>
      <w:pPr>
        <w:spacing w:after="0"/>
        <w:ind w:left="0"/>
        <w:jc w:val="both"/>
      </w:pPr>
      <w:r>
        <w:rPr>
          <w:rFonts w:ascii="Times New Roman"/>
          <w:b w:val="false"/>
          <w:i w:val="false"/>
          <w:color w:val="000000"/>
          <w:sz w:val="28"/>
        </w:rPr>
        <w:t>
      Күшін жою туралы шешім қабылдаған орган: (_____________________).</w:t>
      </w:r>
    </w:p>
    <w:bookmarkEnd w:id="91"/>
    <w:bookmarkStart w:name="z146" w:id="92"/>
    <w:p>
      <w:pPr>
        <w:spacing w:after="0"/>
        <w:ind w:left="0"/>
        <w:jc w:val="both"/>
      </w:pPr>
      <w:r>
        <w:rPr>
          <w:rFonts w:ascii="Times New Roman"/>
          <w:b w:val="false"/>
          <w:i w:val="false"/>
          <w:color w:val="000000"/>
          <w:sz w:val="28"/>
        </w:rPr>
        <w:t>
      Не:</w:t>
      </w:r>
    </w:p>
    <w:bookmarkEnd w:id="92"/>
    <w:bookmarkStart w:name="z147" w:id="93"/>
    <w:p>
      <w:pPr>
        <w:spacing w:after="0"/>
        <w:ind w:left="0"/>
        <w:jc w:val="both"/>
      </w:pPr>
      <w:r>
        <w:rPr>
          <w:rFonts w:ascii="Times New Roman"/>
          <w:b w:val="false"/>
          <w:i w:val="false"/>
          <w:color w:val="000000"/>
          <w:sz w:val="28"/>
        </w:rPr>
        <w:t>
      Заңның 6-бабы 10-тармағының _______ тармақшасына сәйкес сатып алудан бас тартылды.</w:t>
      </w:r>
    </w:p>
    <w:bookmarkEnd w:id="93"/>
    <w:bookmarkStart w:name="z148" w:id="94"/>
    <w:p>
      <w:pPr>
        <w:spacing w:after="0"/>
        <w:ind w:left="0"/>
        <w:jc w:val="both"/>
      </w:pPr>
      <w:r>
        <w:rPr>
          <w:rFonts w:ascii="Times New Roman"/>
          <w:b w:val="false"/>
          <w:i w:val="false"/>
          <w:color w:val="000000"/>
          <w:sz w:val="28"/>
        </w:rPr>
        <w:t>
      Ескертпе:</w:t>
      </w:r>
    </w:p>
    <w:bookmarkEnd w:id="94"/>
    <w:bookmarkStart w:name="z149" w:id="95"/>
    <w:p>
      <w:pPr>
        <w:spacing w:after="0"/>
        <w:ind w:left="0"/>
        <w:jc w:val="both"/>
      </w:pPr>
      <w:r>
        <w:rPr>
          <w:rFonts w:ascii="Times New Roman"/>
          <w:b w:val="false"/>
          <w:i w:val="false"/>
          <w:color w:val="000000"/>
          <w:sz w:val="28"/>
        </w:rPr>
        <w:t>
      * Егер тапсырыс беруші бірнеше болса, тапсырыс беруші туралы ақпарат көрсетілмейді.</w:t>
      </w:r>
    </w:p>
    <w:bookmarkEnd w:id="95"/>
    <w:bookmarkStart w:name="z150" w:id="96"/>
    <w:p>
      <w:pPr>
        <w:spacing w:after="0"/>
        <w:ind w:left="0"/>
        <w:jc w:val="both"/>
      </w:pPr>
      <w:r>
        <w:rPr>
          <w:rFonts w:ascii="Times New Roman"/>
          <w:b w:val="false"/>
          <w:i w:val="false"/>
          <w:color w:val="000000"/>
          <w:sz w:val="28"/>
        </w:rPr>
        <w:t>
      Аббревиатуралардың толық жазылуы:</w:t>
      </w:r>
    </w:p>
    <w:bookmarkEnd w:id="96"/>
    <w:bookmarkStart w:name="z151" w:id="97"/>
    <w:p>
      <w:pPr>
        <w:spacing w:after="0"/>
        <w:ind w:left="0"/>
        <w:jc w:val="both"/>
      </w:pPr>
      <w:r>
        <w:rPr>
          <w:rFonts w:ascii="Times New Roman"/>
          <w:b w:val="false"/>
          <w:i w:val="false"/>
          <w:color w:val="000000"/>
          <w:sz w:val="28"/>
        </w:rPr>
        <w:t>
      БСН – бизнес-сәйкестендіру нөмірі;</w:t>
      </w:r>
    </w:p>
    <w:bookmarkEnd w:id="97"/>
    <w:bookmarkStart w:name="z152" w:id="98"/>
    <w:p>
      <w:pPr>
        <w:spacing w:after="0"/>
        <w:ind w:left="0"/>
        <w:jc w:val="both"/>
      </w:pPr>
      <w:r>
        <w:rPr>
          <w:rFonts w:ascii="Times New Roman"/>
          <w:b w:val="false"/>
          <w:i w:val="false"/>
          <w:color w:val="000000"/>
          <w:sz w:val="28"/>
        </w:rPr>
        <w:t>
      ЖСН – жеке сәйкестендіру нөмірі;</w:t>
      </w:r>
    </w:p>
    <w:bookmarkEnd w:id="98"/>
    <w:bookmarkStart w:name="z153" w:id="99"/>
    <w:p>
      <w:pPr>
        <w:spacing w:after="0"/>
        <w:ind w:left="0"/>
        <w:jc w:val="both"/>
      </w:pPr>
      <w:r>
        <w:rPr>
          <w:rFonts w:ascii="Times New Roman"/>
          <w:b w:val="false"/>
          <w:i w:val="false"/>
          <w:color w:val="000000"/>
          <w:sz w:val="28"/>
        </w:rPr>
        <w:t>
      ССН – салық төлеушінің сәйкестендіру нөмірі;</w:t>
      </w:r>
    </w:p>
    <w:bookmarkEnd w:id="99"/>
    <w:bookmarkStart w:name="z154" w:id="100"/>
    <w:p>
      <w:pPr>
        <w:spacing w:after="0"/>
        <w:ind w:left="0"/>
        <w:jc w:val="both"/>
      </w:pPr>
      <w:r>
        <w:rPr>
          <w:rFonts w:ascii="Times New Roman"/>
          <w:b w:val="false"/>
          <w:i w:val="false"/>
          <w:color w:val="000000"/>
          <w:sz w:val="28"/>
        </w:rPr>
        <w:t>
      ТЕН – төлеушінің есептік нөмірі;</w:t>
      </w:r>
    </w:p>
    <w:bookmarkEnd w:id="100"/>
    <w:bookmarkStart w:name="z155" w:id="101"/>
    <w:p>
      <w:pPr>
        <w:spacing w:after="0"/>
        <w:ind w:left="0"/>
        <w:jc w:val="both"/>
      </w:pPr>
      <w:r>
        <w:rPr>
          <w:rFonts w:ascii="Times New Roman"/>
          <w:b w:val="false"/>
          <w:i w:val="false"/>
          <w:color w:val="000000"/>
          <w:sz w:val="28"/>
        </w:rPr>
        <w:t>
      Т.А.Ә. – тегі, аты, әкесінің аты (ол бар болса).</w:t>
      </w:r>
    </w:p>
    <w:bookmarkEnd w:id="10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