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1a37" w14:textId="6b71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кейбір бұйрықтарына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2025 жылғы 20 маусымдағы № 312 бұйрығы. Қазақстан Республикасының Әділет министрлігінде 2025 жылғы 20 маусымда № 36310 болып тіркелді.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20.06.2025 редакциясында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 01.09.2025 ж.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"Электрондық шот-фактуралар ақпараттық жүйесінің "Виртуалдық қойма" модулі арқылы электрондық шот-фактуралар жазып берілетін тауарлар тізбесін бекіту туралы" Қазақстан Республикасы Премьер-Министрінің Бірінші орынбасары – Қазақстан Республикасы Қаржы министрінің 2019 жылғы 23 сәуірдегі № 384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18603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бекітілген, Электрондық шот-фактуралардың ақпараттық жүйесінің "Виртуалды қойма" модулі арқылы электрондық шот-фактуралар жазып берілетін тауарлардың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Қаржы министрінің м.а. 31.10.2025 </w:t>
      </w:r>
      <w:r>
        <w:rPr>
          <w:rFonts w:ascii="Times New Roman"/>
          <w:b w:val="false"/>
          <w:i w:val="false"/>
          <w:color w:val="00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3"/>
    <w:bookmarkStart w:name="z4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4"/>
    <w:bookmarkStart w:name="z4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5"/>
    <w:bookmarkStart w:name="z4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ұсынылуын қамтамасыз етсін.</w:t>
      </w:r>
    </w:p>
    <w:bookmarkEnd w:id="6"/>
    <w:bookmarkStart w:name="z4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2025 жылғы 1 қыркүйектен бастап қолданысқа енгізіледі және ресми жариялануға тиіс.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"КЕЛІСІМДІ"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9"/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"КЕЛІСІМДІ"</w:t>
      </w:r>
    </w:p>
    <w:bookmarkEnd w:id="11"/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2"/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орынбасары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 бұйырығымен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Электрондық шот-фактуралар ақпараттық жүйесінің "Виртуалдық қойма" модулі арқылы электрондық шот-фактуралар жазып берілетін тауарлар тізбесі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одақтың сыртқы экономикалық қызметінің тауар номенклатурасы ның коды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жүзім шарабын дистилляциялау немесе жүзімді сығу нәтижесінде алынған спирт тұнбалары: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коньяк (Cognac)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2208201200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жүзім шарабын дистилляциялау немесе жүзімді сығу нәтижесінде алынған спирт тұнбалары: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арманьяк (Armagnac)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2208201400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жүзім шарабын дистилляциялау немесе жүзімді сығу нәтижесінде алынған спирт тұнбалары: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граппа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2208202600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жүзім шарабын дистилляциялау немесе жүзімді сығу нәтижесінде алынған спирт тұнбалары: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херресни бренди (Brandy de Jerez)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2208202700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жүзім шарабын дистилляциялау немесе жүзімді сығу нәтижесінде алынған спирт тұнбалары: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2208202900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жүзім шарабын дистилляциялау немесе жүзімді сығу нәтижесінде алынған спирт тұнбалары: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литрден асатын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өңделмеген дистилляттар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2208204000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жүзім шарабын дистилляциялау немесе жүзімді сығу нәтижесінде алынған спирт тұнбалары: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литрден асатын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коньяк (Cognac)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2208206200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жүзім шарабының дистилляциясы немесе жүзім сығындысы нәтижесінде алынған спирт тұнбалары: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литрден асатын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армагнак (Armagnac)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2208206400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жүзім шарабын дистилляциялау немесе жүзімді сығу нәтижесінде алынған алкоголь тұнбалары: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литрден асатын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граппа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2208208600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жүзім шарабын дистилляциялау немесе жүзімді сығу нәтижесінде алынған алкоголь тұнбалары: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литрден асатын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Шерри бренди (Brandy de Jerez)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2208208700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жүзім шарабын дистилляциялау немесе жүзімді сығу нәтижесінде алынған алкоголь тұнбалары: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литрден асатын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2208208900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"Бурбон" виски, сыйымдылығы бар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 немесе одан 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2208301100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"Бурбон" виски, сыйымдылығы бар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литрден астам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2208301900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шотландтық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жалғыз уытты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сыйымдылығы 2 литр немесе одан аз ыдыстарда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2208303001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шотландтық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жалғыз уытты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сыйымдылығы 2 литрден асатын ыдыстарда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2208303009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шотландтық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уыттан жасалған, купаждалған виски, ыдыс сыйымдылығы: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2 литр немесе одан 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2208304100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шотландтық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уыттан жасалған, купаждалған виски, ыдыс сыйымдылығы: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2 литрден астам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2208304900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шотландтық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бір дәнді және купаждалған астықты, ыдыс сыйымдылығы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2 литр немесе одан 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2208306100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шотландтық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бір дәнді және купаждалған астықты, ыдыс сыйымдылығы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2 литрден астам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2208306900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шотландтық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купаждалған өзге виски, ыдыс сыйымдылығы: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2 литр немесе одан 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2208307100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шотландтық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купаждалған өзге виски, ыдыс сыйымдылығы: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2 литрден астам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2208307900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өзге, ыдыс сыйымдылығы: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 немесе одан 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2208308200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өзге, ыдыс сыйымдылығы: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литрден астам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2208308800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ром және қант қамысынан ашытылған өнімдерді дистилдеу нәтижесінде алынған өзге спирт тұндырмалары: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1 гектолитр таза спиртке 225 г. немесе одан да астам этил және метил спиртінен басқа, құрамында ұшпалы заттар бар ром (жол берілетін ауытқуы 10%-дан)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2208401100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ром және қант қамысынан ашытылған өнімдерді дистилдеу нәтижесінде алынған өзге спирт тұндырмалары: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1 литр таза спирт үшін бағасы 7,9 евродан астам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2208403100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ром және қант қамысынан ашытылған өнімдерді дистилдеу нәтижесінде алынған өзге спирт тұндырмалары: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өзгелер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2208403900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ром және қант қамысынан ашытылған өнімдерді дистилдеу нәтижесінде алынған өзге спирт тұндырмалары: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литрден асатын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1 гектолитр таза спиртке 225 г. немесе одан да астам этил және метил спиртінен басқа, құрамында ұшпалы заттар бар ром (жол берілетін ауытқуы 10%-дан)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2208405100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ром және қант қамысынан ашытылған өнімдерді дистилдеу нәтижесінде алынған өзге спирт тұндырмалары: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литрден асатын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өзгелер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2208409900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джин және арша тұнбалары: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джин, сыйымдылығы бар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 немесе одан 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2208501100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джин және арша тұнбалары: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джин, сыйымдылығы бар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литрден астам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2208501900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джин және арша тұнбалары: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арша тұнбалары, сыйымдылығы бар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 немесе одан 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2208509100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джин және арша тұнбалары: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арша тұнбалары, сыйымдылығы бар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литрден астам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2208509900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арақ: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спирт концентрациясы 45,4 көлемдік пайыздар немесе одан аз, сыйымдылығы бар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 немесе одан 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2208601100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арақ: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спирт концентрациясы 45,4 көлемдік пайыздар немесе одан аз, сыйымдылығы бар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литрден астам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2208601900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арақ: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спирт концентрациясы 45,4 көлемдік пайыздан астам, сыйымдылығы бар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 немесе одан 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2208609100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арақ: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спирт концентрациясы 45,4 көлемдік пайыздан астам, сыйымдылығы бар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литрден астам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2208609900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ликерлер: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2208701000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ликерлер: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литрден асатын ыдыстарда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2208709000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арақ, сыйымдылығы бар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 немесе одан 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2208901100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арақ, сыйымдылығы бар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литрден астам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2208901900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сыйымдылық ыдыстарындағы өрік, алмұрт немесе шие спирт тұнбасы (ликерді қоспағанда):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 немесе одан 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2208903300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сыйымдылық ыдыстарындағы өрік, алмұрт немесе шие спирт тұнбасы (ликерді қоспағанда):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литрден астам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2208903800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сыйымдылық ыдыстарындағы өзге де спирт тұнбалары және өзге де спирт ішімдіктері: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2 литр немесе одан аз: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узо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2208904100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сыйымдылық ыдыстарындағы өзге де спирт тұнбалары және өзге де спирт ішімдіктері: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2 литр немесе одан аз: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 тұнбалары (ликерлерді қоспағанда):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жемістерден айдалған: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кальвадос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2208904500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сыйымдылық ыдыстарындағы өзге де спирт тұнбалары және өзге де спирт ішімдіктері: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2 литр немесе одан аз: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 тұнбалары (ликерлерді қоспағанда):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жемістерден айдалған: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2208904800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сыйымдылық ыдыстарындағы өзге де спирт тұнбалары және өзге де спирт ішімдіктері: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2 литр немесе одан аз: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 тұнбалары (ликерлерді қоспағанда):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текила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2208905400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сыйымдылық ыдыстарындағы өзге де спирт тұнбалары және өзге де спирт ішімдіктері: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2 литр немесе одан аз: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 тұнбалары (ликерлерді қоспағанда):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мезкал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2208905601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сыйымдылық ыдыстарындағы өзге де спирт тұнбалары және өзге де спирт ішімдіктері: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2 литр немесе одан аз: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 тұнбалары (ликерлерді қоспағанда):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шочу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2208905602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сыйымдылық ыдыстарындағы өзге де спирт тұнбалары және өзге де спирт ішімдіктері: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2 литр немесе одан аз: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 тұнбалары (ликерлерді қоспағанда):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2208905608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сыйымдылық ыдыстарындағы өзге де спирт тұнбалары және өзге де спирт ішімдіктері: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2 литр немесе одан аз: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өзге де спирттік ішімдіктер: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спирттің нақты концентрациясы 7 көлемдік пайыздан аспайтын.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2208906901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сыйымдылық ыдыстарындағы өзге де спирт тұнбалары және өзге де спирт ішімдіктері: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2 литр немесе одан аз: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өзге де спирттік ішімдіктер: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2208906909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сыйымдылық ыдыстарындағы өзге де спирт тұнбалары және өзге де спирт ішімдіктері: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2 литрден астам: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спирт тұнбалары (ликерлерді қоспағанда):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жемістерден айдалған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2208907100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сыйымдылық ыдыстарындағы өзге де спирт тұнбалары және өзге де спирт ішімдіктері: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2 литрден астам: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спирт тұнбалары (ликерлерді қоспағанда):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текила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2208907500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сыйымдылық ыдыстарындағы өзге де спирт тұнбалары және өзге де спирт ішімдіктері: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2 литрден астам: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спирт тұнбалары (ликерлерді қоспағанда):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мезкал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2208907701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сыйымдылық ыдыстарындағы өзге де спирт тұнбалары және өзге де спирт ішімдіктері: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2 литрден астам: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спирт тұнбалары (ликерлерді қоспағанда):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шочу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2208907702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сыйымдылық ыдыстарындағы өзге де спирт тұнбалары және өзге де спирт ішімдіктері: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2 литрден астам: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спирт тұнбалары (ликерлерді қоспағанда):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2208907708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сыйымдылық ыдыстарындағы өзге де спирт тұнбалары және өзге де спирт ішімдіктері: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2 литрден астам: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өзге де спирттік ішімдіктер: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7 көлемдік пайыздан аспайтын.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2208907801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сыйымдылық ыдыстарындағы өзге де спирт тұнбалары және өзге де спирт ішімдіктері: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2 литрден астам: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өзге де спирттік ішімдіктер: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2208907809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спирт концентрациясы 80 көлемдік пайыздар кем денатуратталмаған этил спирті, сыйымдылығы бар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 немесе одан 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2208909100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спирт концентрациясы 80 көлемдік пайыздан кем денатуратталмаған этил спирті, сыйымдылығы бар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литрден астам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2208909900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көбікті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пайда болуы бойынша атауы қорғалған атауы бар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шампан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2204101100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көбікті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пайда болуы бойынша атауы қорғалған атауы бар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Асти спуманте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2204109100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көбікті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пайда болуы бойынша атауы қорғалған атауы бар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спирттің нақты концентрациясы кемінде 8,5 айн.%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2204109301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көбікті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пайда болуы бойынша атауы қорғалған атауы бар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өзгелер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2204109309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көбікті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қорғалған географиялық көрсеткішпен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спирттің нақты концентрациясы 8,5 көлемдік пайыздан кем емес.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2204109401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көбікті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қорғалған географиялық көрсеткішпен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2204109409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көбікті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 сортты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спирттің нақты концентрациясы 8,5 көлемдік пайыздан кем емес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2204109601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көбікті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 сортты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2204109609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көбікті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спирттің нақты концентрациясы 8,5 көлемдік пайыздан кем емес.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2204109801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көбікті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2204109809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2204 10 қосалқы позицияда көрсетілгендерді қоспағанда, ұстап тұратын бауы бар немесе бекіткіштері бар "саңырауқұлақ тәрізді" тығындары бар бөтелкелердегі шарап; 20 °C температурасында 1 бар-ден кем емес, бірақ 3 бар-ден аз кездегі көміртегі диоксидіне негізделген сусындағы, артық қысымы бар басқа ыдыстағы шарап: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шығарылған жері бойынша қорғалған атаумен (Protected Designation of Origin, PDO)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2204210600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2204 10 қосалқы позицияда көрсетілгендерді қоспағанда, ұстап тұратын бауы бар немесе бекіткіштері бар "саңырауқұлақ тәрізді" тығындары бар бөтелкелердегі шарап; 20 °C температурасында 1 бар-ден кем емес, бірақ 3 бар-ден аз кездегі көміртегі диоксидіне негізделген сусындағы, артық қысымы бар басқа ыдыстағы шарап: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қорғалған географиялық көрсеткішпен (Protected Geographical Indication, PGI)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2204210700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2204 10 қосалқы позицияда көрсетілгендерді қоспағанда, ұстап тұратын бауы бар немесе бекіткіштері бар "саңырауқұлақ тәрізді" тығындары бар бөтелкелердегі шарап; 20 °C температурасында 1 бар-ден кем емес, бірақ 3 бар-ден аз кездегі көміртегі диоксидіне негізделген сусындағы, артық қысымы бар басқа ыдыстағы шарап: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басқа сортты шараптар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2204210800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2204 10 қосалқы позицияда көрсетілгендерді қоспағанда, ұстап тұратын бауы бар немесе бекіткіштері бар "саңырауқұлақ тәрізді" тығындары бар бөтелкелердегі шарап; 20 °C температурасында 1 бар-ден кем емес, бірақ 3 бар-ден аз кездегі көміртегі диоксидіне негізделген сусындағы, артық қысымы бар басқа ыдыстағы шарап: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2204210900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Эльзас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2204211100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Бордо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2204211200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Бургундия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2204211300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Валь де Луар (Луара алқабы)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2204211700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Мозель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2204211800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Пфальц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2204211900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Рейнхессен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2204212200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Тоқай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2204212300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Лацио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2204212400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Тоскана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2204212600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Трентино, Альто-Адидже және Фриули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2204212700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Венето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2204212800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Виньо Верде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2204213200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Пенедес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2204213400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Риойя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2204213600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Валенсия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2204213700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2204213800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Бордо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2204214200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Бургундия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2204214300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Божоле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2204214400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Вале-дю-Рон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2204214600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Лангедок-Руссильон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2204214700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Валь де Луар (Луара алқабы)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2204214800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Пьемонт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2204216200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Тоскана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2204216600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Трентино және Альто-Адидже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2204216700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Венето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2204216800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Дао, Беррада және Дуро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2204216900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Наварра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2204217100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Пенедес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2204217400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Риойя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2204217600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Вальдепениас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2204217700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2204217800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2204217900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басқа сортты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басқа сортты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аспайтын, бірақ 22 көлемдік пайыздан ары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немесе қорғалған географиялық көрсеткіші бар шараптар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мадера және мускатель Сетубал (Setubal muscatel)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аспайтын, бірақ 22 көлемдік пайыздан ары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немесе қорғалған географиялық көрсеткіші бар шараптар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херес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аспайтын, бірақ 22 көлемдік пайыздан ары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немесе қорғалған географиялық көрсеткіші бар шараптар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марсала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аспайтын, бірақ 22 көлемдік пайыздан ары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немесе қорғалған географиялық көрсеткіші бар шараптар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Самос (Самос) және Мускат де Лемнос (Muscat de Lemnos)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аспайтын, бірақ 22 көлемдік пайыздан ары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немесе қорғалған географиялық көрсеткіші бар шараптар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портвейн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аспайтын, бірақ 22 көлемдік пайыздан ары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немесе қорғалған географиялық көрсеткіші бар шараптар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2204219000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аспайтын, бірақ 22 көлемдік пайыздан ары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2204219100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22 көлемдік пайыздан аспайтын: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2204219200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шығарылған жері бойынша қорғалған атауы бар (protected designation of Origin, PDO) немесе қорғалған географиялық көрсеткіші бар шараптар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2204219300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шығарылған жері бойынша қорғалған атауы бар (protected designation of Origin, PDO) немесе қорғалған географиялық көрсеткіші бар шараптар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2204219400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басқа сортты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2204219500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басқа сортты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2204219600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2204219700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өзгелер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2204219800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2204 10 қосалқы позицияда көрсетілгенді қоспағанда, байлауыштармен немесе бекіткіштермен ұсталатын "саңырауқұлақ тәрізді" тығындары бар бөтелкелердегі шарап; 20°С температура кезінде 1-ден 3 бар-ге дейін көміржері диоксиді себепші болатын сусындағы артық қысымы бар басқа ыдыстағы шарап: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Тоқай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2204221100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Бордо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2204221200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Бургундия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2204221300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Валь де Луар (Луара алқабы)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2204221700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2204221800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Бордо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2204224200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Бургундия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2204224300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Божоле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2204224400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Вале-Ду-Рон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2204224600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Лангедок-Руссильон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2204224700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Валь де Луар (Луара алқабы)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2204224800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2204225800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2204227900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шырыны: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cуслосы: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басқа сортты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басқа сортты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басқалары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басқалары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асатын, бірақ пайыздық көлемі 22-ден аспайтын,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мадера және мускатель Сетубал (Setubal muscatel)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асатын, бірақ пайыздық көлемі 22-ден аспайтын,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херес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асатын, бірақ пайыздық көлемі 22-ден аспайтын,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марсала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асатын, бірақ пайыздық көлемі 22-ден аспайтын,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Самос (Самос) және Мускат де Лемнос (Muscat de Lemnos)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асатын, бірақ пайыздық көлемі 22-ден аспайтын,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портвейн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асатын, бірақ пайыздық көлемі 22-ден аспайтын,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басқалары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2204229000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асатын, бірақ пайыздық көлемі 22-ден аспайтын,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басқалары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2204229100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—пайыздық көлемі 22-ден асатын нақты спирт концентрациясымен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2204229200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2204229300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басқалары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2204229400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басқа сортты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2204229500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басқа сортты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басқалары: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2204229600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2204229700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ақ: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2204229800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2204 10 субпозициясында көрсетілгеннен басқа, байлауыштармен немесе бекіткіштермен ұсталған "саңырауқұлақ тәрізді" тығындары бар бөтелкелердегі шарап; 20°C температура кезінде 1-ден кем емес, бірақ 3 бардан кем көміртегі диоксиді себепші болатын сусындағы артық қысымы бар басқа ыдыстағы шарап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2204290500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аспайтын нақты спирт концентрациясыме: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Токай: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сыйымдылығы 227 литр немесе одан көп ыдыста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Токай: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басқалары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Бордо: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сыйымдылығы 227 литр немесе одан көп ыдыста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Бордо: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басқалары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Бургундия: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сыйымдылығы 227 литр немесе одан көп ыдыста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Бургундия: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басқалары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— Валь де Луар (Луара алқабы):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сыйымдылығы 227 литр немесе одан көп ыдыста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2204291701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Валь де Луар (Луара алқабы):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басқалары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2204291708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сыйымдылығы 227 литр немесе одан көп ыдыста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басқалары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2204291808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Бордо: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сыйымдылығы 227 литр немесе одан көп ыдыста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Бордо: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басқалары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Бургундия: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сыйымдылығы 227 литр немесе одан көп ыдыста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Бургундия: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басқалары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— Божоле: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сыйымдылығы 227 литр немесе одан көп ыдыста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2204294401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Божоле: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басқалары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2204294408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Вале-Ду-Рон: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сыйымдылығы 227 литр немесе одан көп ыдыста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2204294601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Вале-Ду-Рон: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басқалары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2204294608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Лангедок-Руссильон: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сыйымдылығы 227 литр немесе одан көп ыдыста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2204294701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Лангедок-Руссильон: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басқалары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2204294708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Валь де Луар (Луара алқабы):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сыйымдылығы 227 литр немесе одан көп ыдыста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Валь де Луар (Луара алқабы):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басқалары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2204294808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сыйымдылығы 227 литр немесе одан көп ыдыста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2204295801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басқалары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2204295808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сыйымдылығы 227 литр немесе одан көп ыдыста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2204297901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басқалары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2204297908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сыйымдылығы 227 литр немесе одан көп ыдыста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басқалары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басқа сортты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сыйымдылығы 227 литр немесе одан көп ыдыста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басқа сортты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басқалары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басқа сортты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сыйымдылығы 227 литр немесе одан көп ыдыста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басқа сортты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басқалары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сыйымдылығы 227 литр немесе одан көп ыдыста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басқалары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сыйымдылығы 227 литр немесе одан көп ыдыста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2204298401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басқалары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2204298408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асатын, бірақ пайыздық көлемі 22-ден аспайтын нақты спирт концентрациясымен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мадера және мускатель Сетубал (Setubal muscatel):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сыйымдылығы 227 литр немесе одан көп ыдыста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2204298501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асатын, бірақ пайыздық көлемі 22-ден аспайтын нақты спирт концентрациясымен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мадера және мускатель Сетубал (Setubal muscatel):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басқалары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2204298508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асатын, бірақ пайыздық көлемі 22-ден аспайтын нақты спирт концентрациясымен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херес: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сыйымдылығы 227 литр немесе одан көп ыдыста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2204298601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асатын, бірақ пайыздық көлемі 22-ден аспайтын нақты спирт концентрациясымен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херес: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басқалары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2204298608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асатын, бірақ пайыздық көлемі 22-ден аспайтын нақты спирт концентрациясымен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марсала: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сыйымдылығы 227 литр немесе одан көп ыдыста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2204298701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асатын, бірақ пайыздық көлемі 22-ден аспайтын нақты спирт концентрациясымен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марсала: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басқалары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2204298708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асатын, бірақ пайыздық көлемі 22-ден аспайтын нақты спирт концентрациясымен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Самос (Самос) және Мускат де Лемнос (Muscat de Lemnos):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сыйымдылығы 227 литр немесе одан көп ыдыста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асатын, бірақ пайыздық көлемі 22-ден аспайтын нақты спирт концентрациясымен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Самос (Самос) және Мускат де Лемнос (Muscat de Lemnos):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басқалары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2204298808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асатын, бірақ пайыздық көлемі 22-ден аспайтын нақты спирт концентрациясымен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портвейн: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сыйымдылығы 227 литр немесе одан көп ыдыста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асатын, бірақ пайыздық көлемі 22-ден аспайтын нақты спирт концентрациясымен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портвейн: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басқалары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2204298908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асатын, бірақ пайыздық көлемі 22-ден аспайтын нақты спирт концентрациясымен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сыйымдылығы 227 литр немесе одан көп ыдыста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асатын, бірақ пайыздық көлемі 22-ден аспайтын нақты спирт концентрациясымен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басқалары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асатын, бірақ пайыздық көлемі 22-ден аспайтын нақты спирт концентрациясымен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сыйымдылығы 227 литр немесе одан көп ыдыста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15-тен асатын, бірақ пайыздық көлемі 22-ден аспайтын нақты спирт концентрациясымен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басқалары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22-ден асатын нақты спирт концентрациясымен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сыйымдылығы бар ыдыста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литр немесе одан көп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пайыздық көлемі 22-ден асатын нақты спирт концентрациясымен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басқалары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сыйымдылығы 227 литр немесе одан көп ыдыста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басқалары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сыйымдылығы 227 литр немесе одан көп ыдыста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2204299401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басқалары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2204299408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басқа сортты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сыйымдылығы 227 литр немесе одан көп ыдыста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2204299501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басқа сортты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басқалары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2204299508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басқа сортты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сыйымдылығы 227 литр немесе одан көп ыдыста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2204299601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басқа сортты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басқалары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2204299608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сыйымдылығы 227 литр немесе одан көп ыдыста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2204299701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басқалары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2204299708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сыйымдылығы 227 литр немесе одан көп ыдыста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басқалары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2204299808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басқа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ашыту процесінде немесе ашытумен, спирт қосудан басқа тәсілмен тоқтатылған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2204301000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басқа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тығыздығы 1,33 г/см3 немесе 20 °C температура кезінде одан да кем және пайыздық көлемі 1-ден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концентрацияланған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2204309200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басқа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тығыздығы 1,33 г/см3 немесе 20 °C температура кезінде одан да кем және пайыздық көлемі 1-ден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басқалары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2204309400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басқа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концентрацияланған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2204309600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басқа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басқалары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2204309800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Ашытылған өзге де сусындар (мысалы, сидр, алмұрт сидрі, бал сусыны, саке); ашытылған сусындардан жасалған қоспалар және басқа жерде аталмаған немесе енгізілмеген ашытылған сусындар мен алкогольсіз сусындардан жасалған қоспалар: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пикет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Ашытылған өзге де сусындар (мысалы, сидр, алмұрт сидрі, бал сусыны, саке); ашытылған сусындардан жасалған қоспалар және басқа жерде аталмаған немесе енгізілмеген ашытылған сусындар мен алкогольсіз сусындардан жасалған қоспалар: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көбікті: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сидр және алмұрт сидрі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2206003100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Ашытылған өзге де сусындар (мысалы, сидр, алмұрт сидрі, бал сусыны, саке); ашытылған сусындардан жасалған қоспалар және басқа жерде аталмаған немесе енгізілмеген ашытылған сусындар мен алкогольсіз сусындардан жасалған қоспалар: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көбікті: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пайыздық көлемі 7-ден аспайтын нақты спирт концентрациясымен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2206003901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Ашытылған өзге де сусындар (мысалы, сидр, алмұрт сидрі, бал сусыны, саке); ашытылған сусындардан жасалған қоспалар және басқа жерде аталмаған немесе енгізілмеген ашытылған сусындар мен алкогольсіз сусындардан жасалған қоспалар: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көбікті: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басқалары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2206003909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Ашытылған өзге де сусындар (мысалы, сидр, алмұрт сидрі, бал сусыны, саке); ашытылған сусындардан жасалған қоспалар және басқа жерде аталмаған немесе енгізілмеген ашытылған сусындар мен алкогольсіз сусындардан жасалған қоспалар: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көбікті, сыйымдылығы: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сидр және алмұрт сидрі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2206005100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Ашытылған өзге де сусындар (мысалы, сидр, алмұрт сидрі, бал сусыны, саке); ашытылған сусындардан жасалған қоспалар және басқа жерде аталмаған немесе енгізілмеген ашытылған сусындар мен алкогольсіз сусындардан жасалған қоспалар: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көбікті, сыйымдылығы: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басқалары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2206005909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Ашытылған өзге де сусындар (мысалы, сидр, алмұрт сидрі, бал сусыны, саке); ашытылған сусындардан жасалған қоспалар және басқа жерде аталмаған немесе енгізілмеген ашытылған сусындар мен алкогольсіз сусындардан жасалған қоспалар: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көбікті, сыйымдылығы: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2 литрден астам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сидр және алмұрт сидрі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2206008100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Ашытылған өзге де сусындар (мысалы, сидр, алмұрт сидрі, бал сусыны, саке); ашытылған сусындардан жасалған қоспалар және басқа жерде аталмаған немесе енгізілмеген ашытылған сусындар мен алкогольсіз сусындардан жасалған қоспалар: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көбікті, сыйымдылығы: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2 литрден астам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7-ден аспайтын нақты спирт концентрациясымен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2206008901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Ашытылған өзге де сусындар (мысалы, сидр, алмұрт сидрі, бал сусыны, саке); ашытылған сусындардан жасалған қоспалар және басқа жерде аталмаған немесе енгізілмеген ашытылған сусындар мен алкогольсіз сусындардан жасалған қоспалар: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көбікті, сыйымдылығы: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2 литрден астам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басқалары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2206008909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немесе хош иісті заттар қосылған Вермуттар және өзге де табиғи жүзім шараптары: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пайыздық көлемі 18 немесе одан аз нақты спирт концентрациясымен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2205101000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немесе хош иісті заттар қосылған Вермуттар және өзге де табиғи жүзім шараптары: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пайыздық көлемі 18-ден асатын нақты спирт концентрациясымен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2205109000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немесе хош иісті заттар қосылған Вермуттар және өзге де табиғи жүзім шараптары: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пайыздық көлемі 18 немесе одан аз нақты спирт концентрациясымен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2205901000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немесе хош иісті заттар қосылған Вермуттар және өзге де табиғи жүзім шараптары: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пайыздық көлемі 18-ден асатын нақты спирт концентрациясымен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2205909000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Ашытылған сыра: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сыйымдылығы 10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бөтелкелерде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2203000100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Ашытылған сыра: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сыйымдылығы 10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2203000900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Ашытылған сыра: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сыйымдылығы 10 литр немесе одан аз ыдыстарда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2203001000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Шикiлерден басқа, битуминозды жыныстардан алынған мұнай және мұнай өнiмдерi; басқа жерде аталмаған немесе енгiзiлмеген, құрамында 70 мас.%-дан немесе одан да астам мұнай немесе мұнай өнiмдерi бар, битуминоздық жыныстардан алынған, оның үстiне бұл мұнай өнiмдерi негiзгi құрама өнiмдер болып табылады; жұмсалған мұнай өнiмдерi: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битуминозды жыныстардан алынған мұнай және мұнай өнiмдерi (шикілерден басқа); басқа жерде аталмаған немесе енгiзiлмеген, құрамында 70 мас.%-дан немесе одан да көп мұнай немесе мұнай өнiмдерi бар, битуминозды жыныстардан алынған, оның үстіне биодизель және жұмсалған мұнай өнiмдерiн қоспағанда, бұл мұнай өнiмдерi негiзгi құрама өнiмдер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жеңіл дистилляттар мен өнімдер: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 мақсаттар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моторлы бензиндер: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құрамында: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0,013 г/л аспайтын қорғасын бар,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октан саны 95-тен кем (зерттеу әдісі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— автомобиль бензині: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— октан саны 80-нен кем (зерттеу әдісі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2710124110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Шикiлерден басқа, битуминозды жыныстардан алынған мұнай және мұнай өнiмдерi; басқа жерде аталмаған немесе енгiзiлмеген, құрамында 70 мас.%-дан немесе одан да астам мұнай немесе мұнай өнiмдерi бар, битуминоздық жыныстардан алынған, оның үстiне бұл мұнай өнiмдерi негiзгi құрама өнiмдер болып табылады; жұмсалған мұнай өнiмдерi: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битуминозды жыныстардан алынған мұнай және мұнай өнiмдерi (шикілерден басқа); басқа жерде аталмаған немесе енгiзiлмеген, құрамында 70 мас.%-дан немесе одан да көп мұнай немесе мұнай өнiмдерi бар, битуминозды жыныстардан алынған, оның үстіне биодизель және жұмсалған мұнай өнiмдерiн қоспағанда, бұл мұнай өнiмдерi негiзгi құрама өнiмдер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жеңіл дистилляттар мен өнімдер: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 мақсаттар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моторлы бензиндер: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құрамында: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0,013 г/л асатын қорғасын бар,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октан саны 95-тен кем (зерттеу әдісі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— автомобиль бензині: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— октан саны 80 немесе одан көп, бірақ 92-ден аз (зерттеу әдісі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2710124120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Шикiлерден басқа, битуминозды жыныстардан алынған мұнай және мұнай өнiмдерi; басқа жерде аталмаған немесе енгiзiлмеген, құрамында 70 мас.%-дан немесе одан да астам мұнай немесе мұнай өнiмдерi бар, битуминоздық жыныстардан алынған, оның үстiне бұл мұнай өнiмдерi негiзгi құрама өнiмдер болып табылады; жұмсалған мұнай өнiмдерi: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битуминозды жыныстардан алынған мұнай және мұнай өнiмдерi (шикілерден басқа); басқа жерде аталмаған немесе енгiзiлмеген, құрамында 70 мас.%-дан немесе одан да көп мұнай немесе мұнай өнiмдерi бар, битуминозды жыныстардан алынған, оның үстіне биодизель және жұмсалған мұнай өнiмдерiн қоспағанда, бұл мұнай өнiмдерi негiзгi құрама өнiмдер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жеңіл дистилляттар мен өнімдер: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 мақсаттар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моторлы бензиндер: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құрамында: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0,013 г/л асатын қорғасын бар, басқалар: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октан саны 95-тен аз (зерттеу әдісі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— автомобиль бензині: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— октан саны 92 немесе одан көп (зерттеу әдісі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2710124130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Шикiлерден басқа, битуминозды жыныстардан алынған мұнай және мұнай өнiмдерi; басқа жерде аталмаған немесе енгiзiлмеген, құрамында 70 мас.%-дан немесе одан да астам мұнай немесе мұнай өнiмдерi бар, битуминоздық жыныстардан алынған, оның үстiне бұл мұнай өнiмдерi негiзгi құрама өнiмдер болып табылады; жұмсалған мұнай өнiмдерi: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битуминозды жыныстардан алынған мұнай және мұнай өнiмдерi (шикілерден басқа); басқа жерде аталмаған немесе енгiзiлмеген, құрамында 70 мас.%-дан немесе одан да көп мұнай немесе мұнай өнiмдерi бар, битуминозды жыныстардан алынған, оның үстіне биодизель және жұмсалған мұнай өнiмдерiн қоспағанда, бұл мұнай өнiмдерi негiзгi құрама өнiмдер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жеңіл дистилляттар мен өнімдер: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 мақсаттар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моторлы бензиндер: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құрамында: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0,013 г/л асатын қорғасын бар,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октан саны 95-тен аз (зерттеу әдісі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басқалары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2710124190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Шикiлерден басқа, битуминозды жыныстардан алынған мұнай және мұнай өнiмдерi; басқа жерде аталмаған немесе енгiзiлмеген, құрамында 70 мас.%-дан немесе одан да астам мұнай немесе мұнай өнiмдерi бар, битуминоздық жыныстардан алынған, оның үстiне бұл мұнай өнiмдерi негiзгi құрама өнiмдер болып табылады; жұмсалған мұнай өнiмдерi: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битуминозды жыныстардан алынған мұнай және мұнай өнiмдерi (шикілерден басқа); басқа жерде аталмаған немесе енгiзiлмеген, құрамында 70 мас.%-дан немесе одан да көп мұнай немесе мұнай өнiмдерi бар, битуминозды жыныстардан алынған, оның үстіне биодизель және жұмсалған мұнай өнiмдерiн қоспағанда, бұл мұнай өнiмдерi негiзгi құрама өнiмдер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жеңіл дистилляттар мен өнімдер: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 мақсаттар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моторлы бензиндер: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құрамында: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0,013 г/л асатын қорғасын бар,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октан саны 95 немесе одан асатын бірақ 98-ден аз (зерттеу әдісі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2710124500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Шикiлерден басқа, битуминозды жыныстардан алынған мұнай және мұнай өнiмдерi; басқа жерде аталмаған немесе енгiзiлмеген, құрамында 70 мас.%-дан немесе одан да астам мұнай немесе мұнай өнiмдерi бар, битуминоздық жыныстардан алынған, оның үстiне бұл мұнай өнiмдерi негiзгi құрама өнiмдер болып табылады; жұмсалған мұнай өнiмдерi: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битуминозды жыныстардан алынған мұнай және мұнай өнiмдерi (шикілерден басқа); басқа жерде аталмаған немесе енгiзiлмеген, құрамында 70 мас.%-дан немесе одан да көп мұнай немесе мұнай өнiмдерi бар, битуминозды жыныстардан алынған, оның үстіне биодизель және жұмсалған мұнай өнiмдерiн қоспағанда, бұл мұнай өнiмдерi негiзгi құрама өнiмдер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жеңіл дистилляттар мен өнімдер: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 мақсаттар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моторлы бензиндер: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құрамында: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0,013 г/л асатын қорғасын бар,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октан саны 98 немесе одан асатын (зерттеу әдісі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2710124900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Шикiлерден басқа, битуминозды жыныстардан алынған мұнай және мұнай өнiмдерi; басқа жерде аталмаған немесе енгiзiлмеген, құрамында 70 мас.%-дан немесе одан да астам мұнай немесе мұнай өнiмдерi бар, битуминоздық жыныстардан алынған, оның үстiне бұл мұнай өнiмдерi негiзгi құрама өнiмдер болып табылады; жұмсалған мұнай өнiмдерi: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битуминозды жыныстардан алынған мұнай және мұнай өнiмдерi (шикілерден басқа); басқа жерде аталмаған немесе енгiзiлмеген, құрамында 70 мас.%-дан немесе одан да көп мұнай немесе мұнай өнiмдерi бар, битуминозды жыныстардан алынған, оның үстіне биодизель және жұмсалған мұнай өнiмдерiн қоспағанда, бұл мұнай өнiмдерi негiзгi құрама өнiмдер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жеңіл дистилляттар мен өнімдер: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 мақсаттар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моторлы бензиндер: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құрамында: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0,013 г/л асатын қорғасын бар,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октан саны 98-ден аз (зерттеу әдісі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2710125100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Шикiлерден басқа, битуминозды жыныстардан алынған мұнай және мұнай өнiмдерi; басқа жерде аталмаған немесе енгiзiлмеген, құрамында 70 мас.%-дан немесе одан да астам мұнай немесе мұнай өнiмдерi бар, битуминоздық жыныстардан алынған, оның үстiне бұл мұнай өнiмдерi негiзгi құрама өнiмдер болып табылады; жұмсалған мұнай өнiмдерi: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битуминозды жыныстардан алынған мұнай және мұнай өнiмдерi (шикілерден басқа); басқа жерде аталмаған немесе енгiзiлмеген, құрамында 70 мас.%-дан немесе одан да көп мұнай немесе мұнай өнiмдерi бар, битуминозды жыныстардан алынған, оның үстіне биодизель және жұмсалған мұнай өнiмдерiн қоспағанда, бұл мұнай өнiмдерi негiзгi құрама өнiмдер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жеңіл дистилляттар мен өнімдер: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 мақсаттар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моторлы бензиндер: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құрамында: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0,013 г/л асатын қорғасын бар,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октан саны 98 немесе одан көп (зерттеу әдісі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2710125900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Шикiлерден басқа, битуминозды жыныстардан алынған мұнай және мұнай өнiмдерi; басқа жерде аталмаған немесе енгiзiлмеген, құрамында 70 мас.%-дан немесе одан да астам мұнай немесе мұнай өнiмдерi бар, битуминоздық жыныстардан алынған, оның үстiне бұл мұнай өнiмдерi негiзгi құрама өнiмдер болып табылады; жұмсалған мұнай өнiмдерi: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битуминозды жыныстардан алынған мұнай және мұнай өнiмдерi (шикілерден басқа); басқа жерде аталмаған немесе енгiзiлмеген, құрамында 70 мас.%-дан немесе одан да көп мұнай немесе мұнай өнiмдерi бар, битуминозды жыныстардан алынған, оның үстіне биодизель және жұмсалған мұнай өнiмдерiн қоспағанда, бұл мұнай өнiмдерi негiзгi құрама өнiмдер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ауыр дистилляттар: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газойли: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басқа мақсаттар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құрамында күкірт мөлшері 0,05 мас.%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дизель отыны: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жазғы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2710194210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Шикiлерден басқа, битуминозды жыныстардан алынған мұнай және мұнай өнiмдерi; басқа жерде аталмаған немесе енгiзiлмеген, құрамында 70 мас.%-дан немесе одан да астам мұнай немесе мұнай өнiмдерi бар, битуминоздық жыныстардан алынған, оның үстiне бұл мұнай өнiмдерi негiзгi құрама өнiмдер болып табылады; жұмсалған мұнай өнiмдерi: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битуминозды жыныстардан алынған мұнай және мұнай өнiмдерi (шикілерден басқа); басқа жерде аталмаған немесе енгiзiлмеген, құрамында 70 мас.%-дан немесе одан да көп мұнай немесе мұнай өнiмдерi бар, битуминозды жыныстардан алынған, оның үстіне биодизель және жұмсалған мұнай өнiмдерiн қоспағанда, бұл мұнай өнiмдерi негiзгi құрама өнiмдер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ауыр дистилляттар: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газойли: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басқа мақсаттар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құрамында күкірт мөлшері 0,05 мас.%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дизель отыны: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қысқы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2710194220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Шикiлерден басқа, битуминозды жыныстардан алынған мұнай және мұнай өнiмдерi; басқа жерде аталмаған немесе енгiзiлмеген, құрамында 70 мас.%-дан немесе одан да астам мұнай немесе мұнай өнiмдерi бар, битуминоздық жыныстардан алынған, оның үстiне бұл мұнай өнiмдерi негiзгi құрама өнiмдер болып табылады; жұмсалған мұнай өнiмдерi: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битуминозды жыныстардан алынған мұнай және мұнай өнiмдерi (шикілерден басқа); басқа жерде аталмаған немесе енгiзiлмеген, құрамында 70 мас.%-дан немесе одан да көп мұнай немесе мұнай өнiмдерi бар, битуминозды жыныстардан алынған, оның үстіне биодизель және жұмсалған мұнай өнiмдерiн қоспағанда, бұл мұнай өнiмдерi негiзгi құрама өнiмдер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ауыр дистилляттар: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газойли: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басқа мақсаттар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құрамында күкірт мөлшері 0,05 мас. %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дизель отыны: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арктикалық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2710194230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Шикiлерден басқа, битуминозды жыныстардан алынған мұнай және мұнай өнiмдерi; басқа жерде аталмаған немесе енгiзiлмеген, құрамында 70 мас.%-дан немесе одан да астам мұнай немесе мұнай өнiмдерi бар, битуминоздық жыныстардан алынған, оның үстiне бұл мұнай өнiмдерi негiзгi құрама өнiмдер болып табылады; жұмсалған мұнай өнiмдерi: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битуминозды жыныстардан алынған мұнай және мұнай өнiмдерi (шикілерден басқа); басқа жерде аталмаған немесе енгiзiлмеген, құрамында 70 мас.%-дан немесе одан да көп мұнай немесе мұнай өнiмдерi бар, битуминозды жыныстардан алынған, оның үстіне биодизель және жұмсалған мұнай өнiмдерiн қоспағанда, бұл мұнай өнiмдерi негiзгi құрама өнiмдер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ауыр дистилляттар: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газойли: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басқа мақсаттар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құрамында күкірт мөлшері 0,05 мас. %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дизель отыны: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маусымаралық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2710194240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Шикiлерден басқа, битуминозды жыныстардан алынған мұнай және мұнай өнiмдерi; басқа жерде аталмаған немесе енгiзiлмеген, құрамында 70 мас.%-дан немесе одан да астам мұнай немесе мұнай өнiмдерi бар, битуминоздық жыныстардан алынған, оның үстiне бұл мұнай өнiмдерi негiзгi құрама өнiмдер болып табылады; жұмсалған мұнай өнiмдерi: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битуминозды жыныстардан алынған мұнай және мұнай өнiмдерi (шикілерден басқа); басқа жерде аталмаған немесе енгiзiлмеген, құрамында 70 мас.%-дан немесе одан да көп мұнай немесе мұнай өнiмдерi бар, битуминозды жыныстардан алынған, оның үстіне биодизель және жұмсалған мұнай өнiмдерiн қоспағанда, бұл мұнай өнiмдерi негiзгi құрама өнiмдер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ауыр дистилляттар: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газойли: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басқа мақсаттар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құрамында күкірт мөлшері 0,05 мас.%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дизель отыны: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басқалары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2710194250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кемiнде 80 пайыздық көлемде спирт бар денатураландырылмаған этил спиртi; денатураландырылған, кез келген концентрациядағы этил спиртi және өзге де спирт тұнбалары: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құрамында 80 пайыздық көлемде немесе одан астам спирт бар денатураландырылмаған этил спирті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немесе басқа да түрлердегi тоңазытқыштар, мұздатқыштар және өзге де тоңазыту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мұздату жабдықтары; 8415 тауар позициясының ауаны тазалауға арналған қондырғыларынан басқа жылу сорғылары: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есiктерi немесе жәшіктері бөлек біріктірілген тоңазытқыш-мұздатқыштар, немесе олардың комбинациялары: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тек сыртқы есіктері бөлек: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сыйымдылығы 340 литрден асатын: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тұрмыстық тоңазытқыштар-мұздатқыштар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8418102001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немесе басқа да түрлердегi тоңазытқыштар, мұздатқыштар және өзге де тоңазыту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мұздату жабдықтары; 8415 тауар позициясының ауаны тазалауға арналған қондырғыларынан басқа жылу сорғылары: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есiктерi немесе жәшіктері бөлек біріктірілген тоңазытқыш-мұздатқыштар, немесе олардың комбинациялары: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тек сыртқы есіктері бөлек: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тұрмыстық тоңазытқыштар-мұздатқыштар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8418108001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Тоңазытқыштар, мұздатқыштар және өзге де электр немесе басқа типтегі тоңазытқыш немесе мұздатқыш жабдықтар; 8415 тауар позициясының ауаны баптауға арналған қондырғыларынан басқа жылу сорғылары: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тұрмыстық тоңазытқыштар: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компрессиялық: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сыйымдылығы 340 литрден астам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8418211000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Тоңазытқыштар, мұздатқыштар және өзге де электр немесе басқа типтегі тоңазытқыш немесе мұздатқыш жабдықтар; 8415 тауар позициясының ауаны баптауға арналған қондырғыларынан басқа жылу сорғылары: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тұрмыстық тоңазытқыштар: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компрессиялық: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үстел түрінде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8418215100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Тоңазытқыштар, мұздатқыштар және өзге де электр немесе басқа типтегі тоңазытқыш немесе мұздатқыш жабдықтар; 8415 тауар позициясының ауаны баптауға арналған қондырғыларынан басқа жылу сорғылары: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тұрмыстық тоңазытқыштар: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компрессиялық: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салынатын үлгідегі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8418215900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Тоңазытқыштар, мұздатқыштар және өзге де электр немесе басқа типтегі тоңазытқыш немесе мұздатқыш жабдықтар; 8415 тауар позициясының ауаны баптауға арналған қондырғыларынан басқа жылу сорғылары: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тұрмыстық тоңазытқыштар: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компрессиялық: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өзгелері, сыйымдылығы: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250 литрден аспайтын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8418219100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Тоңазытқыштар, мұздатқыштар және өзге де электр немесе басқа типтегі тоңазытқыш немесе мұздатқыш жабдықтар; 8415 тауар позициясының ауаны баптауға арналған қондырғыларынан басқа жылу сорғылары: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тұрмыстық тоңазытқыштар: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компрессиялық: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басқалар: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өзгелері, сыйымдылығы: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250 литрден астам, бірақ 340 литрден аспайтын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8418219900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Тоңазытқыштар, мұздатқыштар және өзге де электр немесе басқа типтегі тоңазытқыш немесе мұздатқыш жабдықтар; 8415 тауар позициясының ауаны баптауға арналған қондырғыларынан басқа жылу сорғылары: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сыйымдылығы 800 литрден аспайтын "ларь" типті мұздатқыштар: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400 литрден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тұрмыстық мұздатқыштар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8418302001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Тоңазытқыштар, мұздатқыштар және өзге де электр немесе басқа типтегі тоңазытқыш немесе мұздатқыш жабдықтар; 8415 тауар позициясының ауаны баптауға арналған қондырғыларынан басқа жылу сорғылары: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сыйымдылығы 800 литрден аспайтын "ларь" типті мұздатқыштар: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400 литрден артам, бірақ 800 литрден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тұрмыстық мұздатқыштар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8418308001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Тоңазытқыштар, мұздатқыштар және өзге де электр немесе басқа типтегі тоңазытқыш немесе мұздатқыш жабдықтар; 8415 тауар позициясының ауаны баптауға арналған қондырғыларынан басқа жылу сорғылары: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сыйымдылығы 900 литрден аспайтын тік типті мұздатқыш шкафтар: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250 литрден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тұрмыстық мұздатқыштар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8418402001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Тоңазытқыштар, мұздатқыштар және өзге де электр немесе басқа типтегі тоңазытқыш немесе мұздатқыш жабдықтар; 8415 тауар позициясының ауаны баптауға арналған қондырғыларынан басқа жылу сорғылары: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сыйымдылығы 900 литрден аспайтын тік типті мұздатқыш шкафтар: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сыйымдылығы 250 литрден астам, бірақ 900 литрден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тұрмыстық мұздатқыштар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8418408001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жыныстардан басқа, битуминозды жыныстардан алынған мұнай және мұнай өнімдері; басқа жерде аталмаған немесе қосылмаған, құрамында 70% май бар өнімдер, битуминозды жыныстардан алынған мұнайдың немесе мұнай өнімдерінің немесе одан көп бөлігі, бұл мұнай өнімдері өнімдердің негізгі құрамдас бөлігі болып табылады; пайдаланылған мұнай өнімдері: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битуминозды жыныстардан алынған мұнай және мұнай өнімдері (шикізаттан басқа) және басқа жерде аталмаған немесе қосылмаған, құрамында 70% май бар өнімдер, құрамында биодизель мен пайдаланылған мұнай өнімдерін қоспағанда, бұл мұнай өнімдері өнімдердің негізгі құрамдас бөлігі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жеңіл дистилляттар мен өнімдер: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 мақсаттар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арнайы бензиндер: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өзгелер: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2710122509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жыныстардан басқа, битуминозды жыныстардан алынған мұнай және мұнай өнімдері; басқа жерде аталмаған немесе қосылмаған, құрамында 70% май бар өнімдер, битуминозды жыныстардан алынған мұнайдың немесе мұнай өнімдерінің немесе одан көп бөлігі, бұл мұнай өнімдері өнімдердің негізгі құрамдас бөлігі болып табылады; пайдаланылған мұнай өнімдері: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битуминозды жыныстардан алынған мұнай және мұнай өнімдері (шикізаттан басқа) және басқа жерде аталмаған немесе қосылмаған, құрамында 70% май бар өнімдер, құрамында биодизель мен пайдаланылған мұнай өнімдерін қоспағанда, бұл мұнай өнімдері өнімдердің негізгі құрамдас бөлігі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жеңіл дистилляттар мен өнімдер: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 мақсаттар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арнайы бензиндер: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авиациялық бензиндер: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2710123100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жыныстардан басқа, битуминозды жыныстардан алынған мұнай және мұнай өнімдері; басқа жерде аталмаған немесе қосылмаған, құрамында 70% май бар өнімдер, битуминозды жыныстардан алынған мұнайдың немесе мұнай өнімдерінің немесе одан көп бөлігі, бұл мұнай өнімдері өнімдердің негізгі құрамдас бөлігі болып табылады; пайдаланылған мұнай өнімдері: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битуминозды жыныстардан алынған мұнай және мұнай өнімдері (шикізаттан басқа) және басқа жерде аталмаған немесе қосылмаған, құрамында 70% май бар өнімдер, құрамында биодизель мен пайдаланылған мұнай өнімдерін қоспағанда, бұл мұнай өнімдері өнімдердің негізгі құрамдас бөлігі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жеңіл дистилляттар мен өнімдер: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 мақсаттар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реактивті қозғалтқыштарға арналған бензин отыны: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2710127000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жыныстардан басқа, битуминозды жыныстардан алынған мұнай және мұнай өнімдері; басқа жерде аталмаған немесе қосылмаған, құрамында 70% май бар өнімдер, битуминозды жыныстардан алынған мұнайдың немесе мұнай өнімдерінің немесе одан көп бөлігі, бұл мұнай өнімдері өнімдердің негізгі құрамдас бөлігі болып табылады; пайдаланылған мұнай өнімдері: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битуминозды жыныстардан алынған мұнай және мұнай өнімдері (шикізаттан басқа) және басқа жерде аталмаған немесе қосылмаған, құрамында 70% май бар өнімдер, құрамында биодизель мен пайдаланылған мұнай өнімдерін қоспағанда, бұл мұнай өнімдері өнімдердің негізгі құрамдас бөлігі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жеңіл дистилляттар мен өнімдер: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 мақсаттар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жеңіл дистилляттар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өзгелер: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2710129008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жыныстардан басқа, битуминозды жыныстардан алынған мұнай және мұнай өнімдері; басқа жерде аталмаған немесе қосылмаған, құрамында 70% май бар өнімдер, битуминозды жыныстардан алынған мұнайдың немесе мұнай өнімдерінің немесе одан көп бөлігі, бұл мұнай өнімдері өнімдердің негізгі құрамдас бөлігі болып табылады; пайдаланылған мұнай өнімдері: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битуминозды жыныстардан алынған мұнай және мұнай өнімдері (шикізаттан басқа) және басқа жерде аталмаған немесе қосылмаған, құрамында 70% май бар өнімдер, құрамында биодизель мен пайдаланылған мұнай өнімдерін қоспағанда, бұл мұнай өнімдері өнімдердің негізгі құрамдас бөлігі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орташа дистилляттар: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өзге мақсаттар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керосин: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реактивті қозғалтқыштарға арналған жанармай: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2710192100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жыныстардан басқа, битуминозды жыныстардан алынған мұнай және мұнай өнімдері; басқа жерде аталмаған немесе қосылмаған, құрамында 70% май бар өнімдер, битуминозды жыныстардан алынған мұнайдың немесе мұнай өнімдерінің немесе одан көп бөлігі, бұл мұнай өнімдері өнімдердің негізгі құрамдас бөлігі болып табылады; пайдаланылған мұнай өнімдері: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битуминозды жыныстардан алынған мұнай және мұнай өнімдері (шикізаттан басқа) және басқа жерде аталмаған немесе қосылмаған, құрамында 70% май бар өнімдер, құрамында биодизель мен пайдаланылған мұнай өнімдерін қоспағанда, бұл мұнай өнімдері өнімдердің негізгі құрамдас бөлігі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ауыр дистилляттар: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сұйық жанармай: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арнайы өңдеу процесстері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мазуттар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2710195101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жыныстардан басқа, битуминозды жыныстардан алынған мұнай және мұнай өнімдері; басқа жерде аталмаған немесе қосылмаған, құрамында 70% май бар өнімдер, битуминозды жыныстардан алынған мұнайдың немесе мұнай өнімдерінің немесе одан көп бөлігі, бұл мұнай өнімдері өнімдердің негізгі құрамдас бөлігі болып табылады; пайдаланылған мұнай өнімдері: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битуминозды жыныстардан алынған мұнай және мұнай өнімдері (шикізаттан басқа) және басқа жерде аталмаған немесе қосылмаған, құрамында 70% май бар өнімдер, құрамында биодизель мен пайдаланылған мұнай өнімдерін қоспағанда, бұл мұнай өнімдері өнімдердің негізгі құрамдас бөлігі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ауыр дистилляттар: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сұйық жанармай: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2710 19 510 қосалқы позициясында көрсетілгендерден өзге, процестердегі химиялық өзгерістер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мазуттар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2710195501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жыныстардан басқа, битуминозды жыныстардан алынған мұнай және мұнай өнімдері; басқа жерде аталмаған немесе қосылмаған, құрамында 70% май бар өнімдер, битуминозды жыныстардан алынған мұнайдың немесе мұнай өнімдерінің немесе одан көп бөлігі, бұл мұнай өнімдері өнімдердің негізгі құрамдас бөлігі болып табылады; пайдаланылған мұнай өнімдері: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битуминозды жыныстардан алынған мұнай және мұнай өнімдері (шикізаттан басқа) және басқа жерде аталмаған немесе қосылмаған, құрамында 70% май бар өнімдер, құрамында биодизель мен пайдаланылған мұнай өнімдерін қоспағанда, бұл мұнай өнімдері өнімдердің негізгі құрамдас бөлігі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ауыр дистилляттар: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сұйық жанармай: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өзге мақсаттар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күкірт мөлшері 1%-дан астам, бірақ 2%-дан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мазуттар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2710196201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жыныстардан басқа, битуминозды жыныстардан алынған мұнай және мұнай өнімдері; басқа жерде аталмаған немесе қосылмаған, құрамында 70% май бар өнімдер, битуминозды жыныстардан алынған мұнайдың немесе мұнай өнімдерінің немесе одан көп бөлігі, бұл мұнай өнімдері өнімдердің негізгі құрамдас бөлігі болып табылады; пайдаланылған мұнай өнімдері: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битуминозды жыныстардан алынған мұнай және мұнай өнімдері (шикізаттан басқа) және басқа жерде аталмаған немесе қосылмаған, құрамында 70% май бар өнімдер, құрамында биодизель мен пайдаланылған мұнай өнімдерін қоспағанда, бұл мұнай өнімдері өнімдердің негізгі құрамдас бөлігі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ауыр дистилляттар: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сұйық жанармай: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өзге мақсаттар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күкірт мөлшері 1%-дан астам, бірақ 2%-дан артық емес: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мазуттар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2710196401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жыныстардан басқа, битуминозды жыныстардан алынған мұнай және мұнай өнімдері; басқа жерде аталмаған немесе қосылмаған, құрамында 70% май бар өнімдер, битуминозды жыныстардан алынған мұнайдың немесе мұнай өнімдерінің немесе одан көп бөлігі, бұл мұнай өнімдері өнімдердің негізгі құрамдас бөлігі болып табылады; пайдаланылған мұнай өнімдері: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битуминозды жыныстардан алынған мұнай және мұнай өнімдері (шикізаттан басқа) және басқа жерде аталмаған немесе қосылмаған, құрамында 70% май бар өнімдер, құрамында биодизель мен пайдаланылған мұнай өнімдерін қоспағанда, бұл мұнай өнімдері өнімдердің негізгі құрамдас бөлігі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ауыр дистилляттар: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сұйық жанармай: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өзге мақсаттар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күкірт мөлшері 2%-дан астам, бірақ 2,8%-дан артық емес: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мазуттар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2710196601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жыныстардан басқа, битуминозды жыныстардан алынған мұнай және мұнай өнімдері; басқа жерде аталмаған немесе қосылмаған, құрамында 70% май бар өнімдер, битуминозды жыныстардан алынған мұнайдың немесе мұнай өнімдерінің немесе одан көп бөлігі, бұл мұнай өнімдері өнімдердің негізгі құрамдас бөлігі болып табылады; пайдаланылған мұнай өнімдері: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битуминозды жыныстардан алынған мұнай және мұнай өнімдері (шикізаттан басқа) және басқа жерде аталмаған немесе қосылмаған, құрамында 70% май бар өнімдер, құрамында биодизель мен пайдаланылған мұнай өнімдерін қоспағанда, бұл мұнай өнімдері өнімдердің негізгі құрамдас бөлігі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ауыр дистилляттар: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сұйық жанармай: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өзге мақсаттар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күкірт мөлшері 2,8% астам: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мазуттар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2710196801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заттан басқа, битуминозды жыныстардан алынған мұнай және мұнай өнiмдерi; басқа жерде аталмаған немесе енгiзiлмеген, құрамында 70% немесе одан да астам мұнай немесе мұнай өнiмдерi бар, битуминоздық жыныстардан алынған, оның үстiне бұл мұнай өнiмдерi негiзгi құрама өнiмдер болып табылады; жұмсалған мұнай өнiмдерi: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битуминозды жыныстардан алынған мұнай және мұнай өнiмдерi (шикілерден басқа) басқа жерде аталмаған немесе енгiзiлмеген, құрамында 70% немесе одан да көп мұнай немесе мұнай өнiмдерi бар, битуминозды жыныстардан алынған, оның үстіне биодизель және жұмсалған мұнай өнiмдерiн қоспағанда, бұл мұнай өнiмдерi негiзгi құрама өнiмдер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сұйық жанармай: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құрамында күкірт 1%-дан артық емес: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мазуттар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2710203101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заттан басқа, битуминозды жыныстардан алынған мұнай және мұнай өнiмдерi; басқа жерде аталмаған немесе енгiзiлмеген, құрамында 70% немесе одан да астам мұнай немесе мұнай өнiмдерi бар, битуминоздық жыныстардан алынған, оның үстiне бұл мұнай өнiмдерi негiзгi құрама өнiмдер болып табылады; жұмсалған мұнай өнiмдерi: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битуминозды жыныстардан алынған мұнай және мұнай өнiмдерi (шикілерден басқа); басқа жерде аталмаған немесе енгiзiлмеген, құрамында 70% немесе одан да көп мұнай немесе мұнай өнiмдерi бар, битуминозды жыныстардан алынған, оның үстіне биодизель және жұмсалған мұнай өнiмдерiн қоспағанда, бұл мұнай өнiмдерi негiзгi құрама өнiмдер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сұйық жанармай: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құрамында күкірт 1%-дан астам, бірақ 2%-дан артық емес: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мазуттар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2710203501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заттан басқа, битуминозды жыныстардан алынған мұнай және мұнай өнiмдерi; басқа жерде аталмаған немесе енгiзiлмеген, құрамында 70% немесе одан да астам мұнай немесе мұнай өнiмдерi бар, битуминоздық жыныстардан алынған, оның үстiне бұл мұнай өнiмдерi негiзгi құрама өнiмдер болып табылады; жұмсалған мұнай өнiмдерi: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битуминозды жыныстардан алынған мұнай және мұнай өнiмдерi (шикілерден басқа); басқа жерде аталмаған немесе енгiзiлмеген, құрамында 70% немесе одан да көп мұнай немесе мұнай өнiмдерi бар, битуминозды жыныстардан алынған, оның үстіне биодизель және жұмсалған мұнай өнiмдерiн қоспағанда, бұл мұнай өнiмдерi негiзгi құрама өнiмдер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сұйық жанармай: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құрамында күкірт 2%-дан астам, бірақ 2,8%-дан артық емес: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мазуттар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2710203701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заттан басқа, битуминозды жыныстардан алынған мұнай және мұнай өнiмдерi; басқа жерде аталмаған немесе енгiзiлмеген, құрамында 70% немесе одан да астам мұнай немесе мұнай өнiмдерi бар, битуминоздық жыныстардан алынған, оның үстiне бұл мұнай өнiмдерi негiзгi құрама өнiмдер болып табылады; жұмсалған мұнай өнiмдерi: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битуминозды жыныстардан алынған мұнай және мұнай өнiмдерi (шикілерден басқа); басқа жерде аталмаған немесе енгiзiлмеген, құрамында 70% немесе одан да көп мұнай немесе мұнай өнiмдерi бар, битуминозды жыныстардан алынған, оның үстіне биодизель және жұмсалған мұнай өнiмдерiн қоспағанда, бұл мұнай өнiмдерi негiзгi құрама өнiмдер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сұйық жанармай: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құрамында күкірт 2,8%-дан артық емес: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мазуттар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2710203901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коксы, мұнай битумы және битуминозды жыныстардан алынған мұнай немесе мұнай өнімдерін өңдеуден қалған өзге де қалдықтар: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мұнай битумы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Циклді спирттер және олардың галогенделген, сульфондалған, нитрленген немесе нитрозирленген туындылары: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иістендіргіш: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бензил спирті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2906210000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газдары және өзге газ тәрізді көмірсутектер: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сұйытылған;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пропан;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тазартылуы 99%-дан кем емес;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отын ретінде пайдалануға арналған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2711121100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газдары және өзге газ тәрізді көмірсутектер: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сұйытылған;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пропан;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өзге мақсаттар үшін;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тазартылуы 90%-дан артық, бірақ 99%-дан кем емес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2711129400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газдары және өзге газ тәрізді көмірсутектер: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сұйытылған;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пропан;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тазартылуы 99%-дан кем емес пропан;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қайта өңдеудің ерекше процестері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2711129100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газдары және өзге газ тәрізді көмірсутектер: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сұйытылған;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пропан;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тазартылуы 99%-дан кем емес пропан;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2711 12 910 0 кіші субпозицияда көрсетілгеннен басқа, процестердегі химиялық өзгерістер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2711129300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газдары және өзге газ тәрізді көмірсутектер: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сұйытылған;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пропан;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өзге мақсаттар үшін;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өзгелер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2711129700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газдары және өзге газ тәрізді көмірсутектер: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сұйытылған;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бутандар;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қайта өңдеудің ерекше процестері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2711131000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газдары және өзге газ тәрізді көмірсутектер: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сұйытылған;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бутандар;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2711 13 100 0 кіші субпозицияда көрсетілгеннен басқа, процестердегі химиялық өзгерістер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2711133000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газдары және өзге газ тәрізді көмірсутектер: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сұйытылған;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бутандар;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 мақсаттар үшін;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тазартылуы 90%-дан артық, бірақ 95%-дан кем емес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2711139100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газдары және өзге газ тәрізді көмірсутектер: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сұйытылған;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бутандар;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өзге мақсаттар үшін;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өзгелер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2711139700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Сутегі хлориді (тұз қышқылы); хлорсульфон қышқылы: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cутегі хлориді (тұз қышқылы)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қышқылы; олеум: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күкірт қышқылы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2807000001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Галогенидтер және бейметалдардың галогенид оксидтері: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хлоридтер және хлорид оксиді;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тионил хлориді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2812170000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Оксометалдық және пероксометалдық қышқылдардың тұздары: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хроматтар және өзге де дихроматтар; перокохроматтар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калий перманганаты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2841610000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Циклдік көмірсутектер: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толуол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Циклді көмірсутектер: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Көмірсутектердің галогенделген туындылары: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бромдалған немесе йодталған ациклді көмірсутектердің туындылары: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өзгелер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2903690000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Көмірсутектердің галогенделген туындылары: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галогенделенген хош иісті көмірсутектердің туындылары: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өзгелер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2903998000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Көмірсутектердің сульфиттелген, нитриттелген немесе нитратталған туындылары, галогенделген немесе галогенделбеген: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тек нитро немесе тек нитрозотоптардан тұратын туындылар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2904200000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Ациклдік спирттер және олардың галогенделген, сульфиттелген, нитриттелген немесе нитратталған туындылары: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диолы: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бутан-1,4-диол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2905392500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эфирлер, эфирлі спирттер, эфирлі фенолдар, эфирлі спиртті фенолдар, спирттердің, қарапайым эфирлер мен кетондардың пероксидтері (белгілі немесе белгісіз химиялық құрамның) және олардың галогенделген, сульфиттелген, нитриттелген немесе нитратталған туындылары: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қарапайым ациклді эфирлер және олардың галогенделген сульфатталған нитрленген немесе нитроздалған туындылары: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қарапайым диэтил эфирі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2909110000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эфирлер, эфирлі спирттер, эфирлі фенолдар, эфирлі спиртті фенолдар, спирттердің, қарапайым эфирлер мен кетондардың пероксидтері (белгілі немесе белгісіз химиялық құрамның) және олардың галогенделген, сульфиттелген, нитриттелген немесе нитратталған туындылары: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қарапайым хош иісті эфирлер және олардың галогенделген, сульфиттелген, нитриттелген немесе нитратталған туындылары: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2909309009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оттегін құрайтын функционалдық топтан тұратын немесе одан тұрмайтын альдегидтер; альдегидтердің циклдік полимерлері; параформальдегид: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құрамында оттегі бар басқа функционалдық тобы жоқ циклдік альдегидтер: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бензальдегид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2912210000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оттегі бар өзге функционалдық тобы бар немесе жоқ альдегидтер; альдегидтердің циклдік полимерлері; параформальдегид: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құрамында оттегі бар басқа функционалдық тобы бар альдегидоспирттер, қарапайым эфир альдегидтері, альдегидофенолдар және альдегидтер: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өзгелер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2912490000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оттегін құрайтын функционалдық топтан тұратын немесе тұрмайтын кетондар мен хинондар және олардың галогенделген, сульфиттелген, нитриттелген немесе нитратталған туындылары: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құрамында оттегі бар басқа функционалдық тобы бар ациклді кетондар: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ацетон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2914110000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оттегін құрайтын функционалдық топтан тұратын немесе тұрмайтын кетондар мен хинондар және олардың галогенделген, сульфиттелген, нитриттелген немесе нитратталған туындылары: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құрамында оттегі бар басқа функционалдық тобы жоқ ациклді кетондар: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бутанон (метилэтилкетон)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2914120000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оттегін құрайтын функционалдық топтан тұратын немесе тұрмайтын кетондар мен хинондар және олардың галогенделген, сульфиттелген, нитриттелген немесе нитратталған туындылары: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құрамында оттегі бар басқа функционалдық тобы жоқ хош иісті кетондар: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фенилацетон (фенилпропан-2-он)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оттегін құрайтын функционалдық топтан тұратын немесе тұрмайтын кетондар мен хинондар және олардың галогенделген, сульфиттелген, нитриттелген немесе нитратталған туындылары: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құрамында оттегі бар басқа функционалдық тобы жоқ хош иісті кетондар: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өзгелер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2914390000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оттегін құрайтын функционалдық топтан тұратын немесе тұрмайтын кетондар мен хинондар және олардың галогенделген, сульфиттелген, нитриттелген немесе нитратталған туындылары: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басқа оттегін құрайтын функционалдық топтан тұратын кетонофенолдар мен кетондар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Ациклдік монокарбондық қаныққан қышқылдар және олардың антигидриттері, галогенангидридтері, пероксидтері және пероксиқышқылдары; олардың галогенделген, сульфиттелген, нитриттелген немесе нитратталған туындылары: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сірке қышқылы және оның тұздары; сірке ангидриді: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сірке қышқылы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2915210000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Ациклдік монокарбондық қаныққан қышқылдар және олардың антигидриттері, галогенангидридтері, пероксидтері және пероксиқышқылдары; олардың галогенделген, сульфиттелген, нитриттелген немесе нитратталған туындылары: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сірке қышқылы және оның тұздары; сірке ангидриді: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сірке ангидриді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2915240000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Ациклдік монокарбондық қаныққан қышқылдар және олардың антигидриттері, галогенангидридтері, пероксидтері және пероксиқышқылдары; олардың галогенделген, сульфиттелген, нитриттелген немесе нитратталған туындылары: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өзгелер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2915907000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Ациклдік монокарбондық қанықпаған қышқылдар, циклдік монокарбондық қышқылдар, олардың ангидридтері, галогенангидридтері, пероксидтері және пероксиқышқылдары; олардың галогенделген, сульфиттелген, нитриттелген немесе нитратталған туындылары: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асықпайтын ациклді монокарбон қышқылдары, олардың ангидридтері, галогенангидридтері, пероксидтері, перокси қышқылдары және осы қосылыстардың туындылары: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акрил қышқылының күрделі эфирлері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2916120000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Ациклдік монокарбондық қанықпаған қышқылдар, циклдік монокарбондық қышқылдар, олардың ангидридтері, галогенангидридтері, пероксидтері және пероксиқышқылдары; олардың галогенделген, сульфиттелген, нитриттелген немесе нитратталған туындылары: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асықпайтын ациклді монокарбон қышқылдары, олардың ангидридтері, галогенангидридтері, пероксидтері, перокси қышқылдары және осы қосылыстардың туындылары: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метакрил қышқылының күрделі эфирлері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2916140000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Ациклдік монокарбондық қанықпаған қышқылдар, циклдік монокарбондық қышқылдар, олардың ангидридтері, галогенангидридтері, пероксидтері және пероксиқышқылдары; олардың галогенделген, сульфиттелген, нитриттелген немесе нитратталған туындылары: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хош иісті монокарбон қышқылдары, олардың ангидридтері, галогенангидридтері, пероксидтері, перокси қышқылдары және олардың туындылары: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фенилсірке қышқылы және оның тұздары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2916340000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Ациклдік монокарбондық қанықпаған қышқылдар, циклдік монокарбондық қышқылдар, олардың ангидридтері, галогенангидридтері, пероксидтері және пероксиқышқылдары; олардың галогенделген, сульфиттелген, нитриттелген немесе нитратталған туындылары: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хош иісті монокарбон қышқылдары, олардың ангидридтері, галогенангидридтері, пероксидтері, перокси қышқылдары және олардың туындылары: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фенилсірке қышқылының күрделі эфирлері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2916391000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Бейметалдардың басқа бейорганикалық қышқылдарының күрделі эфирлері (галоген-сутектерінің күрделі эфирлерінен басқа) және олардың тұздары; олардың галогенделген, сульфиттелген, нитриттелген немесе нитратталған туындылары: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күкірт және көмір қышқылдарының күрделі эфирлері және олардың тұздары және олардың галогенделген, сульфиттелген, нитриттелген немесе нитрозаланған туындылары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2920901000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аминдік функционалдық тобы бар қоспалар: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ациклді моноаминдер және олардың туындылары; осы қосылыстардың тұздары: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метиламин, ди- немесе триметиламин және олардың тұздары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2921110000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аминдік функционалдық тобы бар қоспалар: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ациклді моноаминдер және олардың туындылары; осы қосылыстардың тұздары: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2921199900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аминдік функционалдық тобы бар қоспалар: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— моно-немесе циклоалкандық, циклоалкендік немесе циклотерпендік полиаминдер және олардың туындылары; осы қоспалардың тұздары: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—циклогексиламин және циклогексилдиметиламин және олардың тұздары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2921301000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аминдік функционалдық тобы бар қоспалар: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хош иісті моноаминдер және олардың туындылары; осы қосылыстардың тұздары: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2921490009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Оттегін құрайтын функционалдық топты қамтитын аминоқоспалар: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құрамында оттегі бар функионалдық топтардың бірнеше түрі бар қосылыстардан басқа аминқышқылдары және олардың күрделі эфирлері; олардың қосылыстарының тұздары: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2922197000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Оттегін құрайтын функционалдық топты қамтитын аминоқоспалар: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құрамында оттегі бар функионалдық топтардың бірнеше түрі бар қосылыстардан басқа аминқышқылдары және олардың күрделі эфирлері; олардың қосылыстарының тұздары: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антранил қышқылы және оның тұздары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2922430000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карбоксамид тобынан тұратын қоспалар; функционалдық амид тобынан тұратын көмір қышқылының қоспалары: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циклдік амидтер (циклдік карбаматтарды қоса алғанда) және олардың шақырылуы; осы қосылыстардың тұздары: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2-ацетамидобензой қышқылы (N-ацетилантранил қышқылы) және оның тұздары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2924230000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нитрил функционалдық тобы бар қоспалар: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альфа-фенилацетоацетонитрил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2926400000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нитриль тобынан тұратын қоспалар: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өзгелер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2926909800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оттегінің гетероатомынан (гетероатомдарынан) тұратын гетероциклдік қоспалар: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құрамында конденсацияланбаған фуран сақинасы бар қосылыстар (гидрленген немесе негидрленбеген):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тетрагидрофуран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2932110000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оттегінің гетероатомынан (гетероатомдарынан) тұратын гетероциклдік қоспалар: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лактондар: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өзгелер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2932209000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оттегінің гетероатомынан (гетероатомдарынан) тұратын гетероциклдік қоспалар: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изоафрол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2932910000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оттегінің гетероатомынан (гетероатомдарынан) тұратын гетероциклдік қоспалар: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1-(1,3-бензодиоксол-5-ил) пропан-2-он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2932920000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оттегінің гетероатомынан (гетероатомдарынан) тұратын гетероциклдік қоспалар: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пиперональды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2932930000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оттегінің гетероатомынан (гетероатомдарынан) тұратын гетероциклдік қоспалар: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сафрол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2932940000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азоттың гетероатомынан (гетероатомдарынан) тұратын гетероциклдік қоспалар: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құрамында конденсацияланбаған пиридин сақинасы бар қосылыстар (гидрленген немесе негидрленбеген):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пиперидин және оның тұздары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азоттың гетероатомынан (гетероатомдарынан) тұратын гетероциклдік қоспалар: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құрамында конденсацияланбаған пиридин сақинасы бар қосылыстар (гидрленген немесе негидрленбеген):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альфентанил (INN), анилеридин (INN), безитрамид (INN), бромазепам (INN), карфентанил (INN), дифеноксин (INN), дифеноксилат (INN), дипипанон (INN), фентанил (INN), кетобемидон (INN), метилфенидат (INN), пентазоцин (INN), петидин (INN), петидин (INN) - аралық А өнімі, фенциклидин (INN) (PCP), феноперидин (INN), пипрадрол (INN), пирирамид (INN), пропирам (INN) , ремифентанил (INN) және тримеперидин (INN); осы қоспалардың тұздары: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карфентанил (INN) және ремифентанил (INN); осы қоспалардың тұздары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2933330001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азоттың гетероатомынан (гетероатомдарынан) тұратын гетероциклдік қоспалар: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құрамында конденсацияланбаған пиридин сақинасы бар қосылыстар (гидрленген немесе негидрленбеген):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өзге фентанилдер және олардың туындылары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2933340000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азоттың гетероатомынан (гетероатомдарынан) тұратын гетероциклдік қоспалар: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құрамында конденсацияланбаған пиридин сақинасы бар қосылыстар (гидрленген немесе негидрленбеген):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3-хинуклидинол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азоттың гетероатомынан (гетероатомдарынан) тұратын гетероциклдік қоспалар: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құрамында конденсацияланбаған пиридин сақинасы бар қосылыстар (гидрленген немесе негидрленбеген):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4-анилин-N-фенетилпиперидин (ANPP)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2933360000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азоттың гетероатомынан (гетероатомдарынан) тұратын гетероциклдік қоспалар: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құрамында конденсацияланбаған пиридин сақинасы бар қосылыстар (гидрленген немесе негидрленбеген):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N-фенетил-4-пиперидон (NPP)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2933370000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азоттың гетероатомынан (гетероатомдарынан) тұратын гетероциклдік қоспалар: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құрамында конденсацияланбаған пиридин сақинасы бар қосылыстар (гидрленген немесе негидрленбеген):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2933399800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немесе синтезделген алкалоидтар, олардың тұздары, қарапайым және күрделі эфирлері мен басқа да туындылары: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эфедра алкалоидтары және олардың туындылары; осы қосылыстардың тұздары: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псевдоэфедрин (INN) және оның тұздары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2939420000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немесе синтезделген алкалоидтар, олардың тұздары, қарапайым және күрделі эфирлері мен басқа да туындылары: 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эфедра алкалоидтары және олардың туындылары; осы қосылыстардың тұздары: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катин (INN) және оның тұздары: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2939430000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немесе синтезделген алкалоидтар, олардың тұздары, қарапайым және күрделі эфирлері мен басқа да туындылары: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эфедра алкалоидтары және олардың туындылары; осы қосылыстардың тұздары: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норефедрин және оның тұздары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2939440000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немесе синтезделген алкалоидтар, олардың тұздары, қарапайым және күрделі эфирлері мен басқа да туындылары: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эфедра алкалоидтары және олардың туындылары; осы қосылыстардың тұздары: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өзгелер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2939490000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немесе синтезделген алкалоидтар, олардың тұздары, қарапайым және күрделі эфирлері мен басқа да туындылары: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эргот қара бидай алкалоидтары және олардың туындылары; осы қосылыстардың тұздары: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эргометрин (INN) және оның тұздары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немесе синтезделген алкалоидтар, олардың тұздары, қарапайым және күрделі эфирлері мен басқа да туындылары: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эргот қара бидай алкалоидтары және олардың туындылары; осы қосылыстардың тұздары: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эрготамин (INN) және оның тұздары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немесе синтезделген алкалоидтар, олардың тұздары, қарапайым және күрделі эфирлері мен басқа да туындылары: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эргот қара бидай алкалоидтары және олардың туындылары; осы қосылыстардың тұздары: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лизерг қышқылы және оның тұздары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