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9792" w14:textId="3519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әкімдігінің 2021 жылғы 22 желтоқсандағы № а-12/275 "Есіл ауданында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2024 жылғы 4 қазандағы № а-10/204 қаулысы. Ақмола облысының Әділет департаментінде 2024 жылғы 4 қазанда № 8839-03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 әкімдігінің 2021 жылғы 22 желтоқсандағы № а-12/275 "Есіл ауданында стационарлық емес сауда объектілерін орналастыруорындарын айқындау және бекіту туралы" (Нормативтік құқықтық актілерді мемлекеттік тіркеу тізілімінде № 25960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"Есіл ауданында стационарлық емес сауда объектілерін орналастыру орындарын айқындау және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Есіл ауданының әкімдігі ҚАУЛЫ ЕТЕДІ:".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облысының Есіл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