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e681" w14:textId="c38e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both"/>
      </w:pPr>
      <w:r>
        <w:rPr>
          <w:rFonts w:ascii="Times New Roman"/>
          <w:b w:val="false"/>
          <w:i w:val="false"/>
          <w:color w:val="000000"/>
          <w:sz w:val="28"/>
        </w:rPr>
        <w:t>Түркістан облысы Ордабасы аудандық мәслихатының 2023 жылғы 2 қарашадағы № 8/3 шешiмi. Түркістан облысының Әдiлет департаментiнде 2023 жылғы 6 қарашада № 6391-13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Республикасының Бюджет кодексінің" 56-бабының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тармақшасына, "Қазақстан Республикасындағы жергiлiктi мемлекеттiк басқару және өзiн-өзi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Ордабасы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қағидасы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Ордабасы ауданының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Джумабеков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 қарашадағы</w:t>
            </w:r>
            <w:r>
              <w:br/>
            </w:r>
            <w:r>
              <w:rPr>
                <w:rFonts w:ascii="Times New Roman"/>
                <w:b w:val="false"/>
                <w:i w:val="false"/>
                <w:color w:val="000000"/>
                <w:sz w:val="20"/>
              </w:rPr>
              <w:t>№ 8/3 шешіміне 1 -қосымша</w:t>
            </w:r>
          </w:p>
        </w:tc>
      </w:tr>
    </w:tbl>
    <w:bookmarkStart w:name="z34"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Түркістан облысы Ордабасы аудандық мәслихатының 28.04.2025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Республикасының Бюджет кодексінің 56 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Әлеуметтік кодексіне,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(нормативтік құқықтық актілерді мемлекеттік тіркеу тізілімінде № 183871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Ордабасы ауданының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Ордабасы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Ордабасы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–Түркістан облысының "Жұмыспен қамтуды үйлестіру және әлеуметтік бағдарламалар басқармасы" мемлекеттік мекемесі;</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аудан әкімінің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xml:space="preserve">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 3. Әлеуметтік кодекстің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4. Мұқтаж азаматтардың жекелеген санаттарына әлеуметтік көмек бір рет және (немесе) мерзімді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5. Учаскелік және арнайы комиссиялар өз қызметін Түркістан облысы әкімдігі бекітетін ережелердің негізінде жүзеге асырады.</w:t>
      </w:r>
    </w:p>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7. Мереке күндері мен атаулы күндерге орай әлеуметтік көмек бір рет ақшалай төлем түрінде азаматтардың келесі санаттарына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30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- 2 айлық есептік көрсеткіш мөлшерінде;</w:t>
      </w:r>
    </w:p>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20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30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20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p>
      <w:pPr>
        <w:spacing w:after="0"/>
        <w:ind w:left="0"/>
        <w:jc w:val="both"/>
      </w:pPr>
      <w:r>
        <w:rPr>
          <w:rFonts w:ascii="Times New Roman"/>
          <w:b w:val="false"/>
          <w:i w:val="false"/>
          <w:color w:val="000000"/>
          <w:sz w:val="28"/>
        </w:rPr>
        <w:t>
      5) 9 мамыр –Жеңіс күні:</w:t>
      </w:r>
    </w:p>
    <w:p>
      <w:pPr>
        <w:spacing w:after="0"/>
        <w:ind w:left="0"/>
        <w:jc w:val="both"/>
      </w:pPr>
      <w:r>
        <w:rPr>
          <w:rFonts w:ascii="Times New Roman"/>
          <w:b w:val="false"/>
          <w:i w:val="false"/>
          <w:color w:val="000000"/>
          <w:sz w:val="28"/>
        </w:rPr>
        <w:t>
      Ұлы Отан соғысының ардагерлеріне – 1272 айлық есептік көрсеткіш мөлшерінде;</w:t>
      </w:r>
    </w:p>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32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30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4 – 6-баптарында аталған адамдардың отбасыларына – 10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20 айлық есептік көрсеткіш мөлшерінде;</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Саяси қуғын-сүргіннен зардап шеккен мүгедектігі бар немесе зейнеткерлер болып табылатын Қазақстан Республикасының "Жаппай саяси қуғын-сүргіндер құрбандарын ақтау туралы" Заңында белгіленген тәртіпке сәйкес ақталған тұлғаларға – 10 айлық есептік көрсеткіш мөлшерінде;</w:t>
      </w:r>
    </w:p>
    <w:p>
      <w:pPr>
        <w:spacing w:after="0"/>
        <w:ind w:left="0"/>
        <w:jc w:val="both"/>
      </w:pPr>
      <w:r>
        <w:rPr>
          <w:rFonts w:ascii="Times New Roman"/>
          <w:b w:val="false"/>
          <w:i w:val="false"/>
          <w:color w:val="000000"/>
          <w:sz w:val="28"/>
        </w:rPr>
        <w:t>
      7) 29 тамыз – Семей ядролық сынақ полигонының жабылған күні:</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айлық есептік көрсеткіш мөлшерінде;</w:t>
      </w:r>
    </w:p>
    <w:p>
      <w:pPr>
        <w:spacing w:after="0"/>
        <w:ind w:left="0"/>
        <w:jc w:val="both"/>
      </w:pPr>
      <w:r>
        <w:rPr>
          <w:rFonts w:ascii="Times New Roman"/>
          <w:b w:val="false"/>
          <w:i w:val="false"/>
          <w:color w:val="000000"/>
          <w:sz w:val="28"/>
        </w:rPr>
        <w:t>
      8) 30 тамыз – Қазақстан Республикасының Конституциясы күні:</w:t>
      </w:r>
    </w:p>
    <w:p>
      <w:pPr>
        <w:spacing w:after="0"/>
        <w:ind w:left="0"/>
        <w:jc w:val="both"/>
      </w:pPr>
      <w:r>
        <w:rPr>
          <w:rFonts w:ascii="Times New Roman"/>
          <w:b w:val="false"/>
          <w:i w:val="false"/>
          <w:color w:val="000000"/>
          <w:sz w:val="28"/>
        </w:rPr>
        <w:t>
      Социалистік Еңбек ерлеріне, үшінші дәрежелі Еңбек Даңқы ордендерінің иегерлеріне, "Қазақстанның Еңбек Ері" атағына ие болған адамдарға – 10 айлық есептік көрсеткіш мөлшерінде;</w:t>
      </w:r>
    </w:p>
    <w:p>
      <w:pPr>
        <w:spacing w:after="0"/>
        <w:ind w:left="0"/>
        <w:jc w:val="both"/>
      </w:pPr>
      <w:r>
        <w:rPr>
          <w:rFonts w:ascii="Times New Roman"/>
          <w:b w:val="false"/>
          <w:i w:val="false"/>
          <w:color w:val="000000"/>
          <w:sz w:val="28"/>
        </w:rPr>
        <w:t>
      9) 1 қазан – Қарттар күні:</w:t>
      </w:r>
    </w:p>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p>
      <w:pPr>
        <w:spacing w:after="0"/>
        <w:ind w:left="0"/>
        <w:jc w:val="both"/>
      </w:pPr>
      <w:r>
        <w:rPr>
          <w:rFonts w:ascii="Times New Roman"/>
          <w:b w:val="false"/>
          <w:i w:val="false"/>
          <w:color w:val="000000"/>
          <w:sz w:val="28"/>
        </w:rPr>
        <w:t>
      10)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1 – топтағы мүгедектігі бар адамдарға – 5 айлық есептік көрсеткіш мөлшерінде;</w:t>
      </w:r>
    </w:p>
    <w:p>
      <w:pPr>
        <w:spacing w:after="0"/>
        <w:ind w:left="0"/>
        <w:jc w:val="both"/>
      </w:pPr>
      <w:r>
        <w:rPr>
          <w:rFonts w:ascii="Times New Roman"/>
          <w:b w:val="false"/>
          <w:i w:val="false"/>
          <w:color w:val="000000"/>
          <w:sz w:val="28"/>
        </w:rPr>
        <w:t>
      үйде арнаулы әлеуметтік қызметтер алатын мүгедектігі бар балаларға – 4 айлық есептік көрсеткіш мөлшерінде;</w:t>
      </w:r>
    </w:p>
    <w:p>
      <w:pPr>
        <w:spacing w:after="0"/>
        <w:ind w:left="0"/>
        <w:jc w:val="both"/>
      </w:pPr>
      <w:r>
        <w:rPr>
          <w:rFonts w:ascii="Times New Roman"/>
          <w:b w:val="false"/>
          <w:i w:val="false"/>
          <w:color w:val="000000"/>
          <w:sz w:val="28"/>
        </w:rPr>
        <w:t>
      11) 25 қазан –Республика күні:</w:t>
      </w:r>
    </w:p>
    <w:p>
      <w:pPr>
        <w:spacing w:after="0"/>
        <w:ind w:left="0"/>
        <w:jc w:val="both"/>
      </w:pPr>
      <w:r>
        <w:rPr>
          <w:rFonts w:ascii="Times New Roman"/>
          <w:b w:val="false"/>
          <w:i w:val="false"/>
          <w:color w:val="000000"/>
          <w:sz w:val="28"/>
        </w:rPr>
        <w:t>
      Қазақстан Республикасының жоғары, техникалық және кәсіптік, орта білімнен кейінгі білім беру ұйымдарының күндізгі бөлімдерінде оқитын тұл жетім балаларға және ата-анасының қамқорлығынсыз қалған балаларға – 3 айлық есептік көрсеткіш мөлшерінде;</w:t>
      </w:r>
    </w:p>
    <w:p>
      <w:pPr>
        <w:spacing w:after="0"/>
        <w:ind w:left="0"/>
        <w:jc w:val="both"/>
      </w:pPr>
      <w:r>
        <w:rPr>
          <w:rFonts w:ascii="Times New Roman"/>
          <w:b w:val="false"/>
          <w:i w:val="false"/>
          <w:color w:val="000000"/>
          <w:sz w:val="28"/>
        </w:rPr>
        <w:t>
      12) 16 желтоқсан –Тәуелсіздік күні:</w:t>
      </w:r>
    </w:p>
    <w:p>
      <w:pPr>
        <w:spacing w:after="0"/>
        <w:ind w:left="0"/>
        <w:jc w:val="both"/>
      </w:pPr>
      <w:r>
        <w:rPr>
          <w:rFonts w:ascii="Times New Roman"/>
          <w:b w:val="false"/>
          <w:i w:val="false"/>
          <w:color w:val="000000"/>
          <w:sz w:val="28"/>
        </w:rPr>
        <w:t>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60 айлық есептік көрсеткіш мөлшерінде.</w:t>
      </w:r>
    </w:p>
    <w:p>
      <w:pPr>
        <w:spacing w:after="0"/>
        <w:ind w:left="0"/>
        <w:jc w:val="both"/>
      </w:pPr>
      <w:r>
        <w:rPr>
          <w:rFonts w:ascii="Times New Roman"/>
          <w:b w:val="false"/>
          <w:i w:val="false"/>
          <w:color w:val="000000"/>
          <w:sz w:val="28"/>
        </w:rPr>
        <w:t>
      8. Мұқтаж азаматтардың жекелеген санаттарына әлеуметтік көмек бір рет және (немесе) мерзімді (ай сайын, тоқсан сайын, жартыжылдықта 1 рет, жылына 1 рет) көрсетіледі:</w:t>
      </w:r>
    </w:p>
    <w:p>
      <w:pPr>
        <w:spacing w:after="0"/>
        <w:ind w:left="0"/>
        <w:jc w:val="both"/>
      </w:pPr>
      <w:r>
        <w:rPr>
          <w:rFonts w:ascii="Times New Roman"/>
          <w:b w:val="false"/>
          <w:i w:val="false"/>
          <w:color w:val="000000"/>
          <w:sz w:val="28"/>
        </w:rPr>
        <w:t>
      1) адамның иммун тапшылығы вирусын (бұдан әрі – АИТВ) жұқтырған және диспансерлік есепте тұрған балалардың немесе АИТВ-мен ауыратын балалардың ата-аналарына немесе заңды өкілдеріне – ай сайын 23 айлық есептік көрсеткіш мөлшерінде;</w:t>
      </w:r>
    </w:p>
    <w:p>
      <w:pPr>
        <w:spacing w:after="0"/>
        <w:ind w:left="0"/>
        <w:jc w:val="both"/>
      </w:pPr>
      <w:r>
        <w:rPr>
          <w:rFonts w:ascii="Times New Roman"/>
          <w:b w:val="false"/>
          <w:i w:val="false"/>
          <w:color w:val="000000"/>
          <w:sz w:val="28"/>
        </w:rPr>
        <w:t>
      2) АИТВ-мен ауыратын адамдарға – бір рет 23 айлық есептік көрсеткіш мөлшерінде;</w:t>
      </w:r>
    </w:p>
    <w:p>
      <w:pPr>
        <w:spacing w:after="0"/>
        <w:ind w:left="0"/>
        <w:jc w:val="both"/>
      </w:pPr>
      <w:r>
        <w:rPr>
          <w:rFonts w:ascii="Times New Roman"/>
          <w:b w:val="false"/>
          <w:i w:val="false"/>
          <w:color w:val="000000"/>
          <w:sz w:val="28"/>
        </w:rPr>
        <w:t>
      3) оқу жылы кезеңінде үйде оқып және тәрбиеленіп жатқан мүгедектігі бар балаларға – ай сайын 2 айлық есептік көрсеткіш мөлшерінде;</w:t>
      </w:r>
    </w:p>
    <w:p>
      <w:pPr>
        <w:spacing w:after="0"/>
        <w:ind w:left="0"/>
        <w:jc w:val="both"/>
      </w:pPr>
      <w:r>
        <w:rPr>
          <w:rFonts w:ascii="Times New Roman"/>
          <w:b w:val="false"/>
          <w:i w:val="false"/>
          <w:color w:val="000000"/>
          <w:sz w:val="28"/>
        </w:rPr>
        <w:t>
      4) басылымдарға жазылу үшін – Ұлы Отан соғысы жылдарында тылдағы жанқиярлық еңбегi мен мiнсiз әскери қызметi үшiн бұрынғы КСР Одағының ордендерiмен және медальдарымен наградталған адамдарға – бір рет 3 айлық есептік көрсеткіш мөлшерінде;</w:t>
      </w:r>
    </w:p>
    <w:p>
      <w:pPr>
        <w:spacing w:after="0"/>
        <w:ind w:left="0"/>
        <w:jc w:val="both"/>
      </w:pPr>
      <w:r>
        <w:rPr>
          <w:rFonts w:ascii="Times New Roman"/>
          <w:b w:val="false"/>
          <w:i w:val="false"/>
          <w:color w:val="000000"/>
          <w:sz w:val="28"/>
        </w:rPr>
        <w:t>
      5) Ұлы Отан соғысының ардагерлеріне және соларға теңестірілген адамдарға, зейнеткерлерге, және Қазақстандағы 1986 жылғы 17-18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кезектілігіне қарай санаторийлік-курорттық емделуге – бір рет 65 айлық есептік көрсеткіш мөлшерінде;</w:t>
      </w:r>
    </w:p>
    <w:p>
      <w:pPr>
        <w:spacing w:after="0"/>
        <w:ind w:left="0"/>
        <w:jc w:val="both"/>
      </w:pPr>
      <w:r>
        <w:rPr>
          <w:rFonts w:ascii="Times New Roman"/>
          <w:b w:val="false"/>
          <w:i w:val="false"/>
          <w:color w:val="000000"/>
          <w:sz w:val="28"/>
        </w:rPr>
        <w:t>
      6) Ұлы Отан соғысының ардагерлеріне жол жүру шығындарын өтеу үшін:</w:t>
      </w:r>
    </w:p>
    <w:p>
      <w:pPr>
        <w:spacing w:after="0"/>
        <w:ind w:left="0"/>
        <w:jc w:val="both"/>
      </w:pPr>
      <w:r>
        <w:rPr>
          <w:rFonts w:ascii="Times New Roman"/>
          <w:b w:val="false"/>
          <w:i w:val="false"/>
          <w:color w:val="000000"/>
          <w:sz w:val="28"/>
        </w:rPr>
        <w:t>
      Тәуелсіз Мемлекеттер Достастығы елдеріне – бір рет 30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 бір рет 15 айлық есептік көрсеткіш мөлшерінде;</w:t>
      </w:r>
    </w:p>
    <w:p>
      <w:pPr>
        <w:spacing w:after="0"/>
        <w:ind w:left="0"/>
        <w:jc w:val="both"/>
      </w:pPr>
      <w:r>
        <w:rPr>
          <w:rFonts w:ascii="Times New Roman"/>
          <w:b w:val="false"/>
          <w:i w:val="false"/>
          <w:color w:val="000000"/>
          <w:sz w:val="28"/>
        </w:rPr>
        <w:t>
      7)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отбасыларға, жұмысқа қабілетсіз аз қамтамасыз етілген мүгедектігі бар адамдарға– бір рет 30 айлық есептік көрсеткіш мөлшерінде;</w:t>
      </w:r>
    </w:p>
    <w:p>
      <w:pPr>
        <w:spacing w:after="0"/>
        <w:ind w:left="0"/>
        <w:jc w:val="both"/>
      </w:pPr>
      <w:r>
        <w:rPr>
          <w:rFonts w:ascii="Times New Roman"/>
          <w:b w:val="false"/>
          <w:i w:val="false"/>
          <w:color w:val="000000"/>
          <w:sz w:val="28"/>
        </w:rPr>
        <w:t>
      8) туберкулезбен ауыратын және амбулаториялық емдеудегі адамдарға – ай сайын 10 айлық есептік көрсеткіш мөлшерінде;</w:t>
      </w:r>
    </w:p>
    <w:p>
      <w:pPr>
        <w:spacing w:after="0"/>
        <w:ind w:left="0"/>
        <w:jc w:val="both"/>
      </w:pPr>
      <w:r>
        <w:rPr>
          <w:rFonts w:ascii="Times New Roman"/>
          <w:b w:val="false"/>
          <w:i w:val="false"/>
          <w:color w:val="000000"/>
          <w:sz w:val="28"/>
        </w:rPr>
        <w:t>
      9) созылмалы бүйрек жетімсіздігі ауруына шалдыққан мұқтаж азаматтарға – бір рет 72 айлық есептік көрсеткіш мөлшерінде;</w:t>
      </w:r>
    </w:p>
    <w:p>
      <w:pPr>
        <w:spacing w:after="0"/>
        <w:ind w:left="0"/>
        <w:jc w:val="both"/>
      </w:pPr>
      <w:r>
        <w:rPr>
          <w:rFonts w:ascii="Times New Roman"/>
          <w:b w:val="false"/>
          <w:i w:val="false"/>
          <w:color w:val="000000"/>
          <w:sz w:val="28"/>
        </w:rPr>
        <w:t>
      10) дүлей апаттың немесе өрттің салдарынан азаматқа (отбасына) не оның мүлкіне зиян келуіне байланысты – бір рет 100 айлық есептік көрсеткіш мөлшерінде;</w:t>
      </w:r>
    </w:p>
    <w:p>
      <w:pPr>
        <w:spacing w:after="0"/>
        <w:ind w:left="0"/>
        <w:jc w:val="both"/>
      </w:pPr>
      <w:r>
        <w:rPr>
          <w:rFonts w:ascii="Times New Roman"/>
          <w:b w:val="false"/>
          <w:i w:val="false"/>
          <w:color w:val="000000"/>
          <w:sz w:val="28"/>
        </w:rPr>
        <w:t>
      11) Ордабасы аудандық пробация қызметі бөлімі ұсынған тізімге сәйкес, бас бостандығынан айыру орындарынан босатылған, пробация қызметінің есебінде тіркелген азаматтарға – бір рет 10 айлық есептік көрсеткіш мөлшерінде.</w:t>
      </w:r>
    </w:p>
    <w:p>
      <w:pPr>
        <w:spacing w:after="0"/>
        <w:ind w:left="0"/>
        <w:jc w:val="left"/>
      </w:pPr>
      <w:r>
        <w:rPr>
          <w:rFonts w:ascii="Times New Roman"/>
          <w:b/>
          <w:i w:val="false"/>
          <w:color w:val="000000"/>
        </w:rPr>
        <w:t xml:space="preserve"> 3-тарау. Әлеуметтік көмек көрсету тәртібі</w:t>
      </w:r>
    </w:p>
    <w:p>
      <w:pPr>
        <w:spacing w:after="0"/>
        <w:ind w:left="0"/>
        <w:jc w:val="both"/>
      </w:pPr>
      <w:r>
        <w:rPr>
          <w:rFonts w:ascii="Times New Roman"/>
          <w:b w:val="false"/>
          <w:i w:val="false"/>
          <w:color w:val="000000"/>
          <w:sz w:val="28"/>
        </w:rPr>
        <w:t>
      9.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аудан әкімдігі бекіткен тізімдер бойынша оны алушылардан өтініштер талап етілмей көрсетіледі.</w:t>
      </w:r>
    </w:p>
    <w:p>
      <w:pPr>
        <w:spacing w:after="0"/>
        <w:ind w:left="0"/>
        <w:jc w:val="both"/>
      </w:pPr>
      <w:r>
        <w:rPr>
          <w:rFonts w:ascii="Times New Roman"/>
          <w:b w:val="false"/>
          <w:i w:val="false"/>
          <w:color w:val="000000"/>
          <w:sz w:val="28"/>
        </w:rPr>
        <w:t>
      10. Әлеуметтік көмек көрсетуге жұмсалатын шығыстарды қаржыландыру Ордабасы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Ордабасы аудандық жұмыспен қамту және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p>
      <w:pPr>
        <w:spacing w:after="0"/>
        <w:ind w:left="0"/>
        <w:jc w:val="both"/>
      </w:pPr>
      <w:r>
        <w:rPr>
          <w:rFonts w:ascii="Times New Roman"/>
          <w:b w:val="false"/>
          <w:i w:val="false"/>
          <w:color w:val="000000"/>
          <w:sz w:val="28"/>
        </w:rPr>
        <w:t>
      12. Әлеуметтік көмек көрсету тәртібі Үлгілік қағидалардың 3-тарауымен анықталады.</w:t>
      </w:r>
    </w:p>
    <w:p>
      <w:pPr>
        <w:spacing w:after="0"/>
        <w:ind w:left="0"/>
        <w:jc w:val="both"/>
      </w:pPr>
      <w:r>
        <w:rPr>
          <w:rFonts w:ascii="Times New Roman"/>
          <w:b w:val="false"/>
          <w:i w:val="false"/>
          <w:color w:val="000000"/>
          <w:sz w:val="28"/>
        </w:rPr>
        <w:t>
      13. Әлеуметтік көмек көрсетуден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14. Әлеуметтік көмек көрсету:</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Ордабасы ауданының аумағынан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p>
      <w:pPr>
        <w:spacing w:after="0"/>
        <w:ind w:left="0"/>
        <w:jc w:val="both"/>
      </w:pPr>
      <w:r>
        <w:rPr>
          <w:rFonts w:ascii="Times New Roman"/>
          <w:b w:val="false"/>
          <w:i w:val="false"/>
          <w:color w:val="000000"/>
          <w:sz w:val="28"/>
        </w:rPr>
        <w:t>
      Осы тармақтың 3) тармақшасы осы қағидалардың 8-тармағының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xml:space="preserve">
      Азамат________________________________________________________ </w:t>
      </w:r>
    </w:p>
    <w:p>
      <w:pPr>
        <w:spacing w:after="0"/>
        <w:ind w:left="0"/>
        <w:jc w:val="both"/>
      </w:pPr>
      <w:r>
        <w:rPr>
          <w:rFonts w:ascii="Times New Roman"/>
          <w:b w:val="false"/>
          <w:i w:val="false"/>
          <w:color w:val="000000"/>
          <w:sz w:val="28"/>
        </w:rPr>
        <w:t>(өтініш берушінің тегі, аты, әкесінің аты (бар болса)</w:t>
      </w:r>
    </w:p>
    <w:p>
      <w:pPr>
        <w:spacing w:after="0"/>
        <w:ind w:left="0"/>
        <w:jc w:val="both"/>
      </w:pPr>
      <w:r>
        <w:rPr>
          <w:rFonts w:ascii="Times New Roman"/>
          <w:b w:val="false"/>
          <w:i w:val="false"/>
          <w:color w:val="000000"/>
          <w:sz w:val="28"/>
        </w:rPr>
        <w:t>Туған күні: ______ жылғы "___" ___________</w:t>
      </w:r>
    </w:p>
    <w:p>
      <w:pPr>
        <w:spacing w:after="0"/>
        <w:ind w:left="0"/>
        <w:jc w:val="both"/>
      </w:pPr>
      <w:r>
        <w:rPr>
          <w:rFonts w:ascii="Times New Roman"/>
          <w:b w:val="false"/>
          <w:i w:val="false"/>
          <w:color w:val="000000"/>
          <w:sz w:val="28"/>
        </w:rPr>
        <w:t xml:space="preserve">Жеке сәйкестендіру нөмірі: ________________________________ </w:t>
      </w:r>
    </w:p>
    <w:p>
      <w:pPr>
        <w:spacing w:after="0"/>
        <w:ind w:left="0"/>
        <w:jc w:val="both"/>
      </w:pPr>
      <w:r>
        <w:rPr>
          <w:rFonts w:ascii="Times New Roman"/>
          <w:b w:val="false"/>
          <w:i w:val="false"/>
          <w:color w:val="000000"/>
          <w:sz w:val="28"/>
        </w:rPr>
        <w:t xml:space="preserve">Жеке басты куәландыратын құжаттың түрі: _________________________ </w:t>
      </w:r>
    </w:p>
    <w:p>
      <w:pPr>
        <w:spacing w:after="0"/>
        <w:ind w:left="0"/>
        <w:jc w:val="both"/>
      </w:pPr>
      <w:r>
        <w:rPr>
          <w:rFonts w:ascii="Times New Roman"/>
          <w:b w:val="false"/>
          <w:i w:val="false"/>
          <w:color w:val="000000"/>
          <w:sz w:val="28"/>
        </w:rPr>
        <w:t xml:space="preserve">Құжаттың сериясы: _____ құжаттың нөмірі:________ кім берген: _______ </w:t>
      </w:r>
    </w:p>
    <w:p>
      <w:pPr>
        <w:spacing w:after="0"/>
        <w:ind w:left="0"/>
        <w:jc w:val="both"/>
      </w:pPr>
      <w:r>
        <w:rPr>
          <w:rFonts w:ascii="Times New Roman"/>
          <w:b w:val="false"/>
          <w:i w:val="false"/>
          <w:color w:val="000000"/>
          <w:sz w:val="28"/>
        </w:rPr>
        <w:t>Берілген күні ____________ жылғы "_____" _________</w:t>
      </w:r>
    </w:p>
    <w:p>
      <w:pPr>
        <w:spacing w:after="0"/>
        <w:ind w:left="0"/>
        <w:jc w:val="both"/>
      </w:pPr>
      <w:r>
        <w:rPr>
          <w:rFonts w:ascii="Times New Roman"/>
          <w:b w:val="false"/>
          <w:i w:val="false"/>
          <w:color w:val="000000"/>
          <w:sz w:val="28"/>
        </w:rPr>
        <w:t xml:space="preserve">Тұрақты тұратын жерінің мекенжайы ______________________________ </w:t>
      </w:r>
    </w:p>
    <w:p>
      <w:pPr>
        <w:spacing w:after="0"/>
        <w:ind w:left="0"/>
        <w:jc w:val="both"/>
      </w:pPr>
      <w:r>
        <w:rPr>
          <w:rFonts w:ascii="Times New Roman"/>
          <w:b w:val="false"/>
          <w:i w:val="false"/>
          <w:color w:val="000000"/>
          <w:sz w:val="28"/>
        </w:rPr>
        <w:t>Облыс ________________________________________________________</w:t>
      </w:r>
    </w:p>
    <w:p>
      <w:pPr>
        <w:spacing w:after="0"/>
        <w:ind w:left="0"/>
        <w:jc w:val="both"/>
      </w:pPr>
      <w:r>
        <w:rPr>
          <w:rFonts w:ascii="Times New Roman"/>
          <w:b w:val="false"/>
          <w:i w:val="false"/>
          <w:color w:val="000000"/>
          <w:sz w:val="28"/>
        </w:rPr>
        <w:t xml:space="preserve">қала (аудан) ______________________ ауыл ________________________ </w:t>
      </w:r>
    </w:p>
    <w:p>
      <w:pPr>
        <w:spacing w:after="0"/>
        <w:ind w:left="0"/>
        <w:jc w:val="both"/>
      </w:pPr>
      <w:r>
        <w:rPr>
          <w:rFonts w:ascii="Times New Roman"/>
          <w:b w:val="false"/>
          <w:i w:val="false"/>
          <w:color w:val="000000"/>
          <w:sz w:val="28"/>
        </w:rPr>
        <w:t>көше (шағын аудан) ________________ үй _______ пәтер _____________</w:t>
      </w:r>
    </w:p>
    <w:p>
      <w:pPr>
        <w:spacing w:after="0"/>
        <w:ind w:left="0"/>
        <w:jc w:val="both"/>
      </w:pPr>
      <w:r>
        <w:rPr>
          <w:rFonts w:ascii="Times New Roman"/>
          <w:b w:val="false"/>
          <w:i w:val="false"/>
          <w:color w:val="000000"/>
          <w:sz w:val="28"/>
        </w:rPr>
        <w:t xml:space="preserve">Банк деректемелері:_____________________________________________ </w:t>
      </w:r>
    </w:p>
    <w:p>
      <w:pPr>
        <w:spacing w:after="0"/>
        <w:ind w:left="0"/>
        <w:jc w:val="both"/>
      </w:pPr>
      <w:r>
        <w:rPr>
          <w:rFonts w:ascii="Times New Roman"/>
          <w:b w:val="false"/>
          <w:i w:val="false"/>
          <w:color w:val="000000"/>
          <w:sz w:val="28"/>
        </w:rPr>
        <w:t>Банктің атауы _________________________________________________</w:t>
      </w:r>
    </w:p>
    <w:p>
      <w:pPr>
        <w:spacing w:after="0"/>
        <w:ind w:left="0"/>
        <w:jc w:val="both"/>
      </w:pPr>
      <w:r>
        <w:rPr>
          <w:rFonts w:ascii="Times New Roman"/>
          <w:b w:val="false"/>
          <w:i w:val="false"/>
          <w:color w:val="000000"/>
          <w:sz w:val="28"/>
        </w:rPr>
        <w:t>Банк шотының № ______________________________________________</w:t>
      </w:r>
    </w:p>
    <w:p>
      <w:pPr>
        <w:spacing w:after="0"/>
        <w:ind w:left="0"/>
        <w:jc w:val="both"/>
      </w:pPr>
      <w:r>
        <w:rPr>
          <w:rFonts w:ascii="Times New Roman"/>
          <w:b w:val="false"/>
          <w:i w:val="false"/>
          <w:color w:val="000000"/>
          <w:sz w:val="28"/>
        </w:rPr>
        <w:t>Телефон ___________________________</w:t>
      </w:r>
    </w:p>
    <w:p>
      <w:pPr>
        <w:spacing w:after="0"/>
        <w:ind w:left="0"/>
        <w:jc w:val="both"/>
      </w:pPr>
      <w:r>
        <w:rPr>
          <w:rFonts w:ascii="Times New Roman"/>
          <w:b w:val="false"/>
          <w:i w:val="false"/>
          <w:color w:val="000000"/>
          <w:sz w:val="28"/>
        </w:rPr>
        <w:t>Маған ___________________әлеуметтік көмекті тағайындауды сұраймын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Төлемді тағайындау (қайта есептеу) кезінде, сондай-ақ әлеуметтік көмек көрсету жөніндегі уәкілетті органның Қазақстан Республикасының заңнамаларына сәйкес өз міндеттемелерін орындауы кезінде қажетті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ақпараттық жүйелерде бар, заңмен қорғалатын құпияны құрайтын мәліметтерді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Тұрғылықты жерімнің (оның ішінде Қазақстан Республикасының шегінен тыс жерлерге кету), анкеталық деректердің, банктік деректемелердің өзгеруі туралы әлеуметтік көмек көрсету жөніндегі уәкілетті органға он жұмыс күні ішінде хабарлауға міндеттенемін.</w:t>
      </w:r>
    </w:p>
    <w:p>
      <w:pPr>
        <w:spacing w:after="0"/>
        <w:ind w:left="0"/>
        <w:jc w:val="both"/>
      </w:pPr>
      <w:r>
        <w:rPr>
          <w:rFonts w:ascii="Times New Roman"/>
          <w:b w:val="false"/>
          <w:i w:val="false"/>
          <w:color w:val="000000"/>
          <w:sz w:val="28"/>
        </w:rPr>
        <w:t>
      Жергілікті бюджеттен төленетін әлеуметтік көмекті есептеу үшін жеке банк шотын ашу мүмкіндігі туралы, сондай-ақ осындай шоттағы ақшаны үшінші тұлғалардың өндіріп алуға жүгінуіне жол берілмейтіні туралы хабардардар етілдім.</w:t>
      </w:r>
    </w:p>
    <w:p>
      <w:pPr>
        <w:spacing w:after="0"/>
        <w:ind w:left="0"/>
        <w:jc w:val="both"/>
      </w:pPr>
      <w:r>
        <w:rPr>
          <w:rFonts w:ascii="Times New Roman"/>
          <w:b w:val="false"/>
          <w:i w:val="false"/>
          <w:color w:val="000000"/>
          <w:sz w:val="28"/>
        </w:rPr>
        <w:t>
      "____" ___________ 20____ жылғы.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(Тегі, аты, әкесінің аты (бар болса), өтініш берушінің (заңды өкілінің) қолы</w:t>
      </w:r>
    </w:p>
    <w:p>
      <w:pPr>
        <w:spacing w:after="0"/>
        <w:ind w:left="0"/>
        <w:jc w:val="both"/>
      </w:pPr>
      <w:r>
        <w:rPr>
          <w:rFonts w:ascii="Times New Roman"/>
          <w:b w:val="false"/>
          <w:i w:val="false"/>
          <w:color w:val="000000"/>
          <w:sz w:val="28"/>
        </w:rPr>
        <w:t xml:space="preserve">Құжаттарды қабылдаған: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(Өтінішті қабылдаған адамның тегі, аты, әкесінің аты (бар болса), қызметі және қолы)</w:t>
      </w:r>
    </w:p>
    <w:p>
      <w:pPr>
        <w:spacing w:after="0"/>
        <w:ind w:left="0"/>
        <w:jc w:val="both"/>
      </w:pPr>
      <w:r>
        <w:rPr>
          <w:rFonts w:ascii="Times New Roman"/>
          <w:b w:val="false"/>
          <w:i w:val="false"/>
          <w:color w:val="000000"/>
          <w:sz w:val="28"/>
        </w:rPr>
        <w:t>"____" ____________ 20____ жылғы.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Адамның (отбасының)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20___ жылғы " " _____________________________________ (елді мекен)</w:t>
      </w:r>
    </w:p>
    <w:p>
      <w:pPr>
        <w:spacing w:after="0"/>
        <w:ind w:left="0"/>
        <w:jc w:val="both"/>
      </w:pPr>
      <w:r>
        <w:rPr>
          <w:rFonts w:ascii="Times New Roman"/>
          <w:b w:val="false"/>
          <w:i w:val="false"/>
          <w:color w:val="000000"/>
          <w:sz w:val="28"/>
        </w:rPr>
        <w:t>1. Өтініш берушінің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2. Тұратын мекен жайы ___________________________________________</w:t>
      </w:r>
    </w:p>
    <w:p>
      <w:pPr>
        <w:spacing w:after="0"/>
        <w:ind w:left="0"/>
        <w:jc w:val="both"/>
      </w:pPr>
      <w:r>
        <w:rPr>
          <w:rFonts w:ascii="Times New Roman"/>
          <w:b w:val="false"/>
          <w:i w:val="false"/>
          <w:color w:val="000000"/>
          <w:sz w:val="28"/>
        </w:rPr>
        <w:t xml:space="preserve">3. Өтініш берушінің әлеуметтік көмекке өтініш беруінің себептері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Отбасы құрамы (отбасында нақты тұратындар есептеледі) 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Өтінішберушіге туыстық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белсендішараларынақатысуы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_______ адам.</w:t>
      </w:r>
    </w:p>
    <w:p>
      <w:pPr>
        <w:spacing w:after="0"/>
        <w:ind w:left="0"/>
        <w:jc w:val="both"/>
      </w:pPr>
      <w:r>
        <w:rPr>
          <w:rFonts w:ascii="Times New Roman"/>
          <w:b w:val="false"/>
          <w:i w:val="false"/>
          <w:color w:val="000000"/>
          <w:sz w:val="28"/>
        </w:rPr>
        <w:t>
      Балалардың саны: ______, олардың ішінен жоғары және орта оқу орындарында ақылы негізде оқитындар _______ адам, оқу құны жылына _______ теңге.</w:t>
      </w:r>
    </w:p>
    <w:p>
      <w:pPr>
        <w:spacing w:after="0"/>
        <w:ind w:left="0"/>
        <w:jc w:val="both"/>
      </w:pPr>
      <w:r>
        <w:rPr>
          <w:rFonts w:ascii="Times New Roman"/>
          <w:b w:val="false"/>
          <w:i w:val="false"/>
          <w:color w:val="000000"/>
          <w:sz w:val="28"/>
        </w:rPr>
        <w:t>
      Отбасында Ұлы Отан соғысы ардагерлерінің, жеңілдіктер бойынша Ұлы Отан соғысының ардагерлеріне теңестірілген ардагерлердің, басқа мемлекеттер аумағындағы ұрыс қимылдары ардагерлерінің, зейнеткерлердің, 80 жастан асқан қарт адамдардың, әлеуметтік маңызы бар аурулары бар адамдардың, мүгедектігі бар адамдардың, мүгедектігі бар балалардың болуы (көрсету немесе өзге санатты қосу қажет)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5. Тұрып жатқан жағдайы (жатақхана, жалға алынған, жекешелендірілген тұрғын үй,</w:t>
      </w:r>
    </w:p>
    <w:p>
      <w:pPr>
        <w:spacing w:after="0"/>
        <w:ind w:left="0"/>
        <w:jc w:val="both"/>
      </w:pPr>
      <w:r>
        <w:rPr>
          <w:rFonts w:ascii="Times New Roman"/>
          <w:b w:val="false"/>
          <w:i w:val="false"/>
          <w:color w:val="000000"/>
          <w:sz w:val="28"/>
        </w:rPr>
        <w:t>қызметтік тұрғын үй, тұрғын үй кооперативі, жеке тұрғын үй немесе өзге көрсету қажет):</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Тұрғын үйді ұстауға арналған шығыстар: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6. Мыналардың бар-жоғы: автокөлігі (маркасы, шығарылған жылы, құқық беретін құжат, оны пайдаланғаннан түсетін мәлімделген табыс)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қазіргі уақытта өздері тұрып жатқаннан бөлек өзге тұрғын үйі (оны пайдаланғаннан түсетін мәлімделген табыс)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7. Бұрын алған көмегі туралы мәліметтер (нысаны, сомасы, көзі):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8. Отбасының өзге де табыстары (нысаны, сомасы, көзі):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10. Тұратын жерінің санитариялық-эпидемиологиялық жағдайы: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Комиссия төрағасы: _____________________________ _____________________________ </w:t>
      </w:r>
    </w:p>
    <w:p>
      <w:pPr>
        <w:spacing w:after="0"/>
        <w:ind w:left="0"/>
        <w:jc w:val="both"/>
      </w:pPr>
      <w:r>
        <w:rPr>
          <w:rFonts w:ascii="Times New Roman"/>
          <w:b w:val="false"/>
          <w:i w:val="false"/>
          <w:color w:val="000000"/>
          <w:sz w:val="28"/>
        </w:rPr>
        <w:t xml:space="preserve">Комиссия мүшелері: _____________________________ _____________________________ </w:t>
      </w:r>
    </w:p>
    <w:p>
      <w:pPr>
        <w:spacing w:after="0"/>
        <w:ind w:left="0"/>
        <w:jc w:val="both"/>
      </w:pPr>
      <w:r>
        <w:rPr>
          <w:rFonts w:ascii="Times New Roman"/>
          <w:b w:val="false"/>
          <w:i w:val="false"/>
          <w:color w:val="000000"/>
          <w:sz w:val="28"/>
        </w:rPr>
        <w:t xml:space="preserve">_____________________________ _________________________________________ </w:t>
      </w:r>
    </w:p>
    <w:p>
      <w:pPr>
        <w:spacing w:after="0"/>
        <w:ind w:left="0"/>
        <w:jc w:val="both"/>
      </w:pPr>
      <w:r>
        <w:rPr>
          <w:rFonts w:ascii="Times New Roman"/>
          <w:b w:val="false"/>
          <w:i w:val="false"/>
          <w:color w:val="000000"/>
          <w:sz w:val="28"/>
        </w:rPr>
        <w:t>(қолдары) (тегі, аты, әкесінің аты (бар болса))</w:t>
      </w:r>
    </w:p>
    <w:p>
      <w:pPr>
        <w:spacing w:after="0"/>
        <w:ind w:left="0"/>
        <w:jc w:val="both"/>
      </w:pPr>
      <w:r>
        <w:rPr>
          <w:rFonts w:ascii="Times New Roman"/>
          <w:b w:val="false"/>
          <w:i w:val="false"/>
          <w:color w:val="000000"/>
          <w:sz w:val="28"/>
        </w:rPr>
        <w:t xml:space="preserve">Жасалған актімен таныстым: ___________________________________________ </w:t>
      </w:r>
    </w:p>
    <w:p>
      <w:pPr>
        <w:spacing w:after="0"/>
        <w:ind w:left="0"/>
        <w:jc w:val="both"/>
      </w:pPr>
      <w:r>
        <w:rPr>
          <w:rFonts w:ascii="Times New Roman"/>
          <w:b w:val="false"/>
          <w:i w:val="false"/>
          <w:color w:val="000000"/>
          <w:sz w:val="28"/>
        </w:rPr>
        <w:t xml:space="preserve">Өтініш берушінің тегі, аты, әкесінің аты (бар болса) және қолы ____________________________________________________________________ </w:t>
      </w:r>
    </w:p>
    <w:p>
      <w:pPr>
        <w:spacing w:after="0"/>
        <w:ind w:left="0"/>
        <w:jc w:val="both"/>
      </w:pPr>
      <w:r>
        <w:rPr>
          <w:rFonts w:ascii="Times New Roman"/>
          <w:b w:val="false"/>
          <w:i w:val="false"/>
          <w:color w:val="000000"/>
          <w:sz w:val="28"/>
        </w:rPr>
        <w:t xml:space="preserve">Тексеру жүргізілуден бас тартамын_________________________________ </w:t>
      </w:r>
    </w:p>
    <w:p>
      <w:pPr>
        <w:spacing w:after="0"/>
        <w:ind w:left="0"/>
        <w:jc w:val="both"/>
      </w:pPr>
      <w:r>
        <w:rPr>
          <w:rFonts w:ascii="Times New Roman"/>
          <w:b w:val="false"/>
          <w:i w:val="false"/>
          <w:color w:val="000000"/>
          <w:sz w:val="28"/>
        </w:rPr>
        <w:t xml:space="preserve">Өтініш берушінің (немесе отбасы мүшелерінің бірінің) тегі, аты, әкесінің аты (бар болса) </w:t>
      </w:r>
    </w:p>
    <w:p>
      <w:pPr>
        <w:spacing w:after="0"/>
        <w:ind w:left="0"/>
        <w:jc w:val="both"/>
      </w:pPr>
      <w:r>
        <w:rPr>
          <w:rFonts w:ascii="Times New Roman"/>
          <w:b w:val="false"/>
          <w:i w:val="false"/>
          <w:color w:val="000000"/>
          <w:sz w:val="28"/>
        </w:rPr>
        <w:t>және қолы ____________________________________________________________________ (өтініш беруші тексеру жүргізуден бас тартқан жағдайда толтырылады)</w:t>
      </w:r>
    </w:p>
    <w:p>
      <w:pPr>
        <w:spacing w:after="0"/>
        <w:ind w:left="0"/>
        <w:jc w:val="both"/>
      </w:pPr>
      <w:r>
        <w:rPr>
          <w:rFonts w:ascii="Times New Roman"/>
          <w:b w:val="false"/>
          <w:i w:val="false"/>
          <w:color w:val="000000"/>
          <w:sz w:val="28"/>
        </w:rPr>
        <w:t>Күні 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қағидасына 3-қосымша</w:t>
            </w:r>
          </w:p>
        </w:tc>
      </w:tr>
    </w:tbl>
    <w:p>
      <w:pPr>
        <w:spacing w:after="0"/>
        <w:ind w:left="0"/>
        <w:jc w:val="left"/>
      </w:pPr>
      <w:r>
        <w:rPr>
          <w:rFonts w:ascii="Times New Roman"/>
          <w:b/>
          <w:i w:val="false"/>
          <w:color w:val="000000"/>
        </w:rPr>
        <w:t xml:space="preserve"> Учаскелік комиссияның № ______ қорытындысы</w:t>
      </w:r>
    </w:p>
    <w:p>
      <w:pPr>
        <w:spacing w:after="0"/>
        <w:ind w:left="0"/>
        <w:jc w:val="both"/>
      </w:pPr>
      <w:r>
        <w:rPr>
          <w:rFonts w:ascii="Times New Roman"/>
          <w:b w:val="false"/>
          <w:i w:val="false"/>
          <w:color w:val="000000"/>
          <w:sz w:val="28"/>
        </w:rPr>
        <w:t>
      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мұқтаж азаматтардың жекелеген санаттарына берілетін әлеуметтік көмекті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мұқтаж азаматтардың жекелеген санаттарына берілетін әлеуметтік көмекті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
      Комиссия мүшелері: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 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Қорытынды қоса берілген құжаттармен ___ данада 20__ ж. "___" ___________ қабылданды</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 әлеуметтік көмек көрсету жөніндегі уәкілетті орган қызметкерінің тегі, аты, әкесінің аты (бар болса), лауазымы, қолы_________________________________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38" w:id="5"/>
    <w:p>
      <w:pPr>
        <w:spacing w:after="0"/>
        <w:ind w:left="0"/>
        <w:jc w:val="left"/>
      </w:pPr>
      <w:r>
        <w:rPr>
          <w:rFonts w:ascii="Times New Roman"/>
          <w:b/>
          <w:i w:val="false"/>
          <w:color w:val="000000"/>
        </w:rPr>
        <w:t xml:space="preserve"> Ордабасы аудандық мәслихатының күші жойылған шешімдерінің тізбесі</w:t>
      </w:r>
    </w:p>
    <w:bookmarkEnd w:id="5"/>
    <w:bookmarkStart w:name="z39" w:id="6"/>
    <w:p>
      <w:pPr>
        <w:spacing w:after="0"/>
        <w:ind w:left="0"/>
        <w:jc w:val="both"/>
      </w:pPr>
      <w:r>
        <w:rPr>
          <w:rFonts w:ascii="Times New Roman"/>
          <w:b w:val="false"/>
          <w:i w:val="false"/>
          <w:color w:val="000000"/>
          <w:sz w:val="28"/>
        </w:rPr>
        <w:t xml:space="preserve">
      1. Ордабасы аудандық мәслихатының 2020 жылғы 10 наурыздағы № 58/2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2020 жылғы 26 наурызда № 5520 нөмiрiмен тіркелген);</w:t>
      </w:r>
    </w:p>
    <w:bookmarkEnd w:id="6"/>
    <w:bookmarkStart w:name="z40" w:id="7"/>
    <w:p>
      <w:pPr>
        <w:spacing w:after="0"/>
        <w:ind w:left="0"/>
        <w:jc w:val="both"/>
      </w:pPr>
      <w:r>
        <w:rPr>
          <w:rFonts w:ascii="Times New Roman"/>
          <w:b w:val="false"/>
          <w:i w:val="false"/>
          <w:color w:val="000000"/>
          <w:sz w:val="28"/>
        </w:rPr>
        <w:t xml:space="preserve">
      2. Ордабасы аудандық мәслихатының 2020 жылғы 28 сәуірдегі № 61/2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Ордабасы аудандық мәслихатының 2020 жылғы 10 наурыздағы № 58/2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2020 жылғы 5 мамырда № 5603 нөмiрiмен тіркелген);</w:t>
      </w:r>
    </w:p>
    <w:bookmarkEnd w:id="7"/>
    <w:bookmarkStart w:name="z41" w:id="8"/>
    <w:p>
      <w:pPr>
        <w:spacing w:after="0"/>
        <w:ind w:left="0"/>
        <w:jc w:val="both"/>
      </w:pPr>
      <w:r>
        <w:rPr>
          <w:rFonts w:ascii="Times New Roman"/>
          <w:b w:val="false"/>
          <w:i w:val="false"/>
          <w:color w:val="000000"/>
          <w:sz w:val="28"/>
        </w:rPr>
        <w:t xml:space="preserve">
      3. Ордабасы ауданының маслихатының 2020 жылғы 23 маусымдағы № 65/17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Ордабасы аудандық мәслихатының 2020 жылғы 10 наурыздағы № 58/2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2020 жылғы 14 шілдедегі № 5708 нөмiрiмен тіркелген);</w:t>
      </w:r>
    </w:p>
    <w:bookmarkEnd w:id="8"/>
    <w:bookmarkStart w:name="z42" w:id="9"/>
    <w:p>
      <w:pPr>
        <w:spacing w:after="0"/>
        <w:ind w:left="0"/>
        <w:jc w:val="both"/>
      </w:pPr>
      <w:r>
        <w:rPr>
          <w:rFonts w:ascii="Times New Roman"/>
          <w:b w:val="false"/>
          <w:i w:val="false"/>
          <w:color w:val="000000"/>
          <w:sz w:val="28"/>
        </w:rPr>
        <w:t xml:space="preserve">
      4. Ордабасы аудандық маслихатының 2021 жылғы 29 сәуірдегі № 5/2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Ордабасы аудандық мәслихатының 2020 жылғы 10 наурыздағы № 58/2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(Нормативтiк құқықтық актiлердi мемлекеттiк тiркеу тiзiлiмiнде 2021 жылғы 13 мамырда № 6203 нөмiрiмен тіркелген).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