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c608" w14:textId="2b7c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органдарының бөлімшелеріндегі моральдық-психологиялық ахуалдың жай-күйіне жыл сайынғы социологиялық мониторинг жүргізудің қағидалары мен әдістемесін бекіту туралы" Қазақстан Республикасы Төтенше жағдайлар министрінің 2021 жылғы 5 қазандағы № 498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10 тамыздағы № 21 бұйрығы. Қазақстан Республикасының Әділет министрлігінде 2022 жылғы 16 тамызда № 29133 болып тіркелді. Күші жойылды - Қазақстан Республикасы Төтенше жағдайлар министрінің 2026 жылғы 7 сәуірдегі № 151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Төтенше жағдайлар министрінің 07.04.2026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/>
          <w:i w:val="false"/>
          <w:color w:val="00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"Азаматтық қорғау органдарының бөлімшелеріндегі моральдық психологиялық ахуалдың жай-күйіне жыл сайынғы социологиялық мониторинг жүргізудің қағидалары мен әдістемесін бекіту туралы" Қазақстан Республикасы Төтенше жағдайлар министрінің 2021 жылғы 5 қазандағы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24665 болып тіркелген)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54-1-бабы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БҰЙЫРАМЫН:".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Медициналық-психологиялық қызмет басқармасы: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11 қыркүйектен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