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9c45" w14:textId="8ec9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1 ақпандағы № 4 бұйрығы. Қазақстан Республикасының Әділет министрлігінде 2022 жылғы 2 ақпанда № 26724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"Құрылымдық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алынып тасталсын;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9"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10"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0"/>
              <w:ind w:left="0"/>
              <w:jc w:val="left"/>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 xml:space="preserve">2022 жылғы 1 ақпандағы </w:t>
            </w:r>
            <w:r>
              <w:br/>
            </w:r>
            <w:r>
              <w:rPr>
                <w:rFonts w:ascii="Times New Roman"/>
                <w:b w:val="false"/>
                <w:i w:val="false"/>
                <w:color w:val="000000"/>
                <w:sz w:val="20"/>
              </w:rPr>
              <w:t>№ 4 бұйрығына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14 бұйрығына 11-қосымша Приложение 11 к приказу</w:t>
            </w:r>
          </w:p>
          <w:p>
            <w:pPr>
              <w:spacing w:after="20"/>
              <w:ind w:left="20"/>
              <w:jc w:val="both"/>
            </w:pPr>
            <w:r>
              <w:rPr>
                <w:rFonts w:ascii="Times New Roman"/>
                <w:b w:val="false"/>
                <w:i w:val="false"/>
                <w:color w:val="000000"/>
                <w:sz w:val="20"/>
              </w:rPr>
              <w:t>
Председателя Комитета по статистике Министерства национальной экономики Республики Казахстан от "4" 2020 года № 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кәсіпорынның қызметі туралы есеп</w:t>
            </w:r>
          </w:p>
          <w:p>
            <w:pPr>
              <w:spacing w:after="20"/>
              <w:ind w:left="20"/>
              <w:jc w:val="both"/>
            </w:pPr>
            <w:r>
              <w:rPr>
                <w:rFonts w:ascii="Times New Roman"/>
                <w:b w:val="false"/>
                <w:i w:val="false"/>
                <w:color w:val="000000"/>
                <w:sz w:val="20"/>
              </w:rPr>
              <w:t xml:space="preserve">
Отчет о деятельности малого предприятия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647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13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30800" cy="685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Қызметкерлер санын көрсетіңіз, адам</w:t>
      </w:r>
    </w:p>
    <w:p>
      <w:pPr>
        <w:spacing w:after="0"/>
        <w:ind w:left="0"/>
        <w:jc w:val="both"/>
      </w:pPr>
      <w:r>
        <w:rPr>
          <w:rFonts w:ascii="Times New Roman"/>
          <w:b w:val="false"/>
          <w:i w:val="false"/>
          <w:color w:val="000000"/>
          <w:sz w:val="28"/>
        </w:rPr>
        <w:t xml:space="preserve">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p>
          <w:p>
            <w:pPr>
              <w:spacing w:after="20"/>
              <w:ind w:left="20"/>
              <w:jc w:val="both"/>
            </w:pPr>
            <w:r>
              <w:rPr>
                <w:rFonts w:ascii="Times New Roman"/>
                <w:b w:val="false"/>
                <w:i w:val="false"/>
                <w:color w:val="000000"/>
                <w:sz w:val="20"/>
              </w:rPr>
              <w:t>
из нее списочная численность женщин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p>
          <w:p>
            <w:pPr>
              <w:spacing w:after="20"/>
              <w:ind w:left="20"/>
              <w:jc w:val="both"/>
            </w:pPr>
            <w:r>
              <w:rPr>
                <w:rFonts w:ascii="Times New Roman"/>
                <w:b w:val="false"/>
                <w:i w:val="false"/>
                <w:color w:val="000000"/>
                <w:sz w:val="20"/>
              </w:rPr>
              <w:t>
Численность работников, принятых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p>
          <w:p>
            <w:pPr>
              <w:spacing w:after="20"/>
              <w:ind w:left="20"/>
              <w:jc w:val="both"/>
            </w:pPr>
            <w:r>
              <w:rPr>
                <w:rFonts w:ascii="Times New Roman"/>
                <w:b w:val="false"/>
                <w:i w:val="false"/>
                <w:color w:val="000000"/>
                <w:sz w:val="20"/>
              </w:rPr>
              <w:t>
Численность работников,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нақты саны</w:t>
            </w:r>
          </w:p>
          <w:p>
            <w:pPr>
              <w:spacing w:after="20"/>
              <w:ind w:left="20"/>
              <w:jc w:val="both"/>
            </w:pPr>
            <w:r>
              <w:rPr>
                <w:rFonts w:ascii="Times New Roman"/>
                <w:b w:val="false"/>
                <w:i w:val="false"/>
                <w:color w:val="000000"/>
                <w:sz w:val="20"/>
              </w:rPr>
              <w:t>
из нее фактическая численность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p>
          <w:p>
            <w:pPr>
              <w:spacing w:after="20"/>
              <w:ind w:left="20"/>
              <w:jc w:val="both"/>
            </w:pPr>
            <w:r>
              <w:rPr>
                <w:rFonts w:ascii="Times New Roman"/>
                <w:b w:val="false"/>
                <w:i w:val="false"/>
                <w:color w:val="000000"/>
                <w:sz w:val="20"/>
              </w:rPr>
              <w:t>
Число фактически отработанных человеко-часов всеми работниками, 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атқарғаны</w:t>
            </w:r>
          </w:p>
          <w:p>
            <w:pPr>
              <w:spacing w:after="20"/>
              <w:ind w:left="20"/>
              <w:jc w:val="both"/>
            </w:pPr>
            <w:r>
              <w:rPr>
                <w:rFonts w:ascii="Times New Roman"/>
                <w:b w:val="false"/>
                <w:i w:val="false"/>
                <w:color w:val="000000"/>
                <w:sz w:val="20"/>
              </w:rPr>
              <w:t>
из них отработано женщинами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Жұмыс күшінің қозғалысын көрсетіңіз, адам</w:t>
      </w:r>
    </w:p>
    <w:p>
      <w:pPr>
        <w:spacing w:after="0"/>
        <w:ind w:left="0"/>
        <w:jc w:val="both"/>
      </w:pPr>
      <w:r>
        <w:rPr>
          <w:rFonts w:ascii="Times New Roman"/>
          <w:b w:val="false"/>
          <w:i w:val="false"/>
          <w:color w:val="000000"/>
          <w:sz w:val="28"/>
        </w:rPr>
        <w:t xml:space="preserve">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p>
          <w:p>
            <w:pPr>
              <w:spacing w:after="20"/>
              <w:ind w:left="20"/>
              <w:jc w:val="both"/>
            </w:pPr>
            <w:r>
              <w:rPr>
                <w:rFonts w:ascii="Times New Roman"/>
                <w:b w:val="false"/>
                <w:i w:val="false"/>
                <w:color w:val="000000"/>
                <w:sz w:val="20"/>
              </w:rPr>
              <w:t>
Принято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мүгедектігі бар қызметкерлер</w:t>
            </w:r>
          </w:p>
          <w:p>
            <w:pPr>
              <w:spacing w:after="20"/>
              <w:ind w:left="20"/>
              <w:jc w:val="both"/>
            </w:pPr>
            <w:r>
              <w:rPr>
                <w:rFonts w:ascii="Times New Roman"/>
                <w:b w:val="false"/>
                <w:i w:val="false"/>
                <w:color w:val="000000"/>
                <w:sz w:val="20"/>
              </w:rPr>
              <w:t>
работников, имеющих инвалидность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p>
          <w:p>
            <w:pPr>
              <w:spacing w:after="20"/>
              <w:ind w:left="20"/>
              <w:jc w:val="both"/>
            </w:pPr>
            <w:r>
              <w:rPr>
                <w:rFonts w:ascii="Times New Roman"/>
                <w:b w:val="false"/>
                <w:i w:val="false"/>
                <w:color w:val="000000"/>
                <w:sz w:val="20"/>
              </w:rPr>
              <w:t>
Выбыло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 қысқартуға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үлкен</w:t>
            </w:r>
          </w:p>
          <w:p>
            <w:pPr>
              <w:spacing w:after="20"/>
              <w:ind w:left="20"/>
              <w:jc w:val="both"/>
            </w:pPr>
            <w:r>
              <w:rPr>
                <w:rFonts w:ascii="Times New Roman"/>
                <w:b w:val="false"/>
                <w:i w:val="false"/>
                <w:color w:val="000000"/>
                <w:sz w:val="20"/>
              </w:rPr>
              <w:t>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
жыл соңына жұмыс істейтін зейнеткерлер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работающие пенсионеры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
жыл соңына мүгедектігі бар қызметкерлер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работники, имеющие инвалидность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
жыл соңына "жасыл жұмыс орындарында" жұмыс істейтіндердің саны</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численность работающих на "зеленых рабочих местах"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кәсіпорындағы бос орындардың саны</w:t>
            </w:r>
          </w:p>
          <w:p>
            <w:pPr>
              <w:spacing w:after="20"/>
              <w:ind w:left="20"/>
              <w:jc w:val="both"/>
            </w:pPr>
            <w:r>
              <w:rPr>
                <w:rFonts w:ascii="Times New Roman"/>
                <w:b w:val="false"/>
                <w:i w:val="false"/>
                <w:color w:val="000000"/>
                <w:sz w:val="20"/>
              </w:rPr>
              <w:t>
Число вакантных мест на предприятии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Қызметтің қосалқы түрлері бөлінісінде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коды( 5 таңбалы) бойынша қызмет түрінің атауы</w:t>
            </w:r>
          </w:p>
          <w:p>
            <w:pPr>
              <w:spacing w:after="20"/>
              <w:ind w:left="20"/>
              <w:jc w:val="both"/>
            </w:pPr>
            <w:r>
              <w:rPr>
                <w:rFonts w:ascii="Times New Roman"/>
                <w:b w:val="false"/>
                <w:i w:val="false"/>
                <w:color w:val="000000"/>
                <w:sz w:val="20"/>
              </w:rPr>
              <w:t>
Наименование вида деятельности по коду ОКЭД1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 (5 таңбалы)</w:t>
            </w:r>
          </w:p>
          <w:p>
            <w:pPr>
              <w:spacing w:after="20"/>
              <w:ind w:left="20"/>
              <w:jc w:val="both"/>
            </w:pPr>
            <w:r>
              <w:rPr>
                <w:rFonts w:ascii="Times New Roman"/>
                <w:b w:val="false"/>
                <w:i w:val="false"/>
                <w:color w:val="000000"/>
                <w:sz w:val="20"/>
              </w:rPr>
              <w:t>
Код ОКЭД1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1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p>
            <w:pPr>
              <w:spacing w:after="20"/>
              <w:ind w:left="20"/>
              <w:jc w:val="both"/>
            </w:pPr>
            <w:r>
              <w:rPr>
                <w:rFonts w:ascii="Times New Roman"/>
                <w:b w:val="false"/>
                <w:i w:val="false"/>
                <w:color w:val="000000"/>
                <w:sz w:val="20"/>
              </w:rPr>
              <w:t>
другие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p>
          <w:p>
            <w:pPr>
              <w:spacing w:after="20"/>
              <w:ind w:left="20"/>
              <w:jc w:val="both"/>
            </w:pPr>
            <w:r>
              <w:rPr>
                <w:rFonts w:ascii="Times New Roman"/>
                <w:b w:val="false"/>
                <w:i w:val="false"/>
                <w:color w:val="000000"/>
                <w:sz w:val="20"/>
              </w:rPr>
              <w:t>
Амортизация,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барлығы </w:t>
            </w:r>
          </w:p>
          <w:p>
            <w:pPr>
              <w:spacing w:after="20"/>
              <w:ind w:left="20"/>
              <w:jc w:val="both"/>
            </w:pPr>
            <w:r>
              <w:rPr>
                <w:rFonts w:ascii="Times New Roman"/>
                <w:b w:val="false"/>
                <w:i w:val="false"/>
                <w:color w:val="000000"/>
                <w:sz w:val="20"/>
              </w:rPr>
              <w:t>
Фонд заработной платы работников,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
начислено женщинам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 аударымдары</w:t>
            </w:r>
          </w:p>
          <w:p>
            <w:pPr>
              <w:spacing w:after="20"/>
              <w:ind w:left="20"/>
              <w:jc w:val="both"/>
            </w:pP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p>
            <w:pPr>
              <w:spacing w:after="20"/>
              <w:ind w:left="20"/>
              <w:jc w:val="both"/>
            </w:pPr>
            <w:r>
              <w:rPr>
                <w:rFonts w:ascii="Times New Roman"/>
                <w:b w:val="false"/>
                <w:i w:val="false"/>
                <w:color w:val="000000"/>
                <w:sz w:val="20"/>
              </w:rPr>
              <w:t>
Прочие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ҚҚС2-сыз)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НДС2) –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аударымдар</w:t>
            </w:r>
          </w:p>
          <w:p>
            <w:pPr>
              <w:spacing w:after="20"/>
              <w:ind w:left="20"/>
              <w:jc w:val="both"/>
            </w:pPr>
            <w:r>
              <w:rPr>
                <w:rFonts w:ascii="Times New Roman"/>
                <w:b w:val="false"/>
                <w:i w:val="false"/>
                <w:color w:val="000000"/>
                <w:sz w:val="20"/>
              </w:rPr>
              <w:t>
отчисления по социальному налогу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p>
          <w:p>
            <w:pPr>
              <w:spacing w:after="20"/>
              <w:ind w:left="20"/>
              <w:jc w:val="both"/>
            </w:pPr>
            <w:r>
              <w:rPr>
                <w:rFonts w:ascii="Times New Roman"/>
                <w:b w:val="false"/>
                <w:i w:val="false"/>
                <w:color w:val="000000"/>
                <w:sz w:val="20"/>
              </w:rPr>
              <w:t>
вознаграждения по банковскому займу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p>
            <w:pPr>
              <w:spacing w:after="20"/>
              <w:ind w:left="20"/>
              <w:jc w:val="both"/>
            </w:pPr>
            <w:r>
              <w:rPr>
                <w:rFonts w:ascii="Times New Roman"/>
                <w:b w:val="false"/>
                <w:i w:val="false"/>
                <w:color w:val="000000"/>
                <w:sz w:val="20"/>
              </w:rPr>
              <w:t>
другие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Расходы,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Бюджеттен субсидияларСубсидии из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ҚҚС – қосылған құн салығы</w:t>
      </w:r>
    </w:p>
    <w:p>
      <w:pPr>
        <w:spacing w:after="0"/>
        <w:ind w:left="0"/>
        <w:jc w:val="both"/>
      </w:pPr>
      <w:r>
        <w:rPr>
          <w:rFonts w:ascii="Times New Roman"/>
          <w:b w:val="false"/>
          <w:i w:val="false"/>
          <w:color w:val="000000"/>
          <w:sz w:val="28"/>
        </w:rPr>
        <w:t>
      2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Келесі жылы ҒЗТКЖ3 -ны жоспарлайсыз ба?Планируете ли Вы НИОКР3 в следующем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xml:space="preserve">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из него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p>
            <w:pPr>
              <w:spacing w:after="20"/>
              <w:ind w:left="20"/>
              <w:jc w:val="both"/>
            </w:pPr>
            <w:r>
              <w:rPr>
                <w:rFonts w:ascii="Times New Roman"/>
                <w:b w:val="false"/>
                <w:i w:val="false"/>
                <w:color w:val="000000"/>
                <w:sz w:val="20"/>
              </w:rPr>
              <w:t xml:space="preserve">
Валовая прибыль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p>
            <w:pPr>
              <w:spacing w:after="20"/>
              <w:ind w:left="20"/>
              <w:jc w:val="both"/>
            </w:pPr>
            <w:r>
              <w:rPr>
                <w:rFonts w:ascii="Times New Roman"/>
                <w:b w:val="false"/>
                <w:i w:val="false"/>
                <w:color w:val="000000"/>
                <w:sz w:val="20"/>
              </w:rPr>
              <w:t xml:space="preserve">
Доходы от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xml:space="preserve">
Прочие доходы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w:t>
            </w:r>
          </w:p>
          <w:p>
            <w:pPr>
              <w:spacing w:after="20"/>
              <w:ind w:left="20"/>
              <w:jc w:val="both"/>
            </w:pPr>
            <w:r>
              <w:rPr>
                <w:rFonts w:ascii="Times New Roman"/>
                <w:b w:val="false"/>
                <w:i w:val="false"/>
                <w:color w:val="000000"/>
                <w:sz w:val="20"/>
              </w:rPr>
              <w:t>
доходы от выбытия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p>
            <w:pPr>
              <w:spacing w:after="20"/>
              <w:ind w:left="20"/>
              <w:jc w:val="both"/>
            </w:pPr>
            <w:r>
              <w:rPr>
                <w:rFonts w:ascii="Times New Roman"/>
                <w:b w:val="false"/>
                <w:i w:val="false"/>
                <w:color w:val="000000"/>
                <w:sz w:val="20"/>
              </w:rPr>
              <w:t>
доходы от курсовой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xml:space="preserve">
Прочие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3 ҒЗТКЖ – ғылыми-зерттеу және тәжірбиелік-конструкторлық жұмыстар</w:t>
            </w:r>
          </w:p>
          <w:p>
            <w:pPr>
              <w:spacing w:after="20"/>
              <w:ind w:left="20"/>
              <w:jc w:val="both"/>
            </w:pPr>
            <w:r>
              <w:rPr>
                <w:rFonts w:ascii="Times New Roman"/>
                <w:b w:val="false"/>
                <w:i w:val="false"/>
                <w:color w:val="000000"/>
                <w:sz w:val="20"/>
              </w:rPr>
              <w:t>
3 НИОКР – научно-исследовательские и опытно-конструкторские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xml:space="preserve">
Прибыль (убыток)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p>
          <w:p>
            <w:pPr>
              <w:spacing w:after="20"/>
              <w:ind w:left="20"/>
              <w:jc w:val="both"/>
            </w:pPr>
            <w:r>
              <w:rPr>
                <w:rFonts w:ascii="Times New Roman"/>
                <w:b w:val="false"/>
                <w:i w:val="false"/>
                <w:color w:val="000000"/>
                <w:sz w:val="20"/>
              </w:rPr>
              <w:t xml:space="preserve">
Итоговая прибыль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Салықтар бойынша ақпаратты көрсетіңіз, мың теңге</w:t>
      </w:r>
    </w:p>
    <w:p>
      <w:pPr>
        <w:spacing w:after="0"/>
        <w:ind w:left="0"/>
        <w:jc w:val="both"/>
      </w:pPr>
      <w:r>
        <w:rPr>
          <w:rFonts w:ascii="Times New Roman"/>
          <w:b w:val="false"/>
          <w:i w:val="false"/>
          <w:color w:val="000000"/>
          <w:sz w:val="28"/>
        </w:rPr>
        <w:t xml:space="preserve">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нақты аударылған салықтар, бюджетке төленетін басқа да міндетті төлемдер және бірыңғай жинақтаушы зейнетақы қорына аударымдар</w:t>
            </w:r>
          </w:p>
          <w:p>
            <w:pPr>
              <w:spacing w:after="20"/>
              <w:ind w:left="20"/>
              <w:jc w:val="both"/>
            </w:pPr>
            <w:r>
              <w:rPr>
                <w:rFonts w:ascii="Times New Roman"/>
                <w:b w:val="false"/>
                <w:i w:val="false"/>
                <w:color w:val="000000"/>
                <w:sz w:val="20"/>
              </w:rPr>
              <w:t>
Фактически перечисленные налоги, другие обязательные платежи в бюджет и отчисления в единый накопительный пенсионные фонд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p>
            <w:pPr>
              <w:spacing w:after="20"/>
              <w:ind w:left="20"/>
              <w:jc w:val="both"/>
            </w:pPr>
            <w:r>
              <w:rPr>
                <w:rFonts w:ascii="Times New Roman"/>
                <w:b w:val="false"/>
                <w:i w:val="false"/>
                <w:color w:val="000000"/>
                <w:sz w:val="20"/>
              </w:rPr>
              <w:t>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r>
              <w:rPr>
                <w:rFonts w:ascii="Times New Roman"/>
                <w:b w:val="false"/>
                <w:i w:val="false"/>
                <w:color w:val="000000"/>
                <w:sz w:val="20"/>
              </w:rPr>
              <w:t>
Акцизы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xml:space="preserve">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p>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p>
          <w:p>
            <w:pPr>
              <w:spacing w:after="20"/>
              <w:ind w:left="20"/>
              <w:jc w:val="both"/>
            </w:pPr>
            <w:r>
              <w:rPr>
                <w:rFonts w:ascii="Times New Roman"/>
                <w:b w:val="false"/>
                <w:i w:val="false"/>
                <w:color w:val="000000"/>
                <w:sz w:val="20"/>
              </w:rPr>
              <w:t>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p>
          <w:p>
            <w:pPr>
              <w:spacing w:after="20"/>
              <w:ind w:left="20"/>
              <w:jc w:val="both"/>
            </w:pPr>
            <w:r>
              <w:rPr>
                <w:rFonts w:ascii="Times New Roman"/>
                <w:b w:val="false"/>
                <w:i w:val="false"/>
                <w:color w:val="000000"/>
                <w:sz w:val="20"/>
              </w:rPr>
              <w:t>
имущество, предназначенное для перепродажи (земля, здания, автомобили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p>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p>
          <w:p>
            <w:pPr>
              <w:spacing w:after="20"/>
              <w:ind w:left="20"/>
              <w:jc w:val="both"/>
            </w:pPr>
            <w:r>
              <w:rPr>
                <w:rFonts w:ascii="Times New Roman"/>
                <w:b w:val="false"/>
                <w:i w:val="false"/>
                <w:color w:val="000000"/>
                <w:sz w:val="20"/>
              </w:rPr>
              <w:t>
из него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p>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p>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p>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қысқа мерзімді банк қарыздары </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ұзақ мерзімді банк қарыздары </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p>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Ақшалай қаражат қозғалысы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жасалатын операциялардан</w:t>
            </w:r>
          </w:p>
          <w:p>
            <w:pPr>
              <w:spacing w:after="20"/>
              <w:ind w:left="20"/>
              <w:jc w:val="both"/>
            </w:pPr>
            <w:r>
              <w:rPr>
                <w:rFonts w:ascii="Times New Roman"/>
                <w:b w:val="false"/>
                <w:i w:val="false"/>
                <w:color w:val="000000"/>
                <w:sz w:val="20"/>
              </w:rPr>
              <w:t>
от операций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w:t>
            </w:r>
          </w:p>
          <w:p>
            <w:pPr>
              <w:spacing w:after="20"/>
              <w:ind w:left="20"/>
              <w:jc w:val="both"/>
            </w:pPr>
            <w:r>
              <w:rPr>
                <w:rFonts w:ascii="Times New Roman"/>
                <w:b w:val="false"/>
                <w:i w:val="false"/>
                <w:color w:val="000000"/>
                <w:sz w:val="20"/>
              </w:rPr>
              <w:t>
от операций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шығуы</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p>
          <w:p>
            <w:pPr>
              <w:spacing w:after="20"/>
              <w:ind w:left="20"/>
              <w:jc w:val="both"/>
            </w:pPr>
            <w:r>
              <w:rPr>
                <w:rFonts w:ascii="Times New Roman"/>
                <w:b w:val="false"/>
                <w:i w:val="false"/>
                <w:color w:val="000000"/>
                <w:sz w:val="20"/>
              </w:rPr>
              <w:t>
из нее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операционной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p>
          <w:p>
            <w:pPr>
              <w:spacing w:after="20"/>
              <w:ind w:left="20"/>
              <w:jc w:val="both"/>
            </w:pPr>
            <w:r>
              <w:rPr>
                <w:rFonts w:ascii="Times New Roman"/>
                <w:b w:val="false"/>
                <w:i w:val="false"/>
                <w:color w:val="000000"/>
                <w:sz w:val="20"/>
              </w:rPr>
              <w:t xml:space="preserve">
Чистая сумма денежных средств от инвестиционной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p>
          <w:p>
            <w:pPr>
              <w:spacing w:after="20"/>
              <w:ind w:left="20"/>
              <w:jc w:val="both"/>
            </w:pPr>
            <w:r>
              <w:rPr>
                <w:rFonts w:ascii="Times New Roman"/>
                <w:b w:val="false"/>
                <w:i w:val="false"/>
                <w:color w:val="000000"/>
                <w:sz w:val="20"/>
              </w:rPr>
              <w:t xml:space="preserve">
погашение задолженности по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Ақшалай қаражаттың көбеюі/азаюы</w:t>
            </w:r>
          </w:p>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xml:space="preserve">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p>
          <w:p>
            <w:pPr>
              <w:spacing w:after="20"/>
              <w:ind w:left="20"/>
              <w:jc w:val="both"/>
            </w:pP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валюталар бойынша позиция</w:t>
            </w:r>
          </w:p>
          <w:p>
            <w:pPr>
              <w:spacing w:after="20"/>
              <w:ind w:left="20"/>
              <w:jc w:val="both"/>
            </w:pPr>
            <w:r>
              <w:rPr>
                <w:rFonts w:ascii="Times New Roman"/>
                <w:b w:val="false"/>
                <w:i w:val="false"/>
                <w:color w:val="000000"/>
                <w:sz w:val="20"/>
              </w:rPr>
              <w:t>
В том числе позиции по валютам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АҚШ4 доллары</w:t>
            </w:r>
          </w:p>
          <w:p>
            <w:pPr>
              <w:spacing w:after="20"/>
              <w:ind w:left="20"/>
              <w:jc w:val="both"/>
            </w:pPr>
            <w:r>
              <w:rPr>
                <w:rFonts w:ascii="Times New Roman"/>
                <w:b w:val="false"/>
                <w:i w:val="false"/>
                <w:color w:val="000000"/>
                <w:sz w:val="20"/>
              </w:rPr>
              <w:t>
доллар США4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w:t>
            </w:r>
          </w:p>
          <w:p>
            <w:pPr>
              <w:spacing w:after="20"/>
              <w:ind w:left="20"/>
              <w:jc w:val="both"/>
            </w:pPr>
            <w:r>
              <w:rPr>
                <w:rFonts w:ascii="Times New Roman"/>
                <w:b w:val="false"/>
                <w:i w:val="false"/>
                <w:color w:val="000000"/>
                <w:sz w:val="20"/>
              </w:rPr>
              <w:t>
другие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p>
          <w:p>
            <w:pPr>
              <w:spacing w:after="20"/>
              <w:ind w:left="20"/>
              <w:jc w:val="both"/>
            </w:pPr>
            <w:r>
              <w:rPr>
                <w:rFonts w:ascii="Times New Roman"/>
                <w:b w:val="false"/>
                <w:i w:val="false"/>
                <w:color w:val="000000"/>
                <w:sz w:val="20"/>
              </w:rPr>
              <w:t xml:space="preserve">
Активы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 және олардың баламалары</w:t>
            </w:r>
          </w:p>
          <w:p>
            <w:pPr>
              <w:spacing w:after="20"/>
              <w:ind w:left="20"/>
              <w:jc w:val="both"/>
            </w:pPr>
            <w:r>
              <w:rPr>
                <w:rFonts w:ascii="Times New Roman"/>
                <w:b w:val="false"/>
                <w:i w:val="false"/>
                <w:color w:val="000000"/>
                <w:sz w:val="20"/>
              </w:rPr>
              <w:t xml:space="preserve">
денежные средства и их эквиваленты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p>
            <w:pPr>
              <w:spacing w:after="20"/>
              <w:ind w:left="20"/>
              <w:jc w:val="both"/>
            </w:pPr>
            <w:r>
              <w:rPr>
                <w:rFonts w:ascii="Times New Roman"/>
                <w:b w:val="false"/>
                <w:i w:val="false"/>
                <w:color w:val="000000"/>
                <w:sz w:val="20"/>
              </w:rPr>
              <w:t>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p>
          <w:p>
            <w:pPr>
              <w:spacing w:after="20"/>
              <w:ind w:left="20"/>
              <w:jc w:val="both"/>
            </w:pPr>
            <w:r>
              <w:rPr>
                <w:rFonts w:ascii="Times New Roman"/>
                <w:b w:val="false"/>
                <w:i w:val="false"/>
                <w:color w:val="000000"/>
                <w:sz w:val="20"/>
              </w:rPr>
              <w:t xml:space="preserve">
Обязательства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p>
            <w:pPr>
              <w:spacing w:after="20"/>
              <w:ind w:left="20"/>
              <w:jc w:val="both"/>
            </w:pPr>
            <w:r>
              <w:rPr>
                <w:rFonts w:ascii="Times New Roman"/>
                <w:b w:val="false"/>
                <w:i w:val="false"/>
                <w:color w:val="000000"/>
                <w:sz w:val="20"/>
              </w:rPr>
              <w:t>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p>
            <w:pPr>
              <w:spacing w:after="20"/>
              <w:ind w:left="20"/>
              <w:jc w:val="both"/>
            </w:pPr>
            <w:r>
              <w:rPr>
                <w:rFonts w:ascii="Times New Roman"/>
                <w:b w:val="false"/>
                <w:i w:val="false"/>
                <w:color w:val="000000"/>
                <w:sz w:val="20"/>
              </w:rPr>
              <w:t>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p>
          <w:p>
            <w:pPr>
              <w:spacing w:after="20"/>
              <w:ind w:left="20"/>
              <w:jc w:val="both"/>
            </w:pPr>
            <w:r>
              <w:rPr>
                <w:rFonts w:ascii="Times New Roman"/>
                <w:b w:val="false"/>
                <w:i w:val="false"/>
                <w:color w:val="000000"/>
                <w:sz w:val="20"/>
              </w:rPr>
              <w:t>
Чистая позиция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4АҚШ– Америка құрама штаттары</w:t>
      </w:r>
    </w:p>
    <w:p>
      <w:pPr>
        <w:spacing w:after="0"/>
        <w:ind w:left="0"/>
        <w:jc w:val="both"/>
      </w:pPr>
      <w:r>
        <w:rPr>
          <w:rFonts w:ascii="Times New Roman"/>
          <w:b w:val="false"/>
          <w:i w:val="false"/>
          <w:color w:val="000000"/>
          <w:sz w:val="28"/>
        </w:rPr>
        <w:t>
      4 США – Соединенные Штаты Америки</w:t>
      </w:r>
    </w:p>
    <w:p>
      <w:pPr>
        <w:spacing w:after="0"/>
        <w:ind w:left="0"/>
        <w:jc w:val="both"/>
      </w:pPr>
      <w:r>
        <w:rPr>
          <w:rFonts w:ascii="Times New Roman"/>
          <w:b w:val="false"/>
          <w:i w:val="false"/>
          <w:color w:val="000000"/>
          <w:sz w:val="28"/>
        </w:rPr>
        <w:t>
                   9. Негізгі қорлардың қолда бары және қозғалысы, мың теңге</w:t>
      </w:r>
    </w:p>
    <w:p>
      <w:pPr>
        <w:spacing w:after="0"/>
        <w:ind w:left="0"/>
        <w:jc w:val="both"/>
      </w:pPr>
      <w:r>
        <w:rPr>
          <w:rFonts w:ascii="Times New Roman"/>
          <w:b w:val="false"/>
          <w:i w:val="false"/>
          <w:color w:val="000000"/>
          <w:sz w:val="28"/>
        </w:rPr>
        <w:t xml:space="preserve">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
другие объекты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соңына баланстыққұны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Жыл соңына баланстыққұны бойынша негізгі қорлардың қолда бары </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Негізгі қорлардың амортизациясына және жөндеуге жұмсалған шығындар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
другие объекты гражданс- 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p>
          <w:p>
            <w:pPr>
              <w:spacing w:after="20"/>
              <w:ind w:left="20"/>
              <w:jc w:val="both"/>
            </w:pPr>
            <w:r>
              <w:rPr>
                <w:rFonts w:ascii="Times New Roman"/>
                <w:b w:val="false"/>
                <w:i w:val="false"/>
                <w:color w:val="000000"/>
                <w:sz w:val="20"/>
              </w:rPr>
              <w:t>
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Жер учаскесінің нақты барын көрсетіңізУкажите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0900" cy="2794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50900" cy="279400"/>
                          </a:xfrm>
                          <a:prstGeom prst="rect">
                            <a:avLst/>
                          </a:prstGeom>
                        </pic:spPr>
                      </pic:pic>
                    </a:graphicData>
                  </a:graphic>
                </wp:inline>
              </w:drawing>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Жер учаскесінің нақты барын көрсетіңізУкажите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0900" cy="2794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0900" cy="279400"/>
                          </a:xfrm>
                          <a:prstGeom prst="rect">
                            <a:avLst/>
                          </a:prstGeom>
                        </pic:spPr>
                      </pic:pic>
                    </a:graphicData>
                  </a:graphic>
                </wp:inline>
              </w:drawing>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p>
            <w:pPr>
              <w:spacing w:after="20"/>
              <w:ind w:left="20"/>
              <w:jc w:val="both"/>
            </w:pPr>
            <w:r>
              <w:rPr>
                <w:rFonts w:ascii="Times New Roman"/>
                <w:b w:val="false"/>
                <w:i w:val="false"/>
                <w:color w:val="000000"/>
                <w:sz w:val="20"/>
              </w:rPr>
              <w:t>
гектар</w:t>
            </w:r>
          </w:p>
        </w:tc>
      </w:tr>
    </w:tbl>
    <w:p>
      <w:pPr>
        <w:spacing w:after="0"/>
        <w:ind w:left="0"/>
        <w:jc w:val="both"/>
      </w:pPr>
      <w:r>
        <w:rPr>
          <w:rFonts w:ascii="Times New Roman"/>
          <w:b w:val="false"/>
          <w:i w:val="false"/>
          <w:color w:val="000000"/>
          <w:sz w:val="28"/>
        </w:rPr>
        <w:t>
                11.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 _________________________</w:t>
      </w:r>
    </w:p>
    <w:p>
      <w:pPr>
        <w:spacing w:after="0"/>
        <w:ind w:left="0"/>
        <w:jc w:val="both"/>
      </w:pPr>
      <w:r>
        <w:rPr>
          <w:rFonts w:ascii="Times New Roman"/>
          <w:b w:val="false"/>
          <w:i w:val="false"/>
          <w:color w:val="000000"/>
          <w:sz w:val="28"/>
        </w:rPr>
        <w:t>Наименование ________________ Адрес (респондента) 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Телефоны (респонденттің) </w:t>
      </w:r>
    </w:p>
    <w:p>
      <w:pPr>
        <w:spacing w:after="0"/>
        <w:ind w:left="0"/>
        <w:jc w:val="both"/>
      </w:pPr>
      <w:r>
        <w:rPr>
          <w:rFonts w:ascii="Times New Roman"/>
          <w:b w:val="false"/>
          <w:i w:val="false"/>
          <w:color w:val="000000"/>
          <w:sz w:val="28"/>
        </w:rPr>
        <w:t xml:space="preserve">Телефон(респондента)___________________________ _________________________________   </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Электрондық пошта мекенжайы (респонденттің) </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Исполнитель _________________________________________ 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Бас бухгалтер </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(бас бухгалтердің)</w:t>
      </w:r>
    </w:p>
    <w:p>
      <w:pPr>
        <w:spacing w:after="0"/>
        <w:ind w:left="0"/>
        <w:jc w:val="both"/>
      </w:pPr>
      <w:r>
        <w:rPr>
          <w:rFonts w:ascii="Times New Roman"/>
          <w:b w:val="false"/>
          <w:i w:val="false"/>
          <w:color w:val="000000"/>
          <w:sz w:val="28"/>
        </w:rPr>
        <w:t>фамилия, имя и отчество (при его наличии)                подпись(главного бухгалтера)</w:t>
      </w:r>
    </w:p>
    <w:p>
      <w:pPr>
        <w:spacing w:after="0"/>
        <w:ind w:left="0"/>
        <w:jc w:val="both"/>
      </w:pP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 xml:space="preserve">2022 жылғы 1 ақпандағы </w:t>
            </w:r>
            <w:r>
              <w:br/>
            </w:r>
            <w:r>
              <w:rPr>
                <w:rFonts w:ascii="Times New Roman"/>
                <w:b w:val="false"/>
                <w:i w:val="false"/>
                <w:color w:val="000000"/>
                <w:sz w:val="20"/>
              </w:rPr>
              <w:t>№ 4 бұйрығына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 12-қосымша</w:t>
            </w:r>
          </w:p>
        </w:tc>
      </w:tr>
    </w:tbl>
    <w:bookmarkStart w:name="z13" w:id="8"/>
    <w:p>
      <w:pPr>
        <w:spacing w:after="0"/>
        <w:ind w:left="0"/>
        <w:jc w:val="left"/>
      </w:pPr>
      <w:r>
        <w:rPr>
          <w:rFonts w:ascii="Times New Roman"/>
          <w:b/>
          <w:i w:val="false"/>
          <w:color w:val="000000"/>
        </w:rPr>
        <w:t xml:space="preserve"> "Шағын кәсіпорынның қызметі туралы есеп" (индексі 2-МП, кезеңділігі жылдық) жалпымемлекеттік статистикалық байқаудың статистикалық нысанын толтыру жөніндегі нұсқаулық</w:t>
      </w:r>
    </w:p>
    <w:bookmarkEnd w:id="8"/>
    <w:bookmarkStart w:name="z14" w:id="9"/>
    <w:p>
      <w:pPr>
        <w:spacing w:after="0"/>
        <w:ind w:left="0"/>
        <w:jc w:val="both"/>
      </w:pPr>
      <w:r>
        <w:rPr>
          <w:rFonts w:ascii="Times New Roman"/>
          <w:b w:val="false"/>
          <w:i w:val="false"/>
          <w:color w:val="000000"/>
          <w:sz w:val="28"/>
        </w:rPr>
        <w:t xml:space="preserve">
      1. Осы "Шағын кәсіпорынның қызметі туралы есеп" (индексі 2-МП,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кәсіпорының қызметі туралы есеп" (индексі 2-МП, кезеңділігі жылдық) жалпымемлекеттік статистикалық байқаудың статистикалық нысанын толтыруды нақтылайды.</w:t>
      </w:r>
    </w:p>
    <w:bookmarkEnd w:id="9"/>
    <w:bookmarkStart w:name="z15" w:id="1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0"/>
    <w:bookmarkStart w:name="z16" w:id="11"/>
    <w:p>
      <w:pPr>
        <w:spacing w:after="0"/>
        <w:ind w:left="0"/>
        <w:jc w:val="both"/>
      </w:pPr>
      <w:r>
        <w:rPr>
          <w:rFonts w:ascii="Times New Roman"/>
          <w:b w:val="false"/>
          <w:i w:val="false"/>
          <w:color w:val="000000"/>
          <w:sz w:val="28"/>
        </w:rPr>
        <w:t>
      1) азшылық үлесі – басты компания еншілес компаниялар арқылы тікелей немесе жанама түрде иеленбейтін үлесіне келетін еншілес компания қызметінің таза нәтижелерінің және таза активтерінің бөлігі;</w:t>
      </w:r>
    </w:p>
    <w:bookmarkEnd w:id="11"/>
    <w:bookmarkStart w:name="z17" w:id="12"/>
    <w:p>
      <w:pPr>
        <w:spacing w:after="0"/>
        <w:ind w:left="0"/>
        <w:jc w:val="both"/>
      </w:pPr>
      <w:r>
        <w:rPr>
          <w:rFonts w:ascii="Times New Roman"/>
          <w:b w:val="false"/>
          <w:i w:val="false"/>
          <w:color w:val="000000"/>
          <w:sz w:val="28"/>
        </w:rPr>
        <w:t>
      2) активтер – ұйымдардың өткен оқиғалар нәтижесiнде бақылап отырған, болашақта олардан экономикалық пайда алу күтiлетiн ресурстар;</w:t>
      </w:r>
    </w:p>
    <w:bookmarkEnd w:id="12"/>
    <w:bookmarkStart w:name="z18" w:id="13"/>
    <w:p>
      <w:pPr>
        <w:spacing w:after="0"/>
        <w:ind w:left="0"/>
        <w:jc w:val="both"/>
      </w:pPr>
      <w:r>
        <w:rPr>
          <w:rFonts w:ascii="Times New Roman"/>
          <w:b w:val="false"/>
          <w:i w:val="false"/>
          <w:color w:val="000000"/>
          <w:sz w:val="28"/>
        </w:rPr>
        <w:t>
      3) активтің немесе міндеттеменің баланстық құны – актив немесе міндеттеме баланста деп танылатын сома;</w:t>
      </w:r>
    </w:p>
    <w:bookmarkEnd w:id="13"/>
    <w:bookmarkStart w:name="z19" w:id="14"/>
    <w:p>
      <w:pPr>
        <w:spacing w:after="0"/>
        <w:ind w:left="0"/>
        <w:jc w:val="both"/>
      </w:pPr>
      <w:r>
        <w:rPr>
          <w:rFonts w:ascii="Times New Roman"/>
          <w:b w:val="false"/>
          <w:i w:val="false"/>
          <w:color w:val="000000"/>
          <w:sz w:val="28"/>
        </w:rPr>
        <w:t>
      4) ақшалай қаражаттар қозғалысы – операциялық, инвестициялық және қаржылық қызметтер бойынша жіктелетін, ақшаның және оның баламаларының кезеңдегі түсуі және шығуы;</w:t>
      </w:r>
    </w:p>
    <w:bookmarkEnd w:id="14"/>
    <w:bookmarkStart w:name="z20" w:id="15"/>
    <w:p>
      <w:pPr>
        <w:spacing w:after="0"/>
        <w:ind w:left="0"/>
        <w:jc w:val="both"/>
      </w:pPr>
      <w:r>
        <w:rPr>
          <w:rFonts w:ascii="Times New Roman"/>
          <w:b w:val="false"/>
          <w:i w:val="false"/>
          <w:color w:val="000000"/>
          <w:sz w:val="28"/>
        </w:rPr>
        <w:t>
      5) алыс-беріс шикізаты – тапсырыс берушіге тиесілі, басқа кәсіпорындарға одан өнім өндіру үшін өнеркәсіптік қайта өңдеуге берілген шикізат;</w:t>
      </w:r>
    </w:p>
    <w:bookmarkEnd w:id="15"/>
    <w:bookmarkStart w:name="z21" w:id="16"/>
    <w:p>
      <w:pPr>
        <w:spacing w:after="0"/>
        <w:ind w:left="0"/>
        <w:jc w:val="both"/>
      </w:pPr>
      <w:r>
        <w:rPr>
          <w:rFonts w:ascii="Times New Roman"/>
          <w:b w:val="false"/>
          <w:i w:val="false"/>
          <w:color w:val="000000"/>
          <w:sz w:val="28"/>
        </w:rPr>
        <w:t>
      6) амортизация – активті пайдалы қолдану мерзімі ішінде сатып алынған актив құнының өнімнің өзіндік құнына немесе шығысқа бірте-бірте көшу процесі;</w:t>
      </w:r>
    </w:p>
    <w:bookmarkEnd w:id="16"/>
    <w:bookmarkStart w:name="z22" w:id="17"/>
    <w:p>
      <w:pPr>
        <w:spacing w:after="0"/>
        <w:ind w:left="0"/>
        <w:jc w:val="both"/>
      </w:pPr>
      <w:r>
        <w:rPr>
          <w:rFonts w:ascii="Times New Roman"/>
          <w:b w:val="false"/>
          <w:i w:val="false"/>
          <w:color w:val="000000"/>
          <w:sz w:val="28"/>
        </w:rPr>
        <w:t>
      7) аяқталмаған өндіріс (құрылыс, жартылай дайын өнімдер, құралдар, өзі жасап шығарған көмекші құрылғылар) – технологиялық процесте көзделген барлық кезеңдерден өтпеген және өндірістік процестегі (өндірістік процестің барлық сатыларындағы, дайындалған, бірақ толық жинақталмаған бөлшектер мен жартылай дайын фабрикаттар) өнім;</w:t>
      </w:r>
    </w:p>
    <w:bookmarkEnd w:id="17"/>
    <w:bookmarkStart w:name="z23" w:id="18"/>
    <w:p>
      <w:pPr>
        <w:spacing w:after="0"/>
        <w:ind w:left="0"/>
        <w:jc w:val="both"/>
      </w:pPr>
      <w:r>
        <w:rPr>
          <w:rFonts w:ascii="Times New Roman"/>
          <w:b w:val="false"/>
          <w:i w:val="false"/>
          <w:color w:val="000000"/>
          <w:sz w:val="28"/>
        </w:rPr>
        <w:t>
      8) әкімшілік шығыстар – өндірістік процеспен байланысты емес басқару және шаруашылық шығыстары;</w:t>
      </w:r>
    </w:p>
    <w:bookmarkEnd w:id="18"/>
    <w:bookmarkStart w:name="z24" w:id="19"/>
    <w:p>
      <w:pPr>
        <w:spacing w:after="0"/>
        <w:ind w:left="0"/>
        <w:jc w:val="both"/>
      </w:pPr>
      <w:r>
        <w:rPr>
          <w:rFonts w:ascii="Times New Roman"/>
          <w:b w:val="false"/>
          <w:i w:val="false"/>
          <w:color w:val="000000"/>
          <w:sz w:val="28"/>
        </w:rPr>
        <w:t>
      9) бастапқы құн – төленген, өтелмеген салықтар мен алымдарды, сондай-ақ активті мақсатына қарай пайдалану үшін оны жұмыс қалпына келтіруге тікелей байланысты басқа да кез келген шығыстарды қоса алғанда негізгі құралдарды тұрғызу немесе сатып алу бойынша жүргізілген нақты шығындардың, сондай-ақ белгілі бір күнге қолданыстағы нарықтық бағалар бойынша негізгі құралдардың құны;</w:t>
      </w:r>
    </w:p>
    <w:bookmarkEnd w:id="19"/>
    <w:bookmarkStart w:name="z25" w:id="20"/>
    <w:p>
      <w:pPr>
        <w:spacing w:after="0"/>
        <w:ind w:left="0"/>
        <w:jc w:val="both"/>
      </w:pPr>
      <w:r>
        <w:rPr>
          <w:rFonts w:ascii="Times New Roman"/>
          <w:b w:val="false"/>
          <w:i w:val="false"/>
          <w:color w:val="000000"/>
          <w:sz w:val="28"/>
        </w:rPr>
        <w:t>
      10) валюта позициясы – есепті күнге валюта айырбастаудың түпкілікті бағамын қолданып теңгеде қайта саналған, шетелдік валютада көрсетілген активтер мен міндеттемелер бойынша жалпы позиция;</w:t>
      </w:r>
    </w:p>
    <w:bookmarkEnd w:id="20"/>
    <w:bookmarkStart w:name="z26" w:id="21"/>
    <w:p>
      <w:pPr>
        <w:spacing w:after="0"/>
        <w:ind w:left="0"/>
        <w:jc w:val="both"/>
      </w:pPr>
      <w:r>
        <w:rPr>
          <w:rFonts w:ascii="Times New Roman"/>
          <w:b w:val="false"/>
          <w:i w:val="false"/>
          <w:color w:val="000000"/>
          <w:sz w:val="28"/>
        </w:rPr>
        <w:t>
      11) ғимарат – объектінің функционалдық мақсатына қарай адамдардың немесе жануарлардың тұруына, болуына, бұйымдарды сақтауға арналған, тіреу және қоршау немесе аралас (тіреу және қоршау) конструкцияларынан тұратын, тұрақты негізде салынған объект;</w:t>
      </w:r>
    </w:p>
    <w:bookmarkEnd w:id="21"/>
    <w:bookmarkStart w:name="z27" w:id="22"/>
    <w:p>
      <w:pPr>
        <w:spacing w:after="0"/>
        <w:ind w:left="0"/>
        <w:jc w:val="both"/>
      </w:pPr>
      <w:r>
        <w:rPr>
          <w:rFonts w:ascii="Times New Roman"/>
          <w:b w:val="false"/>
          <w:i w:val="false"/>
          <w:color w:val="000000"/>
          <w:sz w:val="28"/>
        </w:rPr>
        <w:t>
      12) дебиторлық берешек – жеке немесе заңды тұлғалармен шаруашылықтық қатынас қорытындылары бойынша кәсіпорынға тиесілі борыштар сомасы;</w:t>
      </w:r>
    </w:p>
    <w:bookmarkEnd w:id="22"/>
    <w:bookmarkStart w:name="z28" w:id="23"/>
    <w:p>
      <w:pPr>
        <w:spacing w:after="0"/>
        <w:ind w:left="0"/>
        <w:jc w:val="both"/>
      </w:pPr>
      <w:r>
        <w:rPr>
          <w:rFonts w:ascii="Times New Roman"/>
          <w:b w:val="false"/>
          <w:i w:val="false"/>
          <w:color w:val="000000"/>
          <w:sz w:val="28"/>
        </w:rPr>
        <w:t>
      13) жұмысты азаматтық-құқықтық шарттар бойынша орындайтын адамдар – ұйымның ішкі тәртібіне бағынбай жүзеге асырылатын, белгілі бір жұмысты (біржолғы, арнайы, шаруашылық, жұмыстың нақты көлемін орындау үшін) орындау уақытына ғана шарт немесе келісімшарт бойынша қабылданғандар;</w:t>
      </w:r>
    </w:p>
    <w:bookmarkEnd w:id="23"/>
    <w:bookmarkStart w:name="z29" w:id="24"/>
    <w:p>
      <w:pPr>
        <w:spacing w:after="0"/>
        <w:ind w:left="0"/>
        <w:jc w:val="both"/>
      </w:pPr>
      <w:r>
        <w:rPr>
          <w:rFonts w:ascii="Times New Roman"/>
          <w:b w:val="false"/>
          <w:i w:val="false"/>
          <w:color w:val="000000"/>
          <w:sz w:val="28"/>
        </w:rPr>
        <w:t>
      14) имараттар – инженерлік-құрылыс объектісі (ғимараттардан басқа), оның міндеті еңбек мәнінің өзгеруімен байланысты емес, қандай да бір техникалық функцияларды орындау арқылы өндіріс процесін жүзеге асыру немесе әртүрлі өндірістік емес функцияларды жүзеге асыру үшін қажетті жағдайларды жасау болып табылады;</w:t>
      </w:r>
    </w:p>
    <w:bookmarkEnd w:id="24"/>
    <w:bookmarkStart w:name="z30" w:id="25"/>
    <w:p>
      <w:pPr>
        <w:spacing w:after="0"/>
        <w:ind w:left="0"/>
        <w:jc w:val="both"/>
      </w:pPr>
      <w:r>
        <w:rPr>
          <w:rFonts w:ascii="Times New Roman"/>
          <w:b w:val="false"/>
          <w:i w:val="false"/>
          <w:color w:val="000000"/>
          <w:sz w:val="28"/>
        </w:rPr>
        <w:t>
      15) инвестициялық қызметтен түсетін ақшалай қаражаттардың қозғалысы – ақша баламасына жатпайтын айналымдық емес активтер мен басқа инвестицияларды сатып алудан және сатудан түскен ақша ағымдары;</w:t>
      </w:r>
    </w:p>
    <w:bookmarkEnd w:id="25"/>
    <w:bookmarkStart w:name="z31" w:id="26"/>
    <w:p>
      <w:pPr>
        <w:spacing w:after="0"/>
        <w:ind w:left="0"/>
        <w:jc w:val="both"/>
      </w:pPr>
      <w:r>
        <w:rPr>
          <w:rFonts w:ascii="Times New Roman"/>
          <w:b w:val="false"/>
          <w:i w:val="false"/>
          <w:color w:val="000000"/>
          <w:sz w:val="28"/>
        </w:rPr>
        <w:t>
      16) кәсіпорын қаражаты есебінен қызметкерлерге ақшалай жәрдемақы – ұйымды тарату, қызметкерлер санын немесе штатын қысқарту нәтижесінде төленетін өтемақылар, қызметкерге біржолғы тәртіппен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денсаулыққат зиян немесе зақым келтіретін нұқсанды өтеуге төленетін төлемдер (сақтандыру өтеуі жоқ болған жағдайда);</w:t>
      </w:r>
    </w:p>
    <w:bookmarkEnd w:id="26"/>
    <w:bookmarkStart w:name="z32" w:id="27"/>
    <w:p>
      <w:pPr>
        <w:spacing w:after="0"/>
        <w:ind w:left="0"/>
        <w:jc w:val="both"/>
      </w:pPr>
      <w:r>
        <w:rPr>
          <w:rFonts w:ascii="Times New Roman"/>
          <w:b w:val="false"/>
          <w:i w:val="false"/>
          <w:color w:val="000000"/>
          <w:sz w:val="28"/>
        </w:rPr>
        <w:t>
      17) кәсіпорынның негізгі қызмет түрі – қосылған құны субъект жүзеге асыратын қызметтің кез келген басқа түрінің қосылған құнынан асатын қызмет түрі;</w:t>
      </w:r>
    </w:p>
    <w:bookmarkEnd w:id="27"/>
    <w:bookmarkStart w:name="z33" w:id="28"/>
    <w:p>
      <w:pPr>
        <w:spacing w:after="0"/>
        <w:ind w:left="0"/>
        <w:jc w:val="both"/>
      </w:pPr>
      <w:r>
        <w:rPr>
          <w:rFonts w:ascii="Times New Roman"/>
          <w:b w:val="false"/>
          <w:i w:val="false"/>
          <w:color w:val="000000"/>
          <w:sz w:val="28"/>
        </w:rPr>
        <w:t>
      18) корпоративтік табыс салығы бойынша шығыстар – Қазақстан Республикасының салық заңнамасына сәйкес салық салынатын кіріске (салықтық залалға) қатысты бюджетке төленуге (бюджеттен қайтаруға) жататын пайдаға салық төлеу бойынша шығыстар;</w:t>
      </w:r>
    </w:p>
    <w:bookmarkEnd w:id="28"/>
    <w:bookmarkStart w:name="z34" w:id="29"/>
    <w:p>
      <w:pPr>
        <w:spacing w:after="0"/>
        <w:ind w:left="0"/>
        <w:jc w:val="both"/>
      </w:pPr>
      <w:r>
        <w:rPr>
          <w:rFonts w:ascii="Times New Roman"/>
          <w:b w:val="false"/>
          <w:i w:val="false"/>
          <w:color w:val="000000"/>
          <w:sz w:val="28"/>
        </w:rPr>
        <w:t>
      19) қаржыландыруға арналған шығыстар – сыйақылар, қаржылық жалдау бойынша пайыздарды төлеуге арналған, қаржылық құралдардың әділ құнын өзгеруінен алынатын шығыстар және қаржыландыруға арналған өзге де шығыстар;</w:t>
      </w:r>
    </w:p>
    <w:bookmarkEnd w:id="29"/>
    <w:bookmarkStart w:name="z35" w:id="30"/>
    <w:p>
      <w:pPr>
        <w:spacing w:after="0"/>
        <w:ind w:left="0"/>
        <w:jc w:val="both"/>
      </w:pPr>
      <w:r>
        <w:rPr>
          <w:rFonts w:ascii="Times New Roman"/>
          <w:b w:val="false"/>
          <w:i w:val="false"/>
          <w:color w:val="000000"/>
          <w:sz w:val="28"/>
        </w:rPr>
        <w:t>
      20) қаржыландырудан түсетін кірістер – сыйақылар, дивиденділер бойынша, қаржылық жалдау, жылжымайтын мүлікке инвестициялармен, операциялардан, қаржы құралдарының әділ құнының өзгеруінен түсетін кірістер және қаржыландырудан түсетін өзге де кірістер;</w:t>
      </w:r>
    </w:p>
    <w:bookmarkEnd w:id="30"/>
    <w:bookmarkStart w:name="z36" w:id="31"/>
    <w:p>
      <w:pPr>
        <w:spacing w:after="0"/>
        <w:ind w:left="0"/>
        <w:jc w:val="both"/>
      </w:pPr>
      <w:r>
        <w:rPr>
          <w:rFonts w:ascii="Times New Roman"/>
          <w:b w:val="false"/>
          <w:i w:val="false"/>
          <w:color w:val="000000"/>
          <w:sz w:val="28"/>
        </w:rPr>
        <w:t>
      21) қаржы қызметінен түсетін ақшалай қаражаттардың қозғалысы – инвесторлар мен кредиторлардан ақша тарту операцияларынан түскен ақшалай қаражаттарды алу және жұмсау, яғни қарыз қаражаттары мен меншікті капиталмен байланысты операциялар;</w:t>
      </w:r>
    </w:p>
    <w:bookmarkEnd w:id="31"/>
    <w:bookmarkStart w:name="z37" w:id="32"/>
    <w:p>
      <w:pPr>
        <w:spacing w:after="0"/>
        <w:ind w:left="0"/>
        <w:jc w:val="both"/>
      </w:pPr>
      <w:r>
        <w:rPr>
          <w:rFonts w:ascii="Times New Roman"/>
          <w:b w:val="false"/>
          <w:i w:val="false"/>
          <w:color w:val="000000"/>
          <w:sz w:val="28"/>
        </w:rPr>
        <w:t>
      22) қорлар – кәсіпорынның қызмет көрсету немесе сату кезінде өндірістік процесте пайдалануға арналған қысқа мерзімді активтері;</w:t>
      </w:r>
    </w:p>
    <w:bookmarkEnd w:id="32"/>
    <w:bookmarkStart w:name="z38" w:id="33"/>
    <w:p>
      <w:pPr>
        <w:spacing w:after="0"/>
        <w:ind w:left="0"/>
        <w:jc w:val="both"/>
      </w:pPr>
      <w:r>
        <w:rPr>
          <w:rFonts w:ascii="Times New Roman"/>
          <w:b w:val="false"/>
          <w:i w:val="false"/>
          <w:color w:val="000000"/>
          <w:sz w:val="28"/>
        </w:rPr>
        <w:t>
      23) қоса атқарушылық – қызметкердің негізгі жұмысынан бос уақытында еңбек шарты жағдайында басқа тұрақты төленетін жұмысты орындауы;</w:t>
      </w:r>
    </w:p>
    <w:bookmarkEnd w:id="33"/>
    <w:bookmarkStart w:name="z39" w:id="34"/>
    <w:p>
      <w:pPr>
        <w:spacing w:after="0"/>
        <w:ind w:left="0"/>
        <w:jc w:val="both"/>
      </w:pPr>
      <w:r>
        <w:rPr>
          <w:rFonts w:ascii="Times New Roman"/>
          <w:b w:val="false"/>
          <w:i w:val="false"/>
          <w:color w:val="000000"/>
          <w:sz w:val="28"/>
        </w:rPr>
        <w:t>
      24) қосалқы қызмет түрі – бұл үшінші тұлғалар үшін азық-түлік өндіру мақсатында жүзеге асырылатын, негізгі қызметтен өзге қызмет түрі;</w:t>
      </w:r>
    </w:p>
    <w:bookmarkEnd w:id="34"/>
    <w:bookmarkStart w:name="z40" w:id="35"/>
    <w:p>
      <w:pPr>
        <w:spacing w:after="0"/>
        <w:ind w:left="0"/>
        <w:jc w:val="both"/>
      </w:pPr>
      <w:r>
        <w:rPr>
          <w:rFonts w:ascii="Times New Roman"/>
          <w:b w:val="false"/>
          <w:i w:val="false"/>
          <w:color w:val="000000"/>
          <w:sz w:val="28"/>
        </w:rPr>
        <w:t>
      25) қызметкерлердің жалақы қоры – қызметкерлерге еңбекақы төлеу үшін ұйымдардың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bookmarkEnd w:id="35"/>
    <w:bookmarkStart w:name="z41" w:id="36"/>
    <w:p>
      <w:pPr>
        <w:spacing w:after="0"/>
        <w:ind w:left="0"/>
        <w:jc w:val="both"/>
      </w:pPr>
      <w:r>
        <w:rPr>
          <w:rFonts w:ascii="Times New Roman"/>
          <w:b w:val="false"/>
          <w:i w:val="false"/>
          <w:color w:val="000000"/>
          <w:sz w:val="28"/>
        </w:rPr>
        <w:t>
      26) қызметкерлердің нақты саны (орташа жалақыны есептеу үшін қолданылатын) – жұмысқа ресми тіркелген қызметкерлердің жекелеген;</w:t>
      </w:r>
    </w:p>
    <w:bookmarkEnd w:id="36"/>
    <w:bookmarkStart w:name="z42" w:id="37"/>
    <w:p>
      <w:pPr>
        <w:spacing w:after="0"/>
        <w:ind w:left="0"/>
        <w:jc w:val="both"/>
      </w:pPr>
      <w:r>
        <w:rPr>
          <w:rFonts w:ascii="Times New Roman"/>
          <w:b w:val="false"/>
          <w:i w:val="false"/>
          <w:color w:val="000000"/>
          <w:sz w:val="28"/>
        </w:rPr>
        <w:t>
      27) қызметкерлердің тізімдік саны –жұмысты азаматтық-құқықтық шарт бойынша атқаратын, сонымен қатар, жұмысқа қоса атқарушылық бойынша қабылданғандарды қоспағанда, шартты жасасу мерзіміне қарамастан, еңбек шарты бойынша қабылданған адамдар саны;</w:t>
      </w:r>
    </w:p>
    <w:bookmarkEnd w:id="37"/>
    <w:bookmarkStart w:name="z43" w:id="38"/>
    <w:p>
      <w:pPr>
        <w:spacing w:after="0"/>
        <w:ind w:left="0"/>
        <w:jc w:val="both"/>
      </w:pPr>
      <w:r>
        <w:rPr>
          <w:rFonts w:ascii="Times New Roman"/>
          <w:b w:val="false"/>
          <w:i w:val="false"/>
          <w:color w:val="000000"/>
          <w:sz w:val="28"/>
        </w:rPr>
        <w:t>
      28) материалдық емес актив – бұл физикалық нысаны жоқ, басқа тараптарға жалға беру мақсатында немесе әкімшілік мақсаттарда тауарлар мен қызметтерді өндіруде немесе жеткізуде қолдану үшін ұсталатын сәйкестендірілетін ақшалай емес актив;</w:t>
      </w:r>
    </w:p>
    <w:bookmarkEnd w:id="38"/>
    <w:bookmarkStart w:name="z44" w:id="39"/>
    <w:p>
      <w:pPr>
        <w:spacing w:after="0"/>
        <w:ind w:left="0"/>
        <w:jc w:val="both"/>
      </w:pPr>
      <w:r>
        <w:rPr>
          <w:rFonts w:ascii="Times New Roman"/>
          <w:b w:val="false"/>
          <w:i w:val="false"/>
          <w:color w:val="000000"/>
          <w:sz w:val="28"/>
        </w:rPr>
        <w:t>
      29)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сүйене отырып қалыптасқан құны; </w:t>
      </w:r>
    </w:p>
    <w:bookmarkEnd w:id="39"/>
    <w:bookmarkStart w:name="z45" w:id="40"/>
    <w:p>
      <w:pPr>
        <w:spacing w:after="0"/>
        <w:ind w:left="0"/>
        <w:jc w:val="both"/>
      </w:pPr>
      <w:r>
        <w:rPr>
          <w:rFonts w:ascii="Times New Roman"/>
          <w:b w:val="false"/>
          <w:i w:val="false"/>
          <w:color w:val="000000"/>
          <w:sz w:val="28"/>
        </w:rPr>
        <w:t>
      30) машиналар мен жабдықтар – энергияны, материалдар мен ақпаратты жаңғыртатын құрылғылар;</w:t>
      </w:r>
    </w:p>
    <w:bookmarkEnd w:id="40"/>
    <w:bookmarkStart w:name="z46" w:id="41"/>
    <w:p>
      <w:pPr>
        <w:spacing w:after="0"/>
        <w:ind w:left="0"/>
        <w:jc w:val="both"/>
      </w:pPr>
      <w:r>
        <w:rPr>
          <w:rFonts w:ascii="Times New Roman"/>
          <w:b w:val="false"/>
          <w:i w:val="false"/>
          <w:color w:val="000000"/>
          <w:sz w:val="28"/>
        </w:rPr>
        <w:t>
      31)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bookmarkEnd w:id="41"/>
    <w:bookmarkStart w:name="z47" w:id="42"/>
    <w:p>
      <w:pPr>
        <w:spacing w:after="0"/>
        <w:ind w:left="0"/>
        <w:jc w:val="both"/>
      </w:pPr>
      <w:r>
        <w:rPr>
          <w:rFonts w:ascii="Times New Roman"/>
          <w:b w:val="false"/>
          <w:i w:val="false"/>
          <w:color w:val="000000"/>
          <w:sz w:val="28"/>
        </w:rPr>
        <w:t>
      32) негізгі құралдар –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bookmarkEnd w:id="42"/>
    <w:bookmarkStart w:name="z48" w:id="43"/>
    <w:p>
      <w:pPr>
        <w:spacing w:after="0"/>
        <w:ind w:left="0"/>
        <w:jc w:val="both"/>
      </w:pPr>
      <w:r>
        <w:rPr>
          <w:rFonts w:ascii="Times New Roman"/>
          <w:b w:val="false"/>
          <w:i w:val="false"/>
          <w:color w:val="000000"/>
          <w:sz w:val="28"/>
        </w:rPr>
        <w:t>
      33)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bookmarkEnd w:id="43"/>
    <w:bookmarkStart w:name="z49" w:id="44"/>
    <w:p>
      <w:pPr>
        <w:spacing w:after="0"/>
        <w:ind w:left="0"/>
        <w:jc w:val="both"/>
      </w:pPr>
      <w:r>
        <w:rPr>
          <w:rFonts w:ascii="Times New Roman"/>
          <w:b w:val="false"/>
          <w:i w:val="false"/>
          <w:color w:val="000000"/>
          <w:sz w:val="28"/>
        </w:rPr>
        <w:t>
      34) операциялық қызметтен түскен ақшалай қаражаттардың қозғалысы – операциялық қызмет есебінен таза пайданы қалыптастырған келесі операциялардан түскен ақшалай қаражаттар;</w:t>
      </w:r>
    </w:p>
    <w:bookmarkEnd w:id="44"/>
    <w:bookmarkStart w:name="z50" w:id="45"/>
    <w:p>
      <w:pPr>
        <w:spacing w:after="0"/>
        <w:ind w:left="0"/>
        <w:jc w:val="both"/>
      </w:pPr>
      <w:r>
        <w:rPr>
          <w:rFonts w:ascii="Times New Roman"/>
          <w:b w:val="false"/>
          <w:i w:val="false"/>
          <w:color w:val="000000"/>
          <w:sz w:val="28"/>
        </w:rPr>
        <w:t>
      35) өзінің қажеттіліктеріне (зауытішілік айналымға) пайдаланылған өнім – бұл заттай және құндық мәндегі,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45"/>
    <w:bookmarkStart w:name="z51" w:id="46"/>
    <w:p>
      <w:pPr>
        <w:spacing w:after="0"/>
        <w:ind w:left="0"/>
        <w:jc w:val="both"/>
      </w:pPr>
      <w:r>
        <w:rPr>
          <w:rFonts w:ascii="Times New Roman"/>
          <w:b w:val="false"/>
          <w:i w:val="false"/>
          <w:color w:val="000000"/>
          <w:sz w:val="28"/>
        </w:rPr>
        <w:t>
      36) өндірілген өнім, орындалған жұмыстар мен көрсетілген қызметтердің көлемі – өндірушінің бағасымен барлық шығарылған өнім, орындалған жұмыстар мен көрсетілген қызметтердің құны;</w:t>
      </w:r>
    </w:p>
    <w:bookmarkEnd w:id="46"/>
    <w:bookmarkStart w:name="z52" w:id="47"/>
    <w:p>
      <w:pPr>
        <w:spacing w:after="0"/>
        <w:ind w:left="0"/>
        <w:jc w:val="both"/>
      </w:pPr>
      <w:r>
        <w:rPr>
          <w:rFonts w:ascii="Times New Roman"/>
          <w:b w:val="false"/>
          <w:i w:val="false"/>
          <w:color w:val="000000"/>
          <w:sz w:val="28"/>
        </w:rPr>
        <w:t>
      37) өндірушінің бағасы – өнімнің өндірушіден тұтынушыға дейінгі қозғалысына байланысты қосылған құн салығы және акциздерді, өзге жанама салықтарды, сауда, өткізу үстеме бағаларын, көлік шығыстарын есепке алмағанда, "кәсіпорын қақпасынан" шыққан сәттен бастап өткізілетін өнім бірлігінің бағасы;</w:t>
      </w:r>
    </w:p>
    <w:bookmarkEnd w:id="47"/>
    <w:bookmarkStart w:name="z53" w:id="48"/>
    <w:p>
      <w:pPr>
        <w:spacing w:after="0"/>
        <w:ind w:left="0"/>
        <w:jc w:val="both"/>
      </w:pPr>
      <w:r>
        <w:rPr>
          <w:rFonts w:ascii="Times New Roman"/>
          <w:b w:val="false"/>
          <w:i w:val="false"/>
          <w:color w:val="000000"/>
          <w:sz w:val="28"/>
        </w:rPr>
        <w:t>
      38) өндірістік шығыстар – қызметтің негізгі және қосалқы түрлерінің өндірілген өнімі мен көрсетілген қызметтің өзіндік құнын қалыптастыратын шығындар;</w:t>
      </w:r>
    </w:p>
    <w:bookmarkEnd w:id="48"/>
    <w:bookmarkStart w:name="z54" w:id="49"/>
    <w:p>
      <w:pPr>
        <w:spacing w:after="0"/>
        <w:ind w:left="0"/>
        <w:jc w:val="both"/>
      </w:pPr>
      <w:r>
        <w:rPr>
          <w:rFonts w:ascii="Times New Roman"/>
          <w:b w:val="false"/>
          <w:i w:val="false"/>
          <w:color w:val="000000"/>
          <w:sz w:val="28"/>
        </w:rPr>
        <w:t>
      39) өндірістік емес шығыстар – өнімдерді өткізу мен қызмет көрсету бойынша шығыстар, әкімшілік шығыстар, қаржыландыру шығыстары және басқа шығыстарды қамтитын кезең шығыстары;</w:t>
      </w:r>
    </w:p>
    <w:bookmarkEnd w:id="49"/>
    <w:bookmarkStart w:name="z55" w:id="50"/>
    <w:p>
      <w:pPr>
        <w:spacing w:after="0"/>
        <w:ind w:left="0"/>
        <w:jc w:val="both"/>
      </w:pPr>
      <w:r>
        <w:rPr>
          <w:rFonts w:ascii="Times New Roman"/>
          <w:b w:val="false"/>
          <w:i w:val="false"/>
          <w:color w:val="000000"/>
          <w:sz w:val="28"/>
        </w:rPr>
        <w:t>
      40) өткізілген өнім мен көрсетілген қызметтердің өзіндік құны – бұл өндіріс шығындары мен жұмысшылардың жалақысын қоса алғанда, есепті кезең ішінде сатылған өнімді өндіруге байланысты шығыстар;</w:t>
      </w:r>
    </w:p>
    <w:bookmarkEnd w:id="50"/>
    <w:bookmarkStart w:name="z56" w:id="51"/>
    <w:p>
      <w:pPr>
        <w:spacing w:after="0"/>
        <w:ind w:left="0"/>
        <w:jc w:val="both"/>
      </w:pPr>
      <w:r>
        <w:rPr>
          <w:rFonts w:ascii="Times New Roman"/>
          <w:b w:val="false"/>
          <w:i w:val="false"/>
          <w:color w:val="000000"/>
          <w:sz w:val="28"/>
        </w:rPr>
        <w:t>
      41) өнімдерді өткізу және қызмет көрсетуден түскен кіріс–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bookmarkEnd w:id="51"/>
    <w:bookmarkStart w:name="z57" w:id="52"/>
    <w:p>
      <w:pPr>
        <w:spacing w:after="0"/>
        <w:ind w:left="0"/>
        <w:jc w:val="both"/>
      </w:pPr>
      <w:r>
        <w:rPr>
          <w:rFonts w:ascii="Times New Roman"/>
          <w:b w:val="false"/>
          <w:i w:val="false"/>
          <w:color w:val="000000"/>
          <w:sz w:val="28"/>
        </w:rPr>
        <w:t>
      42)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w:t>
      </w:r>
    </w:p>
    <w:bookmarkEnd w:id="52"/>
    <w:bookmarkStart w:name="z58" w:id="53"/>
    <w:p>
      <w:pPr>
        <w:spacing w:after="0"/>
        <w:ind w:left="0"/>
        <w:jc w:val="both"/>
      </w:pPr>
      <w:r>
        <w:rPr>
          <w:rFonts w:ascii="Times New Roman"/>
          <w:b w:val="false"/>
          <w:i w:val="false"/>
          <w:color w:val="000000"/>
          <w:sz w:val="28"/>
        </w:rPr>
        <w:t>
      43) өзге де шығыстар – кәдімгі қызмет процесінен тәуелсіз туындайтын өзге де өндірістік емес шығыстар, олар активтің істен шығуы мен құнсыздануы, бағымдық айырма, резервтің жасалуы мен сенімсіз талаптарды шығынға жазу, операциялық жалға беру шығыстары, биологиялық активтер әділ бағасының өзгеруінің шығыстары және басқалар;</w:t>
      </w:r>
    </w:p>
    <w:bookmarkEnd w:id="53"/>
    <w:bookmarkStart w:name="z59" w:id="54"/>
    <w:p>
      <w:pPr>
        <w:spacing w:after="0"/>
        <w:ind w:left="0"/>
        <w:jc w:val="both"/>
      </w:pPr>
      <w:r>
        <w:rPr>
          <w:rFonts w:ascii="Times New Roman"/>
          <w:b w:val="false"/>
          <w:i w:val="false"/>
          <w:color w:val="000000"/>
          <w:sz w:val="28"/>
        </w:rPr>
        <w:t>
      44) шикізат және материалдар, сатып алынған жартылай фабрикаттар мен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bookmarkEnd w:id="54"/>
    <w:bookmarkStart w:name="z60" w:id="55"/>
    <w:p>
      <w:pPr>
        <w:spacing w:after="0"/>
        <w:ind w:left="0"/>
        <w:jc w:val="both"/>
      </w:pPr>
      <w:r>
        <w:rPr>
          <w:rFonts w:ascii="Times New Roman"/>
          <w:b w:val="false"/>
          <w:i w:val="false"/>
          <w:color w:val="000000"/>
          <w:sz w:val="28"/>
        </w:rPr>
        <w:t>
      45)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bookmarkEnd w:id="55"/>
    <w:bookmarkStart w:name="z61" w:id="56"/>
    <w:p>
      <w:pPr>
        <w:spacing w:after="0"/>
        <w:ind w:left="0"/>
        <w:jc w:val="both"/>
      </w:pPr>
      <w:r>
        <w:rPr>
          <w:rFonts w:ascii="Times New Roman"/>
          <w:b w:val="false"/>
          <w:i w:val="false"/>
          <w:color w:val="000000"/>
          <w:sz w:val="28"/>
        </w:rPr>
        <w:t>
      46)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56"/>
    <w:bookmarkStart w:name="z62" w:id="57"/>
    <w:p>
      <w:pPr>
        <w:spacing w:after="0"/>
        <w:ind w:left="0"/>
        <w:jc w:val="both"/>
      </w:pPr>
      <w:r>
        <w:rPr>
          <w:rFonts w:ascii="Times New Roman"/>
          <w:b w:val="false"/>
          <w:i w:val="false"/>
          <w:color w:val="000000"/>
          <w:sz w:val="28"/>
        </w:rPr>
        <w:t>
      3. 2 және 2.1-бөлімдерде өндірілген өнім, орындалған жұмыстар мен көрсетілген қызметтер көлемі өткізілген өнімнің және көрсетілген қызмет көлемінің (қайта сату үшін сатып алынған тауарлардың құнын, қосылған құн салығын, акциздерін есептемегенде), кәсіпорын ішінде пайдаланылған өнім мен көрсетілген қызметтің, сату үшін қоймаларда тұрған дайын өнім қорының өзгерісін, аяқталмаған өндіріс пен құрылыс қалдықтарының өсімін (кемуін) жиынтықтауды білдіреді.</w:t>
      </w:r>
    </w:p>
    <w:bookmarkEnd w:id="57"/>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өнделме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xml:space="preserve">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 болып табылады. Тауарларды сатып алынған тауар бағасына тең немесе төмен баға бойынша өткізген жағдайда, сауда қызметі бойынша өндірілген өнім, орындалған жұмыстар және көрсетілген қызмет көлемі айналым шығындарының шамасына тең болады. </w:t>
      </w:r>
    </w:p>
    <w:p>
      <w:pPr>
        <w:spacing w:after="0"/>
        <w:ind w:left="0"/>
        <w:jc w:val="both"/>
      </w:pPr>
      <w:r>
        <w:rPr>
          <w:rFonts w:ascii="Times New Roman"/>
          <w:b w:val="false"/>
          <w:i w:val="false"/>
          <w:color w:val="000000"/>
          <w:sz w:val="28"/>
        </w:rPr>
        <w:t xml:space="preserve">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 </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шарты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p>
      <w:pPr>
        <w:spacing w:after="0"/>
        <w:ind w:left="0"/>
        <w:jc w:val="both"/>
      </w:pPr>
      <w:r>
        <w:rPr>
          <w:rFonts w:ascii="Times New Roman"/>
          <w:b w:val="false"/>
          <w:i w:val="false"/>
          <w:color w:val="000000"/>
          <w:sz w:val="28"/>
        </w:rPr>
        <w:t>
      2.1-бөлімнің В бағанындағы көрсеткіштерді толтыру кезінде Экономикалық қызмет түрлерінің жалпы жіктеуішіне сәйкес қызмет түрінің 5 таңбалы коды көрсетіледі.</w:t>
      </w:r>
    </w:p>
    <w:p>
      <w:pPr>
        <w:spacing w:after="0"/>
        <w:ind w:left="0"/>
        <w:jc w:val="both"/>
      </w:pPr>
      <w:r>
        <w:rPr>
          <w:rFonts w:ascii="Times New Roman"/>
          <w:b w:val="false"/>
          <w:i w:val="false"/>
          <w:color w:val="000000"/>
          <w:sz w:val="28"/>
        </w:rPr>
        <w:t>
      Статистикалық нысандарда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Start w:name="z63" w:id="58"/>
    <w:p>
      <w:pPr>
        <w:spacing w:after="0"/>
        <w:ind w:left="0"/>
        <w:jc w:val="both"/>
      </w:pPr>
      <w:r>
        <w:rPr>
          <w:rFonts w:ascii="Times New Roman"/>
          <w:b w:val="false"/>
          <w:i w:val="false"/>
          <w:color w:val="000000"/>
          <w:sz w:val="28"/>
        </w:rPr>
        <w:t>
      4. 4-бөлімнің 3-жолында өнімдерді өткізу мен көрсетілген қызметтерден түскен табыс пен өткізілген өнім мен көрсетілген қызметтердің өзіндік құны арасындағы айырма жалпы пайда деп түсініледі.</w:t>
      </w:r>
    </w:p>
    <w:bookmarkEnd w:id="58"/>
    <w:p>
      <w:pPr>
        <w:spacing w:after="0"/>
        <w:ind w:left="0"/>
        <w:jc w:val="both"/>
      </w:pPr>
      <w:r>
        <w:rPr>
          <w:rFonts w:ascii="Times New Roman"/>
          <w:b w:val="false"/>
          <w:i w:val="false"/>
          <w:color w:val="000000"/>
          <w:sz w:val="28"/>
        </w:rPr>
        <w:t>
      10-жолда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шығыстардың және өзге де шығыстар сомасының арасындағы айырма ретінде анықталады.</w:t>
      </w:r>
    </w:p>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Start w:name="z64" w:id="59"/>
    <w:p>
      <w:pPr>
        <w:spacing w:after="0"/>
        <w:ind w:left="0"/>
        <w:jc w:val="both"/>
      </w:pPr>
      <w:r>
        <w:rPr>
          <w:rFonts w:ascii="Times New Roman"/>
          <w:b w:val="false"/>
          <w:i w:val="false"/>
          <w:color w:val="000000"/>
          <w:sz w:val="28"/>
        </w:rPr>
        <w:t>
      5. 1-бөлімнің 7 және 8-жолдары бойынша тізімдік құрамның қызметкерлері бойынша мәліметтер көрсетіледі.</w:t>
      </w:r>
    </w:p>
    <w:bookmarkEnd w:id="59"/>
    <w:bookmarkStart w:name="z65" w:id="60"/>
    <w:p>
      <w:pPr>
        <w:spacing w:after="0"/>
        <w:ind w:left="0"/>
        <w:jc w:val="both"/>
      </w:pPr>
      <w:r>
        <w:rPr>
          <w:rFonts w:ascii="Times New Roman"/>
          <w:b w:val="false"/>
          <w:i w:val="false"/>
          <w:color w:val="000000"/>
          <w:sz w:val="28"/>
        </w:rPr>
        <w:t>
      6. 1-бөлімнің 9-жолын толтыру кезінде кәсіпорын қызметкерлерінің нақты санына сүйене отырып, қашықтықтан жұмыс істейтін қызметкерлер ескеріледі.</w:t>
      </w:r>
    </w:p>
    <w:bookmarkEnd w:id="60"/>
    <w:bookmarkStart w:name="z66" w:id="61"/>
    <w:p>
      <w:pPr>
        <w:spacing w:after="0"/>
        <w:ind w:left="0"/>
        <w:jc w:val="both"/>
      </w:pPr>
      <w:r>
        <w:rPr>
          <w:rFonts w:ascii="Times New Roman"/>
          <w:b w:val="false"/>
          <w:i w:val="false"/>
          <w:color w:val="000000"/>
          <w:sz w:val="28"/>
        </w:rPr>
        <w:t xml:space="preserve">
      7. "Жасыл жұмыс орындарында" жұмыс істейтіндердің тізімдік саны бойынша деректер 1.1-бөлімнің 7 жолы бойынша көрсетіледі. </w:t>
      </w:r>
    </w:p>
    <w:bookmarkEnd w:id="61"/>
    <w:p>
      <w:pPr>
        <w:spacing w:after="0"/>
        <w:ind w:left="0"/>
        <w:jc w:val="both"/>
      </w:pPr>
      <w:r>
        <w:rPr>
          <w:rFonts w:ascii="Times New Roman"/>
          <w:b w:val="false"/>
          <w:i w:val="false"/>
          <w:color w:val="000000"/>
          <w:sz w:val="28"/>
        </w:rPr>
        <w:t xml:space="preserve">
      Жасыл жұмыс орындарына қоршаған ортаны сақтауға және қалпына келтіруге ықпал ететін жұмыс орындары жатады. </w:t>
      </w:r>
    </w:p>
    <w:p>
      <w:pPr>
        <w:spacing w:after="0"/>
        <w:ind w:left="0"/>
        <w:jc w:val="both"/>
      </w:pPr>
      <w:r>
        <w:rPr>
          <w:rFonts w:ascii="Times New Roman"/>
          <w:b w:val="false"/>
          <w:i w:val="false"/>
          <w:color w:val="000000"/>
          <w:sz w:val="28"/>
        </w:rPr>
        <w:t xml:space="preserve">
      Жасыл жұмыс орындарын анықтау кезінде келесі шарттарды басшылыққа алу қажет: </w:t>
      </w:r>
    </w:p>
    <w:p>
      <w:pPr>
        <w:spacing w:after="0"/>
        <w:ind w:left="0"/>
        <w:jc w:val="both"/>
      </w:pPr>
      <w:r>
        <w:rPr>
          <w:rFonts w:ascii="Times New Roman"/>
          <w:b w:val="false"/>
          <w:i w:val="false"/>
          <w:color w:val="000000"/>
          <w:sz w:val="28"/>
        </w:rPr>
        <w:t xml:space="preserve">
      1) егер кәсіпорын экологиялық тауарларды өндірсе, онда барлық жұмыс орындары жасыл жұмыс орындары ретінде бағаланады. </w:t>
      </w:r>
    </w:p>
    <w:p>
      <w:pPr>
        <w:spacing w:after="0"/>
        <w:ind w:left="0"/>
        <w:jc w:val="both"/>
      </w:pPr>
      <w:r>
        <w:rPr>
          <w:rFonts w:ascii="Times New Roman"/>
          <w:b w:val="false"/>
          <w:i w:val="false"/>
          <w:color w:val="000000"/>
          <w:sz w:val="28"/>
        </w:rPr>
        <w:t xml:space="preserve">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 </w:t>
      </w:r>
    </w:p>
    <w:p>
      <w:pPr>
        <w:spacing w:after="0"/>
        <w:ind w:left="0"/>
        <w:jc w:val="both"/>
      </w:pPr>
      <w:r>
        <w:rPr>
          <w:rFonts w:ascii="Times New Roman"/>
          <w:b w:val="false"/>
          <w:i w:val="false"/>
          <w:color w:val="000000"/>
          <w:sz w:val="28"/>
        </w:rPr>
        <w:t xml:space="preserve">
      Экологиялық тауарлар мен қызметтер байланысты тауарлар мен қызметтерге бөлінеді: </w:t>
      </w:r>
    </w:p>
    <w:p>
      <w:pPr>
        <w:spacing w:after="0"/>
        <w:ind w:left="0"/>
        <w:jc w:val="both"/>
      </w:pPr>
      <w:r>
        <w:rPr>
          <w:rFonts w:ascii="Times New Roman"/>
          <w:b w:val="false"/>
          <w:i w:val="false"/>
          <w:color w:val="000000"/>
          <w:sz w:val="28"/>
        </w:rPr>
        <w:t xml:space="preserve">
      жаңартылатын энергия нысандарын пайдалану мен дамытуға; </w:t>
      </w:r>
    </w:p>
    <w:p>
      <w:pPr>
        <w:spacing w:after="0"/>
        <w:ind w:left="0"/>
        <w:jc w:val="both"/>
      </w:pPr>
      <w:r>
        <w:rPr>
          <w:rFonts w:ascii="Times New Roman"/>
          <w:b w:val="false"/>
          <w:i w:val="false"/>
          <w:color w:val="000000"/>
          <w:sz w:val="28"/>
        </w:rPr>
        <w:t xml:space="preserve">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 </w:t>
      </w:r>
    </w:p>
    <w:p>
      <w:pPr>
        <w:spacing w:after="0"/>
        <w:ind w:left="0"/>
        <w:jc w:val="both"/>
      </w:pPr>
      <w:r>
        <w:rPr>
          <w:rFonts w:ascii="Times New Roman"/>
          <w:b w:val="false"/>
          <w:i w:val="false"/>
          <w:color w:val="000000"/>
          <w:sz w:val="28"/>
        </w:rPr>
        <w:t xml:space="preserve">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 </w:t>
      </w:r>
    </w:p>
    <w:p>
      <w:pPr>
        <w:spacing w:after="0"/>
        <w:ind w:left="0"/>
        <w:jc w:val="both"/>
      </w:pPr>
      <w:r>
        <w:rPr>
          <w:rFonts w:ascii="Times New Roman"/>
          <w:b w:val="false"/>
          <w:i w:val="false"/>
          <w:color w:val="000000"/>
          <w:sz w:val="28"/>
        </w:rPr>
        <w:t xml:space="preserve">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 </w:t>
      </w:r>
    </w:p>
    <w:p>
      <w:pPr>
        <w:spacing w:after="0"/>
        <w:ind w:left="0"/>
        <w:jc w:val="both"/>
      </w:pPr>
      <w:r>
        <w:rPr>
          <w:rFonts w:ascii="Times New Roman"/>
          <w:b w:val="false"/>
          <w:i w:val="false"/>
          <w:color w:val="000000"/>
          <w:sz w:val="28"/>
        </w:rPr>
        <w:t xml:space="preserve">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 </w:t>
      </w:r>
    </w:p>
    <w:p>
      <w:pPr>
        <w:spacing w:after="0"/>
        <w:ind w:left="0"/>
        <w:jc w:val="both"/>
      </w:pPr>
      <w:r>
        <w:rPr>
          <w:rFonts w:ascii="Times New Roman"/>
          <w:b w:val="false"/>
          <w:i w:val="false"/>
          <w:color w:val="000000"/>
          <w:sz w:val="28"/>
        </w:rPr>
        <w:t xml:space="preserve">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 </w:t>
      </w:r>
    </w:p>
    <w:p>
      <w:pPr>
        <w:spacing w:after="0"/>
        <w:ind w:left="0"/>
        <w:jc w:val="both"/>
      </w:pPr>
      <w:r>
        <w:rPr>
          <w:rFonts w:ascii="Times New Roman"/>
          <w:b w:val="false"/>
          <w:i w:val="false"/>
          <w:color w:val="000000"/>
          <w:sz w:val="28"/>
        </w:rPr>
        <w:t xml:space="preserve">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 </w:t>
      </w:r>
    </w:p>
    <w:p>
      <w:pPr>
        <w:spacing w:after="0"/>
        <w:ind w:left="0"/>
        <w:jc w:val="both"/>
      </w:pPr>
      <w:r>
        <w:rPr>
          <w:rFonts w:ascii="Times New Roman"/>
          <w:b w:val="false"/>
          <w:i w:val="false"/>
          <w:color w:val="000000"/>
          <w:sz w:val="28"/>
        </w:rPr>
        <w:t xml:space="preserve">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 </w:t>
      </w:r>
    </w:p>
    <w:bookmarkStart w:name="z67" w:id="62"/>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62"/>
    <w:bookmarkStart w:name="z68" w:id="63"/>
    <w:p>
      <w:pPr>
        <w:spacing w:after="0"/>
        <w:ind w:left="0"/>
        <w:jc w:val="both"/>
      </w:pPr>
      <w:r>
        <w:rPr>
          <w:rFonts w:ascii="Times New Roman"/>
          <w:b w:val="false"/>
          <w:i w:val="false"/>
          <w:color w:val="000000"/>
          <w:sz w:val="28"/>
        </w:rPr>
        <w:t>
      9. Ескертпе: Х – осы позиция толтыруға жатпайды.</w:t>
      </w:r>
    </w:p>
    <w:bookmarkEnd w:id="63"/>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4-жол = 1, 2, 3 жолдар қосындысына;</w:t>
      </w:r>
    </w:p>
    <w:p>
      <w:pPr>
        <w:spacing w:after="0"/>
        <w:ind w:left="0"/>
        <w:jc w:val="both"/>
      </w:pPr>
      <w:r>
        <w:rPr>
          <w:rFonts w:ascii="Times New Roman"/>
          <w:b w:val="false"/>
          <w:i w:val="false"/>
          <w:color w:val="000000"/>
          <w:sz w:val="28"/>
        </w:rPr>
        <w:t>
      2) 1.1-бөлім:</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3) 2-бөлім:</w:t>
      </w:r>
    </w:p>
    <w:p>
      <w:pPr>
        <w:spacing w:after="0"/>
        <w:ind w:left="0"/>
        <w:jc w:val="both"/>
      </w:pPr>
      <w:r>
        <w:rPr>
          <w:rFonts w:ascii="Times New Roman"/>
          <w:b w:val="false"/>
          <w:i w:val="false"/>
          <w:color w:val="000000"/>
          <w:sz w:val="28"/>
        </w:rPr>
        <w:t>
      1-жол = 1.1, 1.2-жолдар қосындысына әрбір баған үшін;</w:t>
      </w:r>
    </w:p>
    <w:p>
      <w:pPr>
        <w:spacing w:after="0"/>
        <w:ind w:left="0"/>
        <w:jc w:val="both"/>
      </w:pPr>
      <w:r>
        <w:rPr>
          <w:rFonts w:ascii="Times New Roman"/>
          <w:b w:val="false"/>
          <w:i w:val="false"/>
          <w:color w:val="000000"/>
          <w:sz w:val="28"/>
        </w:rPr>
        <w:t>
      4) 3-бөлім:</w:t>
      </w:r>
    </w:p>
    <w:p>
      <w:pPr>
        <w:spacing w:after="0"/>
        <w:ind w:left="0"/>
        <w:jc w:val="both"/>
      </w:pPr>
      <w:r>
        <w:rPr>
          <w:rFonts w:ascii="Times New Roman"/>
          <w:b w:val="false"/>
          <w:i w:val="false"/>
          <w:color w:val="000000"/>
          <w:sz w:val="28"/>
        </w:rPr>
        <w:t>
      1-баған = 2, 3-бағандар қосындысына әрбір жол үшін;</w:t>
      </w:r>
    </w:p>
    <w:p>
      <w:pPr>
        <w:spacing w:after="0"/>
        <w:ind w:left="0"/>
        <w:jc w:val="both"/>
      </w:pPr>
      <w:r>
        <w:rPr>
          <w:rFonts w:ascii="Times New Roman"/>
          <w:b w:val="false"/>
          <w:i w:val="false"/>
          <w:color w:val="000000"/>
          <w:sz w:val="28"/>
        </w:rPr>
        <w:t>
      1-жол = 1.1, 1.2, 1.3, 1.4, 1.5-жолдар қосындысына әрбір баған үшін;</w:t>
      </w:r>
    </w:p>
    <w:p>
      <w:pPr>
        <w:spacing w:after="0"/>
        <w:ind w:left="0"/>
        <w:jc w:val="both"/>
      </w:pPr>
      <w:r>
        <w:rPr>
          <w:rFonts w:ascii="Times New Roman"/>
          <w:b w:val="false"/>
          <w:i w:val="false"/>
          <w:color w:val="000000"/>
          <w:sz w:val="28"/>
        </w:rPr>
        <w:t>
      3-жол &gt; 3.2-жолдан әрбір баған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5-жол = 5.1, 5.2, 5.3, 5.4-жолдар қосындысына әрбір баған үшін;</w:t>
      </w:r>
    </w:p>
    <w:p>
      <w:pPr>
        <w:spacing w:after="0"/>
        <w:ind w:left="0"/>
        <w:jc w:val="both"/>
      </w:pPr>
      <w:r>
        <w:rPr>
          <w:rFonts w:ascii="Times New Roman"/>
          <w:b w:val="false"/>
          <w:i w:val="false"/>
          <w:color w:val="000000"/>
          <w:sz w:val="28"/>
        </w:rPr>
        <w:t>
      5.1.1-жол ≤ 5.1-жолдан әрбір баған үшін;</w:t>
      </w:r>
    </w:p>
    <w:p>
      <w:pPr>
        <w:spacing w:after="0"/>
        <w:ind w:left="0"/>
        <w:jc w:val="both"/>
      </w:pPr>
      <w:r>
        <w:rPr>
          <w:rFonts w:ascii="Times New Roman"/>
          <w:b w:val="false"/>
          <w:i w:val="false"/>
          <w:color w:val="000000"/>
          <w:sz w:val="28"/>
        </w:rPr>
        <w:t>
      5.1.2-жол ≤ 5.1-жолдан әрбір баған үшін;</w:t>
      </w:r>
    </w:p>
    <w:p>
      <w:pPr>
        <w:spacing w:after="0"/>
        <w:ind w:left="0"/>
        <w:jc w:val="both"/>
      </w:pPr>
      <w:r>
        <w:rPr>
          <w:rFonts w:ascii="Times New Roman"/>
          <w:b w:val="false"/>
          <w:i w:val="false"/>
          <w:color w:val="000000"/>
          <w:sz w:val="28"/>
        </w:rPr>
        <w:t>
      5.1.3-жол≤ 5.1-жолдан әрбір баған үшін;</w:t>
      </w:r>
    </w:p>
    <w:p>
      <w:pPr>
        <w:spacing w:after="0"/>
        <w:ind w:left="0"/>
        <w:jc w:val="both"/>
      </w:pPr>
      <w:r>
        <w:rPr>
          <w:rFonts w:ascii="Times New Roman"/>
          <w:b w:val="false"/>
          <w:i w:val="false"/>
          <w:color w:val="000000"/>
          <w:sz w:val="28"/>
        </w:rPr>
        <w:t>
      6-жол = 1, 2, 3, 4, 5-жолдар қосындысына әрбір баған үшін;</w:t>
      </w:r>
    </w:p>
    <w:p>
      <w:pPr>
        <w:spacing w:after="0"/>
        <w:ind w:left="0"/>
        <w:jc w:val="both"/>
      </w:pPr>
      <w:r>
        <w:rPr>
          <w:rFonts w:ascii="Times New Roman"/>
          <w:b w:val="false"/>
          <w:i w:val="false"/>
          <w:color w:val="000000"/>
          <w:sz w:val="28"/>
        </w:rPr>
        <w:t>
      5) 4-бөлім:</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xml:space="preserve">
      10-жол = 3,4,5 жолдар қосындысы – 6-жол – 7-жол – 8-жол – 9-жол; </w:t>
      </w:r>
    </w:p>
    <w:p>
      <w:pPr>
        <w:spacing w:after="0"/>
        <w:ind w:left="0"/>
        <w:jc w:val="both"/>
      </w:pPr>
      <w:r>
        <w:rPr>
          <w:rFonts w:ascii="Times New Roman"/>
          <w:b w:val="false"/>
          <w:i w:val="false"/>
          <w:color w:val="000000"/>
          <w:sz w:val="28"/>
        </w:rPr>
        <w:t>
      12-жол = 10-жол – 11-жол;</w:t>
      </w:r>
    </w:p>
    <w:p>
      <w:pPr>
        <w:spacing w:after="0"/>
        <w:ind w:left="0"/>
        <w:jc w:val="both"/>
      </w:pPr>
      <w:r>
        <w:rPr>
          <w:rFonts w:ascii="Times New Roman"/>
          <w:b w:val="false"/>
          <w:i w:val="false"/>
          <w:color w:val="000000"/>
          <w:sz w:val="28"/>
        </w:rPr>
        <w:t>
      6) 5-бөлім:</w:t>
      </w:r>
    </w:p>
    <w:p>
      <w:pPr>
        <w:spacing w:after="0"/>
        <w:ind w:left="0"/>
        <w:jc w:val="both"/>
      </w:pPr>
      <w:r>
        <w:rPr>
          <w:rFonts w:ascii="Times New Roman"/>
          <w:b w:val="false"/>
          <w:i w:val="false"/>
          <w:color w:val="000000"/>
          <w:sz w:val="28"/>
        </w:rPr>
        <w:t>
      1-жол≥1.1,1.2 жолдар қосындысы</w:t>
      </w:r>
    </w:p>
    <w:p>
      <w:pPr>
        <w:spacing w:after="0"/>
        <w:ind w:left="0"/>
        <w:jc w:val="both"/>
      </w:pPr>
      <w:r>
        <w:rPr>
          <w:rFonts w:ascii="Times New Roman"/>
          <w:b w:val="false"/>
          <w:i w:val="false"/>
          <w:color w:val="000000"/>
          <w:sz w:val="28"/>
        </w:rPr>
        <w:t>
      7) 6-бөлім:</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xml:space="preserve">
      4-жол = 4.1, 4.2, 4.3, 4.4, 4.5, 4.6-жолдар қосындысына әрбір баған үшін, </w:t>
      </w:r>
    </w:p>
    <w:p>
      <w:pPr>
        <w:spacing w:after="0"/>
        <w:ind w:left="0"/>
        <w:jc w:val="both"/>
      </w:pPr>
      <w:r>
        <w:rPr>
          <w:rFonts w:ascii="Times New Roman"/>
          <w:b w:val="false"/>
          <w:i w:val="false"/>
          <w:color w:val="000000"/>
          <w:sz w:val="28"/>
        </w:rPr>
        <w:t>
      6-жол = 1,2,3,4,5-жолдар қосындысына әрбір баған үшін;</w:t>
      </w:r>
    </w:p>
    <w:p>
      <w:pPr>
        <w:spacing w:after="0"/>
        <w:ind w:left="0"/>
        <w:jc w:val="both"/>
      </w:pPr>
      <w:r>
        <w:rPr>
          <w:rFonts w:ascii="Times New Roman"/>
          <w:b w:val="false"/>
          <w:i w:val="false"/>
          <w:color w:val="000000"/>
          <w:sz w:val="28"/>
        </w:rPr>
        <w:t>
      13-жол = 7, 8, 9, 10, 11, 12-жолдар қосындысына әрбір баған үшін;</w:t>
      </w:r>
    </w:p>
    <w:p>
      <w:pPr>
        <w:spacing w:after="0"/>
        <w:ind w:left="0"/>
        <w:jc w:val="both"/>
      </w:pPr>
      <w:r>
        <w:rPr>
          <w:rFonts w:ascii="Times New Roman"/>
          <w:b w:val="false"/>
          <w:i w:val="false"/>
          <w:color w:val="000000"/>
          <w:sz w:val="28"/>
        </w:rPr>
        <w:t xml:space="preserve">
      14-жол = 6, 13-жолдар қосындысына әрбір баған үшін; </w:t>
      </w:r>
    </w:p>
    <w:p>
      <w:pPr>
        <w:spacing w:after="0"/>
        <w:ind w:left="0"/>
        <w:jc w:val="both"/>
      </w:pPr>
      <w:r>
        <w:rPr>
          <w:rFonts w:ascii="Times New Roman"/>
          <w:b w:val="false"/>
          <w:i w:val="false"/>
          <w:color w:val="000000"/>
          <w:sz w:val="28"/>
        </w:rPr>
        <w:t>
      14-жол = 31-жолға әрбір баған үшін;</w:t>
      </w:r>
    </w:p>
    <w:p>
      <w:pPr>
        <w:spacing w:after="0"/>
        <w:ind w:left="0"/>
        <w:jc w:val="both"/>
      </w:pPr>
      <w:r>
        <w:rPr>
          <w:rFonts w:ascii="Times New Roman"/>
          <w:b w:val="false"/>
          <w:i w:val="false"/>
          <w:color w:val="000000"/>
          <w:sz w:val="28"/>
        </w:rPr>
        <w:t>
      15.1-жол ≤ 15-жолдан әрбір баған үшін;</w:t>
      </w:r>
    </w:p>
    <w:p>
      <w:pPr>
        <w:spacing w:after="0"/>
        <w:ind w:left="0"/>
        <w:jc w:val="both"/>
      </w:pPr>
      <w:r>
        <w:rPr>
          <w:rFonts w:ascii="Times New Roman"/>
          <w:b w:val="false"/>
          <w:i w:val="false"/>
          <w:color w:val="000000"/>
          <w:sz w:val="28"/>
        </w:rPr>
        <w:t xml:space="preserve">
      19-жол = 15, 16, 17, 18-жолдар қосындысына әрбір баған үшін; </w:t>
      </w:r>
    </w:p>
    <w:p>
      <w:pPr>
        <w:spacing w:after="0"/>
        <w:ind w:left="0"/>
        <w:jc w:val="both"/>
      </w:pPr>
      <w:r>
        <w:rPr>
          <w:rFonts w:ascii="Times New Roman"/>
          <w:b w:val="false"/>
          <w:i w:val="false"/>
          <w:color w:val="000000"/>
          <w:sz w:val="28"/>
        </w:rPr>
        <w:t>
      20.1-жол ≤ 20-жолдан әрбір баған үшін;</w:t>
      </w:r>
    </w:p>
    <w:p>
      <w:pPr>
        <w:spacing w:after="0"/>
        <w:ind w:left="0"/>
        <w:jc w:val="both"/>
      </w:pPr>
      <w:r>
        <w:rPr>
          <w:rFonts w:ascii="Times New Roman"/>
          <w:b w:val="false"/>
          <w:i w:val="false"/>
          <w:color w:val="000000"/>
          <w:sz w:val="28"/>
        </w:rPr>
        <w:t>
      23-жол = 20, 21, 22-жолдар қосындысына әрбір баған үшін;</w:t>
      </w:r>
    </w:p>
    <w:p>
      <w:pPr>
        <w:spacing w:after="0"/>
        <w:ind w:left="0"/>
        <w:jc w:val="both"/>
      </w:pPr>
      <w:r>
        <w:rPr>
          <w:rFonts w:ascii="Times New Roman"/>
          <w:b w:val="false"/>
          <w:i w:val="false"/>
          <w:color w:val="000000"/>
          <w:sz w:val="28"/>
        </w:rPr>
        <w:t>
      30-жол = 24, 25, 26, 27, 28, 29-жолдар қосындысына әрбір баған үшін;</w:t>
      </w:r>
    </w:p>
    <w:p>
      <w:pPr>
        <w:spacing w:after="0"/>
        <w:ind w:left="0"/>
        <w:jc w:val="both"/>
      </w:pPr>
      <w:r>
        <w:rPr>
          <w:rFonts w:ascii="Times New Roman"/>
          <w:b w:val="false"/>
          <w:i w:val="false"/>
          <w:color w:val="000000"/>
          <w:sz w:val="28"/>
        </w:rPr>
        <w:t xml:space="preserve">
      31-жол = 19, 23, 30-жолдар қосындысына әрбір баған үшін; </w:t>
      </w:r>
    </w:p>
    <w:p>
      <w:pPr>
        <w:spacing w:after="0"/>
        <w:ind w:left="0"/>
        <w:jc w:val="both"/>
      </w:pPr>
      <w:r>
        <w:rPr>
          <w:rFonts w:ascii="Times New Roman"/>
          <w:b w:val="false"/>
          <w:i w:val="false"/>
          <w:color w:val="000000"/>
          <w:sz w:val="28"/>
        </w:rPr>
        <w:t>
      8) 7-бөлім:</w:t>
      </w:r>
    </w:p>
    <w:p>
      <w:pPr>
        <w:spacing w:after="0"/>
        <w:ind w:left="0"/>
        <w:jc w:val="both"/>
      </w:pPr>
      <w:r>
        <w:rPr>
          <w:rFonts w:ascii="Times New Roman"/>
          <w:b w:val="false"/>
          <w:i w:val="false"/>
          <w:color w:val="000000"/>
          <w:sz w:val="28"/>
        </w:rPr>
        <w:t>
      2-жол ≥ 2.1-жолға қосындысына әрбір баған үшін;</w:t>
      </w:r>
    </w:p>
    <w:p>
      <w:pPr>
        <w:spacing w:after="0"/>
        <w:ind w:left="0"/>
        <w:jc w:val="both"/>
      </w:pPr>
      <w:r>
        <w:rPr>
          <w:rFonts w:ascii="Times New Roman"/>
          <w:b w:val="false"/>
          <w:i w:val="false"/>
          <w:color w:val="000000"/>
          <w:sz w:val="28"/>
        </w:rPr>
        <w:t xml:space="preserve">
      2.1.1-жол ≤ 2.1-жолдан әрбір баған үшін; </w:t>
      </w:r>
    </w:p>
    <w:p>
      <w:pPr>
        <w:spacing w:after="0"/>
        <w:ind w:left="0"/>
        <w:jc w:val="both"/>
      </w:pPr>
      <w:r>
        <w:rPr>
          <w:rFonts w:ascii="Times New Roman"/>
          <w:b w:val="false"/>
          <w:i w:val="false"/>
          <w:color w:val="000000"/>
          <w:sz w:val="28"/>
        </w:rPr>
        <w:t>
      3-жол = 1-жол – 2-жол әрбір баған үшін;</w:t>
      </w:r>
    </w:p>
    <w:p>
      <w:pPr>
        <w:spacing w:after="0"/>
        <w:ind w:left="0"/>
        <w:jc w:val="both"/>
      </w:pPr>
      <w:r>
        <w:rPr>
          <w:rFonts w:ascii="Times New Roman"/>
          <w:b w:val="false"/>
          <w:i w:val="false"/>
          <w:color w:val="000000"/>
          <w:sz w:val="28"/>
        </w:rPr>
        <w:t>
      6-жол = 4-жол – 5-жол әрбір баған үшін;</w:t>
      </w:r>
    </w:p>
    <w:p>
      <w:pPr>
        <w:spacing w:after="0"/>
        <w:ind w:left="0"/>
        <w:jc w:val="both"/>
      </w:pPr>
      <w:r>
        <w:rPr>
          <w:rFonts w:ascii="Times New Roman"/>
          <w:b w:val="false"/>
          <w:i w:val="false"/>
          <w:color w:val="000000"/>
          <w:sz w:val="28"/>
        </w:rPr>
        <w:t>
      8-жол ≥8.1-жолға қосындысына әрбір баған үшін;</w:t>
      </w:r>
    </w:p>
    <w:p>
      <w:pPr>
        <w:spacing w:after="0"/>
        <w:ind w:left="0"/>
        <w:jc w:val="both"/>
      </w:pPr>
      <w:r>
        <w:rPr>
          <w:rFonts w:ascii="Times New Roman"/>
          <w:b w:val="false"/>
          <w:i w:val="false"/>
          <w:color w:val="000000"/>
          <w:sz w:val="28"/>
        </w:rPr>
        <w:t>
      8.1-жол ≥8.1.1-жолға қосындысына әрбір баған үшін;</w:t>
      </w:r>
    </w:p>
    <w:p>
      <w:pPr>
        <w:spacing w:after="0"/>
        <w:ind w:left="0"/>
        <w:jc w:val="both"/>
      </w:pPr>
      <w:r>
        <w:rPr>
          <w:rFonts w:ascii="Times New Roman"/>
          <w:b w:val="false"/>
          <w:i w:val="false"/>
          <w:color w:val="000000"/>
          <w:sz w:val="28"/>
        </w:rPr>
        <w:t>
      9-жол = 7-жол – 8-жол әрбір баған үшін</w:t>
      </w:r>
    </w:p>
    <w:p>
      <w:pPr>
        <w:spacing w:after="0"/>
        <w:ind w:left="0"/>
        <w:jc w:val="both"/>
      </w:pPr>
      <w:r>
        <w:rPr>
          <w:rFonts w:ascii="Times New Roman"/>
          <w:b w:val="false"/>
          <w:i w:val="false"/>
          <w:color w:val="000000"/>
          <w:sz w:val="28"/>
        </w:rPr>
        <w:t>
      10-жол = 3, 6, 9-жолдар қосындысына әрбір баған үшін;</w:t>
      </w:r>
    </w:p>
    <w:p>
      <w:pPr>
        <w:spacing w:after="0"/>
        <w:ind w:left="0"/>
        <w:jc w:val="both"/>
      </w:pPr>
      <w:r>
        <w:rPr>
          <w:rFonts w:ascii="Times New Roman"/>
          <w:b w:val="false"/>
          <w:i w:val="false"/>
          <w:color w:val="000000"/>
          <w:sz w:val="28"/>
        </w:rPr>
        <w:t>
      9) 8-бөлім:</w:t>
      </w:r>
    </w:p>
    <w:p>
      <w:pPr>
        <w:spacing w:after="0"/>
        <w:ind w:left="0"/>
        <w:jc w:val="both"/>
      </w:pPr>
      <w:r>
        <w:rPr>
          <w:rFonts w:ascii="Times New Roman"/>
          <w:b w:val="false"/>
          <w:i w:val="false"/>
          <w:color w:val="000000"/>
          <w:sz w:val="28"/>
        </w:rPr>
        <w:t>
      1-баған = 2-5-бағандар қосындысына әрбір жол үшін;</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2-жол ≥ 2.1және 2.2-жолдар қосындысына әрбір баған үшін;</w:t>
      </w:r>
    </w:p>
    <w:p>
      <w:pPr>
        <w:spacing w:after="0"/>
        <w:ind w:left="0"/>
        <w:jc w:val="both"/>
      </w:pPr>
      <w:r>
        <w:rPr>
          <w:rFonts w:ascii="Times New Roman"/>
          <w:b w:val="false"/>
          <w:i w:val="false"/>
          <w:color w:val="000000"/>
          <w:sz w:val="28"/>
        </w:rPr>
        <w:t xml:space="preserve">
      2.1-жол ≥ 2.1.1-жолға қосындысына әрбір баған үшін; </w:t>
      </w:r>
    </w:p>
    <w:p>
      <w:pPr>
        <w:spacing w:after="0"/>
        <w:ind w:left="0"/>
        <w:jc w:val="both"/>
      </w:pPr>
      <w:r>
        <w:rPr>
          <w:rFonts w:ascii="Times New Roman"/>
          <w:b w:val="false"/>
          <w:i w:val="false"/>
          <w:color w:val="000000"/>
          <w:sz w:val="28"/>
        </w:rPr>
        <w:t>
      3-жол =1-жол – 2-жол әрбір баған үшін;</w:t>
      </w:r>
    </w:p>
    <w:p>
      <w:pPr>
        <w:spacing w:after="0"/>
        <w:ind w:left="0"/>
        <w:jc w:val="both"/>
      </w:pPr>
      <w:r>
        <w:rPr>
          <w:rFonts w:ascii="Times New Roman"/>
          <w:b w:val="false"/>
          <w:i w:val="false"/>
          <w:color w:val="000000"/>
          <w:sz w:val="28"/>
        </w:rPr>
        <w:t>
      10) 9-бөлім:</w:t>
      </w:r>
    </w:p>
    <w:p>
      <w:pPr>
        <w:spacing w:after="0"/>
        <w:ind w:left="0"/>
        <w:jc w:val="both"/>
      </w:pPr>
      <w:r>
        <w:rPr>
          <w:rFonts w:ascii="Times New Roman"/>
          <w:b w:val="false"/>
          <w:i w:val="false"/>
          <w:color w:val="000000"/>
          <w:sz w:val="28"/>
        </w:rPr>
        <w:t>
      10-баған = 1-баған + 2-баған + 3-баған + 4-баған – 5-баған – 7-баған - 8-баған әрбір жол үшін;</w:t>
      </w:r>
    </w:p>
    <w:p>
      <w:pPr>
        <w:spacing w:after="0"/>
        <w:ind w:left="0"/>
        <w:jc w:val="both"/>
      </w:pPr>
      <w:r>
        <w:rPr>
          <w:rFonts w:ascii="Times New Roman"/>
          <w:b w:val="false"/>
          <w:i w:val="false"/>
          <w:color w:val="000000"/>
          <w:sz w:val="28"/>
        </w:rPr>
        <w:t xml:space="preserve">
      1-жол = 2, 3, 4, 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11) 10-бөлім:</w:t>
      </w:r>
    </w:p>
    <w:p>
      <w:pPr>
        <w:spacing w:after="0"/>
        <w:ind w:left="0"/>
        <w:jc w:val="both"/>
      </w:pPr>
      <w:r>
        <w:rPr>
          <w:rFonts w:ascii="Times New Roman"/>
          <w:b w:val="false"/>
          <w:i w:val="false"/>
          <w:color w:val="000000"/>
          <w:sz w:val="28"/>
        </w:rPr>
        <w:t xml:space="preserve">
      1-жол = 2, 3, 4,5,6 -жолдар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12) Бөлімдер арасындағы бақылау:</w:t>
      </w:r>
    </w:p>
    <w:p>
      <w:pPr>
        <w:spacing w:after="0"/>
        <w:ind w:left="0"/>
        <w:jc w:val="both"/>
      </w:pPr>
      <w:r>
        <w:rPr>
          <w:rFonts w:ascii="Times New Roman"/>
          <w:b w:val="false"/>
          <w:i w:val="false"/>
          <w:color w:val="000000"/>
          <w:sz w:val="28"/>
        </w:rPr>
        <w:t>
      2-бөлім 2-бағанының 1-жолы = 4-бөлімнің 1-жолына 1 баған;</w:t>
      </w:r>
    </w:p>
    <w:p>
      <w:pPr>
        <w:spacing w:after="0"/>
        <w:ind w:left="0"/>
        <w:jc w:val="both"/>
      </w:pPr>
      <w:r>
        <w:rPr>
          <w:rFonts w:ascii="Times New Roman"/>
          <w:b w:val="false"/>
          <w:i w:val="false"/>
          <w:color w:val="000000"/>
          <w:sz w:val="28"/>
        </w:rPr>
        <w:t xml:space="preserve">
      2-бөлімнің 1.2 жолы = 2.1 бөлімінің 1,2,3,4,5 жолдарының қосындысына сәйкес бағандар бойынша; </w:t>
      </w:r>
    </w:p>
    <w:p>
      <w:pPr>
        <w:spacing w:after="0"/>
        <w:ind w:left="0"/>
        <w:jc w:val="both"/>
      </w:pPr>
      <w:r>
        <w:rPr>
          <w:rFonts w:ascii="Times New Roman"/>
          <w:b w:val="false"/>
          <w:i w:val="false"/>
          <w:color w:val="000000"/>
          <w:sz w:val="28"/>
        </w:rPr>
        <w:t>
      3-бөлім 3-бағанының 6-жолы = 4-бөлімнің 6,7,8, 9-жолдар қосынды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 xml:space="preserve">2022 жылғы 1 ақпандағы </w:t>
            </w:r>
            <w:r>
              <w:br/>
            </w:r>
            <w:r>
              <w:rPr>
                <w:rFonts w:ascii="Times New Roman"/>
                <w:b w:val="false"/>
                <w:i w:val="false"/>
                <w:color w:val="000000"/>
                <w:sz w:val="20"/>
              </w:rPr>
              <w:t>№ 4 бұйрығына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14 бұйрығына 13-қосымша</w:t>
            </w:r>
          </w:p>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"4" 2020 года № 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қорлар жағдайы туралы есеп</w:t>
            </w:r>
          </w:p>
          <w:p>
            <w:pPr>
              <w:spacing w:after="20"/>
              <w:ind w:left="20"/>
              <w:jc w:val="both"/>
            </w:pPr>
            <w:r>
              <w:rPr>
                <w:rFonts w:ascii="Times New Roman"/>
                <w:b w:val="false"/>
                <w:i w:val="false"/>
                <w:color w:val="000000"/>
                <w:sz w:val="20"/>
              </w:rPr>
              <w:t>
Отчет о состоянии основных фондов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383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p>
            <w:pPr>
              <w:spacing w:after="20"/>
              <w:ind w:left="20"/>
              <w:jc w:val="both"/>
            </w:pPr>
            <w:r>
              <w:rPr>
                <w:rFonts w:ascii="Times New Roman"/>
                <w:b w:val="false"/>
                <w:i w:val="false"/>
                <w:color w:val="000000"/>
                <w:sz w:val="20"/>
              </w:rPr>
              <w:t xml:space="preserve">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13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308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нақты орналасқан жерін көрсетіңіз (кəсіпорынның тіркелген жерінеқарамастан)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предприятия (независимо от места регистрациипредприятия) – область, город, район,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сəйкес аумақ коды (бұдан əрi – ƏАОЖ)(статистика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объектов(далее – КАТО) (заполняется работниками органа статистики)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4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40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Негізгі қызмет түрі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наличии и движении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p>
          <w:p>
            <w:pPr>
              <w:spacing w:after="20"/>
              <w:ind w:left="20"/>
              <w:jc w:val="both"/>
            </w:pPr>
            <w:r>
              <w:rPr>
                <w:rFonts w:ascii="Times New Roman"/>
                <w:b w:val="false"/>
                <w:i w:val="false"/>
                <w:color w:val="000000"/>
                <w:sz w:val="20"/>
              </w:rPr>
              <w:t>
введено в действие новых основ ных фондов</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мәдени-ойын-сауық мақсатындағы ғимараттар </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немесе күзетілетін ескерткіштер </w:t>
            </w:r>
          </w:p>
          <w:p>
            <w:pPr>
              <w:spacing w:after="20"/>
              <w:ind w:left="20"/>
              <w:jc w:val="both"/>
            </w:pPr>
            <w:r>
              <w:rPr>
                <w:rFonts w:ascii="Times New Roman"/>
                <w:b w:val="false"/>
                <w:i w:val="false"/>
                <w:color w:val="000000"/>
                <w:sz w:val="20"/>
              </w:rPr>
              <w:t>
исторические или охраняемые памятники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 </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құрылыстың басқа да объектілері </w:t>
            </w:r>
          </w:p>
          <w:p>
            <w:pPr>
              <w:spacing w:after="20"/>
              <w:ind w:left="20"/>
              <w:jc w:val="both"/>
            </w:pPr>
            <w:r>
              <w:rPr>
                <w:rFonts w:ascii="Times New Roman"/>
                <w:b w:val="false"/>
                <w:i w:val="false"/>
                <w:color w:val="000000"/>
                <w:sz w:val="20"/>
              </w:rPr>
              <w:t>
другие объекты гражданского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демалыс орындарына арналған имараттар </w:t>
            </w:r>
          </w:p>
          <w:p>
            <w:pPr>
              <w:spacing w:after="20"/>
              <w:ind w:left="20"/>
              <w:jc w:val="both"/>
            </w:pPr>
            <w:r>
              <w:rPr>
                <w:rFonts w:ascii="Times New Roman"/>
                <w:b w:val="false"/>
                <w:i w:val="false"/>
                <w:color w:val="000000"/>
                <w:sz w:val="20"/>
              </w:rPr>
              <w:t>
сооружения для спорта и мест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мен қайықтар </w:t>
            </w:r>
          </w:p>
          <w:p>
            <w:pPr>
              <w:spacing w:after="20"/>
              <w:ind w:left="20"/>
              <w:jc w:val="both"/>
            </w:pPr>
            <w:r>
              <w:rPr>
                <w:rFonts w:ascii="Times New Roman"/>
                <w:b w:val="false"/>
                <w:i w:val="false"/>
                <w:color w:val="000000"/>
                <w:sz w:val="20"/>
              </w:rPr>
              <w:t>
суда и лодки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ұшу аппараттары және ғарыштық ұшу аппараттары </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электромедициналық және электротерапевтік жабдықтар </w:t>
            </w:r>
          </w:p>
          <w:p>
            <w:pPr>
              <w:spacing w:after="20"/>
              <w:ind w:left="20"/>
              <w:jc w:val="both"/>
            </w:pPr>
            <w:r>
              <w:rPr>
                <w:rFonts w:ascii="Times New Roman"/>
                <w:b w:val="false"/>
                <w:i w:val="false"/>
                <w:color w:val="000000"/>
                <w:sz w:val="20"/>
              </w:rPr>
              <w:t>
оборудование облучающее, электромедицинское и электротерапевтическое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p>
            <w:pPr>
              <w:spacing w:after="20"/>
              <w:ind w:left="20"/>
              <w:jc w:val="both"/>
            </w:pPr>
            <w:r>
              <w:rPr>
                <w:rFonts w:ascii="Times New Roman"/>
                <w:b w:val="false"/>
                <w:i w:val="false"/>
                <w:color w:val="000000"/>
                <w:sz w:val="20"/>
              </w:rPr>
              <w:t>
турбины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күштік жабдықтар </w:t>
            </w:r>
          </w:p>
          <w:p>
            <w:pPr>
              <w:spacing w:after="20"/>
              <w:ind w:left="20"/>
              <w:jc w:val="both"/>
            </w:pPr>
            <w:r>
              <w:rPr>
                <w:rFonts w:ascii="Times New Roman"/>
                <w:b w:val="false"/>
                <w:i w:val="false"/>
                <w:color w:val="000000"/>
                <w:sz w:val="20"/>
              </w:rPr>
              <w:t>
оборудование гидравлическое силовое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жабдықтары </w:t>
            </w:r>
          </w:p>
          <w:p>
            <w:pPr>
              <w:spacing w:after="20"/>
              <w:ind w:left="20"/>
              <w:jc w:val="both"/>
            </w:pPr>
            <w:r>
              <w:rPr>
                <w:rFonts w:ascii="Times New Roman"/>
                <w:b w:val="false"/>
                <w:i w:val="false"/>
                <w:color w:val="000000"/>
                <w:sz w:val="20"/>
              </w:rPr>
              <w:t>
оборудование подъемно-транспортное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және орман шаруашылығына арналған өзге де машиналар </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p>
            <w:pPr>
              <w:spacing w:after="20"/>
              <w:ind w:left="20"/>
              <w:jc w:val="both"/>
            </w:pPr>
            <w:r>
              <w:rPr>
                <w:rFonts w:ascii="Times New Roman"/>
                <w:b w:val="false"/>
                <w:i w:val="false"/>
                <w:color w:val="000000"/>
                <w:sz w:val="20"/>
              </w:rPr>
              <w:t>
машины для металлургии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арналған машиналар </w:t>
            </w:r>
          </w:p>
          <w:p>
            <w:pPr>
              <w:spacing w:after="20"/>
              <w:ind w:left="20"/>
              <w:jc w:val="both"/>
            </w:pPr>
            <w:r>
              <w:rPr>
                <w:rFonts w:ascii="Times New Roman"/>
                <w:b w:val="false"/>
                <w:i w:val="false"/>
                <w:color w:val="000000"/>
                <w:sz w:val="20"/>
              </w:rPr>
              <w:t>
машины для горнодобывающей 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өздігінен жүретіндерді қоса алғанда бульдозерлер </w:t>
            </w:r>
          </w:p>
          <w:p>
            <w:pPr>
              <w:spacing w:after="20"/>
              <w:ind w:left="20"/>
              <w:jc w:val="both"/>
            </w:pPr>
            <w:r>
              <w:rPr>
                <w:rFonts w:ascii="Times New Roman"/>
                <w:b w:val="false"/>
                <w:i w:val="false"/>
                <w:color w:val="000000"/>
                <w:sz w:val="20"/>
              </w:rPr>
              <w:t>
бульдозеры, включая универсальные,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(автогрейдерлер) және өздігінен жүретін тегістеуіштер </w:t>
            </w:r>
          </w:p>
          <w:p>
            <w:pPr>
              <w:spacing w:after="20"/>
              <w:ind w:left="20"/>
              <w:jc w:val="both"/>
            </w:pPr>
            <w:r>
              <w:rPr>
                <w:rFonts w:ascii="Times New Roman"/>
                <w:b w:val="false"/>
                <w:i w:val="false"/>
                <w:color w:val="000000"/>
                <w:sz w:val="20"/>
              </w:rPr>
              <w:t>
грейдеры (автогрейдеры) и планировщики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скреперлер </w:t>
            </w:r>
          </w:p>
          <w:p>
            <w:pPr>
              <w:spacing w:after="20"/>
              <w:ind w:left="20"/>
              <w:jc w:val="both"/>
            </w:pPr>
            <w:r>
              <w:rPr>
                <w:rFonts w:ascii="Times New Roman"/>
                <w:b w:val="false"/>
                <w:i w:val="false"/>
                <w:color w:val="000000"/>
                <w:sz w:val="20"/>
              </w:rPr>
              <w:t>
скреперы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p>
          <w:p>
            <w:pPr>
              <w:spacing w:after="20"/>
              <w:ind w:left="20"/>
              <w:jc w:val="both"/>
            </w:pPr>
            <w:r>
              <w:rPr>
                <w:rFonts w:ascii="Times New Roman"/>
                <w:b w:val="false"/>
                <w:i w:val="false"/>
                <w:color w:val="000000"/>
                <w:sz w:val="20"/>
              </w:rPr>
              <w:t>
машины трамбовочные и катки дорожные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өздігінен жүретін фронталды тиегіштер </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 </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p>
            <w:pPr>
              <w:spacing w:after="20"/>
              <w:ind w:left="20"/>
              <w:jc w:val="both"/>
            </w:pPr>
            <w:r>
              <w:rPr>
                <w:rFonts w:ascii="Times New Roman"/>
                <w:b w:val="false"/>
                <w:i w:val="false"/>
                <w:color w:val="000000"/>
                <w:sz w:val="20"/>
              </w:rPr>
              <w:t>
тракторы гусеничные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сусындарды және темекі өнімдерін өңдеуге арналған жабдық, оның бөліктерінен басқа </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из них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 - 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жабдықтар </w:t>
            </w:r>
          </w:p>
          <w:p>
            <w:pPr>
              <w:spacing w:after="20"/>
              <w:ind w:left="20"/>
              <w:jc w:val="both"/>
            </w:pPr>
            <w:r>
              <w:rPr>
                <w:rFonts w:ascii="Times New Roman"/>
                <w:b w:val="false"/>
                <w:i w:val="false"/>
                <w:color w:val="000000"/>
                <w:sz w:val="20"/>
              </w:rPr>
              <w:t>
оборудование коммуникационное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жұмыс және өнімді   мал (төлден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p>
            <w:pPr>
              <w:spacing w:after="20"/>
              <w:ind w:left="20"/>
              <w:jc w:val="both"/>
            </w:pPr>
            <w:r>
              <w:rPr>
                <w:rFonts w:ascii="Times New Roman"/>
                <w:b w:val="false"/>
                <w:i w:val="false"/>
                <w:color w:val="000000"/>
                <w:sz w:val="20"/>
              </w:rPr>
              <w:t>
Многолетние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ғылыми-техникалық ақпарат органдарының, архивтер, музейлер және осы сияқты мекемелердің қорлары фонды библиотек, органов научно-технической</w:t>
            </w:r>
          </w:p>
          <w:p>
            <w:pPr>
              <w:spacing w:after="20"/>
              <w:ind w:left="20"/>
              <w:jc w:val="both"/>
            </w:pPr>
            <w:r>
              <w:rPr>
                <w:rFonts w:ascii="Times New Roman"/>
                <w:b w:val="false"/>
                <w:i w:val="false"/>
                <w:color w:val="000000"/>
                <w:sz w:val="20"/>
              </w:rPr>
              <w:t>
информации, архивов, музеев и подобных учреждений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қорлары </w:t>
            </w:r>
          </w:p>
          <w:p>
            <w:pPr>
              <w:spacing w:after="20"/>
              <w:ind w:left="20"/>
              <w:jc w:val="both"/>
            </w:pPr>
            <w:r>
              <w:rPr>
                <w:rFonts w:ascii="Times New Roman"/>
                <w:b w:val="false"/>
                <w:i w:val="false"/>
                <w:color w:val="000000"/>
                <w:sz w:val="20"/>
              </w:rPr>
              <w:t>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жанры, әдебиет және өнер туындыларының түпнұсқалары </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келісімдер </w:t>
            </w:r>
          </w:p>
          <w:p>
            <w:pPr>
              <w:spacing w:after="20"/>
              <w:ind w:left="20"/>
              <w:jc w:val="both"/>
            </w:pPr>
            <w:r>
              <w:rPr>
                <w:rFonts w:ascii="Times New Roman"/>
                <w:b w:val="false"/>
                <w:i w:val="false"/>
                <w:color w:val="000000"/>
                <w:sz w:val="20"/>
              </w:rPr>
              <w:t>
Лицензионные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p>
            <w:pPr>
              <w:spacing w:after="20"/>
              <w:ind w:left="20"/>
              <w:jc w:val="both"/>
            </w:pPr>
            <w:r>
              <w:rPr>
                <w:rFonts w:ascii="Times New Roman"/>
                <w:b w:val="false"/>
                <w:i w:val="false"/>
                <w:color w:val="000000"/>
                <w:sz w:val="20"/>
              </w:rPr>
              <w:t>
Патенты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және маркетингілік  активтер</w:t>
            </w:r>
          </w:p>
          <w:p>
            <w:pPr>
              <w:spacing w:after="20"/>
              <w:ind w:left="20"/>
              <w:jc w:val="both"/>
            </w:pPr>
            <w:r>
              <w:rPr>
                <w:rFonts w:ascii="Times New Roman"/>
                <w:b w:val="false"/>
                <w:i w:val="false"/>
                <w:color w:val="000000"/>
                <w:sz w:val="20"/>
              </w:rPr>
              <w:t>
Гудвилл и маркетинговые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p>
            <w:pPr>
              <w:spacing w:after="20"/>
              <w:ind w:left="20"/>
              <w:jc w:val="both"/>
            </w:pPr>
            <w:r>
              <w:rPr>
                <w:rFonts w:ascii="Times New Roman"/>
                <w:b w:val="false"/>
                <w:i w:val="false"/>
                <w:color w:val="000000"/>
                <w:sz w:val="20"/>
              </w:rPr>
              <w:t>
Прочие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құпиялары  ("ноу-хау")</w:t>
            </w:r>
          </w:p>
          <w:p>
            <w:pPr>
              <w:spacing w:after="20"/>
              <w:ind w:left="20"/>
              <w:jc w:val="both"/>
            </w:pPr>
            <w:r>
              <w:rPr>
                <w:rFonts w:ascii="Times New Roman"/>
                <w:b w:val="false"/>
                <w:i w:val="false"/>
                <w:color w:val="000000"/>
                <w:sz w:val="20"/>
              </w:rPr>
              <w:t>
секреты производства  ("ноу-хау")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шығындар </w:t>
            </w:r>
          </w:p>
          <w:p>
            <w:pPr>
              <w:spacing w:after="20"/>
              <w:ind w:left="20"/>
              <w:jc w:val="both"/>
            </w:pPr>
            <w:r>
              <w:rPr>
                <w:rFonts w:ascii="Times New Roman"/>
                <w:b w:val="false"/>
                <w:i w:val="false"/>
                <w:color w:val="000000"/>
                <w:sz w:val="20"/>
              </w:rPr>
              <w:t>
организационные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p>
          <w:p>
            <w:pPr>
              <w:spacing w:after="20"/>
              <w:ind w:left="20"/>
              <w:jc w:val="both"/>
            </w:pPr>
            <w:r>
              <w:rPr>
                <w:rFonts w:ascii="Times New Roman"/>
                <w:b w:val="false"/>
                <w:i w:val="false"/>
                <w:color w:val="000000"/>
                <w:sz w:val="20"/>
              </w:rPr>
              <w:t>
арендные договоры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Негізгі қызмет түрі бойынша негізгі қорлардың шығындары мен амортизациясы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w:t>
            </w:r>
          </w:p>
          <w:p>
            <w:pPr>
              <w:spacing w:after="20"/>
              <w:ind w:left="20"/>
              <w:jc w:val="both"/>
            </w:pPr>
            <w:r>
              <w:rPr>
                <w:rFonts w:ascii="Times New Roman"/>
                <w:b w:val="false"/>
                <w:i w:val="false"/>
                <w:color w:val="000000"/>
                <w:sz w:val="20"/>
              </w:rPr>
              <w:t>
полученных в лизинг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w:t>
            </w:r>
          </w:p>
          <w:p>
            <w:pPr>
              <w:spacing w:after="20"/>
              <w:ind w:left="20"/>
              <w:jc w:val="both"/>
            </w:pPr>
            <w:r>
              <w:rPr>
                <w:rFonts w:ascii="Times New Roman"/>
                <w:b w:val="false"/>
                <w:i w:val="false"/>
                <w:color w:val="000000"/>
                <w:sz w:val="20"/>
              </w:rPr>
              <w:t>
переданных в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қорлардың барлығы </w:t>
            </w:r>
          </w:p>
          <w:p>
            <w:pPr>
              <w:spacing w:after="20"/>
              <w:ind w:left="20"/>
              <w:jc w:val="both"/>
            </w:pPr>
            <w:r>
              <w:rPr>
                <w:rFonts w:ascii="Times New Roman"/>
                <w:b w:val="false"/>
                <w:i w:val="false"/>
                <w:color w:val="000000"/>
                <w:sz w:val="20"/>
              </w:rPr>
              <w:t>
Всего основных фондов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Здания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емес ғимараттар </w:t>
            </w:r>
          </w:p>
          <w:p>
            <w:pPr>
              <w:spacing w:after="20"/>
              <w:ind w:left="20"/>
              <w:jc w:val="both"/>
            </w:pPr>
            <w:r>
              <w:rPr>
                <w:rFonts w:ascii="Times New Roman"/>
                <w:b w:val="false"/>
                <w:i w:val="false"/>
                <w:color w:val="000000"/>
                <w:sz w:val="20"/>
              </w:rPr>
              <w:t>
нежилые здания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ойын-сауық мақсатындағы ғимараттар </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немесе күзетілетін ескерткіштер </w:t>
            </w:r>
          </w:p>
          <w:p>
            <w:pPr>
              <w:spacing w:after="20"/>
              <w:ind w:left="20"/>
              <w:jc w:val="both"/>
            </w:pPr>
            <w:r>
              <w:rPr>
                <w:rFonts w:ascii="Times New Roman"/>
                <w:b w:val="false"/>
                <w:i w:val="false"/>
                <w:color w:val="000000"/>
                <w:sz w:val="20"/>
              </w:rPr>
              <w:t>
исторические или охраняемые памятники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 </w:t>
            </w:r>
          </w:p>
          <w:p>
            <w:pPr>
              <w:spacing w:after="20"/>
              <w:ind w:left="20"/>
              <w:jc w:val="both"/>
            </w:pPr>
            <w:r>
              <w:rPr>
                <w:rFonts w:ascii="Times New Roman"/>
                <w:b w:val="false"/>
                <w:i w:val="false"/>
                <w:color w:val="000000"/>
                <w:sz w:val="20"/>
              </w:rPr>
              <w:t>
Сооружения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құрылыстың басқа объектілері </w:t>
            </w:r>
          </w:p>
          <w:p>
            <w:pPr>
              <w:spacing w:after="20"/>
              <w:ind w:left="20"/>
              <w:jc w:val="both"/>
            </w:pPr>
            <w:r>
              <w:rPr>
                <w:rFonts w:ascii="Times New Roman"/>
                <w:b w:val="false"/>
                <w:i w:val="false"/>
                <w:color w:val="000000"/>
                <w:sz w:val="20"/>
              </w:rPr>
              <w:t>
другие объекты гражданского строительства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 имараттар</w:t>
            </w:r>
          </w:p>
          <w:p>
            <w:pPr>
              <w:spacing w:after="20"/>
              <w:ind w:left="20"/>
              <w:jc w:val="both"/>
            </w:pPr>
            <w:r>
              <w:rPr>
                <w:rFonts w:ascii="Times New Roman"/>
                <w:b w:val="false"/>
                <w:i w:val="false"/>
                <w:color w:val="000000"/>
                <w:sz w:val="20"/>
              </w:rPr>
              <w:t>
сооружения для спорта и мест отдыха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мен қайықтар </w:t>
            </w:r>
          </w:p>
          <w:p>
            <w:pPr>
              <w:spacing w:after="20"/>
              <w:ind w:left="20"/>
              <w:jc w:val="both"/>
            </w:pPr>
            <w:r>
              <w:rPr>
                <w:rFonts w:ascii="Times New Roman"/>
                <w:b w:val="false"/>
                <w:i w:val="false"/>
                <w:color w:val="000000"/>
                <w:sz w:val="20"/>
              </w:rPr>
              <w:t>
суда и лодки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ұшу аппараттары және ғарыштық ұшу аппараттары </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p>
          <w:p>
            <w:pPr>
              <w:spacing w:after="20"/>
              <w:ind w:left="20"/>
              <w:jc w:val="both"/>
            </w:pPr>
            <w:r>
              <w:rPr>
                <w:rFonts w:ascii="Times New Roman"/>
                <w:b w:val="false"/>
                <w:i w:val="false"/>
                <w:color w:val="000000"/>
                <w:sz w:val="20"/>
              </w:rPr>
              <w:t>
Прочие машины и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электромедициналық және электротерапевтік жабдықтар </w:t>
            </w:r>
          </w:p>
          <w:p>
            <w:pPr>
              <w:spacing w:after="20"/>
              <w:ind w:left="20"/>
              <w:jc w:val="both"/>
            </w:pPr>
            <w:r>
              <w:rPr>
                <w:rFonts w:ascii="Times New Roman"/>
                <w:b w:val="false"/>
                <w:i w:val="false"/>
                <w:color w:val="000000"/>
                <w:sz w:val="20"/>
              </w:rPr>
              <w:t>
оборудование облучающее, электромедицинское и электротерапевтическое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p>
            <w:pPr>
              <w:spacing w:after="20"/>
              <w:ind w:left="20"/>
              <w:jc w:val="both"/>
            </w:pPr>
            <w:r>
              <w:rPr>
                <w:rFonts w:ascii="Times New Roman"/>
                <w:b w:val="false"/>
                <w:i w:val="false"/>
                <w:color w:val="000000"/>
                <w:sz w:val="20"/>
              </w:rPr>
              <w:t>
турбины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күш беретін жабдықтар </w:t>
            </w:r>
          </w:p>
          <w:p>
            <w:pPr>
              <w:spacing w:after="20"/>
              <w:ind w:left="20"/>
              <w:jc w:val="both"/>
            </w:pPr>
            <w:r>
              <w:rPr>
                <w:rFonts w:ascii="Times New Roman"/>
                <w:b w:val="false"/>
                <w:i w:val="false"/>
                <w:color w:val="000000"/>
                <w:sz w:val="20"/>
              </w:rPr>
              <w:t>
оборудование гидравлическое силовое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жабдықтары </w:t>
            </w:r>
          </w:p>
          <w:p>
            <w:pPr>
              <w:spacing w:after="20"/>
              <w:ind w:left="20"/>
              <w:jc w:val="both"/>
            </w:pPr>
            <w:r>
              <w:rPr>
                <w:rFonts w:ascii="Times New Roman"/>
                <w:b w:val="false"/>
                <w:i w:val="false"/>
                <w:color w:val="000000"/>
                <w:sz w:val="20"/>
              </w:rPr>
              <w:t xml:space="preserve">
оборудование подъемно-транспортное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машиналар</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p>
            <w:pPr>
              <w:spacing w:after="20"/>
              <w:ind w:left="20"/>
              <w:jc w:val="both"/>
            </w:pPr>
            <w:r>
              <w:rPr>
                <w:rFonts w:ascii="Times New Roman"/>
                <w:b w:val="false"/>
                <w:i w:val="false"/>
                <w:color w:val="000000"/>
                <w:sz w:val="20"/>
              </w:rPr>
              <w:t>
машины для металлургии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арналған машиналар </w:t>
            </w:r>
          </w:p>
          <w:p>
            <w:pPr>
              <w:spacing w:after="20"/>
              <w:ind w:left="20"/>
              <w:jc w:val="both"/>
            </w:pPr>
            <w:r>
              <w:rPr>
                <w:rFonts w:ascii="Times New Roman"/>
                <w:b w:val="false"/>
                <w:i w:val="false"/>
                <w:color w:val="000000"/>
                <w:sz w:val="20"/>
              </w:rPr>
              <w:t>
машины для горнодобывающей промышленности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өздігінен жүретіндерді қоса алғанда бульдозерлер </w:t>
            </w:r>
          </w:p>
          <w:p>
            <w:pPr>
              <w:spacing w:after="20"/>
              <w:ind w:left="20"/>
              <w:jc w:val="both"/>
            </w:pPr>
            <w:r>
              <w:rPr>
                <w:rFonts w:ascii="Times New Roman"/>
                <w:b w:val="false"/>
                <w:i w:val="false"/>
                <w:color w:val="000000"/>
                <w:sz w:val="20"/>
              </w:rPr>
              <w:t>
бульдозеры, включая универсальные,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(автогрейдерлер) және өздігінен жүретін тегістеуіштер </w:t>
            </w:r>
          </w:p>
          <w:p>
            <w:pPr>
              <w:spacing w:after="20"/>
              <w:ind w:left="20"/>
              <w:jc w:val="both"/>
            </w:pPr>
            <w:r>
              <w:rPr>
                <w:rFonts w:ascii="Times New Roman"/>
                <w:b w:val="false"/>
                <w:i w:val="false"/>
                <w:color w:val="000000"/>
                <w:sz w:val="20"/>
              </w:rPr>
              <w:t>
грейдеры (автогрейдеры) и планировщики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скреперлер </w:t>
            </w:r>
          </w:p>
          <w:p>
            <w:pPr>
              <w:spacing w:after="20"/>
              <w:ind w:left="20"/>
              <w:jc w:val="both"/>
            </w:pPr>
            <w:r>
              <w:rPr>
                <w:rFonts w:ascii="Times New Roman"/>
                <w:b w:val="false"/>
                <w:i w:val="false"/>
                <w:color w:val="000000"/>
                <w:sz w:val="20"/>
              </w:rPr>
              <w:t>
скреперы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p>
          <w:p>
            <w:pPr>
              <w:spacing w:after="20"/>
              <w:ind w:left="20"/>
              <w:jc w:val="both"/>
            </w:pPr>
            <w:r>
              <w:rPr>
                <w:rFonts w:ascii="Times New Roman"/>
                <w:b w:val="false"/>
                <w:i w:val="false"/>
                <w:color w:val="000000"/>
                <w:sz w:val="20"/>
              </w:rPr>
              <w:t xml:space="preserve">
машины трамбовочные и катки дорожные самоходные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өздігінен жүретін фронталды тиегіштер </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 </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p>
            <w:pPr>
              <w:spacing w:after="20"/>
              <w:ind w:left="20"/>
              <w:jc w:val="both"/>
            </w:pPr>
            <w:r>
              <w:rPr>
                <w:rFonts w:ascii="Times New Roman"/>
                <w:b w:val="false"/>
                <w:i w:val="false"/>
                <w:color w:val="000000"/>
                <w:sz w:val="20"/>
              </w:rPr>
              <w:t>
тракторы гусеничные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сусындарды және темекі өнімдерін өңдеуге арналған жабдық, оның бөліктерінен басқа </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xml:space="preserve">
компьютеры и периферийное оборудование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жабдықтар </w:t>
            </w:r>
          </w:p>
          <w:p>
            <w:pPr>
              <w:spacing w:after="20"/>
              <w:ind w:left="20"/>
              <w:jc w:val="both"/>
            </w:pPr>
            <w:r>
              <w:rPr>
                <w:rFonts w:ascii="Times New Roman"/>
                <w:b w:val="false"/>
                <w:i w:val="false"/>
                <w:color w:val="000000"/>
                <w:sz w:val="20"/>
              </w:rPr>
              <w:t>
оборудование коммуникационное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жұмыс және өнімді мал(төлден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p>
            <w:pPr>
              <w:spacing w:after="20"/>
              <w:ind w:left="20"/>
              <w:jc w:val="both"/>
            </w:pPr>
            <w:r>
              <w:rPr>
                <w:rFonts w:ascii="Times New Roman"/>
                <w:b w:val="false"/>
                <w:i w:val="false"/>
                <w:color w:val="000000"/>
                <w:sz w:val="20"/>
              </w:rPr>
              <w:t>
Многолетние насаждения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қорлары </w:t>
            </w:r>
          </w:p>
          <w:p>
            <w:pPr>
              <w:spacing w:after="20"/>
              <w:ind w:left="20"/>
              <w:jc w:val="both"/>
            </w:pPr>
            <w:r>
              <w:rPr>
                <w:rFonts w:ascii="Times New Roman"/>
                <w:b w:val="false"/>
                <w:i w:val="false"/>
                <w:color w:val="000000"/>
                <w:sz w:val="20"/>
              </w:rPr>
              <w:t>
базы данных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жанры, әдебиет және өнер туындыларының түпнұсқалары </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келісімдер </w:t>
            </w:r>
          </w:p>
          <w:p>
            <w:pPr>
              <w:spacing w:after="20"/>
              <w:ind w:left="20"/>
              <w:jc w:val="both"/>
            </w:pPr>
            <w:r>
              <w:rPr>
                <w:rFonts w:ascii="Times New Roman"/>
                <w:b w:val="false"/>
                <w:i w:val="false"/>
                <w:color w:val="000000"/>
                <w:sz w:val="20"/>
              </w:rPr>
              <w:t>
Лицензионные соглашения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p>
            <w:pPr>
              <w:spacing w:after="20"/>
              <w:ind w:left="20"/>
              <w:jc w:val="both"/>
            </w:pPr>
            <w:r>
              <w:rPr>
                <w:rFonts w:ascii="Times New Roman"/>
                <w:b w:val="false"/>
                <w:i w:val="false"/>
                <w:color w:val="000000"/>
                <w:sz w:val="20"/>
              </w:rPr>
              <w:t>
Патенты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және маркетингілік активтер </w:t>
            </w:r>
          </w:p>
          <w:p>
            <w:pPr>
              <w:spacing w:after="20"/>
              <w:ind w:left="20"/>
              <w:jc w:val="both"/>
            </w:pPr>
            <w:r>
              <w:rPr>
                <w:rFonts w:ascii="Times New Roman"/>
                <w:b w:val="false"/>
                <w:i w:val="false"/>
                <w:color w:val="000000"/>
                <w:sz w:val="20"/>
              </w:rPr>
              <w:t>
Гудвилл и маркетинговые активы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p>
            <w:pPr>
              <w:spacing w:after="20"/>
              <w:ind w:left="20"/>
              <w:jc w:val="both"/>
            </w:pPr>
            <w:r>
              <w:rPr>
                <w:rFonts w:ascii="Times New Roman"/>
                <w:b w:val="false"/>
                <w:i w:val="false"/>
                <w:color w:val="000000"/>
                <w:sz w:val="20"/>
              </w:rPr>
              <w:t>
Прочие нематериальные активы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құпиялары ("ноу-хау")</w:t>
            </w:r>
          </w:p>
          <w:p>
            <w:pPr>
              <w:spacing w:after="20"/>
              <w:ind w:left="20"/>
              <w:jc w:val="both"/>
            </w:pPr>
            <w:r>
              <w:rPr>
                <w:rFonts w:ascii="Times New Roman"/>
                <w:b w:val="false"/>
                <w:i w:val="false"/>
                <w:color w:val="000000"/>
                <w:sz w:val="20"/>
              </w:rPr>
              <w:t>
секреты производства ("ноу-хау")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шығындар </w:t>
            </w:r>
          </w:p>
          <w:p>
            <w:pPr>
              <w:spacing w:after="20"/>
              <w:ind w:left="20"/>
              <w:jc w:val="both"/>
            </w:pPr>
            <w:r>
              <w:rPr>
                <w:rFonts w:ascii="Times New Roman"/>
                <w:b w:val="false"/>
                <w:i w:val="false"/>
                <w:color w:val="000000"/>
                <w:sz w:val="20"/>
              </w:rPr>
              <w:t>
организационные затраты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p>
          <w:p>
            <w:pPr>
              <w:spacing w:after="20"/>
              <w:ind w:left="20"/>
              <w:jc w:val="both"/>
            </w:pPr>
            <w:r>
              <w:rPr>
                <w:rFonts w:ascii="Times New Roman"/>
                <w:b w:val="false"/>
                <w:i w:val="false"/>
                <w:color w:val="000000"/>
                <w:sz w:val="20"/>
              </w:rPr>
              <w:t>
арендные договоры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қызмет түрінің кодын көрсетіңіз (ЭҚЖЖ1)Укажите код вторичного вида деятельности (ОКЭД1)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1Мұнда және бұдан әрі ЭҚЖЖ (5 таңбалы) - Қазақстан Республикасының Стратегиялық жоспарлау және реформалар агенттігі Ұлттық статистика бюросыының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1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Республики Казахстан в разделе "Классификаторы"</w:t>
      </w:r>
    </w:p>
    <w:p>
      <w:pPr>
        <w:spacing w:after="0"/>
        <w:ind w:left="0"/>
        <w:jc w:val="both"/>
      </w:pPr>
      <w:r>
        <w:rPr>
          <w:rFonts w:ascii="Times New Roman"/>
          <w:b w:val="false"/>
          <w:i w:val="false"/>
          <w:color w:val="000000"/>
          <w:sz w:val="28"/>
        </w:rPr>
        <w:t>
                  4.1 Қосалқы қызмет түрлері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наличии и движении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w:t>
            </w:r>
          </w:p>
          <w:p>
            <w:pPr>
              <w:spacing w:after="20"/>
              <w:ind w:left="20"/>
              <w:jc w:val="both"/>
            </w:pPr>
            <w:r>
              <w:rPr>
                <w:rFonts w:ascii="Times New Roman"/>
                <w:b w:val="false"/>
                <w:i w:val="false"/>
                <w:color w:val="000000"/>
                <w:sz w:val="20"/>
              </w:rPr>
              <w:t>
чальной стоимости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p>
          <w:p>
            <w:pPr>
              <w:spacing w:after="20"/>
              <w:ind w:left="20"/>
              <w:jc w:val="both"/>
            </w:pPr>
            <w:r>
              <w:rPr>
                <w:rFonts w:ascii="Times New Roman"/>
                <w:b w:val="false"/>
                <w:i w:val="false"/>
                <w:color w:val="000000"/>
                <w:sz w:val="20"/>
              </w:rPr>
              <w:t>
введено в действие новых основ</w:t>
            </w:r>
          </w:p>
          <w:p>
            <w:pPr>
              <w:spacing w:after="20"/>
              <w:ind w:left="20"/>
              <w:jc w:val="both"/>
            </w:pPr>
            <w:r>
              <w:rPr>
                <w:rFonts w:ascii="Times New Roman"/>
                <w:b w:val="false"/>
                <w:i w:val="false"/>
                <w:color w:val="000000"/>
                <w:sz w:val="20"/>
              </w:rPr>
              <w:t>
ных фондов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салдары-нан </w:t>
            </w:r>
          </w:p>
          <w:p>
            <w:pPr>
              <w:spacing w:after="20"/>
              <w:ind w:left="20"/>
              <w:jc w:val="both"/>
            </w:pPr>
            <w:r>
              <w:rPr>
                <w:rFonts w:ascii="Times New Roman"/>
                <w:b w:val="false"/>
                <w:i w:val="false"/>
                <w:color w:val="000000"/>
                <w:sz w:val="20"/>
              </w:rPr>
              <w:t>
в результате чрезвычай-ных ситуаций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xml:space="preserve">
Здания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Қосалқы қызмет түрлері бойынша негізгі қорлардың шығындары мен амортизациясы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w:t>
            </w:r>
          </w:p>
          <w:p>
            <w:pPr>
              <w:spacing w:after="20"/>
              <w:ind w:left="20"/>
              <w:jc w:val="both"/>
            </w:pPr>
            <w:r>
              <w:rPr>
                <w:rFonts w:ascii="Times New Roman"/>
                <w:b w:val="false"/>
                <w:i w:val="false"/>
                <w:color w:val="000000"/>
                <w:sz w:val="20"/>
              </w:rPr>
              <w:t>
полученных в лизинг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w:t>
            </w:r>
          </w:p>
          <w:p>
            <w:pPr>
              <w:spacing w:after="20"/>
              <w:ind w:left="20"/>
              <w:jc w:val="both"/>
            </w:pPr>
            <w:r>
              <w:rPr>
                <w:rFonts w:ascii="Times New Roman"/>
                <w:b w:val="false"/>
                <w:i w:val="false"/>
                <w:color w:val="000000"/>
                <w:sz w:val="20"/>
              </w:rPr>
              <w:t>
переданных в лизинг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xml:space="preserve">
Здания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p>
          <w:p>
            <w:pPr>
              <w:spacing w:after="20"/>
              <w:ind w:left="20"/>
              <w:jc w:val="both"/>
            </w:pPr>
            <w:r>
              <w:rPr>
                <w:rFonts w:ascii="Times New Roman"/>
                <w:b w:val="false"/>
                <w:i w:val="false"/>
                <w:color w:val="000000"/>
                <w:sz w:val="20"/>
              </w:rPr>
              <w:t>
Транспортные средства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p>
          <w:p>
            <w:pPr>
              <w:spacing w:after="20"/>
              <w:ind w:left="20"/>
              <w:jc w:val="both"/>
            </w:pPr>
            <w:r>
              <w:rPr>
                <w:rFonts w:ascii="Times New Roman"/>
                <w:b w:val="false"/>
                <w:i w:val="false"/>
                <w:color w:val="000000"/>
                <w:sz w:val="20"/>
              </w:rPr>
              <w:t>
Прочие машины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компьютеры и периферийное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Негізгі қорлар бойынша қосымша ақпарат</w:t>
      </w:r>
    </w:p>
    <w:p>
      <w:pPr>
        <w:spacing w:after="0"/>
        <w:ind w:left="0"/>
        <w:jc w:val="both"/>
      </w:pPr>
      <w:r>
        <w:rPr>
          <w:rFonts w:ascii="Times New Roman"/>
          <w:b w:val="false"/>
          <w:i w:val="false"/>
          <w:color w:val="000000"/>
          <w:sz w:val="28"/>
        </w:rPr>
        <w:t xml:space="preserve">           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негізгі қызмет түрі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қосалқы қызмет түрлері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жойылған негізгі құралдардың жеткілікті амортизацияланбаған құны, мың теңге</w:t>
            </w:r>
          </w:p>
          <w:p>
            <w:pPr>
              <w:spacing w:after="20"/>
              <w:ind w:left="20"/>
              <w:jc w:val="both"/>
            </w:pP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тауар-материалдық қорларға аударылған негізгі құралдардың құны, мың теңге</w:t>
            </w:r>
          </w:p>
          <w:p>
            <w:pPr>
              <w:spacing w:after="20"/>
              <w:ind w:left="20"/>
              <w:jc w:val="both"/>
            </w:pP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жақсартуға жұмсалған күрделі шығындар, мың теңге</w:t>
            </w:r>
          </w:p>
          <w:p>
            <w:pPr>
              <w:spacing w:after="20"/>
              <w:ind w:left="20"/>
              <w:jc w:val="both"/>
            </w:pPr>
            <w:r>
              <w:rPr>
                <w:rFonts w:ascii="Times New Roman"/>
                <w:b w:val="false"/>
                <w:i w:val="false"/>
                <w:color w:val="000000"/>
                <w:sz w:val="20"/>
              </w:rPr>
              <w:t>
Капитальные затраты на улучшение земель,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қосылған субъектілердің саны, бірлік</w:t>
            </w:r>
          </w:p>
          <w:p>
            <w:pPr>
              <w:spacing w:after="20"/>
              <w:ind w:left="20"/>
              <w:jc w:val="both"/>
            </w:pPr>
            <w:r>
              <w:rPr>
                <w:rFonts w:ascii="Times New Roman"/>
                <w:b w:val="false"/>
                <w:i w:val="false"/>
                <w:color w:val="000000"/>
                <w:sz w:val="20"/>
              </w:rPr>
              <w:t>
Количество субъектов, включенных в отчет,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өндірілмеген активтерге меншік құқығын беруге байланысты шығындар, мың теңге</w:t>
            </w:r>
          </w:p>
          <w:p>
            <w:pPr>
              <w:spacing w:after="20"/>
              <w:ind w:left="20"/>
              <w:jc w:val="both"/>
            </w:pP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маркетингтілік активтер, мың теңге</w:t>
            </w:r>
          </w:p>
          <w:p>
            <w:pPr>
              <w:spacing w:after="20"/>
              <w:ind w:left="20"/>
              <w:jc w:val="both"/>
            </w:pPr>
            <w:r>
              <w:rPr>
                <w:rFonts w:ascii="Times New Roman"/>
                <w:b w:val="false"/>
                <w:i w:val="false"/>
                <w:color w:val="000000"/>
                <w:sz w:val="20"/>
              </w:rPr>
              <w:t>
Маркетинговые активы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келісімшарттар, жалға алу шарты және лицензиялар, бірлік</w:t>
            </w:r>
          </w:p>
          <w:p>
            <w:pPr>
              <w:spacing w:after="20"/>
              <w:ind w:left="20"/>
              <w:jc w:val="both"/>
            </w:pPr>
            <w:r>
              <w:rPr>
                <w:rFonts w:ascii="Times New Roman"/>
                <w:b w:val="false"/>
                <w:i w:val="false"/>
                <w:color w:val="000000"/>
                <w:sz w:val="20"/>
              </w:rPr>
              <w:t>
Контракты, договоры аренды и лицензии на конец года,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құндылықтар, мың теңге</w:t>
            </w:r>
          </w:p>
          <w:p>
            <w:pPr>
              <w:spacing w:after="20"/>
              <w:ind w:left="20"/>
              <w:jc w:val="both"/>
            </w:pPr>
            <w:r>
              <w:rPr>
                <w:rFonts w:ascii="Times New Roman"/>
                <w:b w:val="false"/>
                <w:i w:val="false"/>
                <w:color w:val="000000"/>
                <w:sz w:val="20"/>
              </w:rPr>
              <w:t>
Ценности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 мен тастар </w:t>
            </w:r>
          </w:p>
          <w:p>
            <w:pPr>
              <w:spacing w:after="20"/>
              <w:ind w:left="20"/>
              <w:jc w:val="both"/>
            </w:pPr>
            <w:r>
              <w:rPr>
                <w:rFonts w:ascii="Times New Roman"/>
                <w:b w:val="false"/>
                <w:i w:val="false"/>
                <w:color w:val="000000"/>
                <w:sz w:val="20"/>
              </w:rPr>
              <w:t>
драгоценные металлы и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және басқа көркем өнер туындылары</w:t>
            </w:r>
          </w:p>
          <w:p>
            <w:pPr>
              <w:spacing w:after="20"/>
              <w:ind w:left="20"/>
              <w:jc w:val="both"/>
            </w:pPr>
            <w:r>
              <w:rPr>
                <w:rFonts w:ascii="Times New Roman"/>
                <w:b w:val="false"/>
                <w:i w:val="false"/>
                <w:color w:val="000000"/>
                <w:sz w:val="20"/>
              </w:rPr>
              <w:t>
антиквариат и другие художественные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құндылықтар</w:t>
            </w:r>
          </w:p>
          <w:p>
            <w:pPr>
              <w:spacing w:after="20"/>
              <w:ind w:left="20"/>
              <w:jc w:val="both"/>
            </w:pPr>
            <w:r>
              <w:rPr>
                <w:rFonts w:ascii="Times New Roman"/>
                <w:b w:val="false"/>
                <w:i w:val="false"/>
                <w:color w:val="000000"/>
                <w:sz w:val="20"/>
              </w:rPr>
              <w:t>
другие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6.1 Жер учаскелері мен аяқталмаған құрылыстың және инвестициялық мүліктің қолда  бары туралы ақпаратты көрсетіңіз</w:t>
      </w:r>
    </w:p>
    <w:p>
      <w:pPr>
        <w:spacing w:after="0"/>
        <w:ind w:left="0"/>
        <w:jc w:val="both"/>
      </w:pPr>
      <w:r>
        <w:rPr>
          <w:rFonts w:ascii="Times New Roman"/>
          <w:b w:val="false"/>
          <w:i w:val="false"/>
          <w:color w:val="000000"/>
          <w:sz w:val="28"/>
        </w:rPr>
        <w:t xml:space="preserve">             Укажите информацию о наличии земельных участков, незавершенном строительстве и   инвестиционном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қолда бары, мың теңге</w:t>
            </w:r>
          </w:p>
          <w:p>
            <w:pPr>
              <w:spacing w:after="20"/>
              <w:ind w:left="20"/>
              <w:jc w:val="both"/>
            </w:pPr>
            <w:r>
              <w:rPr>
                <w:rFonts w:ascii="Times New Roman"/>
                <w:b w:val="false"/>
                <w:i w:val="false"/>
                <w:color w:val="000000"/>
                <w:sz w:val="20"/>
              </w:rPr>
              <w:t>
Наличие земельных участков,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мақсаттарына арналған жер учаскелерінің қолда бары және өзге де ашық жерлер, мың теңге</w:t>
            </w:r>
          </w:p>
          <w:p>
            <w:pPr>
              <w:spacing w:after="20"/>
              <w:ind w:left="20"/>
              <w:jc w:val="both"/>
            </w:pP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жалпы ауданы, га </w:t>
            </w:r>
          </w:p>
          <w:p>
            <w:pPr>
              <w:spacing w:after="20"/>
              <w:ind w:left="20"/>
              <w:jc w:val="both"/>
            </w:pPr>
            <w:r>
              <w:rPr>
                <w:rFonts w:ascii="Times New Roman"/>
                <w:b w:val="false"/>
                <w:i w:val="false"/>
                <w:color w:val="000000"/>
                <w:sz w:val="20"/>
              </w:rPr>
              <w:t>
Общая площадь земельных участков,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қолда бары, мың теңге</w:t>
            </w:r>
          </w:p>
          <w:p>
            <w:pPr>
              <w:spacing w:after="20"/>
              <w:ind w:left="20"/>
              <w:jc w:val="both"/>
            </w:pPr>
            <w:r>
              <w:rPr>
                <w:rFonts w:ascii="Times New Roman"/>
                <w:b w:val="false"/>
                <w:i w:val="false"/>
                <w:color w:val="000000"/>
                <w:sz w:val="20"/>
              </w:rPr>
              <w:t>
Наличие незавершенного строительства,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мүлік, мың теңге </w:t>
            </w:r>
          </w:p>
          <w:p>
            <w:pPr>
              <w:spacing w:after="20"/>
              <w:ind w:left="20"/>
              <w:jc w:val="both"/>
            </w:pPr>
            <w:r>
              <w:rPr>
                <w:rFonts w:ascii="Times New Roman"/>
                <w:b w:val="false"/>
                <w:i w:val="false"/>
                <w:color w:val="000000"/>
                <w:sz w:val="20"/>
              </w:rPr>
              <w:t>
Инвестиционное имущество,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___________________  Мекенжайы (респонденттің)</w:t>
      </w:r>
    </w:p>
    <w:p>
      <w:pPr>
        <w:spacing w:after="0"/>
        <w:ind w:left="0"/>
        <w:jc w:val="both"/>
      </w:pPr>
      <w:r>
        <w:rPr>
          <w:rFonts w:ascii="Times New Roman"/>
          <w:b w:val="false"/>
          <w:i w:val="false"/>
          <w:color w:val="000000"/>
          <w:sz w:val="28"/>
        </w:rPr>
        <w:t>Наименование                           Адрес (респондента)____________________________________</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Телефоны (респонденттің) </w:t>
      </w:r>
    </w:p>
    <w:p>
      <w:pPr>
        <w:spacing w:after="0"/>
        <w:ind w:left="0"/>
        <w:jc w:val="both"/>
      </w:pPr>
      <w:r>
        <w:rPr>
          <w:rFonts w:ascii="Times New Roman"/>
          <w:b w:val="false"/>
          <w:i w:val="false"/>
          <w:color w:val="000000"/>
          <w:sz w:val="28"/>
        </w:rPr>
        <w:t xml:space="preserve">Телефон(респондента)_________________________________ ___________________________ </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 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Бас бухгалтер </w:t>
      </w:r>
    </w:p>
    <w:p>
      <w:pPr>
        <w:spacing w:after="0"/>
        <w:ind w:left="0"/>
        <w:jc w:val="both"/>
      </w:pPr>
      <w:r>
        <w:rPr>
          <w:rFonts w:ascii="Times New Roman"/>
          <w:b w:val="false"/>
          <w:i w:val="false"/>
          <w:color w:val="000000"/>
          <w:sz w:val="28"/>
        </w:rPr>
        <w:t xml:space="preserve">Главный бухгалтер ________________________________________________________________________  </w:t>
      </w:r>
    </w:p>
    <w:p>
      <w:pPr>
        <w:spacing w:after="0"/>
        <w:ind w:left="0"/>
        <w:jc w:val="both"/>
      </w:pPr>
      <w:r>
        <w:rPr>
          <w:rFonts w:ascii="Times New Roman"/>
          <w:b w:val="false"/>
          <w:i w:val="false"/>
          <w:color w:val="000000"/>
          <w:sz w:val="28"/>
        </w:rPr>
        <w:t>тегі, аты және әкесінің аты (бар болған жағдайда)            қолы (бас бухгалтердің)</w:t>
      </w:r>
    </w:p>
    <w:p>
      <w:pPr>
        <w:spacing w:after="0"/>
        <w:ind w:left="0"/>
        <w:jc w:val="both"/>
      </w:pPr>
      <w:r>
        <w:rPr>
          <w:rFonts w:ascii="Times New Roman"/>
          <w:b w:val="false"/>
          <w:i w:val="false"/>
          <w:color w:val="000000"/>
          <w:sz w:val="28"/>
        </w:rPr>
        <w:t>фамилия, имя и отчество (при его наличии)               подпись(главного бухгалтера)</w:t>
      </w: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 xml:space="preserve">2022 жылғы 1 ақпандағы </w:t>
            </w:r>
            <w:r>
              <w:br/>
            </w:r>
            <w:r>
              <w:rPr>
                <w:rFonts w:ascii="Times New Roman"/>
                <w:b w:val="false"/>
                <w:i w:val="false"/>
                <w:color w:val="000000"/>
                <w:sz w:val="20"/>
              </w:rPr>
              <w:t>№ 4 бұйрығына 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 14-қосымша</w:t>
            </w:r>
          </w:p>
        </w:tc>
      </w:tr>
    </w:tbl>
    <w:bookmarkStart w:name="z71" w:id="64"/>
    <w:p>
      <w:pPr>
        <w:spacing w:after="0"/>
        <w:ind w:left="0"/>
        <w:jc w:val="left"/>
      </w:pPr>
      <w:r>
        <w:rPr>
          <w:rFonts w:ascii="Times New Roman"/>
          <w:b/>
          <w:i w:val="false"/>
          <w:color w:val="000000"/>
        </w:rPr>
        <w:t xml:space="preserve"> "Негізгі қорлар жағдайы туралы есеп" (индексі 11, кезеңділігі жылдық) жалпымемлекеттік статистикалық байқаудың статистикалық нысанын толтыру жөніндегі нұсқаулық </w:t>
      </w:r>
    </w:p>
    <w:bookmarkEnd w:id="64"/>
    <w:bookmarkStart w:name="z72" w:id="65"/>
    <w:p>
      <w:pPr>
        <w:spacing w:after="0"/>
        <w:ind w:left="0"/>
        <w:jc w:val="both"/>
      </w:pPr>
      <w:r>
        <w:rPr>
          <w:rFonts w:ascii="Times New Roman"/>
          <w:b w:val="false"/>
          <w:i w:val="false"/>
          <w:color w:val="000000"/>
          <w:sz w:val="28"/>
        </w:rPr>
        <w:t xml:space="preserve">
      1. Осы "Негізгі қорлар жағдайы туралы есеп" (индексі 11,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тармағына</w:t>
      </w:r>
      <w:r>
        <w:rPr>
          <w:rFonts w:ascii="Times New Roman"/>
          <w:b w:val="false"/>
          <w:i w:val="false"/>
          <w:color w:val="000000"/>
          <w:sz w:val="28"/>
        </w:rPr>
        <w:t xml:space="preserve"> сәйкес әзірленді және "Негізгі қорлар жағдайы туралы есеп" (индексі 11,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5"/>
    <w:bookmarkStart w:name="z73" w:id="66"/>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66"/>
    <w:bookmarkStart w:name="z74" w:id="67"/>
    <w:p>
      <w:pPr>
        <w:spacing w:after="0"/>
        <w:ind w:left="0"/>
        <w:jc w:val="both"/>
      </w:pPr>
      <w:r>
        <w:rPr>
          <w:rFonts w:ascii="Times New Roman"/>
          <w:b w:val="false"/>
          <w:i w:val="false"/>
          <w:color w:val="000000"/>
          <w:sz w:val="28"/>
        </w:rPr>
        <w:t>
      1) бастапқы құн – Қазақстан Республикасының бухгалтерлiк есеп пен қаржылық есептiлiк туралы заңнамасымен басқа өлшеу базасы қолданылатыны жазылған жағдайларды қоспағандағы тарихи құны;</w:t>
      </w:r>
    </w:p>
    <w:bookmarkEnd w:id="67"/>
    <w:bookmarkStart w:name="z75" w:id="68"/>
    <w:p>
      <w:pPr>
        <w:spacing w:after="0"/>
        <w:ind w:left="0"/>
        <w:jc w:val="both"/>
      </w:pPr>
      <w:r>
        <w:rPr>
          <w:rFonts w:ascii="Times New Roman"/>
          <w:b w:val="false"/>
          <w:i w:val="false"/>
          <w:color w:val="000000"/>
          <w:sz w:val="28"/>
        </w:rPr>
        <w:t>
      2) биологиялық актив - жануар немесе өсімдік;</w:t>
      </w:r>
    </w:p>
    <w:bookmarkEnd w:id="68"/>
    <w:bookmarkStart w:name="z76" w:id="69"/>
    <w:p>
      <w:pPr>
        <w:spacing w:after="0"/>
        <w:ind w:left="0"/>
        <w:jc w:val="both"/>
      </w:pPr>
      <w:r>
        <w:rPr>
          <w:rFonts w:ascii="Times New Roman"/>
          <w:b w:val="false"/>
          <w:i w:val="false"/>
          <w:color w:val="000000"/>
          <w:sz w:val="28"/>
        </w:rPr>
        <w:t xml:space="preserve">
      3) ғимарат – адамдардың тұруы немесе болуы, өндірістік процестерді орындау, сондай-ақ материалдық құндылықтарды орналастыру және сақтау үшін пайдаланылатын функционалдық мақсатына қарай, міндетті түрде жер бетіне салынып, тұйық көлемді құрайтын тіреу және қоршау конструкцияларынан тұратын жасанды құрылыс. Ғимараттың жер асты бөлігі болуы мүмкін; </w:t>
      </w:r>
    </w:p>
    <w:bookmarkEnd w:id="69"/>
    <w:bookmarkStart w:name="z77" w:id="70"/>
    <w:p>
      <w:pPr>
        <w:spacing w:after="0"/>
        <w:ind w:left="0"/>
        <w:jc w:val="both"/>
      </w:pPr>
      <w:r>
        <w:rPr>
          <w:rFonts w:ascii="Times New Roman"/>
          <w:b w:val="false"/>
          <w:i w:val="false"/>
          <w:color w:val="000000"/>
          <w:sz w:val="28"/>
        </w:rPr>
        <w:t>
      4) имарат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көлемді, тегістікті немесе желілік нысан (жер үсті, су беті және (немесе) жер асты, су асты);</w:t>
      </w:r>
    </w:p>
    <w:bookmarkEnd w:id="70"/>
    <w:bookmarkStart w:name="z78" w:id="71"/>
    <w:p>
      <w:pPr>
        <w:spacing w:after="0"/>
        <w:ind w:left="0"/>
        <w:jc w:val="both"/>
      </w:pPr>
      <w:r>
        <w:rPr>
          <w:rFonts w:ascii="Times New Roman"/>
          <w:b w:val="false"/>
          <w:i w:val="false"/>
          <w:color w:val="000000"/>
          <w:sz w:val="28"/>
        </w:rPr>
        <w:t>
      5) инвестициялық мүлік – жалдау төлемдерін және (немесе) капитал құнының өсімін алу мақсатында, иеліктегі (меншік иесіндегі немесе қаржылық жалдау шарты бойынша жалға алушыдағы) жылжымайтын мүлік (жер және (немесе) ғимарат не ғимараттың бір бөлігі) бірақ: өндірісте немесе тауарларды жеткізуде, қызметтер көрсетуде пайдалану үшін, әкімшілік мақсаттарда емес; қарапайым шаруашылық қызмет барысында сату мақсатында емес;</w:t>
      </w:r>
    </w:p>
    <w:bookmarkEnd w:id="71"/>
    <w:bookmarkStart w:name="z79" w:id="72"/>
    <w:p>
      <w:pPr>
        <w:spacing w:after="0"/>
        <w:ind w:left="0"/>
        <w:jc w:val="both"/>
      </w:pPr>
      <w:r>
        <w:rPr>
          <w:rFonts w:ascii="Times New Roman"/>
          <w:b w:val="false"/>
          <w:i w:val="false"/>
          <w:color w:val="000000"/>
          <w:sz w:val="28"/>
        </w:rPr>
        <w:t>
      6) компьютер – операциялардың берілген нақты айқындалған өзгермелі тізбектілігін орындай алатын құрылғы немесе жүйе;</w:t>
      </w:r>
    </w:p>
    <w:bookmarkEnd w:id="72"/>
    <w:bookmarkStart w:name="z80" w:id="73"/>
    <w:p>
      <w:pPr>
        <w:spacing w:after="0"/>
        <w:ind w:left="0"/>
        <w:jc w:val="both"/>
      </w:pPr>
      <w:r>
        <w:rPr>
          <w:rFonts w:ascii="Times New Roman"/>
          <w:b w:val="false"/>
          <w:i w:val="false"/>
          <w:color w:val="000000"/>
          <w:sz w:val="28"/>
        </w:rPr>
        <w:t>
      7)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73"/>
    <w:bookmarkStart w:name="z81" w:id="74"/>
    <w:p>
      <w:pPr>
        <w:spacing w:after="0"/>
        <w:ind w:left="0"/>
        <w:jc w:val="both"/>
      </w:pPr>
      <w:r>
        <w:rPr>
          <w:rFonts w:ascii="Times New Roman"/>
          <w:b w:val="false"/>
          <w:i w:val="false"/>
          <w:color w:val="000000"/>
          <w:sz w:val="28"/>
        </w:rPr>
        <w:t>
      8) материалдық емес активтер – тауарларды (жұмыстарды, көрсетілетін қызметтерді) өндіруде немесе өткізуде, әкімшілік мақсатта және басқа субъектілерге жалға беруде ұзақ мерзім (бір жылдан артық) бойы пайдалануға арналған нақты мәні жоқ:</w:t>
      </w:r>
    </w:p>
    <w:bookmarkEnd w:id="74"/>
    <w:p>
      <w:pPr>
        <w:spacing w:after="0"/>
        <w:ind w:left="0"/>
        <w:jc w:val="both"/>
      </w:pPr>
      <w:r>
        <w:rPr>
          <w:rFonts w:ascii="Times New Roman"/>
          <w:b w:val="false"/>
          <w:i w:val="false"/>
          <w:color w:val="000000"/>
          <w:sz w:val="28"/>
        </w:rPr>
        <w:t>
      анықтауға болатын;</w:t>
      </w:r>
    </w:p>
    <w:p>
      <w:pPr>
        <w:spacing w:after="0"/>
        <w:ind w:left="0"/>
        <w:jc w:val="both"/>
      </w:pPr>
      <w:r>
        <w:rPr>
          <w:rFonts w:ascii="Times New Roman"/>
          <w:b w:val="false"/>
          <w:i w:val="false"/>
          <w:color w:val="000000"/>
          <w:sz w:val="28"/>
        </w:rPr>
        <w:t>
      субъекті бақылайтын;</w:t>
      </w:r>
    </w:p>
    <w:p>
      <w:pPr>
        <w:spacing w:after="0"/>
        <w:ind w:left="0"/>
        <w:jc w:val="both"/>
      </w:pPr>
      <w:r>
        <w:rPr>
          <w:rFonts w:ascii="Times New Roman"/>
          <w:b w:val="false"/>
          <w:i w:val="false"/>
          <w:color w:val="000000"/>
          <w:sz w:val="28"/>
        </w:rPr>
        <w:t>
      субъект пайдалануынан болашақта экономикалық пайда алуды көздейтін ақшалай емес активтер;</w:t>
      </w:r>
    </w:p>
    <w:bookmarkStart w:name="z82" w:id="75"/>
    <w:p>
      <w:pPr>
        <w:spacing w:after="0"/>
        <w:ind w:left="0"/>
        <w:jc w:val="both"/>
      </w:pPr>
      <w:r>
        <w:rPr>
          <w:rFonts w:ascii="Times New Roman"/>
          <w:b w:val="false"/>
          <w:i w:val="false"/>
          <w:color w:val="000000"/>
          <w:sz w:val="28"/>
        </w:rPr>
        <w:t>
      9) машиналар мен жабдықтар – энергияны, материалдар мен ақпаратты түрлендіретін құрылғылар (соның ішінде ғимараттар мен құрылыстарға құрастырылған/орнатылған);</w:t>
      </w:r>
    </w:p>
    <w:bookmarkEnd w:id="75"/>
    <w:bookmarkStart w:name="z83" w:id="76"/>
    <w:p>
      <w:pPr>
        <w:spacing w:after="0"/>
        <w:ind w:left="0"/>
        <w:jc w:val="both"/>
      </w:pPr>
      <w:r>
        <w:rPr>
          <w:rFonts w:ascii="Times New Roman"/>
          <w:b w:val="false"/>
          <w:i w:val="false"/>
          <w:color w:val="000000"/>
          <w:sz w:val="28"/>
        </w:rPr>
        <w:t>
      10) негізгі қорлар – тауарларды өндіру немесе жеткізу, нарықтық және нарықтық емес қызметтер көрсету, жалға беру немесе әкімшілік мақсаттар үшін пайдаланылатын және мынадай:</w:t>
      </w:r>
    </w:p>
    <w:bookmarkEnd w:id="76"/>
    <w:p>
      <w:pPr>
        <w:spacing w:after="0"/>
        <w:ind w:left="0"/>
        <w:jc w:val="both"/>
      </w:pPr>
      <w:r>
        <w:rPr>
          <w:rFonts w:ascii="Times New Roman"/>
          <w:b w:val="false"/>
          <w:i w:val="false"/>
          <w:color w:val="000000"/>
          <w:sz w:val="28"/>
        </w:rPr>
        <w:t>
      оларды бір жылдан астам уақыт бойы пайдалану көзделетін;</w:t>
      </w:r>
    </w:p>
    <w:p>
      <w:pPr>
        <w:spacing w:after="0"/>
        <w:ind w:left="0"/>
        <w:jc w:val="both"/>
      </w:pPr>
      <w:r>
        <w:rPr>
          <w:rFonts w:ascii="Times New Roman"/>
          <w:b w:val="false"/>
          <w:i w:val="false"/>
          <w:color w:val="000000"/>
          <w:sz w:val="28"/>
        </w:rPr>
        <w:t>
      болашақтағы экономикалық тиімділіктер осындай активтерге байланысты болуы мүмкін;</w:t>
      </w:r>
    </w:p>
    <w:p>
      <w:pPr>
        <w:spacing w:after="0"/>
        <w:ind w:left="0"/>
        <w:jc w:val="both"/>
      </w:pPr>
      <w:r>
        <w:rPr>
          <w:rFonts w:ascii="Times New Roman"/>
          <w:b w:val="false"/>
          <w:i w:val="false"/>
          <w:color w:val="000000"/>
          <w:sz w:val="28"/>
        </w:rPr>
        <w:t>
      активтің құны анық айқындалуы мүмкін талаптарға жауап беретін материалдық және материалдық емес ақшалай емес активтер;</w:t>
      </w:r>
    </w:p>
    <w:bookmarkStart w:name="z84" w:id="77"/>
    <w:p>
      <w:pPr>
        <w:spacing w:after="0"/>
        <w:ind w:left="0"/>
        <w:jc w:val="both"/>
      </w:pPr>
      <w:r>
        <w:rPr>
          <w:rFonts w:ascii="Times New Roman"/>
          <w:b w:val="false"/>
          <w:i w:val="false"/>
          <w:color w:val="000000"/>
          <w:sz w:val="28"/>
        </w:rPr>
        <w:t>
      11) негізгі қорлардың амортизациясы – бұл оны пайдалы қолдану мерзімі ішінде активтің амортизацияланатын құнының шығыстарына жүйелі түрде бөлу;</w:t>
      </w:r>
    </w:p>
    <w:bookmarkEnd w:id="77"/>
    <w:bookmarkStart w:name="z85" w:id="78"/>
    <w:p>
      <w:pPr>
        <w:spacing w:after="0"/>
        <w:ind w:left="0"/>
        <w:jc w:val="both"/>
      </w:pPr>
      <w:r>
        <w:rPr>
          <w:rFonts w:ascii="Times New Roman"/>
          <w:b w:val="false"/>
          <w:i w:val="false"/>
          <w:color w:val="000000"/>
          <w:sz w:val="28"/>
        </w:rPr>
        <w:t>
      12) негізгі құралдар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(жер, ғимараттар, имараттар және жерге байланысты басқа да активтер), машиналар мен жабдықтарды қоса алғандағы материалдық-заттық нысаны бар бейақша активтер;</w:t>
      </w:r>
    </w:p>
    <w:bookmarkEnd w:id="78"/>
    <w:bookmarkStart w:name="z86" w:id="79"/>
    <w:p>
      <w:pPr>
        <w:spacing w:after="0"/>
        <w:ind w:left="0"/>
        <w:jc w:val="both"/>
      </w:pPr>
      <w:r>
        <w:rPr>
          <w:rFonts w:ascii="Times New Roman"/>
          <w:b w:val="false"/>
          <w:i w:val="false"/>
          <w:color w:val="000000"/>
          <w:sz w:val="28"/>
        </w:rPr>
        <w:t xml:space="preserve">
      13) қызметтің негізгі түрі – қосылған құны шаруашылық субъектісі жүзеге асыратын кез келген басқа қызмет түрінің қосылған құнынан асатын қызмет түрі; </w:t>
      </w:r>
    </w:p>
    <w:bookmarkEnd w:id="79"/>
    <w:bookmarkStart w:name="z87" w:id="80"/>
    <w:p>
      <w:pPr>
        <w:spacing w:after="0"/>
        <w:ind w:left="0"/>
        <w:jc w:val="both"/>
      </w:pPr>
      <w:r>
        <w:rPr>
          <w:rFonts w:ascii="Times New Roman"/>
          <w:b w:val="false"/>
          <w:i w:val="false"/>
          <w:color w:val="000000"/>
          <w:sz w:val="28"/>
        </w:rPr>
        <w:t>
      14) баланстық құны – жиналған амортизацияны және құнсызданудың шығындарын шегеруден кейінгі активті тану сомасы;</w:t>
      </w:r>
    </w:p>
    <w:bookmarkEnd w:id="80"/>
    <w:bookmarkStart w:name="z88" w:id="81"/>
    <w:p>
      <w:pPr>
        <w:spacing w:after="0"/>
        <w:ind w:left="0"/>
        <w:jc w:val="both"/>
      </w:pPr>
      <w:r>
        <w:rPr>
          <w:rFonts w:ascii="Times New Roman"/>
          <w:b w:val="false"/>
          <w:i w:val="false"/>
          <w:color w:val="000000"/>
          <w:sz w:val="28"/>
        </w:rPr>
        <w:t>
      15) тұрғын ғимарат – негізінен тұрғын үй-жайлардан, сондай-ақ тұрғын емес үй-жайлардан және өзге де бөліктерден тұратын құрылыс.</w:t>
      </w:r>
    </w:p>
    <w:bookmarkEnd w:id="81"/>
    <w:p>
      <w:pPr>
        <w:spacing w:after="0"/>
        <w:ind w:left="0"/>
        <w:jc w:val="both"/>
      </w:pPr>
      <w:r>
        <w:rPr>
          <w:rFonts w:ascii="Times New Roman"/>
          <w:b w:val="false"/>
          <w:i w:val="false"/>
          <w:color w:val="000000"/>
          <w:sz w:val="28"/>
        </w:rPr>
        <w:t>
      Ескертпе - Егер жалпы пайдалы алаңның жартысынан азы тұрғын үй мақсаттары үшін пайдаланылса, ғимарат тұрғын емес ғимарат ретінде жіктеледі;</w:t>
      </w:r>
    </w:p>
    <w:bookmarkStart w:name="z89" w:id="82"/>
    <w:p>
      <w:pPr>
        <w:spacing w:after="0"/>
        <w:ind w:left="0"/>
        <w:jc w:val="both"/>
      </w:pPr>
      <w:r>
        <w:rPr>
          <w:rFonts w:ascii="Times New Roman"/>
          <w:b w:val="false"/>
          <w:i w:val="false"/>
          <w:color w:val="000000"/>
          <w:sz w:val="28"/>
        </w:rPr>
        <w:t>
      16) тұрғын емес ғимарат - негізінен тұрғын емес мақсаттарға пайдаланылатын немесе арналған құрылыс;</w:t>
      </w:r>
    </w:p>
    <w:bookmarkEnd w:id="82"/>
    <w:bookmarkStart w:name="z90" w:id="83"/>
    <w:p>
      <w:pPr>
        <w:spacing w:after="0"/>
        <w:ind w:left="0"/>
        <w:jc w:val="both"/>
      </w:pPr>
      <w:r>
        <w:rPr>
          <w:rFonts w:ascii="Times New Roman"/>
          <w:b w:val="false"/>
          <w:i w:val="false"/>
          <w:color w:val="000000"/>
          <w:sz w:val="28"/>
        </w:rPr>
        <w:t>
      17) шеткері жабдық – компьютерге ақпаратты енгізуге немесе оны одан шығаруға мүмкіндік беретін аппаратура (терминалдар, принтерлер, сканерлер, плоттерлер, үздіксіз қоректендіру көздері, тінтуір және пернетақта).</w:t>
      </w:r>
    </w:p>
    <w:bookmarkEnd w:id="83"/>
    <w:bookmarkStart w:name="z91" w:id="84"/>
    <w:p>
      <w:pPr>
        <w:spacing w:after="0"/>
        <w:ind w:left="0"/>
        <w:jc w:val="both"/>
      </w:pPr>
      <w:r>
        <w:rPr>
          <w:rFonts w:ascii="Times New Roman"/>
          <w:b w:val="false"/>
          <w:i w:val="false"/>
          <w:color w:val="000000"/>
          <w:sz w:val="28"/>
        </w:rPr>
        <w:t>
      18) құндылықтар – көбінде өндіріс немесе тұтыну мақсатында қолданылмайтын, бірақ кейбір уақыт кезеңі аралығында құнның қоры ретінде сақталатын, айтарлықтай құнды өндірілген тауарлар (олардың жалғыз мақсаты - байлықты сақтап қалу). Құндылықтарға қымбат металдар мен тастар, антиквариат, суреттер, мұражай экспонаттары, мүсіндер, пошта маркалары коллекциясы, тиындар, қымбат тастардан жасалған жоғары көркем өнер әшекей бұымдары жатады.</w:t>
      </w:r>
    </w:p>
    <w:bookmarkEnd w:id="84"/>
    <w:bookmarkStart w:name="z92" w:id="85"/>
    <w:p>
      <w:pPr>
        <w:spacing w:after="0"/>
        <w:ind w:left="0"/>
        <w:jc w:val="both"/>
      </w:pPr>
      <w:r>
        <w:rPr>
          <w:rFonts w:ascii="Times New Roman"/>
          <w:b w:val="false"/>
          <w:i w:val="false"/>
          <w:color w:val="000000"/>
          <w:sz w:val="28"/>
        </w:rPr>
        <w:t>
      3. Электрондық-есептеуіш техника, оның бөлшектері мен керек-жарақтары төменде мыналарды қамтиды:</w:t>
      </w:r>
    </w:p>
    <w:bookmarkEnd w:id="85"/>
    <w:bookmarkStart w:name="z93" w:id="86"/>
    <w:p>
      <w:pPr>
        <w:spacing w:after="0"/>
        <w:ind w:left="0"/>
        <w:jc w:val="both"/>
      </w:pPr>
      <w:r>
        <w:rPr>
          <w:rFonts w:ascii="Times New Roman"/>
          <w:b w:val="false"/>
          <w:i w:val="false"/>
          <w:color w:val="000000"/>
          <w:sz w:val="28"/>
        </w:rPr>
        <w:t>
      1) басқа топтамаларға енгізілмеген енгізу-шығару құрылғылары;</w:t>
      </w:r>
    </w:p>
    <w:bookmarkEnd w:id="86"/>
    <w:bookmarkStart w:name="z94" w:id="87"/>
    <w:p>
      <w:pPr>
        <w:spacing w:after="0"/>
        <w:ind w:left="0"/>
        <w:jc w:val="both"/>
      </w:pPr>
      <w:r>
        <w:rPr>
          <w:rFonts w:ascii="Times New Roman"/>
          <w:b w:val="false"/>
          <w:i w:val="false"/>
          <w:color w:val="000000"/>
          <w:sz w:val="28"/>
        </w:rPr>
        <w:t>
      2) бір корпуста, кем дегенде, құрамдастырылған немесе жекелеген блоктарға орналастырылған орталық процессор және енгізу және шығару құрылғысы бар цифрлық есептеуіш машиналар;</w:t>
      </w:r>
    </w:p>
    <w:bookmarkEnd w:id="87"/>
    <w:bookmarkStart w:name="z95" w:id="88"/>
    <w:p>
      <w:pPr>
        <w:spacing w:after="0"/>
        <w:ind w:left="0"/>
        <w:jc w:val="both"/>
      </w:pPr>
      <w:r>
        <w:rPr>
          <w:rFonts w:ascii="Times New Roman"/>
          <w:b w:val="false"/>
          <w:i w:val="false"/>
          <w:color w:val="000000"/>
          <w:sz w:val="28"/>
        </w:rPr>
        <w:t>
      3) бір корпуста мына типтердегі бір немесе екі құрылғыдан: жадыда сақтау құрылғысы, енгізу немесе шығару құрылғысы болатын немесе болмайтын, деректерді автоматтандырылған өңдеуге арналған өзге де цифрлық машиналар;</w:t>
      </w:r>
    </w:p>
    <w:bookmarkEnd w:id="88"/>
    <w:bookmarkStart w:name="z96" w:id="89"/>
    <w:p>
      <w:pPr>
        <w:spacing w:after="0"/>
        <w:ind w:left="0"/>
        <w:jc w:val="both"/>
      </w:pPr>
      <w:r>
        <w:rPr>
          <w:rFonts w:ascii="Times New Roman"/>
          <w:b w:val="false"/>
          <w:i w:val="false"/>
          <w:color w:val="000000"/>
          <w:sz w:val="28"/>
        </w:rPr>
        <w:t>
      4) екі немесе одан көп қызметтерді: басып шығару, қарап шығу, көшіру, факспен жіберу қызметтерін атқаратын құрылғылар;</w:t>
      </w:r>
    </w:p>
    <w:bookmarkEnd w:id="89"/>
    <w:bookmarkStart w:name="z97" w:id="90"/>
    <w:p>
      <w:pPr>
        <w:spacing w:after="0"/>
        <w:ind w:left="0"/>
        <w:jc w:val="both"/>
      </w:pPr>
      <w:r>
        <w:rPr>
          <w:rFonts w:ascii="Times New Roman"/>
          <w:b w:val="false"/>
          <w:i w:val="false"/>
          <w:color w:val="000000"/>
          <w:sz w:val="28"/>
        </w:rPr>
        <w:t>
      5) есептеуіш машиналармен немесе желімен байланысты сауда терминалдары, сауда автоматтары және осыған ұқсас машиналар;</w:t>
      </w:r>
    </w:p>
    <w:bookmarkEnd w:id="90"/>
    <w:bookmarkStart w:name="z98" w:id="91"/>
    <w:p>
      <w:pPr>
        <w:spacing w:after="0"/>
        <w:ind w:left="0"/>
        <w:jc w:val="both"/>
      </w:pPr>
      <w:r>
        <w:rPr>
          <w:rFonts w:ascii="Times New Roman"/>
          <w:b w:val="false"/>
          <w:i w:val="false"/>
          <w:color w:val="000000"/>
          <w:sz w:val="28"/>
        </w:rPr>
        <w:t>
      6) жүйелер түрінде берілген, деректерді автоматтандырылған өңдеуге арналған цифрлық машиналар;</w:t>
      </w:r>
    </w:p>
    <w:bookmarkEnd w:id="91"/>
    <w:bookmarkStart w:name="z99" w:id="92"/>
    <w:p>
      <w:pPr>
        <w:spacing w:after="0"/>
        <w:ind w:left="0"/>
        <w:jc w:val="both"/>
      </w:pPr>
      <w:r>
        <w:rPr>
          <w:rFonts w:ascii="Times New Roman"/>
          <w:b w:val="false"/>
          <w:i w:val="false"/>
          <w:color w:val="000000"/>
          <w:sz w:val="28"/>
        </w:rPr>
        <w:t>
      7) көбінесе деректерді өңдеудің автоматты жүйелерінде қолданылатын мониторлар мен проекторлар;</w:t>
      </w:r>
    </w:p>
    <w:bookmarkEnd w:id="92"/>
    <w:bookmarkStart w:name="z100" w:id="93"/>
    <w:p>
      <w:pPr>
        <w:spacing w:after="0"/>
        <w:ind w:left="0"/>
        <w:jc w:val="both"/>
      </w:pPr>
      <w:r>
        <w:rPr>
          <w:rFonts w:ascii="Times New Roman"/>
          <w:b w:val="false"/>
          <w:i w:val="false"/>
          <w:color w:val="000000"/>
          <w:sz w:val="28"/>
        </w:rPr>
        <w:t>
      8) салмағы 10 кг аспайтын портативті цифрлық есептеуіш машиналар (лэптоптар, ноутбуктар, органайзерлер); цифрлық және осыған ұқсас машиналар.</w:t>
      </w:r>
    </w:p>
    <w:bookmarkEnd w:id="93"/>
    <w:bookmarkStart w:name="z101" w:id="94"/>
    <w:p>
      <w:pPr>
        <w:spacing w:after="0"/>
        <w:ind w:left="0"/>
        <w:jc w:val="both"/>
      </w:pPr>
      <w:r>
        <w:rPr>
          <w:rFonts w:ascii="Times New Roman"/>
          <w:b w:val="false"/>
          <w:i w:val="false"/>
          <w:color w:val="000000"/>
          <w:sz w:val="28"/>
        </w:rPr>
        <w:t>
      4. 2-бөлімде негізгі қызмет түрі бойынша негізгі қорлардың қолда бары және қозғалысы туралы ақпарат көрсетіледі және ол төменде келтірілген бағандарды қамтиды:</w:t>
      </w:r>
    </w:p>
    <w:bookmarkEnd w:id="94"/>
    <w:p>
      <w:pPr>
        <w:spacing w:after="0"/>
        <w:ind w:left="0"/>
        <w:jc w:val="both"/>
      </w:pPr>
      <w:r>
        <w:rPr>
          <w:rFonts w:ascii="Times New Roman"/>
          <w:b w:val="false"/>
          <w:i w:val="false"/>
          <w:color w:val="000000"/>
          <w:sz w:val="28"/>
        </w:rPr>
        <w:t>
      1-бағанда есепті жылдың басына бастапқы құны бойынша негізгі қорлардың нақты бары көрсетіледі. Аталған баған өткен жылдың соңындағы негізгі қордың нақты бары деректерімен тең болуы тиіс. Сәйкес келмеген, деректер айырмашылығы болған жағдайда түсіндірмелер және тиісті құжаттар, мысалы, бағалаушылар қорытындысы беріледі;</w:t>
      </w:r>
    </w:p>
    <w:p>
      <w:pPr>
        <w:spacing w:after="0"/>
        <w:ind w:left="0"/>
        <w:jc w:val="both"/>
      </w:pPr>
      <w:r>
        <w:rPr>
          <w:rFonts w:ascii="Times New Roman"/>
          <w:b w:val="false"/>
          <w:i w:val="false"/>
          <w:color w:val="000000"/>
          <w:sz w:val="28"/>
        </w:rPr>
        <w:t>
      2-бағанда ағымдағы жылы іске қосылған және сатып алынған (бұрын пайдалануда болмаған) қаржыландыру көздеріне қарамастан, соның ішінде банк кредиттері есебінен жаңа негізгі қорлар; бұрын ескерілмеген, төлем үшін сатып алынған және жеке және заңды тұлғалардан түскен негізгі құралдар көрсетіледі;</w:t>
      </w:r>
    </w:p>
    <w:p>
      <w:pPr>
        <w:spacing w:after="0"/>
        <w:ind w:left="0"/>
        <w:jc w:val="both"/>
      </w:pPr>
      <w:r>
        <w:rPr>
          <w:rFonts w:ascii="Times New Roman"/>
          <w:b w:val="false"/>
          <w:i w:val="false"/>
          <w:color w:val="000000"/>
          <w:sz w:val="28"/>
        </w:rPr>
        <w:t>
      3-бағанда қайта бағалаудан, бағамдық айырмашылық (шетел валютасында белгіленген негізгі қорлар жағдайында) есебінен түскен түсім көрсетіледі;</w:t>
      </w:r>
    </w:p>
    <w:p>
      <w:pPr>
        <w:spacing w:after="0"/>
        <w:ind w:left="0"/>
        <w:jc w:val="both"/>
      </w:pPr>
      <w:r>
        <w:rPr>
          <w:rFonts w:ascii="Times New Roman"/>
          <w:b w:val="false"/>
          <w:i w:val="false"/>
          <w:color w:val="000000"/>
          <w:sz w:val="28"/>
        </w:rPr>
        <w:t>
      4-бағанда өзге де себептер бойынша негізгі қорлардың түсімі (өтеусіз түсім, жалдау мерзімінің бітуі бойынша меншік құқығының ауысуы, түгендеу нәтижелері бойынша негізгі құралдардың кіріске алынбаған (ескерілмеген) объектілерін айқындау, бас ұйымдардан еншілес (тәуелді) кәсіпорындарына түсім, мемлекеттік меншікті жекешелендіру тәртібіндегі түсім, ұйымдардан жарғылық капитал салымы түріндегі түсім) көрсетіледі;</w:t>
      </w:r>
    </w:p>
    <w:p>
      <w:pPr>
        <w:spacing w:after="0"/>
        <w:ind w:left="0"/>
        <w:jc w:val="both"/>
      </w:pPr>
      <w:r>
        <w:rPr>
          <w:rFonts w:ascii="Times New Roman"/>
          <w:b w:val="false"/>
          <w:i w:val="false"/>
          <w:color w:val="000000"/>
          <w:sz w:val="28"/>
        </w:rPr>
        <w:t>
      5-бағанда есепті жылы есептен шығарылған негізгі қордың бастапқы құны (моральдық немесе табиғи тозған жағдайдағы есептен шығару, құқықтық өтуі кезінде бұрын сатып алу құқығымен жалға берілген негізгі құралдардың есептен шығарылуы) көрсетіледі;</w:t>
      </w:r>
    </w:p>
    <w:p>
      <w:pPr>
        <w:spacing w:after="0"/>
        <w:ind w:left="0"/>
        <w:jc w:val="both"/>
      </w:pPr>
      <w:r>
        <w:rPr>
          <w:rFonts w:ascii="Times New Roman"/>
          <w:b w:val="false"/>
          <w:i w:val="false"/>
          <w:color w:val="000000"/>
          <w:sz w:val="28"/>
        </w:rPr>
        <w:t>
      6-бағанда 5-бағаннан төтенше жағдайлардың, атап айтқанда: жер сілкінісі, дауылдар, құрғақшылық, су тасқыны, орман өрті, табиғат апаттары, індеттер, технологиялық процестермен (улы қалдықтардың ірі шығарындылары) байланысты жазатайым оқиғалардың нәтижесінде есептен шығарылған негізгі қорлардың бастапқы құны бөліп көрсетіледі;</w:t>
      </w:r>
    </w:p>
    <w:p>
      <w:pPr>
        <w:spacing w:after="0"/>
        <w:ind w:left="0"/>
        <w:jc w:val="both"/>
      </w:pPr>
      <w:r>
        <w:rPr>
          <w:rFonts w:ascii="Times New Roman"/>
          <w:b w:val="false"/>
          <w:i w:val="false"/>
          <w:color w:val="000000"/>
          <w:sz w:val="28"/>
        </w:rPr>
        <w:t>
      7-бағанда есепті жыл бойы жүргізілген қайта бағалау, бағамдық айырмашылықтың (шетел валютасында белгіленген негізгі қорлар жағдайында) нәтижесінде құнын азайту есебінен істен шығуы көрсетіледі;</w:t>
      </w:r>
    </w:p>
    <w:p>
      <w:pPr>
        <w:spacing w:after="0"/>
        <w:ind w:left="0"/>
        <w:jc w:val="both"/>
      </w:pPr>
      <w:r>
        <w:rPr>
          <w:rFonts w:ascii="Times New Roman"/>
          <w:b w:val="false"/>
          <w:i w:val="false"/>
          <w:color w:val="000000"/>
          <w:sz w:val="28"/>
        </w:rPr>
        <w:t xml:space="preserve">
      8-бағанда өзге де себептер бойынша негізгі қорлардың істен шығуы (объектіні заңды немесе жеке тұлғаға сату, ұйымдардың жарғылық капиталына салым түрінде негізгі құралдардың объектілерін беру, негізгі құрал объектілерін сыйға тарту, айырбас шарттары бойынша беру, бас ұйымдардан еншілес ұйымдарға түсім) көрсетіледі; </w:t>
      </w:r>
    </w:p>
    <w:p>
      <w:pPr>
        <w:spacing w:after="0"/>
        <w:ind w:left="0"/>
        <w:jc w:val="both"/>
      </w:pPr>
      <w:r>
        <w:rPr>
          <w:rFonts w:ascii="Times New Roman"/>
          <w:b w:val="false"/>
          <w:i w:val="false"/>
          <w:color w:val="000000"/>
          <w:sz w:val="28"/>
        </w:rPr>
        <w:t>
      9-бағанда 8-бағаннан негізгі құралдарды тәркілеу нәтижесінде өзге де себептер бойынша олардың бастапқы құны бөліп көрсетіледі;</w:t>
      </w:r>
    </w:p>
    <w:p>
      <w:pPr>
        <w:spacing w:after="0"/>
        <w:ind w:left="0"/>
        <w:jc w:val="both"/>
      </w:pPr>
      <w:r>
        <w:rPr>
          <w:rFonts w:ascii="Times New Roman"/>
          <w:b w:val="false"/>
          <w:i w:val="false"/>
          <w:color w:val="000000"/>
          <w:sz w:val="28"/>
        </w:rPr>
        <w:t xml:space="preserve">
      10-бағанда бастапқы құн бойынша есепті жылдың соңына кәсіпорынның негізгі қорларының қолда бары көрсетіледі; </w:t>
      </w:r>
    </w:p>
    <w:p>
      <w:pPr>
        <w:spacing w:after="0"/>
        <w:ind w:left="0"/>
        <w:jc w:val="both"/>
      </w:pPr>
      <w:r>
        <w:rPr>
          <w:rFonts w:ascii="Times New Roman"/>
          <w:b w:val="false"/>
          <w:i w:val="false"/>
          <w:color w:val="000000"/>
          <w:sz w:val="28"/>
        </w:rPr>
        <w:t>
      11-бағанда жыл соңына баланстық құны бойынша (жинақталған амортизация сомасын және құнсызданудан болған залалды шегергендегі) негізгі қорлардың нақты қолда бары көрсетіледі.</w:t>
      </w:r>
    </w:p>
    <w:bookmarkStart w:name="z102" w:id="95"/>
    <w:p>
      <w:pPr>
        <w:spacing w:after="0"/>
        <w:ind w:left="0"/>
        <w:jc w:val="both"/>
      </w:pPr>
      <w:r>
        <w:rPr>
          <w:rFonts w:ascii="Times New Roman"/>
          <w:b w:val="false"/>
          <w:i w:val="false"/>
          <w:color w:val="000000"/>
          <w:sz w:val="28"/>
        </w:rPr>
        <w:t>
      5. Негізгі қызмет түрі бойынша негізгі қорлардың орташа жылдық құны "жыл басына бастапқы құны бойынша негізгі қорлардың қолда бары" және "жыл соңына бастапқы құны бойынша негізгі қорлардың қолда бары" арасындағы орташа мән ретінде есептеледі.</w:t>
      </w:r>
    </w:p>
    <w:bookmarkEnd w:id="95"/>
    <w:p>
      <w:pPr>
        <w:spacing w:after="0"/>
        <w:ind w:left="0"/>
        <w:jc w:val="both"/>
      </w:pPr>
      <w:r>
        <w:rPr>
          <w:rFonts w:ascii="Times New Roman"/>
          <w:b w:val="false"/>
          <w:i w:val="false"/>
          <w:color w:val="000000"/>
          <w:sz w:val="28"/>
        </w:rPr>
        <w:t xml:space="preserve">
      4-бөлімде өндіріс көлемінде ең көп үлес салмағы бар қосалқы қызмет түрінің коды көрсетіледі. 4.1-бөлімде барлық қосалқы қызмет түрлері бойынша негізгі қорлардың қолда бары және қозғалысы туралы ақпарат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жалпымемлекеттік статистикалық байқаулар бойынша Респонденттердің алғашқы статистикалық деректерді ұсынуының бекітілген графигінде көрсетілген осы есепті кезең үшін статистикалық нысандарды ұсыну мерзімдерінің ең ерте аяқталуының күнінен кешіктірмей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қызметтің жоқ екені туралы хабарлама ұсынады.</w:t>
      </w:r>
    </w:p>
    <w:bookmarkStart w:name="z104" w:id="96"/>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96"/>
    <w:bookmarkStart w:name="z105" w:id="97"/>
    <w:p>
      <w:pPr>
        <w:spacing w:after="0"/>
        <w:ind w:left="0"/>
        <w:jc w:val="both"/>
      </w:pPr>
      <w:r>
        <w:rPr>
          <w:rFonts w:ascii="Times New Roman"/>
          <w:b w:val="false"/>
          <w:i w:val="false"/>
          <w:color w:val="000000"/>
          <w:sz w:val="28"/>
        </w:rPr>
        <w:t>
      8. Ескертпе: Х – осы позиция толтыруға жатпайды.</w:t>
      </w:r>
    </w:p>
    <w:bookmarkEnd w:id="97"/>
    <w:bookmarkStart w:name="z106" w:id="98"/>
    <w:p>
      <w:pPr>
        <w:spacing w:after="0"/>
        <w:ind w:left="0"/>
        <w:jc w:val="both"/>
      </w:pPr>
      <w:r>
        <w:rPr>
          <w:rFonts w:ascii="Times New Roman"/>
          <w:b w:val="false"/>
          <w:i w:val="false"/>
          <w:color w:val="000000"/>
          <w:sz w:val="28"/>
        </w:rPr>
        <w:t>
      9. Арифметикалық-логикалық бақылау:</w:t>
      </w:r>
    </w:p>
    <w:bookmarkEnd w:id="98"/>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10-баған = 1, 2, 3, 4-бағандар қосындысына – 5, 7, 8-бағандар қосындысы әрбір жол үшін; </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49-жолдар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қосындысынан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47-жол ≥ 48-жолдан әрбір баған үшін;</w:t>
      </w:r>
    </w:p>
    <w:p>
      <w:pPr>
        <w:spacing w:after="0"/>
        <w:ind w:left="0"/>
        <w:jc w:val="both"/>
      </w:pPr>
      <w:r>
        <w:rPr>
          <w:rFonts w:ascii="Times New Roman"/>
          <w:b w:val="false"/>
          <w:i w:val="false"/>
          <w:color w:val="000000"/>
          <w:sz w:val="28"/>
        </w:rPr>
        <w:t>
      49-жол = 50, 53, 54, 55, 56, 57-жолдар қосындысына әрбір баған үшін;</w:t>
      </w:r>
    </w:p>
    <w:p>
      <w:pPr>
        <w:spacing w:after="0"/>
        <w:ind w:left="0"/>
        <w:jc w:val="both"/>
      </w:pPr>
      <w:r>
        <w:rPr>
          <w:rFonts w:ascii="Times New Roman"/>
          <w:b w:val="false"/>
          <w:i w:val="false"/>
          <w:color w:val="000000"/>
          <w:sz w:val="28"/>
        </w:rPr>
        <w:t>
      50-жол ≥ 51, 52-жолдар қосындысынан әрбір баған үшін;</w:t>
      </w:r>
    </w:p>
    <w:p>
      <w:pPr>
        <w:spacing w:after="0"/>
        <w:ind w:left="0"/>
        <w:jc w:val="both"/>
      </w:pPr>
      <w:r>
        <w:rPr>
          <w:rFonts w:ascii="Times New Roman"/>
          <w:b w:val="false"/>
          <w:i w:val="false"/>
          <w:color w:val="000000"/>
          <w:sz w:val="28"/>
        </w:rPr>
        <w:t>
      57-жол ≥ 58, 59, 60-жолдар қосындысынан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1-жол = 2, 48-жолдар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48-жол = 49, 52, 53, 54, 55, 56-жолдар қосындысына әрбір баған үшін;</w:t>
      </w:r>
    </w:p>
    <w:p>
      <w:pPr>
        <w:spacing w:after="0"/>
        <w:ind w:left="0"/>
        <w:jc w:val="both"/>
      </w:pPr>
      <w:r>
        <w:rPr>
          <w:rFonts w:ascii="Times New Roman"/>
          <w:b w:val="false"/>
          <w:i w:val="false"/>
          <w:color w:val="000000"/>
          <w:sz w:val="28"/>
        </w:rPr>
        <w:t xml:space="preserve">
      49-жол ≥ 50, 51-жолдар қосындысынан әрбір баған үшін; </w:t>
      </w:r>
    </w:p>
    <w:p>
      <w:pPr>
        <w:spacing w:after="0"/>
        <w:ind w:left="0"/>
        <w:jc w:val="both"/>
      </w:pPr>
      <w:r>
        <w:rPr>
          <w:rFonts w:ascii="Times New Roman"/>
          <w:b w:val="false"/>
          <w:i w:val="false"/>
          <w:color w:val="000000"/>
          <w:sz w:val="28"/>
        </w:rPr>
        <w:t>
      56-жол ≥ 57, 58, 59-жолдар қосындысынан әрбір баған үшін;</w:t>
      </w:r>
    </w:p>
    <w:p>
      <w:pPr>
        <w:spacing w:after="0"/>
        <w:ind w:left="0"/>
        <w:jc w:val="both"/>
      </w:pPr>
      <w:r>
        <w:rPr>
          <w:rFonts w:ascii="Times New Roman"/>
          <w:b w:val="false"/>
          <w:i w:val="false"/>
          <w:color w:val="000000"/>
          <w:sz w:val="28"/>
        </w:rPr>
        <w:t>
      3) 4.1-бөлім:</w:t>
      </w:r>
    </w:p>
    <w:p>
      <w:pPr>
        <w:spacing w:after="0"/>
        <w:ind w:left="0"/>
        <w:jc w:val="both"/>
      </w:pPr>
      <w:r>
        <w:rPr>
          <w:rFonts w:ascii="Times New Roman"/>
          <w:b w:val="false"/>
          <w:i w:val="false"/>
          <w:color w:val="000000"/>
          <w:sz w:val="28"/>
        </w:rPr>
        <w:t>
      10-баған = 1, 2, 3, 4-бағандар қосындысына – 5, 7, 8-бағандар қосындысын әрбір жол үшін;</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4-жол = 5, 6, 7-жолдар қосындысына әрбір баған үшін;</w:t>
      </w:r>
    </w:p>
    <w:p>
      <w:pPr>
        <w:spacing w:after="0"/>
        <w:ind w:left="0"/>
        <w:jc w:val="both"/>
      </w:pPr>
      <w:r>
        <w:rPr>
          <w:rFonts w:ascii="Times New Roman"/>
          <w:b w:val="false"/>
          <w:i w:val="false"/>
          <w:color w:val="000000"/>
          <w:sz w:val="28"/>
        </w:rPr>
        <w:t>
      7-жол ≥ 8-жолдан әрбір баған үшін;</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xml:space="preserve">
      4-жол = 5, 6, 7-жолдар қосындысына әрбір баған үшін; </w:t>
      </w:r>
    </w:p>
    <w:p>
      <w:pPr>
        <w:spacing w:after="0"/>
        <w:ind w:left="0"/>
        <w:jc w:val="both"/>
      </w:pPr>
      <w:r>
        <w:rPr>
          <w:rFonts w:ascii="Times New Roman"/>
          <w:b w:val="false"/>
          <w:i w:val="false"/>
          <w:color w:val="000000"/>
          <w:sz w:val="28"/>
        </w:rPr>
        <w:t xml:space="preserve">
      7-жол ≥ 8-жолдан әрбір баған үшін; </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10-жол ≥ 11, 12, 13-жолдар қосындысынан.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