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3672" w14:textId="cf33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М. Шәменов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70-15 шешімі. Қызылорда облысының Әділет департаментінде 2021 жылғы 5 қаңтарда № 8047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63 257,5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61 916,5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64 210,3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952,8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70-15 шешіміне 1-қосымша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М.Шәменов ауылдық округінің бюджеті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М.Шәменов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М.Шәменов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