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7835" w14:textId="2e37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11 сәуірдегі № 94 қаулысы. Ақтөбе облысының Әділет департаментінде 2017 жылғы 28 сәуірде № 5473 болып тіркелді. Күші жойылды - Ақтөбе облысы әкімдігінің 2025 жылғы 4 желтоқсандағы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04.12.2025 № 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3413 тіркелген, 2012 жылғы 18 қыркүйекте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дін істері басқармасы"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М.С.Жұмағазиевке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 № 94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03.09.2012 жылғы № 315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мекен-жайы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 бизнес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87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"Планета знаний"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79 үй, № 1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32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"Жилгородской"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 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көшесі, № 26 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"Нектар"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мөлтек ауданы, Н. Шәйкенов көшесі, № 86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 50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көшесі, № 38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"Жарқынай"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Ырғыз ауылы, Әбілқайыр хан көшесі, № 67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№ 47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С. Сейфуллин көшесі, № 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№ 52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"Досжан ишан" мешіті жанындағы "Мұсылман тауарлары" сауда нүктесі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Н. Байғанин көшесі, № 27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қаласы, М. Әуезов көшесі, № 1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М. Әуезов көшесі, № 1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№ 6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