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642de" w14:textId="12642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2018-2020 жылдарға арналған Зеренді ауданының ауылдық округтерінің бюджеттері және кентінің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Зеренді аудандық мәслихатының 2017 жылғы 25 желтоқсандағы № 18-147 шешімі. Ақмола облысының Әділет департаментінде 2018 жылғы 10 қаңтарда № 6329 болып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9-1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 бабының </w:t>
      </w:r>
      <w:r>
        <w:rPr>
          <w:rFonts w:ascii="Times New Roman"/>
          <w:b w:val="false"/>
          <w:i w:val="false"/>
          <w:color w:val="000000"/>
          <w:sz w:val="28"/>
        </w:rPr>
        <w:t>2-7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Зеренді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Зеренді ауданының Ақкөл ауылдық округінің 2018-2020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1-2-қосымшаларына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2018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22 419,3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9 952,0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401,3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12 066,0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22 419,3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Ақмола облысы Зеренді аудандық мәслихатының 02.11.2018 </w:t>
      </w:r>
      <w:r>
        <w:rPr>
          <w:rFonts w:ascii="Times New Roman"/>
          <w:b w:val="false"/>
          <w:i w:val="false"/>
          <w:color w:val="000000"/>
          <w:sz w:val="28"/>
        </w:rPr>
        <w:t>№ 29-220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Зеренді ауданының Алексеевка кентінің 2018–2020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2018 жылға келесі көлемдерде бекітілсін: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–17 263,8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4 703,0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383,8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12 177,0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17 263,8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2-тармақ жаңа редакцияда - Ақмола облысы Зеренді аудандық мәслихатының 02.11.2018 </w:t>
      </w:r>
      <w:r>
        <w:rPr>
          <w:rFonts w:ascii="Times New Roman"/>
          <w:b w:val="false"/>
          <w:i w:val="false"/>
          <w:color w:val="000000"/>
          <w:sz w:val="28"/>
        </w:rPr>
        <w:t>№ 29-220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Зеренді ауданының Бұлақ ауылдық округінің 2018–2020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2018 жылға келесі көлемдерде бекітілсін: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19 360,0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5 092,0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1 210,0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13 058,0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19 360,0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3-тармақ жаңа редакцияда - Ақмола облысы Зеренді аудандық мәслихатының 02.11.2018 </w:t>
      </w:r>
      <w:r>
        <w:rPr>
          <w:rFonts w:ascii="Times New Roman"/>
          <w:b w:val="false"/>
          <w:i w:val="false"/>
          <w:color w:val="000000"/>
          <w:sz w:val="28"/>
        </w:rPr>
        <w:t>№ 29-220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Зеренді ауданының Зеренді ауылдық округінің 2018–2020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4-2-қосымшаларына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2018 жылға келесі көлемдерде бекітілсін: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56 187,0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36 375,0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19 812,0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56 187,0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4-тармақ жаңа редакцияда - Ақмола облысы Зеренді аудандық мәслихатының 02.11.2018 </w:t>
      </w:r>
      <w:r>
        <w:rPr>
          <w:rFonts w:ascii="Times New Roman"/>
          <w:b w:val="false"/>
          <w:i w:val="false"/>
          <w:color w:val="000000"/>
          <w:sz w:val="28"/>
        </w:rPr>
        <w:t>№ 29-220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Зеренді ауданының Қонысбай ауылдық округінің 2018 – 2020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5-2-қосымшаларына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2018 жылға келесі көлемдерде бекітілсін: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15 967,5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9 656,5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235,0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6 076,0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15 967,5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5-тармақ жаңа редакцияда - Ақмола облысы Зеренді аудандық мәслихатының 02.11.2018 </w:t>
      </w:r>
      <w:r>
        <w:rPr>
          <w:rFonts w:ascii="Times New Roman"/>
          <w:b w:val="false"/>
          <w:i w:val="false"/>
          <w:color w:val="000000"/>
          <w:sz w:val="28"/>
        </w:rPr>
        <w:t>№ 29-220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Зеренді ауданының Күсеп ауылдық округінің 2018 – 2020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6-2-қосымшаларына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2018 жылға келесі көлемдерде бекітілсін: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18 152,2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5 874,0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1 945,2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10 333,0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18 152,2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6-тармақ жаңа редакцияда - Ақмола облысы Зеренді аудандық мәслихатының 02.11.2018 </w:t>
      </w:r>
      <w:r>
        <w:rPr>
          <w:rFonts w:ascii="Times New Roman"/>
          <w:b w:val="false"/>
          <w:i w:val="false"/>
          <w:color w:val="000000"/>
          <w:sz w:val="28"/>
        </w:rPr>
        <w:t>№ 29-220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Зеренді ауданының Чаглинка ауылдық округінің 2018 – 2020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7-2-қосымшаларына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2018 жылға келесі көлемдерде бекітілсін: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22 076,9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5 745,0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34,9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16 297,0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22 076,9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7-тармақ жаңа редакцияда - Ақмола облысы Зеренді аудандық мәслихатының 02.11.2018 </w:t>
      </w:r>
      <w:r>
        <w:rPr>
          <w:rFonts w:ascii="Times New Roman"/>
          <w:b w:val="false"/>
          <w:i w:val="false"/>
          <w:color w:val="000000"/>
          <w:sz w:val="28"/>
        </w:rPr>
        <w:t>№ 29-220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2018 жылға арналған ауылдық округтер бюджеттерінде және кентінің бюджетінде аудандық бюджетінен берiлетiн 64 384 мың теңге сомасындағы субвенциялар қарастырылғаны ескерілсін.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Осы шешім Ақмола облысы Әділет департаментінде мемлекеттік тіркелген күнінен бастап күшіне енеді және 2018 жылдың 1 қаңтарынан бастап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Қ.Ауғалиев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Зеренді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М.Мұстафин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2017 жылғы "25" желтоқсан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18-147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Ақкөл ауылдық округінің бюджеті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Ақмола облысы Зеренді аудандық мәслихатының 02.11.2018 </w:t>
      </w:r>
      <w:r>
        <w:rPr>
          <w:rFonts w:ascii="Times New Roman"/>
          <w:b w:val="false"/>
          <w:i w:val="false"/>
          <w:color w:val="ff0000"/>
          <w:sz w:val="28"/>
        </w:rPr>
        <w:t>№ 29-220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22419,3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401,3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401,3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401,3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2"/>
        <w:gridCol w:w="1347"/>
        <w:gridCol w:w="1347"/>
        <w:gridCol w:w="6026"/>
        <w:gridCol w:w="258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22419,3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17248,0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17248,0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17248,0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414,3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414,3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414,3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Қаржы активтерiмен операциялар бойынша сальдо 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18-147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 қосымша</w:t>
            </w:r>
          </w:p>
        </w:tc>
      </w:tr>
    </w:tbl>
    <w:bookmarkStart w:name="z1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Ақкөл ауылдық округінің бюджеті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7"/>
        <w:gridCol w:w="1408"/>
        <w:gridCol w:w="1408"/>
        <w:gridCol w:w="6297"/>
        <w:gridCol w:w="21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17848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13948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13948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13948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операциялар бойынша сальдо 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18-147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1-2 қосымша</w:t>
            </w:r>
          </w:p>
        </w:tc>
      </w:tr>
    </w:tbl>
    <w:bookmarkStart w:name="z16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Ақкөл ауылдық округінің бюджеті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7"/>
        <w:gridCol w:w="1408"/>
        <w:gridCol w:w="1408"/>
        <w:gridCol w:w="6297"/>
        <w:gridCol w:w="21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17848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13948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13948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13948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операциялар бойынша сальдо 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18-147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bookmarkStart w:name="z18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Алексеевка кентінің бюджеті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2-қосымша жаңа редакцияда - Ақмола облысы Зеренді аудандық мәслихатының 02.11.2018 </w:t>
      </w:r>
      <w:r>
        <w:rPr>
          <w:rFonts w:ascii="Times New Roman"/>
          <w:b w:val="false"/>
          <w:i w:val="false"/>
          <w:color w:val="ff0000"/>
          <w:sz w:val="28"/>
        </w:rPr>
        <w:t>№ 29-220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570"/>
        <w:gridCol w:w="1011"/>
        <w:gridCol w:w="4614"/>
        <w:gridCol w:w="40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0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17263,8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4703,0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4083,0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3793,0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383,8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383,8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383,8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12177,0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12177,0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2"/>
        <w:gridCol w:w="1347"/>
        <w:gridCol w:w="1347"/>
        <w:gridCol w:w="6026"/>
        <w:gridCol w:w="258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17263,8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11349,8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11349,8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11349,8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3386,0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3386,0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3386,0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Қаржы активтерiмен операциялар бойынша сальдо 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18-147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 қосымша</w:t>
            </w:r>
          </w:p>
        </w:tc>
      </w:tr>
    </w:tbl>
    <w:bookmarkStart w:name="z2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Алексеевка кентінің бюджеті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7"/>
        <w:gridCol w:w="1408"/>
        <w:gridCol w:w="1408"/>
        <w:gridCol w:w="6297"/>
        <w:gridCol w:w="21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16624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11121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11121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11121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3106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3106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3106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операциялар бойынша сальдо 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18-147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 қосымша</w:t>
            </w:r>
          </w:p>
        </w:tc>
      </w:tr>
    </w:tbl>
    <w:bookmarkStart w:name="z22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Алексеевка кентінің бюджеті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7"/>
        <w:gridCol w:w="1408"/>
        <w:gridCol w:w="1408"/>
        <w:gridCol w:w="6297"/>
        <w:gridCol w:w="21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16624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11121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11121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11121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3106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3106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3106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операциялар бойынша сальдо 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18-147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bookmarkStart w:name="z24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Бұлақ ауылдық округінің бюджеті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3-қосымша жаңа редакцияда - Ақмола облысы Зеренді аудандық мәслихатының 02.11.2018 </w:t>
      </w:r>
      <w:r>
        <w:rPr>
          <w:rFonts w:ascii="Times New Roman"/>
          <w:b w:val="false"/>
          <w:i w:val="false"/>
          <w:color w:val="ff0000"/>
          <w:sz w:val="28"/>
        </w:rPr>
        <w:t>№ 29-220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2"/>
        <w:gridCol w:w="1347"/>
        <w:gridCol w:w="1347"/>
        <w:gridCol w:w="6026"/>
        <w:gridCol w:w="258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13185,0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13185,0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13185,0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2725,0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2725,0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2725,0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Қаржы активтерiмен операциялар бойынша сальдо 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18-147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3-1 қосымша</w:t>
            </w:r>
          </w:p>
        </w:tc>
      </w:tr>
    </w:tbl>
    <w:bookmarkStart w:name="z26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Бұлақ ауылдық округінің бюджеті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7"/>
        <w:gridCol w:w="1408"/>
        <w:gridCol w:w="1408"/>
        <w:gridCol w:w="6297"/>
        <w:gridCol w:w="21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операциялар бойынша сальдо 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18-147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3-2 қосымша</w:t>
            </w:r>
          </w:p>
        </w:tc>
      </w:tr>
    </w:tbl>
    <w:bookmarkStart w:name="z28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Бұлақ ауылдық округінің бюджеті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7"/>
        <w:gridCol w:w="1408"/>
        <w:gridCol w:w="1408"/>
        <w:gridCol w:w="6297"/>
        <w:gridCol w:w="21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операциялар бойынша сальдо 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18-147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3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Зеренді ауылдық округінің бюджеті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4-қосымша жаңа редакцияда - Ақмола облысы Зеренді аудандық мәслихатының 02.11.2018 </w:t>
      </w:r>
      <w:r>
        <w:rPr>
          <w:rFonts w:ascii="Times New Roman"/>
          <w:b w:val="false"/>
          <w:i w:val="false"/>
          <w:color w:val="ff0000"/>
          <w:sz w:val="28"/>
        </w:rPr>
        <w:t>№ 29-220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56187,0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36375,0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22875,0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2"/>
        <w:gridCol w:w="1347"/>
        <w:gridCol w:w="1347"/>
        <w:gridCol w:w="6026"/>
        <w:gridCol w:w="258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56187,0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21938,0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21938,0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21938,0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11244,0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11244,0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5642,0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5602,0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14105,0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14105,0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14105,0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Қаржы активтерiмен операциялар бойынша сальдо 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18-147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4-1 қосымша</w:t>
            </w:r>
          </w:p>
        </w:tc>
      </w:tr>
    </w:tbl>
    <w:bookmarkStart w:name="z32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Зеренді ауылдық округінің бюджеті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37156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35325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25325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7"/>
        <w:gridCol w:w="1408"/>
        <w:gridCol w:w="1408"/>
        <w:gridCol w:w="6297"/>
        <w:gridCol w:w="21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37156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16456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16456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16456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операциялар бойынша сальдо 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18-147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4-2 қосымша</w:t>
            </w:r>
          </w:p>
        </w:tc>
      </w:tr>
    </w:tbl>
    <w:bookmarkStart w:name="z34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Зеренді ауылдық округінің бюджеті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37156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35325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25325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7"/>
        <w:gridCol w:w="1408"/>
        <w:gridCol w:w="1408"/>
        <w:gridCol w:w="6297"/>
        <w:gridCol w:w="21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37156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16456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16456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16456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операциялар бойынша сальдо 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18-147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</w:tbl>
    <w:bookmarkStart w:name="z36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Қонысбай ауылдық округінің бюджеті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5-қосымша жаңа редакцияда - Ақмола облысы Зеренді аудандық мәслихатының 02.11.2018 </w:t>
      </w:r>
      <w:r>
        <w:rPr>
          <w:rFonts w:ascii="Times New Roman"/>
          <w:b w:val="false"/>
          <w:i w:val="false"/>
          <w:color w:val="ff0000"/>
          <w:sz w:val="28"/>
        </w:rPr>
        <w:t>№ 29-220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570"/>
        <w:gridCol w:w="1011"/>
        <w:gridCol w:w="4614"/>
        <w:gridCol w:w="40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0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15967,5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9656,5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9147,5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8802,5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6076,0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6076,0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2"/>
        <w:gridCol w:w="1347"/>
        <w:gridCol w:w="1347"/>
        <w:gridCol w:w="6026"/>
        <w:gridCol w:w="258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15967,5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13408,5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13408,5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13408,5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Қаржы активтерiмен операциялар бойынша сальдо 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18-147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5-1 қосымша</w:t>
            </w:r>
          </w:p>
        </w:tc>
      </w:tr>
    </w:tbl>
    <w:bookmarkStart w:name="z38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Қонысбай ауылдық округінің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7"/>
        <w:gridCol w:w="1408"/>
        <w:gridCol w:w="1408"/>
        <w:gridCol w:w="6297"/>
        <w:gridCol w:w="21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14129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12049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12049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12049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операциялар бойынша сальдо 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18-147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5-2 қосымша</w:t>
            </w:r>
          </w:p>
        </w:tc>
      </w:tr>
    </w:tbl>
    <w:bookmarkStart w:name="z4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Қонысбай ауылдық округінің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7"/>
        <w:gridCol w:w="1408"/>
        <w:gridCol w:w="1408"/>
        <w:gridCol w:w="6297"/>
        <w:gridCol w:w="21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14129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12049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12049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12049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операциялар бойынша сальдо 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18-147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қосымша</w:t>
            </w:r>
          </w:p>
        </w:tc>
      </w:tr>
    </w:tbl>
    <w:bookmarkStart w:name="z4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Күсеп ауылдық округінің бюджеті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6-қосымша жаңа редакцияда - Ақмола облысы Зеренді аудандық мәслихатының 02.11.2018 </w:t>
      </w:r>
      <w:r>
        <w:rPr>
          <w:rFonts w:ascii="Times New Roman"/>
          <w:b w:val="false"/>
          <w:i w:val="false"/>
          <w:color w:val="ff0000"/>
          <w:sz w:val="28"/>
        </w:rPr>
        <w:t>№ 29-220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18152,2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1945,2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1945,2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1945,2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2"/>
        <w:gridCol w:w="1347"/>
        <w:gridCol w:w="1347"/>
        <w:gridCol w:w="6026"/>
        <w:gridCol w:w="258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18152,2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13291,0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13291,0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13291,0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745,2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745,2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745,2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Қаржы активтерiмен операциялар бойынша сальдо 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18-147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6-1 қосымша</w:t>
            </w:r>
          </w:p>
        </w:tc>
      </w:tr>
    </w:tbl>
    <w:bookmarkStart w:name="z44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Күсеп ауылдық округінің бюджеті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7"/>
        <w:gridCol w:w="1408"/>
        <w:gridCol w:w="1408"/>
        <w:gridCol w:w="6297"/>
        <w:gridCol w:w="21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16207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12691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12691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12691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операциялар бойынша сальдо 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18-147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6-2 қосымша</w:t>
            </w:r>
          </w:p>
        </w:tc>
      </w:tr>
    </w:tbl>
    <w:bookmarkStart w:name="z46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Күсеп ауылдық округінің бюджеті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7"/>
        <w:gridCol w:w="1408"/>
        <w:gridCol w:w="1408"/>
        <w:gridCol w:w="6297"/>
        <w:gridCol w:w="21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16207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12691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12691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12691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операциялар бойынша сальдо 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18-147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</w:tbl>
    <w:bookmarkStart w:name="z48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Чаглинка ауылдық округінің бюджеті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7-қосымша жаңа редакцияда - Ақмола облысы Зеренді аудандық мәслихатының 02.11.2018 </w:t>
      </w:r>
      <w:r>
        <w:rPr>
          <w:rFonts w:ascii="Times New Roman"/>
          <w:b w:val="false"/>
          <w:i w:val="false"/>
          <w:color w:val="ff0000"/>
          <w:sz w:val="28"/>
        </w:rPr>
        <w:t>№ 29-220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22076,9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1638,4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1638,4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4106,6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3783,6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2"/>
        <w:gridCol w:w="1347"/>
        <w:gridCol w:w="1347"/>
        <w:gridCol w:w="6026"/>
        <w:gridCol w:w="258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22076,9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15670,9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15670,9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15670,9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2396,0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2396,0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2396,0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Қаржы активтерiмен операциялар бойынша сальдо 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18-147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7-1 қосымша</w:t>
            </w:r>
          </w:p>
        </w:tc>
      </w:tr>
    </w:tbl>
    <w:bookmarkStart w:name="z50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Чаглинка ауылдық округінің бюджеті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7"/>
        <w:gridCol w:w="1408"/>
        <w:gridCol w:w="1408"/>
        <w:gridCol w:w="6297"/>
        <w:gridCol w:w="21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19897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операциялар бойынша сальдо 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18-147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7-2 қосымша</w:t>
            </w:r>
          </w:p>
        </w:tc>
      </w:tr>
    </w:tbl>
    <w:bookmarkStart w:name="z52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Чаглинка ауылдық округінің бюджеті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7"/>
        <w:gridCol w:w="1408"/>
        <w:gridCol w:w="1408"/>
        <w:gridCol w:w="6297"/>
        <w:gridCol w:w="21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19897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операциялар бойынша сальдо 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