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33cf" w14:textId="ffd3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2016 жылғы 22 желтоқсандағы № 59/11 шешімі. Павлодар облысының Әділет департаментінде 2017 жылғы 9 қаңтарда № 5332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2017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p>
    <w:bookmarkEnd w:id="1"/>
    <w:bookmarkStart w:name="z3" w:id="2"/>
    <w:p>
      <w:pPr>
        <w:spacing w:after="0"/>
        <w:ind w:left="0"/>
        <w:jc w:val="both"/>
      </w:pPr>
      <w:r>
        <w:rPr>
          <w:rFonts w:ascii="Times New Roman"/>
          <w:b w:val="false"/>
          <w:i w:val="false"/>
          <w:color w:val="000000"/>
          <w:sz w:val="28"/>
        </w:rPr>
        <w:t>
      2. 2017 жылы Лебяжі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Осумханова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