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3417" w14:textId="5ff3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Қызылорда облыстық мәслихатының 2015 жылғы 10 желтоқсандағы № 325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01 маусымдағы № 32 шешімі. Қызылорда облысының Әділет департаментінде 2016 жылғы 02 маусымда № 5524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Қызылорда облыстық мәслихатының 2015 жылғы 10 желтоқсандағы </w:t>
      </w:r>
      <w:r>
        <w:rPr>
          <w:rFonts w:ascii="Times New Roman"/>
          <w:b w:val="false"/>
          <w:i w:val="false"/>
          <w:color w:val="000000"/>
          <w:sz w:val="28"/>
        </w:rPr>
        <w:t>№ 325</w:t>
      </w:r>
      <w:r>
        <w:rPr>
          <w:rFonts w:ascii="Times New Roman"/>
          <w:b w:val="false"/>
          <w:i w:val="false"/>
          <w:color w:val="000000"/>
          <w:sz w:val="28"/>
        </w:rPr>
        <w:t xml:space="preserve"> шешіміне (нормативтік құқықтық актілерді мемлекеттік тіркеу Тізілімінде 5269 нөмірімен тіркелген, 2015 жылғы 29 желтоқсанда "Сыр бойы" және "Кызылординские вести"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162 909 341,3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3 225 618,0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2 636 119,8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8 300,0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157 039 303,5 мың теңге;</w:t>
      </w:r>
      <w:r>
        <w:br/>
      </w:r>
      <w:r>
        <w:rPr>
          <w:rFonts w:ascii="Times New Roman"/>
          <w:b w:val="false"/>
          <w:i w:val="false"/>
          <w:color w:val="000000"/>
          <w:sz w:val="28"/>
        </w:rPr>
        <w:t>
      </w:t>
      </w:r>
      <w:r>
        <w:rPr>
          <w:rFonts w:ascii="Times New Roman"/>
          <w:b w:val="false"/>
          <w:i w:val="false"/>
          <w:color w:val="000000"/>
          <w:sz w:val="28"/>
        </w:rPr>
        <w:t>2) шығындар – 161 679 493,0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6 995 716,0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8 583 414,0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1 587 698,0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2 544 165,0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2 544 165,0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-8 310 032,7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8 310 032,7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мазмұндағы 19) тармақшамен толықтырылсын;</w:t>
      </w:r>
      <w:r>
        <w:br/>
      </w:r>
      <w:r>
        <w:rPr>
          <w:rFonts w:ascii="Times New Roman"/>
          <w:b w:val="false"/>
          <w:i w:val="false"/>
          <w:color w:val="000000"/>
          <w:sz w:val="28"/>
        </w:rPr>
        <w:t>
      </w:t>
      </w:r>
      <w:r>
        <w:rPr>
          <w:rFonts w:ascii="Times New Roman"/>
          <w:b w:val="false"/>
          <w:i w:val="false"/>
          <w:color w:val="000000"/>
          <w:sz w:val="28"/>
        </w:rPr>
        <w:t>"19) Арал ауданы бюджетіне бруцеллезбен ауыратын ұсақ қара малдың санитарлық сою, санитарлық союға бағытталған ауыл шаруашылығы малдардың құнын өтеуге;";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"4) қалалар мен елді мекендерді абаттандыруды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 алынып тасталсын;</w:t>
      </w:r>
      <w:r>
        <w:br/>
      </w:r>
      <w:r>
        <w:rPr>
          <w:rFonts w:ascii="Times New Roman"/>
          <w:b w:val="false"/>
          <w:i w:val="false"/>
          <w:color w:val="000000"/>
          <w:sz w:val="28"/>
        </w:rPr>
        <w:t>
      </w:t>
      </w:r>
      <w:r>
        <w:rPr>
          <w:rFonts w:ascii="Times New Roman"/>
          <w:b w:val="false"/>
          <w:i w:val="false"/>
          <w:color w:val="000000"/>
          <w:sz w:val="28"/>
        </w:rPr>
        <w:t>жаңа мазмұндағы 9-3, 9-4 тармақтармен толықтырылсын:</w:t>
      </w:r>
      <w:r>
        <w:br/>
      </w:r>
      <w:r>
        <w:rPr>
          <w:rFonts w:ascii="Times New Roman"/>
          <w:b w:val="false"/>
          <w:i w:val="false"/>
          <w:color w:val="000000"/>
          <w:sz w:val="28"/>
        </w:rPr>
        <w:t>
      </w:t>
      </w:r>
      <w:r>
        <w:rPr>
          <w:rFonts w:ascii="Times New Roman"/>
          <w:b w:val="false"/>
          <w:i w:val="false"/>
          <w:color w:val="000000"/>
          <w:sz w:val="28"/>
        </w:rPr>
        <w:t xml:space="preserve">"9-3. Шиелі ауданы әкімі "Қазатомөнеркәсіп" Ұлттық Атом Компаниясы" акционерлік қоғамынан берілген әлеуметтік нысандардың ұстау шығындарына қаралған нысаналы трансферттерді ескерсін. </w:t>
      </w:r>
      <w:r>
        <w:br/>
      </w:r>
      <w:r>
        <w:rPr>
          <w:rFonts w:ascii="Times New Roman"/>
          <w:b w:val="false"/>
          <w:i w:val="false"/>
          <w:color w:val="000000"/>
          <w:sz w:val="28"/>
        </w:rPr>
        <w:t>
      </w:t>
      </w:r>
      <w:r>
        <w:rPr>
          <w:rFonts w:ascii="Times New Roman"/>
          <w:b w:val="false"/>
          <w:i w:val="false"/>
          <w:color w:val="000000"/>
          <w:sz w:val="28"/>
        </w:rPr>
        <w:t xml:space="preserve">9-4. Арал, Қазалы, Сырдария және Жаңақорған аудандарының бюджетінің 2016 жылы облыстық бюджетте көзделген 707 954 мың теңге ағымдағы нысаналы трансферттері алынып тасталынсын. Арал, Қазалы, Сырдария және Жаңақорған аудандары әкімдері аталған шығындарды аудан бюджетінен жабуы тиіс.";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 Шаутай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 маусымдағы</w:t>
            </w:r>
            <w:r>
              <w:br/>
            </w:r>
            <w:r>
              <w:rPr>
                <w:rFonts w:ascii="Times New Roman"/>
                <w:b w:val="false"/>
                <w:i w:val="false"/>
                <w:color w:val="000000"/>
                <w:sz w:val="20"/>
              </w:rPr>
              <w:t>4-сессиясының 32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42 сессиясының № 325 шешіміне</w:t>
            </w:r>
            <w:r>
              <w:br/>
            </w:r>
            <w:r>
              <w:rPr>
                <w:rFonts w:ascii="Times New Roman"/>
                <w:b w:val="false"/>
                <w:i w:val="false"/>
                <w:color w:val="000000"/>
                <w:sz w:val="20"/>
              </w:rPr>
              <w:t>1-қосымша</w:t>
            </w:r>
          </w:p>
        </w:tc>
      </w:tr>
    </w:tbl>
    <w:bookmarkStart w:name="z38"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04"/>
        <w:gridCol w:w="905"/>
        <w:gridCol w:w="6684"/>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162 909 341,3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3 225 618,0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2 010 783,0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2 010 783,0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1 195 053,0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1 195 053,0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2 636 119,8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203 706,0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1 795 126,8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1 795 126,8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157 039 303,5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4 348 640,5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4 348 640,5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152 690 663,0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152 690 663,0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161 679 493,0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5 654 381,7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1 836 880,7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1 627 717,8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54 073,8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19 186,1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3 023 498,0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113 453,0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2 907 695,0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210 509,0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164 069,0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122 819,0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122 819,0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72 439,1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72 439,1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50 593,4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50 593,4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1 133 051,0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1 133 051,0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167 406,0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109 581,0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784 026,0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4 631 803,7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4 605 927,7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4 097 848,0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395 835,7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49 374,0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қауыпы төнген және туындаған кезде іс-қимылдар бойынша оқу-жаттығу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20 778 857,4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481 999,0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421 169,0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16 479 724,0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928 014,0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702 386,0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256 733,0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3 338 297,0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2 849 288,0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4 855 483,0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437 322,0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1 588 104,0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284 076,0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831 521,0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2 093 522,0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1 819 644,0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273 878,0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1 723 612,4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581 769,4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1 141 843,0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38 460 423,1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32 643 282,1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152 634,7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393 441,0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173 582,1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6 121 330,8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1 316 268,0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185 469,0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417 575,0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343 320,0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1 564 199,9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789 015,0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17 983 348,0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425 879,6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1 034 699,0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5 817 141,0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5 806 761,2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3 620 361,2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3 304 244,2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111 196,6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346 429,0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549 461,6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514 399,0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433 213,0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144 453,0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219 612,0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200 905,0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12 169 127,0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2 786 282,4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2 306 128,0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77 863,5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309 999,2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9 382 844,6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500 564,6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8 777 280,0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4 837 841,8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1 069 236,0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223 367,0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598 116,0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1 641 648,8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319 659,0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557 608,0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170 529,8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230 216,0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1 729 179,0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1 035 940,0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322 410,0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386 055,0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50 472,3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179 720,7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155 862,0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788 428,8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788 428,8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24 414,7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560 875,1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9 705 625,0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73 267,5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30 791,5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1 289 019,5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724 965,0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432 105,3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7 958 855,0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1 439 315,0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2 033 876,0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2 408 242,0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910 669,0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325 970,0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344 854,0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280 110,0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280 110,0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7 570 073,5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7 570 073,5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64 632,8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2 852 541,0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122 958,0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2 549 030,0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1 088 821,7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874 408,0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23 197 482,1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417 024,0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417 024,0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16 605 416,2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819 989,0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13 836 316,0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1 850 713,2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482 921,0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482 921,0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3 039 392,1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2 343 255,1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696 137,0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1 046 866,8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1 046 866,8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бизнесті жүргізуді сервистік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28 780 593,7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28 780 593,7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158 497,8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6 995 716,0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2 544 165,0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2 544 165,0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Обылыстың Энергетика және тұрғын үй - 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 облыстық маңызы бар қалалардың) жарғылық капиталын ұлғайтуға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орнықты дамуына және өсуіне жәрдемдесу шеңберінде жарғылық капиталын ұлғайтуға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2 235 500,0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-8 310 032,7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8 310 032,7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