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95245" w14:textId="08952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қоғамдық жұмыстарды ұйымдастыру мен қаржыландыру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ауданы әкімдігінің 2015 жылғы 05 қарашадағы N 540 қаулысы. Шығыс Қазақстан облысының Әділет департаментінде 2015 жылғы 07 желтоқсанда N 4261 болып тіркелді. Күші жойылды - Шығыс Қазақстан облысы Үржар ауданы әкімдігінің 2016 жылғы 20 сәуірдегі № 183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Үржар ауданы әкімдігінің 20.04.2016 № 183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"Халықты жұмыспен қамту туралы" Заңының </w:t>
      </w:r>
      <w:r>
        <w:rPr>
          <w:rFonts w:ascii="Times New Roman"/>
          <w:b w:val="false"/>
          <w:i w:val="false"/>
          <w:color w:val="000000"/>
          <w:sz w:val="28"/>
        </w:rPr>
        <w:t>7 бабының</w:t>
      </w:r>
      <w:r>
        <w:rPr>
          <w:rFonts w:ascii="Times New Roman"/>
          <w:b w:val="false"/>
          <w:i w:val="false"/>
          <w:color w:val="000000"/>
          <w:sz w:val="28"/>
        </w:rPr>
        <w:t xml:space="preserve"> 5) тармақшасының, </w:t>
      </w:r>
      <w:r>
        <w:rPr>
          <w:rFonts w:ascii="Times New Roman"/>
          <w:b w:val="false"/>
          <w:i w:val="false"/>
          <w:color w:val="000000"/>
          <w:sz w:val="28"/>
        </w:rPr>
        <w:t>20 бабының</w:t>
      </w:r>
      <w:r>
        <w:rPr>
          <w:rFonts w:ascii="Times New Roman"/>
          <w:b w:val="false"/>
          <w:i w:val="false"/>
          <w:color w:val="000000"/>
          <w:sz w:val="28"/>
        </w:rPr>
        <w:t xml:space="preserve">, Қазақстан Республикасы Үкіметінің 2001 жылғы 19 маусымдағы № 836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қаулысымен бекітілген Қоғамдық жұмыстарды ұйымдастыру мен қаржыландыру ережесінің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 тармақтарының</w:t>
      </w:r>
      <w:r>
        <w:rPr>
          <w:rFonts w:ascii="Times New Roman"/>
          <w:b w:val="false"/>
          <w:i w:val="false"/>
          <w:color w:val="000000"/>
          <w:sz w:val="28"/>
        </w:rPr>
        <w:t xml:space="preserve"> негізінде, мемлекеттік кепілдіктер жүйесін кеңейту мақсатында және жұмысқа орналасуда қиыншылық көретін халықтың әр түрлі топтарын қолдау үшін, Үржар ауданының әкімдігі ҚАУЛЫ ЕТЕДІ:</w:t>
      </w:r>
      <w:r>
        <w:br/>
      </w:r>
      <w:r>
        <w:rPr>
          <w:rFonts w:ascii="Times New Roman"/>
          <w:b w:val="false"/>
          <w:i w:val="false"/>
          <w:color w:val="000000"/>
          <w:sz w:val="28"/>
        </w:rPr>
        <w:t>
      </w:t>
      </w:r>
      <w:r>
        <w:rPr>
          <w:rFonts w:ascii="Times New Roman"/>
          <w:b w:val="false"/>
          <w:i w:val="false"/>
          <w:color w:val="000000"/>
          <w:sz w:val="28"/>
        </w:rPr>
        <w:t>1. 2016 жылы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xml:space="preserve">2. 2016 жылы қоғамдық жұмыстар өткізілетін ұйымдардың қоса беріліп отырған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көлемдері, қаржыландыру көздері және нақты шарттары бекітілсін.</w:t>
      </w:r>
      <w:r>
        <w:br/>
      </w:r>
      <w:r>
        <w:rPr>
          <w:rFonts w:ascii="Times New Roman"/>
          <w:b w:val="false"/>
          <w:i w:val="false"/>
          <w:color w:val="000000"/>
          <w:sz w:val="28"/>
        </w:rPr>
        <w:t>
      </w:t>
      </w:r>
      <w:r>
        <w:rPr>
          <w:rFonts w:ascii="Times New Roman"/>
          <w:b w:val="false"/>
          <w:i w:val="false"/>
          <w:color w:val="000000"/>
          <w:sz w:val="28"/>
        </w:rPr>
        <w:t xml:space="preserve">3. Қоғамдық жұмыстарға қатысушылардың жергілікті бюджет қаражатынан еңбекақысының мөлшері 2016 жылға белгіленген 1,25 </w:t>
      </w:r>
      <w:r>
        <w:rPr>
          <w:rFonts w:ascii="Times New Roman"/>
          <w:b w:val="false"/>
          <w:i w:val="false"/>
          <w:color w:val="000000"/>
          <w:sz w:val="28"/>
        </w:rPr>
        <w:t>ең төменгі жалақы</w:t>
      </w:r>
      <w:r>
        <w:rPr>
          <w:rFonts w:ascii="Times New Roman"/>
          <w:b w:val="false"/>
          <w:i w:val="false"/>
          <w:color w:val="000000"/>
          <w:sz w:val="28"/>
        </w:rPr>
        <w:t xml:space="preserve"> мөлшерінде бекітілсін.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Үржар ауданы әкімінің орынбасары Қ.Б.Сеитқановқа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Үржар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Зайнулдин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Үржар ауданы әкімдігінің</w:t>
            </w:r>
            <w:r>
              <w:br/>
            </w:r>
            <w:r>
              <w:rPr>
                <w:rFonts w:ascii="Times New Roman"/>
                <w:b w:val="false"/>
                <w:i w:val="false"/>
                <w:color w:val="000000"/>
                <w:sz w:val="20"/>
              </w:rPr>
              <w:t>2015 жылғы "05"қараша</w:t>
            </w:r>
            <w:r>
              <w:br/>
            </w:r>
            <w:r>
              <w:rPr>
                <w:rFonts w:ascii="Times New Roman"/>
                <w:b w:val="false"/>
                <w:i w:val="false"/>
                <w:color w:val="000000"/>
                <w:sz w:val="20"/>
              </w:rPr>
              <w:t>№ 540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2016 жылы қоғамдық жұмыстар өткізілетін ұйымдардың тізбесі, қоғамдық жұмыстардың түрлері, көлемдері, қаржыландыру көздері және нақты шарттары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040"/>
        <w:gridCol w:w="2937"/>
        <w:gridCol w:w="3836"/>
        <w:gridCol w:w="710"/>
        <w:gridCol w:w="710"/>
        <w:gridCol w:w="378"/>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Ұйымдар атауы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түрлері</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жұмыстар көлемі</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(жарияланған қажеттілік)</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(бекітілген)</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көздері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xml:space="preserve">
абаттандыру жұмыстары; </w:t>
            </w:r>
            <w:r>
              <w:br/>
            </w:r>
            <w:r>
              <w:rPr>
                <w:rFonts w:ascii="Times New Roman"/>
                <w:b w:val="false"/>
                <w:i w:val="false"/>
                <w:color w:val="000000"/>
                <w:sz w:val="20"/>
              </w:rPr>
              <w:t>
гүлзарларды күтіп, баптау, суғару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1000-1200 құжат;</w:t>
            </w:r>
            <w:r>
              <w:br/>
            </w:r>
            <w:r>
              <w:rPr>
                <w:rFonts w:ascii="Times New Roman"/>
                <w:b w:val="false"/>
                <w:i w:val="false"/>
                <w:color w:val="000000"/>
                <w:sz w:val="20"/>
              </w:rPr>
              <w:t>
ай сайын 60 шаршы метр; ай сайын 390 шаршы метр;</w:t>
            </w:r>
            <w:r>
              <w:br/>
            </w:r>
            <w:r>
              <w:rPr>
                <w:rFonts w:ascii="Times New Roman"/>
                <w:b w:val="false"/>
                <w:i w:val="false"/>
                <w:color w:val="000000"/>
                <w:sz w:val="20"/>
              </w:rPr>
              <w:t>
ай сайын 40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w:t>
            </w:r>
            <w:r>
              <w:br/>
            </w:r>
            <w:r>
              <w:rPr>
                <w:rFonts w:ascii="Times New Roman"/>
                <w:b w:val="false"/>
                <w:i w:val="false"/>
                <w:color w:val="000000"/>
                <w:sz w:val="20"/>
              </w:rPr>
              <w:t>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xml:space="preserve">
Ұлы Отан соғысы ардагерлеріне көмек; </w:t>
            </w:r>
            <w:r>
              <w:br/>
            </w:r>
            <w:r>
              <w:rPr>
                <w:rFonts w:ascii="Times New Roman"/>
                <w:b w:val="false"/>
                <w:i w:val="false"/>
                <w:color w:val="000000"/>
                <w:sz w:val="20"/>
              </w:rPr>
              <w:t xml:space="preserve">
көшелерді абаттандыру; гүлзарларды күтіп, баптау,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30-50 құжат;</w:t>
            </w:r>
            <w:r>
              <w:br/>
            </w:r>
            <w:r>
              <w:rPr>
                <w:rFonts w:ascii="Times New Roman"/>
                <w:b w:val="false"/>
                <w:i w:val="false"/>
                <w:color w:val="000000"/>
                <w:sz w:val="20"/>
              </w:rPr>
              <w:t xml:space="preserve">
ай сайын 5 Ұлы Отан соғысы-ның ардагері; </w:t>
            </w:r>
            <w:r>
              <w:br/>
            </w:r>
            <w:r>
              <w:rPr>
                <w:rFonts w:ascii="Times New Roman"/>
                <w:b w:val="false"/>
                <w:i w:val="false"/>
                <w:color w:val="000000"/>
                <w:sz w:val="20"/>
              </w:rPr>
              <w:t>
ай сайын 50 көше, жылына 7000-8000 түп көшет;</w:t>
            </w:r>
            <w:r>
              <w:br/>
            </w:r>
            <w:r>
              <w:rPr>
                <w:rFonts w:ascii="Times New Roman"/>
                <w:b w:val="false"/>
                <w:i w:val="false"/>
                <w:color w:val="000000"/>
                <w:sz w:val="20"/>
              </w:rPr>
              <w:t>
жылына 17000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xml:space="preserve">
абаттандыру жұмыстары; көгалдандыру; </w:t>
            </w:r>
            <w:r>
              <w:br/>
            </w:r>
            <w:r>
              <w:rPr>
                <w:rFonts w:ascii="Times New Roman"/>
                <w:b w:val="false"/>
                <w:i w:val="false"/>
                <w:color w:val="000000"/>
                <w:sz w:val="20"/>
              </w:rPr>
              <w:t>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1000 шаршы метр; </w:t>
            </w:r>
            <w:r>
              <w:br/>
            </w:r>
            <w:r>
              <w:rPr>
                <w:rFonts w:ascii="Times New Roman"/>
                <w:b w:val="false"/>
                <w:i w:val="false"/>
                <w:color w:val="000000"/>
                <w:sz w:val="20"/>
              </w:rPr>
              <w:t>
жылына 2000 түп көшет;</w:t>
            </w:r>
            <w:r>
              <w:br/>
            </w:r>
            <w:r>
              <w:rPr>
                <w:rFonts w:ascii="Times New Roman"/>
                <w:b w:val="false"/>
                <w:i w:val="false"/>
                <w:color w:val="000000"/>
                <w:sz w:val="20"/>
              </w:rPr>
              <w:t>
жылына 1800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"Көлденең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 көгалдандыру,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200 түп көшет; </w:t>
            </w:r>
            <w:r>
              <w:br/>
            </w:r>
            <w:r>
              <w:rPr>
                <w:rFonts w:ascii="Times New Roman"/>
                <w:b w:val="false"/>
                <w:i w:val="false"/>
                <w:color w:val="000000"/>
                <w:sz w:val="20"/>
              </w:rPr>
              <w:t>
жылына 1400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"Бестерек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мұрағатқа өткізуге көмек; </w:t>
            </w:r>
            <w:r>
              <w:br/>
            </w:r>
            <w:r>
              <w:rPr>
                <w:rFonts w:ascii="Times New Roman"/>
                <w:b w:val="false"/>
                <w:i w:val="false"/>
                <w:color w:val="000000"/>
                <w:sz w:val="20"/>
              </w:rPr>
              <w:t>
көпірлерді жөндеуге көмек, абаттандыру жұмыстары, арықтарды тазарту; түп көшет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5 км арық, </w:t>
            </w:r>
            <w:r>
              <w:br/>
            </w:r>
            <w:r>
              <w:rPr>
                <w:rFonts w:ascii="Times New Roman"/>
                <w:b w:val="false"/>
                <w:i w:val="false"/>
                <w:color w:val="000000"/>
                <w:sz w:val="20"/>
              </w:rPr>
              <w:t xml:space="preserve">
жылына 5 көпір; </w:t>
            </w:r>
            <w:r>
              <w:br/>
            </w:r>
            <w:r>
              <w:rPr>
                <w:rFonts w:ascii="Times New Roman"/>
                <w:b w:val="false"/>
                <w:i w:val="false"/>
                <w:color w:val="000000"/>
                <w:sz w:val="20"/>
              </w:rPr>
              <w:t>
жылына 300 түп көшет;</w:t>
            </w:r>
            <w:r>
              <w:br/>
            </w:r>
            <w:r>
              <w:rPr>
                <w:rFonts w:ascii="Times New Roman"/>
                <w:b w:val="false"/>
                <w:i w:val="false"/>
                <w:color w:val="000000"/>
                <w:sz w:val="20"/>
              </w:rPr>
              <w:t>
жылына 2800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 тілек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xml:space="preserve">
түп көшет отырғызу; көшелерді, көпірлерді жөндеуге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200 түп көшет; жылына 8 көпір және 3 көше; жылына 1900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"Егінсу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көшелерді</w:t>
            </w:r>
            <w:r>
              <w:br/>
            </w:r>
            <w:r>
              <w:rPr>
                <w:rFonts w:ascii="Times New Roman"/>
                <w:b w:val="false"/>
                <w:i w:val="false"/>
                <w:color w:val="000000"/>
                <w:sz w:val="20"/>
              </w:rPr>
              <w:t xml:space="preserve">
абаттандыру; түп көшет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6 көше; </w:t>
            </w:r>
            <w:r>
              <w:br/>
            </w:r>
            <w:r>
              <w:rPr>
                <w:rFonts w:ascii="Times New Roman"/>
                <w:b w:val="false"/>
                <w:i w:val="false"/>
                <w:color w:val="000000"/>
                <w:sz w:val="20"/>
              </w:rPr>
              <w:t>
жылына 800 түп көшет; жылына 1700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"Елтай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абаттандыру жұмыстары; түп көшет отырғызу, </w:t>
            </w:r>
            <w:r>
              <w:br/>
            </w:r>
            <w:r>
              <w:rPr>
                <w:rFonts w:ascii="Times New Roman"/>
                <w:b w:val="false"/>
                <w:i w:val="false"/>
                <w:color w:val="000000"/>
                <w:sz w:val="20"/>
              </w:rPr>
              <w:t>
көгалдандыру;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100 тонна қоқсық; жылына 320 түп көшет; </w:t>
            </w:r>
            <w:r>
              <w:br/>
            </w:r>
            <w:r>
              <w:rPr>
                <w:rFonts w:ascii="Times New Roman"/>
                <w:b w:val="false"/>
                <w:i w:val="false"/>
                <w:color w:val="000000"/>
                <w:sz w:val="20"/>
              </w:rPr>
              <w:t xml:space="preserve">
ай сайын 12 гүлзарлар; </w:t>
            </w:r>
            <w:r>
              <w:br/>
            </w:r>
            <w:r>
              <w:rPr>
                <w:rFonts w:ascii="Times New Roman"/>
                <w:b w:val="false"/>
                <w:i w:val="false"/>
                <w:color w:val="000000"/>
                <w:sz w:val="20"/>
              </w:rPr>
              <w:t>
жылына 1700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"Жоғарғы Егінсу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көшелерді</w:t>
            </w:r>
            <w:r>
              <w:br/>
            </w:r>
            <w:r>
              <w:rPr>
                <w:rFonts w:ascii="Times New Roman"/>
                <w:b w:val="false"/>
                <w:i w:val="false"/>
                <w:color w:val="000000"/>
                <w:sz w:val="20"/>
              </w:rPr>
              <w:t>
абаттандыру; түп көшет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11 көше; </w:t>
            </w:r>
            <w:r>
              <w:br/>
            </w:r>
            <w:r>
              <w:rPr>
                <w:rFonts w:ascii="Times New Roman"/>
                <w:b w:val="false"/>
                <w:i w:val="false"/>
                <w:color w:val="000000"/>
                <w:sz w:val="20"/>
              </w:rPr>
              <w:t>
жылына 200 түп көшет; жылына 1400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"Көкөзек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түп көшеттер отырғызу; абаттандыру жұмыстары;</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300 түп көшет;</w:t>
            </w:r>
            <w:r>
              <w:br/>
            </w:r>
            <w:r>
              <w:rPr>
                <w:rFonts w:ascii="Times New Roman"/>
                <w:b w:val="false"/>
                <w:i w:val="false"/>
                <w:color w:val="000000"/>
                <w:sz w:val="20"/>
              </w:rPr>
              <w:t xml:space="preserve">
жылына 720 шаршы метр; </w:t>
            </w:r>
            <w:r>
              <w:br/>
            </w:r>
            <w:r>
              <w:rPr>
                <w:rFonts w:ascii="Times New Roman"/>
                <w:b w:val="false"/>
                <w:i w:val="false"/>
                <w:color w:val="000000"/>
                <w:sz w:val="20"/>
              </w:rPr>
              <w:t>
жылына 1200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"Науалы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абаттандыру, көгалдандыру жұмыстары; арықтар тазалау;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1600 шаршы метр;</w:t>
            </w:r>
            <w:r>
              <w:br/>
            </w:r>
            <w:r>
              <w:rPr>
                <w:rFonts w:ascii="Times New Roman"/>
                <w:b w:val="false"/>
                <w:i w:val="false"/>
                <w:color w:val="000000"/>
                <w:sz w:val="20"/>
              </w:rPr>
              <w:t xml:space="preserve">
ай сайын 24 арық; </w:t>
            </w:r>
            <w:r>
              <w:br/>
            </w:r>
            <w:r>
              <w:rPr>
                <w:rFonts w:ascii="Times New Roman"/>
                <w:b w:val="false"/>
                <w:i w:val="false"/>
                <w:color w:val="000000"/>
                <w:sz w:val="20"/>
              </w:rPr>
              <w:t>
жылына 3900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"Барқытбел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көпірлер мен арықтарды тазалау;</w:t>
            </w:r>
            <w:r>
              <w:br/>
            </w:r>
            <w:r>
              <w:rPr>
                <w:rFonts w:ascii="Times New Roman"/>
                <w:b w:val="false"/>
                <w:i w:val="false"/>
                <w:color w:val="000000"/>
                <w:sz w:val="20"/>
              </w:rPr>
              <w:t>
көгалдандыру, түп көшеттер отырғыу;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8 көпір; жылына 400 түп көшет;</w:t>
            </w:r>
            <w:r>
              <w:br/>
            </w:r>
            <w:r>
              <w:rPr>
                <w:rFonts w:ascii="Times New Roman"/>
                <w:b w:val="false"/>
                <w:i w:val="false"/>
                <w:color w:val="000000"/>
                <w:sz w:val="20"/>
              </w:rPr>
              <w:t>
жылына 2300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"Салқынбел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көшелерді абаттандыру;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400 түп көшет;</w:t>
            </w:r>
            <w:r>
              <w:br/>
            </w:r>
            <w:r>
              <w:rPr>
                <w:rFonts w:ascii="Times New Roman"/>
                <w:b w:val="false"/>
                <w:i w:val="false"/>
                <w:color w:val="000000"/>
                <w:sz w:val="20"/>
              </w:rPr>
              <w:t>
жылына 13 көше;</w:t>
            </w:r>
            <w:r>
              <w:br/>
            </w:r>
            <w:r>
              <w:rPr>
                <w:rFonts w:ascii="Times New Roman"/>
                <w:b w:val="false"/>
                <w:i w:val="false"/>
                <w:color w:val="000000"/>
                <w:sz w:val="20"/>
              </w:rPr>
              <w:t>
жылына 1300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"Қоңыршәулі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көмек;түп көшеттер отырғызу;</w:t>
            </w:r>
            <w:r>
              <w:br/>
            </w:r>
            <w:r>
              <w:rPr>
                <w:rFonts w:ascii="Times New Roman"/>
                <w:b w:val="false"/>
                <w:i w:val="false"/>
                <w:color w:val="000000"/>
                <w:sz w:val="20"/>
              </w:rPr>
              <w:t xml:space="preserve">
көшелерді абаттандыру; көпірлерді жөндеуге көмек;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1500 түп көшет;</w:t>
            </w:r>
            <w:r>
              <w:br/>
            </w:r>
            <w:r>
              <w:rPr>
                <w:rFonts w:ascii="Times New Roman"/>
                <w:b w:val="false"/>
                <w:i w:val="false"/>
                <w:color w:val="000000"/>
                <w:sz w:val="20"/>
              </w:rPr>
              <w:t>
ай сайын 5 көше; жылына 3 көпір; жылына 3200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"Алтыншоқы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түп көшеттер отырғызу;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жылына 200 түп көшет;</w:t>
            </w:r>
            <w:r>
              <w:br/>
            </w:r>
            <w:r>
              <w:rPr>
                <w:rFonts w:ascii="Times New Roman"/>
                <w:b w:val="false"/>
                <w:i w:val="false"/>
                <w:color w:val="000000"/>
                <w:sz w:val="20"/>
              </w:rPr>
              <w:t>
жылына 2900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"Қарақол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көшелерді</w:t>
            </w:r>
            <w:r>
              <w:br/>
            </w:r>
            <w:r>
              <w:rPr>
                <w:rFonts w:ascii="Times New Roman"/>
                <w:b w:val="false"/>
                <w:i w:val="false"/>
                <w:color w:val="000000"/>
                <w:sz w:val="20"/>
              </w:rPr>
              <w:t xml:space="preserve">
абаттандыру, көгалдандыру жұмыстары; көпірлерді жөндеуге көмек;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5 көше; </w:t>
            </w:r>
            <w:r>
              <w:br/>
            </w:r>
            <w:r>
              <w:rPr>
                <w:rFonts w:ascii="Times New Roman"/>
                <w:b w:val="false"/>
                <w:i w:val="false"/>
                <w:color w:val="000000"/>
                <w:sz w:val="20"/>
              </w:rPr>
              <w:t>
жылына 2 көпір;</w:t>
            </w:r>
            <w:r>
              <w:br/>
            </w:r>
            <w:r>
              <w:rPr>
                <w:rFonts w:ascii="Times New Roman"/>
                <w:b w:val="false"/>
                <w:i w:val="false"/>
                <w:color w:val="000000"/>
                <w:sz w:val="20"/>
              </w:rPr>
              <w:t xml:space="preserve">
жылына 800 түп көшет; </w:t>
            </w:r>
            <w:r>
              <w:br/>
            </w:r>
            <w:r>
              <w:rPr>
                <w:rFonts w:ascii="Times New Roman"/>
                <w:b w:val="false"/>
                <w:i w:val="false"/>
                <w:color w:val="000000"/>
                <w:sz w:val="20"/>
              </w:rPr>
              <w:t>
жылына 2300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"Шолпан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w:t>
            </w:r>
            <w:r>
              <w:br/>
            </w:r>
            <w:r>
              <w:rPr>
                <w:rFonts w:ascii="Times New Roman"/>
                <w:b w:val="false"/>
                <w:i w:val="false"/>
                <w:color w:val="000000"/>
                <w:sz w:val="20"/>
              </w:rPr>
              <w:t xml:space="preserve">
көшелерді абаттандыру; </w:t>
            </w:r>
            <w:r>
              <w:br/>
            </w:r>
            <w:r>
              <w:rPr>
                <w:rFonts w:ascii="Times New Roman"/>
                <w:b w:val="false"/>
                <w:i w:val="false"/>
                <w:color w:val="000000"/>
                <w:sz w:val="20"/>
              </w:rPr>
              <w:t xml:space="preserve">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3 көше;</w:t>
            </w:r>
            <w:r>
              <w:br/>
            </w:r>
            <w:r>
              <w:rPr>
                <w:rFonts w:ascii="Times New Roman"/>
                <w:b w:val="false"/>
                <w:i w:val="false"/>
                <w:color w:val="000000"/>
                <w:sz w:val="20"/>
              </w:rPr>
              <w:t>
жылына 400 түп көшет; жылына 1300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w:t>
            </w:r>
            <w:r>
              <w:br/>
            </w:r>
            <w:r>
              <w:rPr>
                <w:rFonts w:ascii="Times New Roman"/>
                <w:b w:val="false"/>
                <w:i w:val="false"/>
                <w:color w:val="000000"/>
                <w:sz w:val="20"/>
              </w:rPr>
              <w:t>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"Мақаншы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көшелерді абаттандыру, көгалдандыру жұмыстары; Ұлы Отан соғысы ардагерлеріне көмек; көпірлерді жөндеу;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40-50 құжат; </w:t>
            </w:r>
            <w:r>
              <w:br/>
            </w:r>
            <w:r>
              <w:rPr>
                <w:rFonts w:ascii="Times New Roman"/>
                <w:b w:val="false"/>
                <w:i w:val="false"/>
                <w:color w:val="000000"/>
                <w:sz w:val="20"/>
              </w:rPr>
              <w:t xml:space="preserve">
жылына 2500 шаршы метр; </w:t>
            </w:r>
            <w:r>
              <w:br/>
            </w:r>
            <w:r>
              <w:rPr>
                <w:rFonts w:ascii="Times New Roman"/>
                <w:b w:val="false"/>
                <w:i w:val="false"/>
                <w:color w:val="000000"/>
                <w:sz w:val="20"/>
              </w:rPr>
              <w:t>
ай сайын 3 Ұлы Отан соғысы ардагері; жылына 8 көпір;</w:t>
            </w:r>
            <w:r>
              <w:br/>
            </w:r>
            <w:r>
              <w:rPr>
                <w:rFonts w:ascii="Times New Roman"/>
                <w:b w:val="false"/>
                <w:i w:val="false"/>
                <w:color w:val="000000"/>
                <w:sz w:val="20"/>
              </w:rPr>
              <w:t>
жылына 12100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"Ақшоқы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түп көшеттер отырғызу; көпірлерді жөндеу, көшелерді абаттандыру,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жылына 1000 түп көшет; </w:t>
            </w:r>
            <w:r>
              <w:br/>
            </w:r>
            <w:r>
              <w:rPr>
                <w:rFonts w:ascii="Times New Roman"/>
                <w:b w:val="false"/>
                <w:i w:val="false"/>
                <w:color w:val="000000"/>
                <w:sz w:val="20"/>
              </w:rPr>
              <w:t>
жылына 6 көпір және 5 көше;</w:t>
            </w:r>
            <w:r>
              <w:br/>
            </w:r>
            <w:r>
              <w:rPr>
                <w:rFonts w:ascii="Times New Roman"/>
                <w:b w:val="false"/>
                <w:i w:val="false"/>
                <w:color w:val="000000"/>
                <w:sz w:val="20"/>
              </w:rPr>
              <w:t>
жылына 1050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"Бахты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арықтарды тазалау, көпірлерді жөндеуге көмек;</w:t>
            </w:r>
            <w:r>
              <w:br/>
            </w:r>
            <w:r>
              <w:rPr>
                <w:rFonts w:ascii="Times New Roman"/>
                <w:b w:val="false"/>
                <w:i w:val="false"/>
                <w:color w:val="000000"/>
                <w:sz w:val="20"/>
              </w:rPr>
              <w:t>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ай сайын 8 арық; жылына 3 көпір, жылына 300 түп көшет;</w:t>
            </w:r>
            <w:r>
              <w:br/>
            </w:r>
            <w:r>
              <w:rPr>
                <w:rFonts w:ascii="Times New Roman"/>
                <w:b w:val="false"/>
                <w:i w:val="false"/>
                <w:color w:val="000000"/>
                <w:sz w:val="20"/>
              </w:rPr>
              <w:t>
жылына 2400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"Келдімұрат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көмек;көшелерді абаттандыру; түп көшеттер отырғызу; арықтарды тазалау, көпірлерді жөндеу;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20-30 құжат,</w:t>
            </w:r>
            <w:r>
              <w:br/>
            </w:r>
            <w:r>
              <w:rPr>
                <w:rFonts w:ascii="Times New Roman"/>
                <w:b w:val="false"/>
                <w:i w:val="false"/>
                <w:color w:val="000000"/>
                <w:sz w:val="20"/>
              </w:rPr>
              <w:t xml:space="preserve">
ай сайын 10 көше; </w:t>
            </w:r>
            <w:r>
              <w:br/>
            </w:r>
            <w:r>
              <w:rPr>
                <w:rFonts w:ascii="Times New Roman"/>
                <w:b w:val="false"/>
                <w:i w:val="false"/>
                <w:color w:val="000000"/>
                <w:sz w:val="20"/>
              </w:rPr>
              <w:t xml:space="preserve">
жылына 500 түп көшет; </w:t>
            </w:r>
            <w:r>
              <w:br/>
            </w:r>
            <w:r>
              <w:rPr>
                <w:rFonts w:ascii="Times New Roman"/>
                <w:b w:val="false"/>
                <w:i w:val="false"/>
                <w:color w:val="000000"/>
                <w:sz w:val="20"/>
              </w:rPr>
              <w:t>
ай сайын 10 арық, 10 көпір; жылына 2020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w:t>
            </w:r>
            <w:r>
              <w:br/>
            </w:r>
            <w:r>
              <w:rPr>
                <w:rFonts w:ascii="Times New Roman"/>
                <w:b w:val="false"/>
                <w:i w:val="false"/>
                <w:color w:val="000000"/>
                <w:sz w:val="20"/>
              </w:rPr>
              <w:t>
көшелерді абаттандыру; көпірлерді жөндеу, көгалдандыру, ескерткіштерді жөндеу;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ай сайын 13 көше, 10 көпір;</w:t>
            </w:r>
            <w:r>
              <w:br/>
            </w:r>
            <w:r>
              <w:rPr>
                <w:rFonts w:ascii="Times New Roman"/>
                <w:b w:val="false"/>
                <w:i w:val="false"/>
                <w:color w:val="000000"/>
                <w:sz w:val="20"/>
              </w:rPr>
              <w:t xml:space="preserve">
жылына 5 ескерткіш; </w:t>
            </w:r>
            <w:r>
              <w:br/>
            </w:r>
            <w:r>
              <w:rPr>
                <w:rFonts w:ascii="Times New Roman"/>
                <w:b w:val="false"/>
                <w:i w:val="false"/>
                <w:color w:val="000000"/>
                <w:sz w:val="20"/>
              </w:rPr>
              <w:t>
жылына 4200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"Қарабұлақ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Саябақ пен аллеяның абаттандыру жұмыстары;</w:t>
            </w:r>
            <w:r>
              <w:br/>
            </w:r>
            <w:r>
              <w:rPr>
                <w:rFonts w:ascii="Times New Roman"/>
                <w:b w:val="false"/>
                <w:i w:val="false"/>
                <w:color w:val="000000"/>
                <w:sz w:val="20"/>
              </w:rPr>
              <w:t xml:space="preserve">
түп көшеттер отырғызу, гүлзарлардың күтімі;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xml:space="preserve">
ай сайын 600 шаршы метр; </w:t>
            </w:r>
            <w:r>
              <w:br/>
            </w:r>
            <w:r>
              <w:rPr>
                <w:rFonts w:ascii="Times New Roman"/>
                <w:b w:val="false"/>
                <w:i w:val="false"/>
                <w:color w:val="000000"/>
                <w:sz w:val="20"/>
              </w:rPr>
              <w:t xml:space="preserve">
жылына 200 түп көшет </w:t>
            </w:r>
            <w:r>
              <w:br/>
            </w:r>
            <w:r>
              <w:rPr>
                <w:rFonts w:ascii="Times New Roman"/>
                <w:b w:val="false"/>
                <w:i w:val="false"/>
                <w:color w:val="000000"/>
                <w:sz w:val="20"/>
              </w:rPr>
              <w:t>
және 5 гүлзар;</w:t>
            </w:r>
            <w:r>
              <w:br/>
            </w:r>
            <w:r>
              <w:rPr>
                <w:rFonts w:ascii="Times New Roman"/>
                <w:b w:val="false"/>
                <w:i w:val="false"/>
                <w:color w:val="000000"/>
                <w:sz w:val="20"/>
              </w:rPr>
              <w:t>
жылына 1800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"Қарабұта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көшелерді, </w:t>
            </w:r>
            <w:r>
              <w:br/>
            </w:r>
            <w:r>
              <w:rPr>
                <w:rFonts w:ascii="Times New Roman"/>
                <w:b w:val="false"/>
                <w:i w:val="false"/>
                <w:color w:val="000000"/>
                <w:sz w:val="20"/>
              </w:rPr>
              <w:t xml:space="preserve">
көпірлерді жөндеуге көмек; </w:t>
            </w:r>
            <w:r>
              <w:br/>
            </w:r>
            <w:r>
              <w:rPr>
                <w:rFonts w:ascii="Times New Roman"/>
                <w:b w:val="false"/>
                <w:i w:val="false"/>
                <w:color w:val="000000"/>
                <w:sz w:val="20"/>
              </w:rPr>
              <w:t>
көгалдандыру,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xml:space="preserve">
ай сайын 12 көше, жылына 5 көпір; жылына 20 гүлзар, </w:t>
            </w:r>
            <w:r>
              <w:br/>
            </w:r>
            <w:r>
              <w:rPr>
                <w:rFonts w:ascii="Times New Roman"/>
                <w:b w:val="false"/>
                <w:i w:val="false"/>
                <w:color w:val="000000"/>
                <w:sz w:val="20"/>
              </w:rPr>
              <w:t xml:space="preserve">
300 түп көшет; </w:t>
            </w:r>
            <w:r>
              <w:br/>
            </w:r>
            <w:r>
              <w:rPr>
                <w:rFonts w:ascii="Times New Roman"/>
                <w:b w:val="false"/>
                <w:i w:val="false"/>
                <w:color w:val="000000"/>
                <w:sz w:val="20"/>
              </w:rPr>
              <w:t>
жылына 1100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"Қаратал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абаттандыру жұмыстары, көгалдандыру, түп көшеттер отырғызу; көпірлерді жөндеуге көмек;</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жылына 1500 шаршы метр, жылына 200 түп көшет;</w:t>
            </w:r>
            <w:r>
              <w:br/>
            </w:r>
            <w:r>
              <w:rPr>
                <w:rFonts w:ascii="Times New Roman"/>
                <w:b w:val="false"/>
                <w:i w:val="false"/>
                <w:color w:val="000000"/>
                <w:sz w:val="20"/>
              </w:rPr>
              <w:t xml:space="preserve">
жылына 4 көпір; </w:t>
            </w:r>
            <w:r>
              <w:br/>
            </w:r>
            <w:r>
              <w:rPr>
                <w:rFonts w:ascii="Times New Roman"/>
                <w:b w:val="false"/>
                <w:i w:val="false"/>
                <w:color w:val="000000"/>
                <w:sz w:val="20"/>
              </w:rPr>
              <w:t>
жылына 1600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"Қаратұма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 түп көшеттер отырғызу, көшелерді абаттандыру, көпірлерді жөндеуге көмек;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жылына 250 түп көшет;</w:t>
            </w:r>
            <w:r>
              <w:br/>
            </w:r>
            <w:r>
              <w:rPr>
                <w:rFonts w:ascii="Times New Roman"/>
                <w:b w:val="false"/>
                <w:i w:val="false"/>
                <w:color w:val="000000"/>
                <w:sz w:val="20"/>
              </w:rPr>
              <w:t>
ай сайын 6 көше, жылына 4 көпір; жылына 1500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"Көктал ауылдық округі әкімінің аппараты"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көмек; абаттандыру жұмыстары; түп көшеттер отырғызу; </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xml:space="preserve">
жылына 600 шаршы метр; жылына 200 түп көшет; </w:t>
            </w:r>
            <w:r>
              <w:br/>
            </w:r>
            <w:r>
              <w:rPr>
                <w:rFonts w:ascii="Times New Roman"/>
                <w:b w:val="false"/>
                <w:i w:val="false"/>
                <w:color w:val="000000"/>
                <w:sz w:val="20"/>
              </w:rPr>
              <w:t>
жылына 740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"Көктерек ауылдық округі әкімінің аппараты"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мұрағатқа өткізуге көмек; көшелерді абаттандыру; </w:t>
            </w:r>
            <w:r>
              <w:br/>
            </w:r>
            <w:r>
              <w:rPr>
                <w:rFonts w:ascii="Times New Roman"/>
                <w:b w:val="false"/>
                <w:i w:val="false"/>
                <w:color w:val="000000"/>
                <w:sz w:val="20"/>
              </w:rPr>
              <w:t>
түп көшеттер отырғызу;</w:t>
            </w:r>
            <w:r>
              <w:br/>
            </w:r>
            <w:r>
              <w:rPr>
                <w:rFonts w:ascii="Times New Roman"/>
                <w:b w:val="false"/>
                <w:i w:val="false"/>
                <w:color w:val="000000"/>
                <w:sz w:val="20"/>
              </w:rPr>
              <w:t>
санақ жұмыстарын жүргізуге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құжат,</w:t>
            </w:r>
            <w:r>
              <w:br/>
            </w:r>
            <w:r>
              <w:rPr>
                <w:rFonts w:ascii="Times New Roman"/>
                <w:b w:val="false"/>
                <w:i w:val="false"/>
                <w:color w:val="000000"/>
                <w:sz w:val="20"/>
              </w:rPr>
              <w:t>
ай сайын 9 көше;</w:t>
            </w:r>
            <w:r>
              <w:br/>
            </w:r>
            <w:r>
              <w:rPr>
                <w:rFonts w:ascii="Times New Roman"/>
                <w:b w:val="false"/>
                <w:i w:val="false"/>
                <w:color w:val="000000"/>
                <w:sz w:val="20"/>
              </w:rPr>
              <w:t>
жылына 200 түп көшет;</w:t>
            </w:r>
            <w:r>
              <w:br/>
            </w:r>
            <w:r>
              <w:rPr>
                <w:rFonts w:ascii="Times New Roman"/>
                <w:b w:val="false"/>
                <w:i w:val="false"/>
                <w:color w:val="000000"/>
                <w:sz w:val="20"/>
              </w:rPr>
              <w:t>
жылына 2100 тұрғындар.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кәсіпкерлік және ауыл шаруашылығы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көшірме,</w:t>
            </w:r>
            <w:r>
              <w:br/>
            </w:r>
            <w:r>
              <w:rPr>
                <w:rFonts w:ascii="Times New Roman"/>
                <w:b w:val="false"/>
                <w:i w:val="false"/>
                <w:color w:val="000000"/>
                <w:sz w:val="20"/>
              </w:rPr>
              <w:t>
ай сайын 25-50 құжат.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ауданының </w:t>
            </w:r>
            <w:r>
              <w:br/>
            </w:r>
            <w:r>
              <w:rPr>
                <w:rFonts w:ascii="Times New Roman"/>
                <w:b w:val="false"/>
                <w:i w:val="false"/>
                <w:color w:val="000000"/>
                <w:sz w:val="20"/>
              </w:rPr>
              <w:t>
ветеринария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 ауланы абаттандыру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25-30 көшірме;</w:t>
            </w:r>
            <w:r>
              <w:br/>
            </w:r>
            <w:r>
              <w:rPr>
                <w:rFonts w:ascii="Times New Roman"/>
                <w:b w:val="false"/>
                <w:i w:val="false"/>
                <w:color w:val="000000"/>
                <w:sz w:val="20"/>
              </w:rPr>
              <w:t>
ай сайын 25-30 құжат;</w:t>
            </w:r>
            <w:r>
              <w:br/>
            </w:r>
            <w:r>
              <w:rPr>
                <w:rFonts w:ascii="Times New Roman"/>
                <w:b w:val="false"/>
                <w:i w:val="false"/>
                <w:color w:val="000000"/>
                <w:sz w:val="20"/>
              </w:rPr>
              <w:t>
ай сайын 100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ішкі істер бөлімі"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25-30 көшірме; </w:t>
            </w:r>
            <w:r>
              <w:br/>
            </w:r>
            <w:r>
              <w:rPr>
                <w:rFonts w:ascii="Times New Roman"/>
                <w:b w:val="false"/>
                <w:i w:val="false"/>
                <w:color w:val="000000"/>
                <w:sz w:val="20"/>
              </w:rPr>
              <w:t>
ай сайын 300- 400 құжат.</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Ішкі Істер Министрлігі Шығыс Қазақстан облысы бойынша Қылмыстық атқару жүйесі Департаментінің Үржар аудандық №1 пробация қызметі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Абаттандыру жұмыстары, маусымдық жылыту жұмыстары,</w:t>
            </w:r>
            <w:r>
              <w:br/>
            </w:r>
            <w:r>
              <w:rPr>
                <w:rFonts w:ascii="Times New Roman"/>
                <w:b w:val="false"/>
                <w:i w:val="false"/>
                <w:color w:val="000000"/>
                <w:sz w:val="20"/>
              </w:rPr>
              <w:t>
ағымдағы құжаттармен жұмысқа, көшірме жасауға, оларды мұрағатқа өткізуге дайындауға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1000 шаршы метр;</w:t>
            </w:r>
            <w:r>
              <w:br/>
            </w:r>
            <w:r>
              <w:rPr>
                <w:rFonts w:ascii="Times New Roman"/>
                <w:b w:val="false"/>
                <w:i w:val="false"/>
                <w:color w:val="000000"/>
                <w:sz w:val="20"/>
              </w:rPr>
              <w:t>
ай сайын 100-150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ауданының прокуратурасы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ауланы абаттандыру, маусымдық от жағу кезеңі.</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800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xml:space="preserve">
ай сайын 800 шаршы метр.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соты (келісім бойынша)</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Корреспонденциялар жеткізу жұмыстары, ағымдағы құжаттармен жұмысқа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400 хат.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 2 аудандық соты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Корреспонденциялар жеткізу жұмыстары, ағымдағы құжаттармен жұмысқа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380 хат.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Үржар ауданы әкімдігінің "Мәдениет үйі" мемлекеттік коммуналдық қазыналық кәсіпорны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w:t>
            </w:r>
            <w:r>
              <w:br/>
            </w:r>
            <w:r>
              <w:rPr>
                <w:rFonts w:ascii="Times New Roman"/>
                <w:b w:val="false"/>
                <w:i w:val="false"/>
                <w:color w:val="000000"/>
                <w:sz w:val="20"/>
              </w:rPr>
              <w:t xml:space="preserve">
көшірме жасау; </w:t>
            </w:r>
            <w:r>
              <w:br/>
            </w:r>
            <w:r>
              <w:rPr>
                <w:rFonts w:ascii="Times New Roman"/>
                <w:b w:val="false"/>
                <w:i w:val="false"/>
                <w:color w:val="000000"/>
                <w:sz w:val="20"/>
              </w:rPr>
              <w:t>
мәдени шараларды өткізуге көмек;</w:t>
            </w:r>
            <w:r>
              <w:br/>
            </w:r>
            <w:r>
              <w:rPr>
                <w:rFonts w:ascii="Times New Roman"/>
                <w:b w:val="false"/>
                <w:i w:val="false"/>
                <w:color w:val="000000"/>
                <w:sz w:val="20"/>
              </w:rPr>
              <w:t xml:space="preserve">
көгалдандыру, ауланы абаттандыру жұмыстары; </w:t>
            </w:r>
            <w:r>
              <w:br/>
            </w:r>
            <w:r>
              <w:rPr>
                <w:rFonts w:ascii="Times New Roman"/>
                <w:b w:val="false"/>
                <w:i w:val="false"/>
                <w:color w:val="000000"/>
                <w:sz w:val="20"/>
              </w:rPr>
              <w:t>
түп көшеттер отырғызу.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ай сайын 25-30 көшірме;</w:t>
            </w:r>
            <w:r>
              <w:br/>
            </w:r>
            <w:r>
              <w:rPr>
                <w:rFonts w:ascii="Times New Roman"/>
                <w:b w:val="false"/>
                <w:i w:val="false"/>
                <w:color w:val="000000"/>
                <w:sz w:val="20"/>
              </w:rPr>
              <w:t>
айына 3-4 шара;</w:t>
            </w:r>
            <w:r>
              <w:br/>
            </w:r>
            <w:r>
              <w:rPr>
                <w:rFonts w:ascii="Times New Roman"/>
                <w:b w:val="false"/>
                <w:i w:val="false"/>
                <w:color w:val="000000"/>
                <w:sz w:val="20"/>
              </w:rPr>
              <w:t>
ай сайын 500 шаршы метр;</w:t>
            </w:r>
            <w:r>
              <w:br/>
            </w:r>
            <w:r>
              <w:rPr>
                <w:rFonts w:ascii="Times New Roman"/>
                <w:b w:val="false"/>
                <w:i w:val="false"/>
                <w:color w:val="000000"/>
                <w:sz w:val="20"/>
              </w:rPr>
              <w:t>
жылына 200 түп көшет.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 бойынша мемлекеттік кірістер басқармасы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жасауға, оларды мұрағатқа өткізуге дайындауға көмек; </w:t>
            </w:r>
            <w:r>
              <w:br/>
            </w:r>
            <w:r>
              <w:rPr>
                <w:rFonts w:ascii="Times New Roman"/>
                <w:b w:val="false"/>
                <w:i w:val="false"/>
                <w:color w:val="000000"/>
                <w:sz w:val="20"/>
              </w:rPr>
              <w:t>
ауланы абаттандыру жұмыстары, көгалдандыру.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ай сайын 200 көшірме;</w:t>
            </w:r>
            <w:r>
              <w:br/>
            </w:r>
            <w:r>
              <w:rPr>
                <w:rFonts w:ascii="Times New Roman"/>
                <w:b w:val="false"/>
                <w:i w:val="false"/>
                <w:color w:val="000000"/>
                <w:sz w:val="20"/>
              </w:rPr>
              <w:t>
ай сайын 1000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Әділет басқармасы"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ауланы абаттандыру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500-600 құжат;</w:t>
            </w:r>
            <w:r>
              <w:br/>
            </w:r>
            <w:r>
              <w:rPr>
                <w:rFonts w:ascii="Times New Roman"/>
                <w:b w:val="false"/>
                <w:i w:val="false"/>
                <w:color w:val="000000"/>
                <w:sz w:val="20"/>
              </w:rPr>
              <w:t>
ай сайын 150-200 сұраныс;</w:t>
            </w:r>
            <w:r>
              <w:br/>
            </w:r>
            <w:r>
              <w:rPr>
                <w:rFonts w:ascii="Times New Roman"/>
                <w:b w:val="false"/>
                <w:i w:val="false"/>
                <w:color w:val="000000"/>
                <w:sz w:val="20"/>
              </w:rPr>
              <w:t>
ай сайын 200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"Шығыс Қазақстан облысы бойынша жылжымайтын мүлік жөніндегі орталығы" Республикалық Мемлекеттік Қазынашылық Кәсіпорны Үржар филиалы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 ай сайын 25-30 көшірме;</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көшірме жасау, оларды мұрағатқа өткізуге дайындауға көмек; </w:t>
            </w:r>
            <w:r>
              <w:br/>
            </w:r>
            <w:r>
              <w:rPr>
                <w:rFonts w:ascii="Times New Roman"/>
                <w:b w:val="false"/>
                <w:i w:val="false"/>
                <w:color w:val="000000"/>
                <w:sz w:val="20"/>
              </w:rPr>
              <w:t>
абаттандыру жұмыстары, көгалдандыру және Ұлы Отан соғысы ардагерлерінің үйлеріне ағымды жөндеу, отын дайындауға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ай сайын 70-80 көшірме;</w:t>
            </w:r>
            <w:r>
              <w:br/>
            </w:r>
            <w:r>
              <w:rPr>
                <w:rFonts w:ascii="Times New Roman"/>
                <w:b w:val="false"/>
                <w:i w:val="false"/>
                <w:color w:val="000000"/>
                <w:sz w:val="20"/>
              </w:rPr>
              <w:t>
ай сайын 700 шаршы метр;</w:t>
            </w:r>
            <w:r>
              <w:br/>
            </w:r>
            <w:r>
              <w:rPr>
                <w:rFonts w:ascii="Times New Roman"/>
                <w:b w:val="false"/>
                <w:i w:val="false"/>
                <w:color w:val="000000"/>
                <w:sz w:val="20"/>
              </w:rPr>
              <w:t>
ай сайын 10 текше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білім, денешынықтыру және спорт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Көгалдандыру, абаттандыру жұмыстары, </w:t>
            </w:r>
            <w:r>
              <w:br/>
            </w:r>
            <w:r>
              <w:rPr>
                <w:rFonts w:ascii="Times New Roman"/>
                <w:b w:val="false"/>
                <w:i w:val="false"/>
                <w:color w:val="000000"/>
                <w:sz w:val="20"/>
              </w:rPr>
              <w:t xml:space="preserve">
маусымдық жылыту, </w:t>
            </w:r>
            <w:r>
              <w:br/>
            </w:r>
            <w:r>
              <w:rPr>
                <w:rFonts w:ascii="Times New Roman"/>
                <w:b w:val="false"/>
                <w:i w:val="false"/>
                <w:color w:val="000000"/>
                <w:sz w:val="20"/>
              </w:rPr>
              <w:t>
түп көшеттер отырғызу.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50 шаршы метр;</w:t>
            </w:r>
            <w:r>
              <w:br/>
            </w:r>
            <w:r>
              <w:rPr>
                <w:rFonts w:ascii="Times New Roman"/>
                <w:b w:val="false"/>
                <w:i w:val="false"/>
                <w:color w:val="000000"/>
                <w:sz w:val="20"/>
              </w:rPr>
              <w:t>
жылына 600 түп көшет.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жер қатынастары бөлімі" мемлекеттік мекемесі</w:t>
            </w:r>
            <w:r>
              <w:br/>
            </w:r>
            <w:r>
              <w:rPr>
                <w:rFonts w:ascii="Times New Roman"/>
                <w:b w:val="false"/>
                <w:i w:val="false"/>
                <w:color w:val="000000"/>
                <w:sz w:val="20"/>
              </w:rPr>
              <w:t>
 </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дайындауға көмек;</w:t>
            </w:r>
            <w:r>
              <w:br/>
            </w:r>
            <w:r>
              <w:rPr>
                <w:rFonts w:ascii="Times New Roman"/>
                <w:b w:val="false"/>
                <w:i w:val="false"/>
                <w:color w:val="000000"/>
                <w:sz w:val="20"/>
              </w:rPr>
              <w:t>
абаттандыру, көгалдандыру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10-20 құжат;</w:t>
            </w:r>
            <w:r>
              <w:br/>
            </w:r>
            <w:r>
              <w:rPr>
                <w:rFonts w:ascii="Times New Roman"/>
                <w:b w:val="false"/>
                <w:i w:val="false"/>
                <w:color w:val="000000"/>
                <w:sz w:val="20"/>
              </w:rPr>
              <w:t>
ай сайын 400 акт;</w:t>
            </w:r>
            <w:r>
              <w:br/>
            </w:r>
            <w:r>
              <w:rPr>
                <w:rFonts w:ascii="Times New Roman"/>
                <w:b w:val="false"/>
                <w:i w:val="false"/>
                <w:color w:val="000000"/>
                <w:sz w:val="20"/>
              </w:rPr>
              <w:t>
ай сайын 650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мәдениет және тілдерді дамыту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көшірме жасау, оларды мұрағатқа өткізуге көмек; мәдени шараларды өткізуге көмек; абаттандыру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200 құжат; </w:t>
            </w:r>
            <w:r>
              <w:br/>
            </w:r>
            <w:r>
              <w:rPr>
                <w:rFonts w:ascii="Times New Roman"/>
                <w:b w:val="false"/>
                <w:i w:val="false"/>
                <w:color w:val="000000"/>
                <w:sz w:val="20"/>
              </w:rPr>
              <w:t>
тоқсан сайын 3-4 шара;</w:t>
            </w:r>
            <w:r>
              <w:br/>
            </w:r>
            <w:r>
              <w:rPr>
                <w:rFonts w:ascii="Times New Roman"/>
                <w:b w:val="false"/>
                <w:i w:val="false"/>
                <w:color w:val="000000"/>
                <w:sz w:val="20"/>
              </w:rPr>
              <w:t>
ай сайын 500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экономика және қаржы бөлімі" мемлекеттік мекемесі</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оларды мұрағатқа өткізуге көмек.</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25-30 көшірме;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қазынашылық басқармасы"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хат-хабарларды жеткізу.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 25-30 көшірме; жылына 1500 хат-хабарларды жеткізу</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аудандық статистика басқармасы"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Статистикалық есептілік жасауға, ағымдағы құжаттармен жұмысқа , көшірме жасауға көмек.</w:t>
            </w:r>
            <w:r>
              <w:br/>
            </w: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ай сайын 150-170 құжат, </w:t>
            </w:r>
            <w:r>
              <w:br/>
            </w:r>
            <w:r>
              <w:rPr>
                <w:rFonts w:ascii="Times New Roman"/>
                <w:b w:val="false"/>
                <w:i w:val="false"/>
                <w:color w:val="000000"/>
                <w:sz w:val="20"/>
              </w:rPr>
              <w:t>
электрондық дерекқормен жұмыс, 25-30 көшірме;</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Үржар ауданының қорғаныс істері жөніндегі бөлімі"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Ауланы абаттандыру жұмыстары;</w:t>
            </w:r>
            <w:r>
              <w:br/>
            </w:r>
            <w:r>
              <w:rPr>
                <w:rFonts w:ascii="Times New Roman"/>
                <w:b w:val="false"/>
                <w:i w:val="false"/>
                <w:color w:val="000000"/>
                <w:sz w:val="20"/>
              </w:rPr>
              <w:t>
ағымдағы құжаттармен жұмысқа көмек.</w:t>
            </w:r>
            <w:r>
              <w:br/>
            </w: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шаршы метр;</w:t>
            </w:r>
            <w:r>
              <w:br/>
            </w:r>
            <w:r>
              <w:rPr>
                <w:rFonts w:ascii="Times New Roman"/>
                <w:b w:val="false"/>
                <w:i w:val="false"/>
                <w:color w:val="000000"/>
                <w:sz w:val="20"/>
              </w:rPr>
              <w:t>
ай сайын 40-50 құжат.</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мемлекеттік мұрағаты" коммуналдық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құжаттарымен жұмысқа көмек;</w:t>
            </w:r>
            <w:r>
              <w:br/>
            </w:r>
            <w:r>
              <w:rPr>
                <w:rFonts w:ascii="Times New Roman"/>
                <w:b w:val="false"/>
                <w:i w:val="false"/>
                <w:color w:val="000000"/>
                <w:sz w:val="20"/>
              </w:rPr>
              <w:t>
абаттандыру жұмыстары.</w:t>
            </w:r>
            <w:r>
              <w:br/>
            </w: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ай сайын 300 шаршы метр.</w:t>
            </w:r>
            <w:r>
              <w:br/>
            </w: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 Қазақстан облысы Әділет департаменті "Үржар ауданы аумақтық сот орындаушылар бөлімі" филиалы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 хат-хабарларды жеткізу.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жылына 2000 орындау өндірісі.</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 Ауыл Шаруашылығы Министрлігі Агроөнеркәсіптік кешендегі Мемлекеттік инспекция Комитетінің Үржар аудандық аумақтық инспекциясы" мемлекеттік мекемесі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көмек, көшірме жасау; </w:t>
            </w:r>
            <w:r>
              <w:br/>
            </w:r>
            <w:r>
              <w:rPr>
                <w:rFonts w:ascii="Times New Roman"/>
                <w:b w:val="false"/>
                <w:i w:val="false"/>
                <w:color w:val="000000"/>
                <w:sz w:val="20"/>
              </w:rPr>
              <w:t>
түп көшеттер отырғызу;</w:t>
            </w:r>
            <w:r>
              <w:br/>
            </w:r>
            <w:r>
              <w:rPr>
                <w:rFonts w:ascii="Times New Roman"/>
                <w:b w:val="false"/>
                <w:i w:val="false"/>
                <w:color w:val="000000"/>
                <w:sz w:val="20"/>
              </w:rPr>
              <w:t>
көгалдандыру және ауланы абаттандыру жұмыстары.</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200 құжат;</w:t>
            </w:r>
            <w:r>
              <w:br/>
            </w:r>
            <w:r>
              <w:rPr>
                <w:rFonts w:ascii="Times New Roman"/>
                <w:b w:val="false"/>
                <w:i w:val="false"/>
                <w:color w:val="000000"/>
                <w:sz w:val="20"/>
              </w:rPr>
              <w:t xml:space="preserve">
жылына 100 түп көшет; </w:t>
            </w:r>
            <w:r>
              <w:br/>
            </w:r>
            <w:r>
              <w:rPr>
                <w:rFonts w:ascii="Times New Roman"/>
                <w:b w:val="false"/>
                <w:i w:val="false"/>
                <w:color w:val="000000"/>
                <w:sz w:val="20"/>
              </w:rPr>
              <w:t>
айына 300 шаршы метр.</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"Үржар ауданының орталық аудандық ауруханасы" шаруашылық жүргізу құқындағы коммуналдық мемлекеттік кәсіпорны </w:t>
            </w:r>
            <w:r>
              <w:br/>
            </w:r>
            <w:r>
              <w:rPr>
                <w:rFonts w:ascii="Times New Roman"/>
                <w:b w:val="false"/>
                <w:i w:val="false"/>
                <w:color w:val="000000"/>
                <w:sz w:val="20"/>
              </w:rPr>
              <w:t>
(келісім бойынша)</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Ағымдағы құжаттармен жұмысқа, көшірме жасау, оларды мұрағатқа өткізуге көмек; </w:t>
            </w:r>
            <w:r>
              <w:br/>
            </w:r>
            <w:r>
              <w:rPr>
                <w:rFonts w:ascii="Times New Roman"/>
                <w:b w:val="false"/>
                <w:i w:val="false"/>
                <w:color w:val="000000"/>
                <w:sz w:val="20"/>
              </w:rPr>
              <w:t xml:space="preserve">
ауланы абаттандыру жұмыстары, көгалдандыру; </w:t>
            </w:r>
            <w:r>
              <w:br/>
            </w:r>
            <w:r>
              <w:rPr>
                <w:rFonts w:ascii="Times New Roman"/>
                <w:b w:val="false"/>
                <w:i w:val="false"/>
                <w:color w:val="000000"/>
                <w:sz w:val="20"/>
              </w:rPr>
              <w:t>
түп көшеттер отырғызу.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150-200 құжат;</w:t>
            </w:r>
            <w:r>
              <w:br/>
            </w:r>
            <w:r>
              <w:rPr>
                <w:rFonts w:ascii="Times New Roman"/>
                <w:b w:val="false"/>
                <w:i w:val="false"/>
                <w:color w:val="000000"/>
                <w:sz w:val="20"/>
              </w:rPr>
              <w:t>
ай сайын 110-150 көшірме;</w:t>
            </w:r>
            <w:r>
              <w:br/>
            </w:r>
            <w:r>
              <w:rPr>
                <w:rFonts w:ascii="Times New Roman"/>
                <w:b w:val="false"/>
                <w:i w:val="false"/>
                <w:color w:val="000000"/>
                <w:sz w:val="20"/>
              </w:rPr>
              <w:t>
ай сайын 300 шаршы метр;</w:t>
            </w:r>
            <w:r>
              <w:br/>
            </w:r>
            <w:r>
              <w:rPr>
                <w:rFonts w:ascii="Times New Roman"/>
                <w:b w:val="false"/>
                <w:i w:val="false"/>
                <w:color w:val="000000"/>
                <w:sz w:val="20"/>
              </w:rPr>
              <w:t>
жылына 200 түп көшет.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"Зейнетақы төлеу жөніндегі мемлекеттік орталығы" Республикалық Мемлекеттік Қазынашылық Кәсіпорны Шығыс Қазақстан облыстық филиалы, Үржар аудандық бөлімшесі 0518</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Ағымдағы құжаттармен жұмысқа көмек, көшірме жасау;</w:t>
            </w:r>
            <w:r>
              <w:br/>
            </w:r>
            <w:r>
              <w:rPr>
                <w:rFonts w:ascii="Times New Roman"/>
                <w:b w:val="false"/>
                <w:i w:val="false"/>
                <w:color w:val="000000"/>
                <w:sz w:val="20"/>
              </w:rPr>
              <w:t>
абаттандыру жұмыстары, көгалдандыру жұмыстары;</w:t>
            </w:r>
            <w:r>
              <w:br/>
            </w:r>
            <w:r>
              <w:rPr>
                <w:rFonts w:ascii="Times New Roman"/>
                <w:b w:val="false"/>
                <w:i w:val="false"/>
                <w:color w:val="000000"/>
                <w:sz w:val="20"/>
              </w:rPr>
              <w:t>
түп көшеттер отырғызу.</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 сайын 300 құжат;</w:t>
            </w:r>
            <w:r>
              <w:br/>
            </w:r>
            <w:r>
              <w:rPr>
                <w:rFonts w:ascii="Times New Roman"/>
                <w:b w:val="false"/>
                <w:i w:val="false"/>
                <w:color w:val="000000"/>
                <w:sz w:val="20"/>
              </w:rPr>
              <w:t>
ай сайын 50-70 көшірме;</w:t>
            </w:r>
            <w:r>
              <w:br/>
            </w:r>
            <w:r>
              <w:rPr>
                <w:rFonts w:ascii="Times New Roman"/>
                <w:b w:val="false"/>
                <w:i w:val="false"/>
                <w:color w:val="000000"/>
                <w:sz w:val="20"/>
              </w:rPr>
              <w:t>
ай сайын 150 шаршы метр; жылына 150 түп көшет.</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Үржар ауданының бюджеті</w:t>
            </w:r>
            <w:r>
              <w:br/>
            </w:r>
            <w:r>
              <w:rPr>
                <w:rFonts w:ascii="Times New Roman"/>
                <w:b w:val="false"/>
                <w:i w:val="false"/>
                <w:color w:val="000000"/>
                <w:sz w:val="20"/>
              </w:rPr>
              <w:t>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w:t>
            </w:r>
            <w:r>
              <w:br/>
            </w:r>
            <w:r>
              <w:rPr>
                <w:rFonts w:ascii="Times New Roman"/>
                <w:b w:val="false"/>
                <w:i w:val="false"/>
                <w:color w:val="000000"/>
                <w:sz w:val="20"/>
              </w:rPr>
              <w:t>
</w:t>
            </w:r>
          </w:p>
        </w:tc>
        <w:tc>
          <w:tcPr>
            <w:tcW w:w="2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w:t>
            </w:r>
            <w:r>
              <w:br/>
            </w:r>
            <w:r>
              <w:rPr>
                <w:rFonts w:ascii="Times New Roman"/>
                <w:b/>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340</w:t>
            </w:r>
            <w:r>
              <w:br/>
            </w:r>
            <w:r>
              <w:rPr>
                <w:rFonts w:ascii="Times New Roman"/>
                <w:b/>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xml:space="preserve">
      Жұмыс аптасының ұзақтығы екі демалыс күнімен 5 күнді құрайды, 8 сағаттық жұмыс күні, түскі үзіліс 1 сағат, </w:t>
      </w:r>
      <w:r>
        <w:rPr>
          <w:rFonts w:ascii="Times New Roman"/>
          <w:b w:val="false"/>
          <w:i w:val="false"/>
          <w:color w:val="000000"/>
          <w:sz w:val="28"/>
        </w:rPr>
        <w:t>еңбекақы төлеу</w:t>
      </w:r>
      <w:r>
        <w:rPr>
          <w:rFonts w:ascii="Times New Roman"/>
          <w:b w:val="false"/>
          <w:i w:val="false"/>
          <w:color w:val="000000"/>
          <w:sz w:val="28"/>
        </w:rPr>
        <w:t xml:space="preserve">, зейнетақы және әлеуметтік аударымдары, </w:t>
      </w:r>
      <w:r>
        <w:rPr>
          <w:rFonts w:ascii="Times New Roman"/>
          <w:b w:val="false"/>
          <w:i w:val="false"/>
          <w:color w:val="000000"/>
          <w:sz w:val="28"/>
        </w:rPr>
        <w:t>қолданылмаған еңбек демалысына</w:t>
      </w:r>
      <w:r>
        <w:rPr>
          <w:rFonts w:ascii="Times New Roman"/>
          <w:b w:val="false"/>
          <w:i w:val="false"/>
          <w:color w:val="000000"/>
          <w:sz w:val="28"/>
        </w:rPr>
        <w:t xml:space="preserve"> өтемақы жүргізу еңбек шартының негiзiнде Қазақстан Республикасының заңнамасына сәйкес реттеледi, орындалатын жұмыстың санына, сапасына және күрделiлiгiне байланысты жұмыс уақытын есептеу табелінде көрсетілген дәлелді жұмыс істеген уақытына жұмыссыздардың жеке шоттарына аудару жолымен жүзеге асырылады; еңбекті қорғау және қауіпсіздік техникасы бойынша </w:t>
      </w:r>
      <w:r>
        <w:rPr>
          <w:rFonts w:ascii="Times New Roman"/>
          <w:b w:val="false"/>
          <w:i w:val="false"/>
          <w:color w:val="000000"/>
          <w:sz w:val="28"/>
        </w:rPr>
        <w:t>нұсқаулық</w:t>
      </w:r>
      <w:r>
        <w:rPr>
          <w:rFonts w:ascii="Times New Roman"/>
          <w:b w:val="false"/>
          <w:i w:val="false"/>
          <w:color w:val="000000"/>
          <w:sz w:val="28"/>
        </w:rPr>
        <w:t xml:space="preserve">, </w:t>
      </w:r>
      <w:r>
        <w:rPr>
          <w:rFonts w:ascii="Times New Roman"/>
          <w:b w:val="false"/>
          <w:i w:val="false"/>
          <w:color w:val="000000"/>
          <w:sz w:val="28"/>
        </w:rPr>
        <w:t>арнайы киім</w:t>
      </w:r>
      <w:r>
        <w:rPr>
          <w:rFonts w:ascii="Times New Roman"/>
          <w:b w:val="false"/>
          <w:i w:val="false"/>
          <w:color w:val="000000"/>
          <w:sz w:val="28"/>
        </w:rPr>
        <w:t xml:space="preserve">,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w:t>
      </w:r>
      <w:r>
        <w:rPr>
          <w:rFonts w:ascii="Times New Roman"/>
          <w:b w:val="false"/>
          <w:i w:val="false"/>
          <w:color w:val="000000"/>
          <w:sz w:val="28"/>
        </w:rPr>
        <w:t>келтірілген зиянның орнын</w:t>
      </w:r>
      <w:r>
        <w:rPr>
          <w:rFonts w:ascii="Times New Roman"/>
          <w:b w:val="false"/>
          <w:i w:val="false"/>
          <w:color w:val="000000"/>
          <w:sz w:val="28"/>
        </w:rPr>
        <w:t xml:space="preserve"> толтыру Қазақстан Республикасының заңнамасына сәйкес жұмыс берушімен жүргізіледі. Жұмыскерлердің жеке санаттары (әйелдер және отбасылық міндеттері бар басқа тұлғалар, мүгедектер, он сегіз жасқа толмаған тұлғалар) үшін қоғамдық жұмыстардың талаптары тиісті санатқа, еңбек талаптарының ерекшелігін ескере отырып белгіленеді және Қазақстан Республикасы еңбек заңнамасына сәйкес жұмыс берушінің және жұмыскердің арасында жасалған </w:t>
      </w:r>
      <w:r>
        <w:rPr>
          <w:rFonts w:ascii="Times New Roman"/>
          <w:b w:val="false"/>
          <w:i w:val="false"/>
          <w:color w:val="000000"/>
          <w:sz w:val="28"/>
        </w:rPr>
        <w:t>еңбек шарттарымен</w:t>
      </w:r>
      <w:r>
        <w:rPr>
          <w:rFonts w:ascii="Times New Roman"/>
          <w:b w:val="false"/>
          <w:i w:val="false"/>
          <w:color w:val="000000"/>
          <w:sz w:val="28"/>
        </w:rPr>
        <w:t xml:space="preserve"> қарастырылады.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