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4a2" w14:textId="4bb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Шымкент қаласының бюджеті туралы" Шымкент қалалық мәслихатының 2014 жылғы 24 желтоқсандағы № 44/296-5с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29 қазандағы № 51/399-5c шешімі. Оңтүстік Қазақстан облысының Әділет департаментінде 2015 жылғы 2 қарашада № 3405 болып тіркелді. Қолданылу мерзімінің аяқталуына байланысты күші жойылды - (Оңтүстік Қазақстан облысы Шымкент қалалық мәслихатының 2016 жылғы 27 қаңтардағы № 1-31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Шымкент қалалық мәслихатының 27.01.2016 № 1-31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2014 жылғы 24 желтоқсандағы № 44/296-5с «2015-2017 жылдарға арналған Шымкент қаласының бюджеті туралы» (Нормативтік құқықтық актілерді мемлекеттік тіркеу тізілімінде № 2933 тіркелген, 2015 жылғы 9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«1. Шымкент қаласының 2015-2017 жылдарға арналған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79 332 651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39 214 319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2 037 138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37 691 948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80 161 423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1 600 000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1 600 000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-138 098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390 199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- 2 290 674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2 290 674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«384 394» деген сандар «384 097»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«253 777» деген сандар «253 412»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«18 265» деген сандар «18 114»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«21 854» деген сандар «19 454»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«29 082» деген сандар «129 376»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«146 858» деген сандар «249 278»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«40 896» деген сандар «28 481»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«1 105 712» деген сандар «1 099 608»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«754 542» деген сандар «748 950»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«Ұлттық валюта курсының төмендеуіне байланысты аз қамтамасыз етілген отбасыларға әлеуметтік көмек көрсету үшін – 47 152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«174 786» деген сандар «185 418»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2015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көркейтуді дамытуға – 454 819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3 116 844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3 021 815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4 933 389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1 936 332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1 323 787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285 617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 – 848 287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1 811 621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4 560 544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«394 736» деген сандар «231 736»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«200 000» деген сандар «514 215»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М.Битеміров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51/399-5с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18"/>
        <w:gridCol w:w="840"/>
        <w:gridCol w:w="731"/>
        <w:gridCol w:w="6865"/>
        <w:gridCol w:w="27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79 332 651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39 214 319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5 112 263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3 226 318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633 763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1 251 588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6 801 281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165 711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581 766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2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639 640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389 246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0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21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243 482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243 482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2 037 138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1 397 270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1 397 270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639 868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607 695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80 161 423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896 842 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785 098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17 087 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16 697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442 048 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191 568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325 963 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320 526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101 659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100 659 </w:t>
            </w:r>
          </w:p>
        </w:tc>
      </w:tr>
      <w:tr>
        <w:trPr>
          <w:trHeight w:val="26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100 218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95 137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46 701 </w:t>
            </w:r>
          </w:p>
        </w:tc>
      </w:tr>
      <w:tr>
        <w:trPr>
          <w:trHeight w:val="8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258 424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39 352 100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7 973 786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7 973 786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507 595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7 466 191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20 248 220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20 248 220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19 477 938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770 282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11 093 360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2 864 407 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796 901 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55 657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1 777 897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8 228 953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8 228 953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2 149 631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1 968 549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1 948 791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91 042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318 873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81 111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513 995 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286 803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536 681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161 628 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161 628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113 550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23 631 191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12 908 637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11 061 190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5 500 648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5 560 542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1 783 326 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145 082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1 125 299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44 356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5 563 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44 018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2 114 604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7 119 684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1 294 339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481 283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5 360 175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1 756 057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60 478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2 610 102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3 431 418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294 262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2 100 708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1 797 206 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19 359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1 725 960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303 502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303 502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278 049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27 802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113 613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113 613 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231 876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41 679 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19 373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190 197 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46 033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2 665 860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2 665 860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2 665 860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849 287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1 816 573 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262 979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56 354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53 120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171 026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82 916 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88 110 </w:t>
            </w:r>
          </w:p>
        </w:tc>
      </w:tr>
      <w:tr>
        <w:trPr>
          <w:trHeight w:val="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56 300 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6 564 852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6 505 400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6 505 400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4 871 944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1 633 456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571 087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56 872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56 872 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56 011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514 215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514 215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514 215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-138 098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-2 290 674 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2 290 674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51/399-5с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723"/>
        <w:gridCol w:w="702"/>
        <w:gridCol w:w="6963"/>
        <w:gridCol w:w="268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50 451 365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25 782 416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5 166 341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3 200 800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1 293 595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8 384 056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7 502 651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175 373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626 983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79 049 </w:t>
            </w:r>
          </w:p>
        </w:tc>
      </w:tr>
      <w:tr>
        <w:trPr>
          <w:trHeight w:val="18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95 767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85 500 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52 521 673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22 580 889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15 838 419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532 434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10 736 021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3 756 083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3 621 060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2 784 045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837 015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2 927 359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1 700 236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475 500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1 606 978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1 096 716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1 081 181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1 041 820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197 607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9 700 677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9 038 401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51/399-5с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96"/>
        <w:gridCol w:w="725"/>
        <w:gridCol w:w="725"/>
        <w:gridCol w:w="3706"/>
        <w:gridCol w:w="1944"/>
        <w:gridCol w:w="1752"/>
        <w:gridCol w:w="1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1 651 665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320 526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76 135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105 778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1 294 339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1 294 339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1 294 339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272 237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304 086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109 510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481 283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177 044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