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dbef" w14:textId="f64d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Оңтүстік Қазақстан облыстық мәслихатының 2014 жылғы 11 желтоқсандағы № 34/258-V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9 желтоқсандағы № 44/375-V шешімі. Оңтүстік Қазақстан облысының Әділет департаментінде 2015 жылғы 11 желтоқсанда № 3452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тармақтарына</w:t>
      </w:r>
      <w:r>
        <w:rPr>
          <w:rFonts w:ascii="Times New Roman"/>
          <w:b w:val="false"/>
          <w:i w:val="false"/>
          <w:color w:val="000000"/>
          <w:sz w:val="28"/>
        </w:rPr>
        <w:t>,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2919-нөмірмен тіркелген, 2014 жылғы 22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Оңтүстік Қазақстан облысының 2015-2017 жылдарға арналған облыстық бюджеті тиісінше 1, 2 және 3-қосымшаларға сәйкес, оның ішінде 2015 жылға мынадай көлемде бекітілсін:</w:t>
      </w:r>
      <w:r>
        <w:br/>
      </w:r>
      <w:r>
        <w:rPr>
          <w:rFonts w:ascii="Times New Roman"/>
          <w:b w:val="false"/>
          <w:i w:val="false"/>
          <w:color w:val="000000"/>
          <w:sz w:val="28"/>
        </w:rPr>
        <w:t>
      1) кiрiстер – 384 094 317 мың теңге, оның iшiнде:</w:t>
      </w:r>
      <w:r>
        <w:br/>
      </w:r>
      <w:r>
        <w:rPr>
          <w:rFonts w:ascii="Times New Roman"/>
          <w:b w:val="false"/>
          <w:i w:val="false"/>
          <w:color w:val="000000"/>
          <w:sz w:val="28"/>
        </w:rPr>
        <w:t>
      салықтық түсiмдер – 14 776 004 мың теңге;</w:t>
      </w:r>
      <w:r>
        <w:br/>
      </w:r>
      <w:r>
        <w:rPr>
          <w:rFonts w:ascii="Times New Roman"/>
          <w:b w:val="false"/>
          <w:i w:val="false"/>
          <w:color w:val="000000"/>
          <w:sz w:val="28"/>
        </w:rPr>
        <w:t>
      салықтық емес түсiмдер – 5 540 618 мың теңге;</w:t>
      </w:r>
      <w:r>
        <w:br/>
      </w:r>
      <w:r>
        <w:rPr>
          <w:rFonts w:ascii="Times New Roman"/>
          <w:b w:val="false"/>
          <w:i w:val="false"/>
          <w:color w:val="000000"/>
          <w:sz w:val="28"/>
        </w:rPr>
        <w:t>
      негізгі капиталды сатудан түсетін түсімдер – 5 357 мың теңге;</w:t>
      </w:r>
      <w:r>
        <w:br/>
      </w:r>
      <w:r>
        <w:rPr>
          <w:rFonts w:ascii="Times New Roman"/>
          <w:b w:val="false"/>
          <w:i w:val="false"/>
          <w:color w:val="000000"/>
          <w:sz w:val="28"/>
        </w:rPr>
        <w:t>
      трансферттер түсiмi – 363 772 338 мың теңге;</w:t>
      </w:r>
      <w:r>
        <w:br/>
      </w:r>
      <w:r>
        <w:rPr>
          <w:rFonts w:ascii="Times New Roman"/>
          <w:b w:val="false"/>
          <w:i w:val="false"/>
          <w:color w:val="000000"/>
          <w:sz w:val="28"/>
        </w:rPr>
        <w:t>
      2) шығындар – 377 068 310 мың теңге;</w:t>
      </w:r>
      <w:r>
        <w:br/>
      </w:r>
      <w:r>
        <w:rPr>
          <w:rFonts w:ascii="Times New Roman"/>
          <w:b w:val="false"/>
          <w:i w:val="false"/>
          <w:color w:val="000000"/>
          <w:sz w:val="28"/>
        </w:rPr>
        <w:t>
      3) таза бюджеттiк кредиттеу – 4 393 044 мың теңге, оның ішінде:</w:t>
      </w:r>
      <w:r>
        <w:br/>
      </w:r>
      <w:r>
        <w:rPr>
          <w:rFonts w:ascii="Times New Roman"/>
          <w:b w:val="false"/>
          <w:i w:val="false"/>
          <w:color w:val="000000"/>
          <w:sz w:val="28"/>
        </w:rPr>
        <w:t>
      бюджеттік кредиттер – 5 648 737 мың теңге;</w:t>
      </w:r>
      <w:r>
        <w:br/>
      </w:r>
      <w:r>
        <w:rPr>
          <w:rFonts w:ascii="Times New Roman"/>
          <w:b w:val="false"/>
          <w:i w:val="false"/>
          <w:color w:val="000000"/>
          <w:sz w:val="28"/>
        </w:rPr>
        <w:t>
      бюджеттік кредиттерді өтеу – 1 255 693 мың теңге;</w:t>
      </w:r>
      <w:r>
        <w:br/>
      </w:r>
      <w:r>
        <w:rPr>
          <w:rFonts w:ascii="Times New Roman"/>
          <w:b w:val="false"/>
          <w:i w:val="false"/>
          <w:color w:val="000000"/>
          <w:sz w:val="28"/>
        </w:rPr>
        <w:t>
      4) қаржы активтерімен операциялар бойынша сальдо – 8 024 263 мың теңге, оның ішінде:</w:t>
      </w:r>
      <w:r>
        <w:br/>
      </w:r>
      <w:r>
        <w:rPr>
          <w:rFonts w:ascii="Times New Roman"/>
          <w:b w:val="false"/>
          <w:i w:val="false"/>
          <w:color w:val="000000"/>
          <w:sz w:val="28"/>
        </w:rPr>
        <w:t>
      қаржы активтерін сатып алу – 8 024 263 мың теңге;</w:t>
      </w:r>
      <w:r>
        <w:br/>
      </w: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- 5 391 300 мың теңге;</w:t>
      </w:r>
      <w:r>
        <w:br/>
      </w:r>
      <w:r>
        <w:rPr>
          <w:rFonts w:ascii="Times New Roman"/>
          <w:b w:val="false"/>
          <w:i w:val="false"/>
          <w:color w:val="000000"/>
          <w:sz w:val="28"/>
        </w:rPr>
        <w:t>
      6) бюджеттің тапшылығын қаржыландыру – 5 391 300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4-тармағында</w:t>
      </w:r>
      <w:r>
        <w:rPr>
          <w:rFonts w:ascii="Times New Roman"/>
          <w:b w:val="false"/>
          <w:i w:val="false"/>
          <w:color w:val="000000"/>
          <w:sz w:val="28"/>
        </w:rPr>
        <w:t xml:space="preserve"> он екінші абзац алынып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Н.Әбішов</w:t>
      </w:r>
    </w:p>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хатшысы                                    Қ.Ержан</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2015 жылғы 9 желтоқсандағы № 44/375-V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2014 жылғы 11 желтоқсандағы № 34/258-V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2015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49"/>
        <w:gridCol w:w="690"/>
        <w:gridCol w:w="710"/>
        <w:gridCol w:w="7181"/>
        <w:gridCol w:w="2460"/>
      </w:tblGrid>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384 094 317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14 776 004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8 397 302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5 037 584</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1 341 118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5 540 618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45 518</w:t>
            </w:r>
          </w:p>
        </w:tc>
      </w:tr>
      <w:tr>
        <w:trPr>
          <w:trHeight w:val="13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15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363 772 338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363 772 338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1 082 583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362 689 755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362 689 755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377 068 310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6 079 639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1 633 649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48 659</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1 274 903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125 010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116 789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4 048 890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1 158 259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579 128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және діни қызметті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2 198 801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145 172</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1 634 836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418 793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296 730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239 765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11 638 114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11 618 591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11 615 339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1 573 750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71 546 542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19 247 503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10 794 038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2 438 783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2 088 941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349 842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8 355 255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2 290 018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3 217 699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559 967</w:t>
            </w:r>
          </w:p>
        </w:tc>
      </w:tr>
      <w:tr>
        <w:trPr>
          <w:trHeight w:val="10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2 287 571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10 464 982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581 494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569 897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9 883 488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9 883 488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30 728 956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жүйесіндегі мемлекеттік білім беру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24 062 519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22 952 667</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1 109 852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6 539 929</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жастар саясаты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223 430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347 449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5 175 727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75 067 188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17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1 651 801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1 157 254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19 227 425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19 227 425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8 389 021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283 199</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1 668 507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697 939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4 043 626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3 032 301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43 811 375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43 811 375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4 441 614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315 280</w:t>
            </w:r>
          </w:p>
        </w:tc>
      </w:tr>
      <w:tr>
        <w:trPr>
          <w:trHeight w:val="10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36 888 803</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2 165 678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2 772 255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2 740 128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7 061 598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4 048 055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1 286 296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89 702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2 357 697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3 013 543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3 013 543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7 052 861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3 427 117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2 620 152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516 715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248 558</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1 054 192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386 639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619 665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66 262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2 561 031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2 561 031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719 018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490 187</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1 338 087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1 064 713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980 944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42 799</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268 570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348 394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22 424 795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13 005 191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12 138 245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4 896 112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7 242 133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182 685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139 384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43 301</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520 133</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310 352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9 366 685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9 366 685</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4 338 668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2 446 242</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2 581 775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52 919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14 477 451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645 915</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335 242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609 423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9 184 817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3 086 929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1 667 912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1 419 017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6 097 888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260 265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1 836 526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377 405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305 998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және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664 169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37 535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жастар саясаты және тілдерді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14 705 251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1 104 949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13 600 302</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13 600 302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995 081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12 605 221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30 580 706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22 546 006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22 237 289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2 628 320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және шитті мақта сапасын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362 750</w:t>
            </w:r>
          </w:p>
        </w:tc>
      </w:tr>
      <w:tr>
        <w:trPr>
          <w:trHeight w:val="13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5 774 521</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196 745</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2 263 324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қорғалған топырақта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526 494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71 294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4 986 274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1 934 020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308 717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4 366 303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3 709 649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3 709 649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622 011</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682 839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682 839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682 272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983 888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910 367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105 428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371 235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және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1 922 211</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45 595</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тауарларының өңірлік тұрақтандыру қорларын қалыптастыру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589 774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130 561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321 586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13 155 249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13 155 249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1 531 404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6 441 261</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5 182 584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221 889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халыққа қызмет көрсету орталықтарын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221 889</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173 114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19 889 821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3 155 043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16 301 778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8 101 685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344 007</w:t>
            </w:r>
          </w:p>
        </w:tc>
      </w:tr>
      <w:tr>
        <w:trPr>
          <w:trHeight w:val="17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7 757 678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131 908</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7 512 038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5 566 452</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1 072 024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712 118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156 147</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79 546</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жобаларды іске асыру үшін банктердің кредиттері бойынша пайыздық мөлшерлемені субсидиялау және кепілдік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63 601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дамытуға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103 871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89 065 315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87 675 456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314 571</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364 237</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207 230</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503 821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4 393 044</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5 648 737</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1 821 346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2 483 721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2 483 721</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1 263 446</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тұрғын үй-коммуналдық шаруашылық және жолаушылар көлігі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1 220 275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1 220 275</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893 670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1 255 693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1 239 383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8 024 263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8 024 263</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индустриялды-инновациялық даму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7 800 715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223 548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-5 391 300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5 391 300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