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9343c" w14:textId="5993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"Нотариаттық куәліктердің, қаулылардың, нотариустар куәландырған құжаттардағы және мәмілелердегі куәландыру жазбаларының нысандарын бекіту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2014 жылғы 22 қазандағы № 300 бұйрығы. Қазақстан Республикасының Әділет министрлігінде 2014 жылы 20 қарашада № 9888 тіркелді. Күші жойылды - Қазақстан Республикасы Әділет министрінің 2016 жылғы 29 ақпандағы № 104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Әділет министрінің 29.02.2016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«Нотариат туралы» Қазақстан Республикасы Заңының 32-бабының </w:t>
      </w:r>
      <w:r>
        <w:rPr>
          <w:rFonts w:ascii="Times New Roman"/>
          <w:b w:val="false"/>
          <w:i w:val="false"/>
          <w:color w:val="000000"/>
          <w:sz w:val="28"/>
        </w:rPr>
        <w:t>12)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</w:t>
      </w:r>
      <w:r>
        <w:rPr>
          <w:rFonts w:ascii="Times New Roman"/>
          <w:b/>
          <w:i w:val="false"/>
          <w:color w:val="000000"/>
          <w:sz w:val="28"/>
        </w:rPr>
        <w:t xml:space="preserve">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Келесі: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 бойынша мұраға құқық туралы куәлік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заң бойынша мұраға құқық туралы куәлік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заң бойынша мұраға құқық туралы куәлік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заң бойынша мұраға құқық туралы куәлік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заң бойынша мұраға құқық туралы куәлік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заң бойынша мұраға құқық туралы куәлік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өсиет бойынша мұраға құқық туралы куәлік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заң бойынша мұраға құқық туралы куәлік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заң бойынша мұраға құқық туралы куәлік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өсиет бойынша мұраға құқық туралы куәлік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10-қосымшасына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өсиет бойынша мұраға құқық туралы куәлік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заң бойынша мұраға құқық туралы куәлік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өсиет бойынша мұраға құқық туралы куәлік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меншік құқығы туралы куәлік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меншік құқығы туралы куәлік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меншік құқығы туралы куәлік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азаматтың тірі екендігі фактісін куәландыру жөніндегі куәлік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кәмелетке толмаған баланың тірі екендігі фактісін куәландыру туралы куәлік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азаматтың белгілі бір жерде болу фактісін куәландыру жөніндегі куәлік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құжаттарды сақтауға қабылдау туралы куәлік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20-қосымшасына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өтініш беру туралы куәлік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21-қосымшасына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азаматтар жасаған шартқа куәландыру жазбасы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22-қосымшасына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заңды тұлғаның қатысуымен жасалған шартқа куәландыру жазбасы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23-қосымшасына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азаматтардың, өкілдің қатысуымен жасаған шартқа куәландыру жазбасы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24-қосымшасына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заңды өкілінің келiсiмiмен әрекет етушi кәмелетке толмаған баланың (14 жастан 18 жасқа дейiн) қатысуымен жасалған шартқа куәландыру жазбасы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25-қосымшасына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азаматтардың дене кемiстiгi, ауруы салдарынан немесе сауатсыздығына байланысты қол қоя алмайтын тұлғалармен жасалатын шарттарға куәландыру жазбасылары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26-қосымшасына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азаматтар жасаған жылжымайтын мүлікті иелiктен алу туралы шартқа куәландыру жазбасы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27-қосымшасына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заңды тұлғаның қатысуымен жасалған жылжымайтын мүлікті иеліктен алу туралы шартқа куәландыру жазбасы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28-қосымшасына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жылжымайтын мүлікті өкiлдiң қатысуымен иелiктен алу туралы шартқа куәландыру жазбасы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29-қосымшасына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азаматтардың дене кемiстiгi, ауруы немесе қандай да болмасын басқа 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себептердің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салдарынан өзi қол қоя алмайтын тұлғамен жылжымайтын мүлікті иелiктен алу туралы шартқа куәландыру жазбасы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30-қосымшасына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шарт мазмұндалған тiлдi бiлмейтiн тұлғаның қатысуымен нотариустың шарттың мәтiнiн оған ауызша аударғаны туралы шартқа куәландыру жазбасы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31-қосымшасына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 шарт баяндалған тiлдi бiлмейтiн тұлғаның қатысуымен оған шарттың мәтiнiн аудармашы ауызша аударған шартқа куәландыру жазбасы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32-қосымшасына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33) келiсiмге куәландыру жазбасы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33-қосымшасына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34) мiндеттемеге куәландыру жазбасы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34-қосымшасына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35) өсиет қалдырушының өз қолымен жазылған өсиетке куәландыру жазбасы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35-қосымшасына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36) куәгердің қатысуымен нотариус жазған өсиетке куәландыру жазбасы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36-қосымшасына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37) дене кемiстiгi, ауруы салдарынан немесе қандай да болмасын басқа себептерге байланысты өзi қол қоя алмайтын тұлғаның атынан өсиетті куәландыру жазбасылары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37-қосымшасына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38) екі куәгердің қатысуымен нотариус оқыған, құпия конверттегі өсиетті куәландыру жазбасы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38-қосымшасына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39) азамат берген сенiмхатқа куәландыру жазбасы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39-қосымшасына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40) қайта сенiм бiлдiру тәртiбiмен берілген сенiмхатқа куәландыру жазбасы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40-қосымшасына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41) жарғы немесе ереже бойынша әрекет ететін заңды тұлға берген сенімхатқа куәландыру жазбасы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41-қосымшасына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42) заңды тұлғаның қайта сенiм бiлдiру тәртiбiмен берген сенiмхатына куәландыру жазбасы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42-қосымшасына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43) 14 жасқа дейінгі кәмелетке толмаған баланың заңды өкілі берген сенімхатқа куәландыру жазбасы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43-қосымшасына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44) өзi үшiн және 14 жасқа дейiнгi кәмелетке толмаған балалары үшiн әрекет жасайтын азамат берген сенiмхатқа куәландыру жазбасы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44-қосымшасына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45) заңды өкілінің келісімімен әрекет ететін 14-тен 18 жасқа дейінгі кәмелетке толмаған балаға берілген сенімхатқа куәландыру жазбасы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45-қосымшасына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46) дене кемiстiгi, ауруы салдарынан немесе қандай да себептерге байланысты өзi қол қоя алмайтын тұлға берген сенiмхатқа куәландыру жазбасы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46-қосымшасына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47) жеделхат-сенiмхатқа куәландыру жазбасы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47-қосымшасына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48) құжат көшiрмесiнiң құжаттың төлнұсқасымен дұрыстығын куәландыру туралы куәландыру жазбасы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48-қосымшасына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49) нотариустың өзі бір мезгілде аударма жасаған құжаттың төлнұсқасымен көшірмесінiң дұрыстығын куәландыру туралы куәландыру жазбасы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49-қосымшасына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50) аудармашы бір мезгілде аударма жасаған құжаттың көшірмесінің құжаттың төлнұсқасымен дұрыстығын куәландыру туралы куәландыру жазбасы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50-қосымшасына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51) құжаттан алынған үзiндiнiң дұрыстығын куәландыру туралы куәландыру жазбасы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51-қосымшасына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52) құжаттың көшірмесінен жасалған көшірменің дұрыстығын куәландыру туралы куәландыру жазбасы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52-қосымшасына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53) қолдың түпнұсқалығын куәландыру туралы куәландыру жазбасы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53-қосымшасына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54) сенiмхат бойынша әрекет жасайтын азаматтың қолының төлнұсқалығын куәландыру туралы куәландыру жазбасы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54-қосымшасына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55) заңды тұлға өкiлiнiң қолының төлнұсқалығын куәландыру туралы куәландыру жазбасы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55-қосымшасына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56) заңды өкілінің келiсiмiмен әрекет жасайтын кәмелетке толмаған баланың (14 жастан 18 жасқа дейiн) қолының төлнұсқалығын куәландыру туралы куәландыру жазбасы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56-қосымшасына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57) дене кемiстiгi, ауруы салдарынан немесе қандай да болмасын басқа себептерге байланысты басқа адам үшiн қол қойған азаматтың қолының төлнұсқалығын куәландыру туралы куәландыру жазбасы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57-қосымшасына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58) нотариус жасаған аударманың дұрыстығын куәландыру туралы куәландыру жазбасы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58-қосымшасына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59) аудармашының қолының төлнұсқалығын куәландыру туралы куәландыру жазбасы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59-қосымшасына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60) құжаттың көрсетiлген уақыты туралы оған жазылған куәландыру жазбасы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60-қосымшасына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61) төлем туралы вексельге жазылатын куәландыру жазбасы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61-қосымшасына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62) чек бойынша төленбегеніне жазылатын куәландыру жазбасы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62-қосымшасына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63) мұраға құқық туралы куәлiктiң (шарттың, өсиеттің, сенімхаттың) төлнұсқасына куәландыру жазбасы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63-қосымшасына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64) тiзiлiмнен алынған көшiрменiң дұрыстығын куәландыру туралы куәландыру жазбасы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64-қосымшасына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65) тұрғын үйге құрылысқа, сатып алуға немесе күрделi жөндеуге қарыз (ссуда) берілуіне байланысты оны иелiктен алуға тыйым салу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65-қосымшасына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66) мүлiктi иелiктен алуға тыйым салу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66-қосымшасына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67) кепiл туралы шартқа байланысты жылжымайтын мүлiктi иелiктен алуға тыйым салу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67-қосымшасына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68) акцептiң күнiнiң көрсетiлмеуiне наразылық актi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68-қосымшасына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69) вексельдiң төленбегенiне наразылық акті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69-қосымшасына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70) акцептелмеген вексельге наразылық туралы акті осы бұйрықтың  </w:t>
      </w:r>
      <w:r>
        <w:rPr>
          <w:rFonts w:ascii="Times New Roman"/>
          <w:b w:val="false"/>
          <w:i w:val="false"/>
          <w:color w:val="000000"/>
          <w:sz w:val="28"/>
        </w:rPr>
        <w:t>70-қосымшасына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71) теңiз наразылығы туралы акті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71-қосымшасына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72) шетелде әрекет жасауға арналған сенiмхатқа куәландыру жазбасы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72-қосымшасына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73) заңды тұлғаның шетелде әрекет жасауы үшiн берген сенiмхатына куәландыру жазбасы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73-қосымшасына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74) сауатсыз адамның атынан шетелде әрекет жасау үшiн берiлген сенiмхатқа куәландыру жазбасы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74-қосымшасына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75) өзi қол қоя алмайтын (ауруына және т.б. байланысты) азаматтың шетелде әрекеттер жасау үшiн берген сенiмхатына куәландыру жазбасы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75-қосымшасына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76) шетелде әрекеттер жасау үшiн бiр мезгiлде сауатты және сауатсыз тұлғалардың аттарынан әрекет жасауға берiлген сенiмхатқа куәландыру жазбасы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76-қосымшасына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77) 14 жастан 18 жасқа дейiнгi кәмелетке толмағандардың заңды өкiлдерiнiң (ата-анасының, асырап алушысының, қамқоршының) келiсiмiмен шетелде әрекет жасауына арналған сенiмхатқа куәландыру жазбасы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77-қосымшасына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78) аудармашының сенiмхат мәтiнiне бiр мезгiлде жасалған аудармасымен шетелде әрекет жасау үшiн берiлетiн сенiмхатқа жазылатын куәландыру жазбасы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78-қосымшасына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79) мемлекеттiк нотариус немесе жекеше практикамен айналысатын нотариус сенiмхат мәтiнiне бір мезгілде жасалған аудармасымен шетелде әрекет жасау үшiн берген сенiмхатқа куәландыру жазбасы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79-қосымшасына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80) шетелдерде әрекет жасауға арналған арыздарға, аффедевиттерге, құжаттарға қойылған қолдың түпнұсқалығын куәландыру туралы куәландыру жазбасы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80-қосымшасына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81) сауатсыз тұлғаның шет елдерде әрекет жасауына арналған арыздарға, аффедевиттерге, құжаттарға қойылған қолдардың түпнұсқалығын куәландыру туралы куәландыру жазбасы бекітілсін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81-қосымшасына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министрінің 2012 жылғы 31 қаңтардағы № 33 «Нотариаттық куәліктердің, қаулылардың, нотариустермен куәландырған құжаттардағы және мәмілелердегі куәландыру жазбаларының нысанын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7448 болып тіркелген). Қазақстан Республикасы орталық атқарушы және өзге де орталық мемлекеттік органдарының актілер жинағы, 2012 жылғы № 1 (тираждың шыққан уақыты 18.05.2012); «Егемен Қазақстан» газеті 9.08.12 ж. № 483-488 (27561); «Казахстанская правда» от 9.08.12г. № 258-259 (27077-27078).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Әділет министрінің орынбасары Б. Ж. Әбдірайымға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Министр                                               Б.Имашев</w:t>
      </w:r>
    </w:p>
    <w:bookmarkStart w:name="z8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9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Заң бойынша мұраға құқық туралы куәлiк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___________________________________________(кент, ауыл, облыс, қала,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республика)___________________________________күнi, айы, жылы жазумен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Мен,____________________________________,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 нотариаттық аймағы)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Азаматтық </w:t>
      </w:r>
      <w:r>
        <w:rPr>
          <w:rFonts w:ascii="Times New Roman"/>
          <w:b w:val="false"/>
          <w:i w:val="false"/>
          <w:color w:val="000000"/>
          <w:sz w:val="28"/>
        </w:rPr>
        <w:t>кодексiнiң</w:t>
      </w:r>
      <w:r>
        <w:rPr>
          <w:rFonts w:ascii="Times New Roman"/>
          <w:b w:val="false"/>
          <w:i w:val="false"/>
          <w:color w:val="000000"/>
          <w:sz w:val="28"/>
        </w:rPr>
        <w:t xml:space="preserve"> __бабының негiзiнде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20__жылдың "____"___________қайтыс болған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(мұра қалдырушының тегі, аты және әкесінің аты (егер бар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мүлкiне_____________________________________________________________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(егер бірнеше мұрагерлер көрсетілсе әрқайсысының тең үлесі болады)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(мұрагердiң тегі, аты және әкесінің аты (егер бар болса) олардың мұра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қалдырушымен туыстық қатынастары, тегі, аты және әкесінің аты (егер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 болса), туған күні және жері, жеке сәйкестендіру номері,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мұрагерлердің тұратын жері),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________________________________________________________мұрагер(лер)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болып табылатынын куәландырамын. Осы куәлiк берiлген мұралық мүлiк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мынадай заттардан тұрады:___________________________________________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(куәлiк берiлген мұралық мүлiк, осы мүліктің меншік құқығын растайтын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құжаттар және оның деректемелері көрсетіледі)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Мұралық іс №_______________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Тізілімде тіркелді №_______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Өндірілді:___________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(қолы)</w:t>
      </w:r>
    </w:p>
    <w:bookmarkStart w:name="z9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Ескерту. Егер куәлік міндетті мемлекеттік тіркелуге жататын мүлікке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берілсе, осы куәлік тіркеуші органдарда міндетті тіркелуге жатады деп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көрсетілуі тиіс.</w:t>
      </w:r>
    </w:p>
    <w:bookmarkEnd w:id="3"/>
    <w:bookmarkStart w:name="z9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9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Заң бойынша мұраға құқық туралы куәлiк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______________________________(кент, ауыл, облыс, қала,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республика)________________________________ күнi, айы, жылы жазумен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Мен,___________________________________,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Азаматтық </w:t>
      </w:r>
      <w:r>
        <w:rPr>
          <w:rFonts w:ascii="Times New Roman"/>
          <w:b w:val="false"/>
          <w:i w:val="false"/>
          <w:color w:val="000000"/>
          <w:sz w:val="28"/>
        </w:rPr>
        <w:t>кодексiнiң</w:t>
      </w:r>
      <w:r>
        <w:rPr>
          <w:rFonts w:ascii="Times New Roman"/>
          <w:b w:val="false"/>
          <w:i w:val="false"/>
          <w:color w:val="000000"/>
          <w:sz w:val="28"/>
        </w:rPr>
        <w:t xml:space="preserve"> ____бабының негiзiнде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20__жылдың "___"_____қайтыс болған азамат__________________________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(тегі, аты және әкесінің аты (егер бар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Мүлкiне әкесi(шешесi)__________________________________20___жылдың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"___"______болған ата-анасының тегі, аты және әкесінің аты (егер бар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Қайтыс болған________________________________________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(мұра қалдырушымен туыстық қатынастары, тегі, аты және әкесінің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(егер бар болса), туған күні және жері, жеке сәйкестендіру номері,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мұрагерлердің тұратын жері__________________мұрагерлер болып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табылатынын куәландырамын.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куәлiк берiлген мұралық мүлiк мынадай заттардан тұрады: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(куәлiк берiлген мұралық мүлiк, осы мүліктің меншік құқығын растайтын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құжаттар және оның деректемелері көрсетіледі)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Мұралық іс №_______________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Тізілімде тіркелді №_______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Өндірілді:_________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(қолы)</w:t>
      </w:r>
    </w:p>
    <w:bookmarkStart w:name="z9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Ескерту. Егер куәлік міндетті мемлекеттік тіркелуге жататын мүлікке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берілсе, осы куәлік тіркеуші органдарда міндетті тіркелуге жатады деп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көрсетілуі тиіс.</w:t>
      </w:r>
    </w:p>
    <w:bookmarkEnd w:id="6"/>
    <w:bookmarkStart w:name="z9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9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Заң бойынша мұраға құқық туралы куәлiк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______________________________(кент, ауыл, облыс, қала,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республика)________________________________ күнi, айы, жылы жазумен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Мен,___________________________________,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Азаматтық </w:t>
      </w:r>
      <w:r>
        <w:rPr>
          <w:rFonts w:ascii="Times New Roman"/>
          <w:b w:val="false"/>
          <w:i w:val="false"/>
          <w:color w:val="000000"/>
          <w:sz w:val="28"/>
        </w:rPr>
        <w:t>кодексiнiң</w:t>
      </w:r>
      <w:r>
        <w:rPr>
          <w:rFonts w:ascii="Times New Roman"/>
          <w:b w:val="false"/>
          <w:i w:val="false"/>
          <w:color w:val="000000"/>
          <w:sz w:val="28"/>
        </w:rPr>
        <w:t>_____бабының негiзiнде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 жылдың «__»__________қайтыс болған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(мұра қалдырушының тегі, аты және әкесінің аты (егер бар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мұрагерi____________________________________________________________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(мұрагердiң тегі, аты және әкесінің аты (егер бар болса), туған жылы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оның мұра қалдырушыға туыстық қатынасы көрсетіледі)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___________________________болып табылатынын, бiрақ оның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20__жылдың «___»_________ қайтыс болуына байланысты мұра оның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(мұра қалдырушымен туыстық қатынастары, тегі, аты және әкесінің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(егер бар болса), туған күні және жері, жеке сәйкестендіру номері,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мұрагерлердің тұратын жері) көшетінін куәландырамын.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куәлiк берiлген мұралық мүлiк мынадай заттардан тұрады:_________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(куәлiк берiлген мұралық мүлiк, осы мүліктің меншік құқығын растайтын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құжаттар және оның деректемелері көрсетіледі)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Мұралық іс №_______________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Тізілімде тіркелді №_______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Өндірілді:_________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(қолы)</w:t>
      </w:r>
    </w:p>
    <w:bookmarkStart w:name="z9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Ескерту. 1). Егер куәлік міндетті мемлекеттік тіркелуге жататын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мүлікке берілсе, осы куәлік тіркеуші органдарда міндетті тіркелуге жатады деп көрсетілуі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2). Егер мұраға құқық туралы куәлiк бiр мезгiлде бiреулерi тiрi, 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ендi бiреулерi мұралықты қабылдап үлгермей қайтыс болған бiрнеше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мұрагерлерге берiлсе, онда куәлiк мәтiнiнде «куәландырамын» деген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сөзден кейін «Қазақстан Республикасының Азаматтық </w:t>
      </w:r>
      <w:r>
        <w:rPr>
          <w:rFonts w:ascii="Times New Roman"/>
          <w:b w:val="false"/>
          <w:i w:val="false"/>
          <w:color w:val="000000"/>
          <w:sz w:val="28"/>
        </w:rPr>
        <w:t>кодексiнiң</w:t>
      </w:r>
      <w:r>
        <w:rPr>
          <w:rFonts w:ascii="Times New Roman"/>
          <w:b w:val="false"/>
          <w:i w:val="false"/>
          <w:color w:val="000000"/>
          <w:sz w:val="28"/>
        </w:rPr>
        <w:t xml:space="preserve">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баптарының негiзiнде» деген сөздерден кейiн 20___жылы «___»_______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қайтыс болған азамат (тегі, аты және әкесінің аты (егер бар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(тұрғылықты жерi) әйелi (мұра қалдырушымен туыстық қатынастары, тегі,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 және әкесінің аты (егер бар болса), туған күні және жері, жеке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сәйкестендіру номері, мұрагерлердің тұратын жері) ұлы (мұра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қалдырушымен туыстық қатынастары, тегі, аты және әкесінің аты (егер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 болса), туған күні және жері, жеке сәйкестендіру номері,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мұрагерлердің тұратын жері) және қызы (тегі, аты, әкесінің 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әрқайсысы оның мүлкiнiң үштен бiр бөлiгiне мұрагер болып табылатынын,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бiрақ қызының «____»_________ жылы қайтыс болуына байланысты мұраның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аталған үлесi оның (тұрғылықты жерi) тұратын күйеуiне (мұра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қалдырушымен туыстық қатынастары, тегі, аты және әкесінің аты (егер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 болса), туған күні және жері, жеке сәйкестендіру номері,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мұрагерлердің тұратын жері) ұлына (мұра қалдырушымен туыстық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қатынастары, тегі, аты және әкесінің аты (егер бар болса), туған күні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жері, жеке сәйкестендіру номері, мұрагерлердің тұратын жері) тең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үлеспен көшетiнiн куәландырамын.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*мұра қабылдап үлгермеген, қайтыс болған мұрагердің мүлкіне заң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мұраға құқық туралы куәлік (мұрагерлік трансмиссия)</w:t>
      </w:r>
    </w:p>
    <w:bookmarkEnd w:id="9"/>
    <w:bookmarkStart w:name="z9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9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Заң бойынша мұраға құқық туралы куәлiк*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______________________________(кент, ауыл, облыс, қала,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республика)________________________________ күнi, айы, жылы жазумен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Мен,_____________________________________,_________________________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Азаматтық </w:t>
      </w:r>
      <w:r>
        <w:rPr>
          <w:rFonts w:ascii="Times New Roman"/>
          <w:b w:val="false"/>
          <w:i w:val="false"/>
          <w:color w:val="000000"/>
          <w:sz w:val="28"/>
        </w:rPr>
        <w:t>кодексiнiң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_____бабының негiзiнде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20___жылдың «___»___________қайтыс болған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азамат_____________________________________________________мұрагері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(мұра қалдырушымен туыстық қатынастары, тегі, аты және әкесінің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(егер бар болса), туған күні және жері, жеке сәйкестендіру номері,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мұрагерлердің тұратын жері)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болып табылатынын куәландырамын.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куәлiк берiлген мұрагерлiк мүлкi 20__жылдың_______қайтыс болған,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мұраны қабылдаған, бiрақ өзiнiң мұрагерлiк құқықтарын рәсiмдемеген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азамат______________________________________________________ тиiстi,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және мұра қалдырушымен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туыстық қатынасы)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мынадай заттардан тұрады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(мүлiк көрсетiледi)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Мұралық іс №_______________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Тізілімде тіркелді №_______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Өндірілді:_________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(қолы)</w:t>
      </w:r>
    </w:p>
    <w:bookmarkStart w:name="z10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Ескерту. Егер куәлік міндетті мемлекеттік тіркелуге жататын мүлікке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берілсе, осы куәлік тіркеуші органдарда міндетті тіркелуге жатады деп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көрсетілуі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*қайтыс болған мұрагердің мүлкіне мұра қабылдап, өздерінің мұрагерлік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құқықтарын ресімдемегенге заң бойынша мұраға құқық туралы куәлік</w:t>
      </w:r>
    </w:p>
    <w:bookmarkEnd w:id="12"/>
    <w:bookmarkStart w:name="z10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0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Заң бойынша мұраға құқық туралы куәлiк*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_____________________________(кент, ауыл, облыс, қала, республика)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 күнi, айы, жылы жазумен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Мен,___________________________________,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Азаматтық </w:t>
      </w:r>
      <w:r>
        <w:rPr>
          <w:rFonts w:ascii="Times New Roman"/>
          <w:b w:val="false"/>
          <w:i w:val="false"/>
          <w:color w:val="000000"/>
          <w:sz w:val="28"/>
        </w:rPr>
        <w:t>кодексiнiң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_____(және кезек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бойынша) бабы негiзiнде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___жылғы «__»_____қайтыс болған азамат ___________________ мүлкiне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(мұра қалдырушымен туыстық қатынастары, тегі, аты және әкесінің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(егер бар болса), туған күні және жері, жеке сәйкестендіру номері,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мұрагерлердің тұратын жері)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 мұрагер болып табылатынын куәландырамын.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Азаматтық кодексiнiң 1040-бабына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берiлген осы куәліктегі мұра мынадай мүлiктiк емес құқықтар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мiндеттерден тұрады: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(мұра қалдырушының қайтыс болуына қарамастан, мүлiктiк емес құқықтар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мiндеттер көрсетiледi).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Мұралық іс №_______________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Тізілімде тіркелді №_______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Өндірілді:_________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*мұра қалдырушыға тиесiлi мүлiк, ол қайтыс болғанда қолданылуы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тоқтамайтын құқықтары мен мiндеттерiне заң бойынша мұраға құқық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куәлік</w:t>
      </w:r>
    </w:p>
    <w:bookmarkStart w:name="z10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0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Заң бойынша мұраға құқық туралы куәлiк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______________________________(кент, ауыл, облыс, қала, республика)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 күнi, айы, жылы жазумен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Мен,_______________________________________,_______________________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Азаматтық </w:t>
      </w:r>
      <w:r>
        <w:rPr>
          <w:rFonts w:ascii="Times New Roman"/>
          <w:b w:val="false"/>
          <w:i w:val="false"/>
          <w:color w:val="000000"/>
          <w:sz w:val="28"/>
        </w:rPr>
        <w:t>кодексiнiң</w:t>
      </w:r>
      <w:r>
        <w:rPr>
          <w:rFonts w:ascii="Times New Roman"/>
          <w:b w:val="false"/>
          <w:i w:val="false"/>
          <w:color w:val="000000"/>
          <w:sz w:val="28"/>
        </w:rPr>
        <w:t xml:space="preserve"> ____бабының негiзiнде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___жылғы «__»______ қайтыс болған азамат ______ мүлкiне_________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 қалдырушымен туыстық қатынастары, (тегі, аты және әкесінің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(егер бар болса), туған күні және жері, жеке сәйкестендіру номері,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мұрагерлердің тұратын жері, үлес мөлшері), оның ішінде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олардың пайдасына бас тарту түріндегі үлесі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 (үлес мөлшері)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(басқа мұрагерлердің тегі, аты және әкесінің аты (егер бар болса),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туыстық қатынасын көрсету керек)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 мұрагер болып табылатынын куәландырамын.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куәлiк берiлген мұралық мүлік мынадай мүліктерден тұрады.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(куәлiк берiлген мұралық мүлiк, осы мүліктің меншік құқығын растайтын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құжаттар және оның деректемелері көрсетіледі)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Мұралық іс №_______________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Тізілімде тіркелді №_______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Өндірілді:_________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(қолы)</w:t>
      </w:r>
    </w:p>
    <w:bookmarkStart w:name="z10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Ескерту. Егер куәлік міндетті мемлекеттік тіркелуге жататын мүлікке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берілсе, осы куәлік тіркеуші органдарда міндетті тіркелуге жатады деп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көрсетілуі тиіс.</w:t>
      </w:r>
    </w:p>
    <w:bookmarkEnd w:id="17"/>
    <w:bookmarkStart w:name="z10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7-қосымша   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0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Өсиет бойынша мұраға құқық туралы куәлiк*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______________________________(кент, ауыл, облыс, қала, республика)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 күнi, айы, жылы жазумен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Мен,____________________________________,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(өсиеттi куәландырған нотариаттық органның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______жылдың "_____"_____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________________________________куәландырылған және №___ тiзiлiмде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тiркелген өсиеттiң негізінде «___» ______ 20__ жылы қайтыс болған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(өсиет қалдырушының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тегі)_________________________________________________ өсиетте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аталған мүлкіне (тегі, аты және әкесінің аты (егер бар болса), туған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күні және жері, жеке сәйкестендіру номері, мұрагерлердің тұратын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жері) мұрагер болып табылатынын куәландырамын.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Азаматтық кодексiнiң </w:t>
      </w:r>
      <w:r>
        <w:rPr>
          <w:rFonts w:ascii="Times New Roman"/>
          <w:b w:val="false"/>
          <w:i w:val="false"/>
          <w:color w:val="000000"/>
          <w:sz w:val="28"/>
        </w:rPr>
        <w:t>1040-бабына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куәлiк берiлген мұра мынадай мүлiктiк емес құқықтар мен мiндеттерден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(мұра қалдырушының қайтыс болуына сәйкес тоқтатылмайтын мүліктік емес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құқықтары мен міндеттері көрсетіледі)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Мұралық іс №_______________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Тізілімде тіркелді №_______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Өндірілді:_________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*мұра қалдырушының қайтыс болуына қарамастан тоқтатылмайтын мүлiктiк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емес құқықтары мен мiндеттерiне өсиет бойынша мұраға құқық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куәлік</w:t>
      </w:r>
    </w:p>
    <w:bookmarkStart w:name="z10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8-қосымша   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0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Заң бойынша мұраға құқық туралы куәлiк*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______________________________(кент, ауыл, облыс, қала, республика)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 күнi, айы, жылы жазумен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Мен,_______________________________________,_______________________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Азаматтық </w:t>
      </w:r>
      <w:r>
        <w:rPr>
          <w:rFonts w:ascii="Times New Roman"/>
          <w:b w:val="false"/>
          <w:i w:val="false"/>
          <w:color w:val="000000"/>
          <w:sz w:val="28"/>
        </w:rPr>
        <w:t>кодексiнiң</w:t>
      </w:r>
      <w:r>
        <w:rPr>
          <w:rFonts w:ascii="Times New Roman"/>
          <w:b w:val="false"/>
          <w:i w:val="false"/>
          <w:color w:val="000000"/>
          <w:sz w:val="28"/>
        </w:rPr>
        <w:t xml:space="preserve"> ____бабының негiзiнде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20___жылы «___»___________қайтыс болған азамат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 мүлкiне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(мұра қалдырушының тегі, аты және әкесінің аты (егер бар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(мұра қалдырушымен туыстық қатынастары, тегі, аты және әкесінің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(егер бар болса), туған күні және жері, жеке сәйкестендіру номері,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мұрагерлердің тұратын жері _____________ үлесте әрқайсысы мұрагерлер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болып табылатынын (үлес мөлшерi) куәландырамын.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куәлiк берiлген аталған үлестегi мұралық мүлiк мынадай заттардан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тұрады: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(куәлiк берiлген мұралық мүлiк, осы мүліктің меншік құқығын растайтын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құжаттар және оның деректемелері көрсетіледі)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Аталған мұралық мүлiктiң ______ үлесiне мұраға құқық туралы куәлiк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әлi берiлген жоқ.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Мұралық іс №_______________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Тізілімде тіркелді №_______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Өндірілді:_________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(қолы)</w:t>
      </w:r>
    </w:p>
    <w:bookmarkStart w:name="z11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Ескерту. Егер куәлік міндетті мемлекеттік тіркелуге жататын мүлікке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берілсе, осы куәлік тіркеуші органдарда міндетті тіркелуге жатады деп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көрсетілуі тиіс.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*кейбiр мұрагерлердiң үлесi ашық қалдырылған жағдайда заң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берiлетiн мұраға құқығы туралы куәлiк</w:t>
      </w:r>
    </w:p>
    <w:bookmarkStart w:name="z11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9-қосымша    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нысан</w:t>
      </w:r>
    </w:p>
    <w:bookmarkStart w:name="z11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Заң бойынша мұраға құқық туралы куәлiк*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_____________________________(кент, ауыл, облыс, қала, республика)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 күнi, айы, жылы жазумен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Мен,_____________________________________,________________________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Азаматтық </w:t>
      </w:r>
      <w:r>
        <w:rPr>
          <w:rFonts w:ascii="Times New Roman"/>
          <w:b w:val="false"/>
          <w:i w:val="false"/>
          <w:color w:val="000000"/>
          <w:sz w:val="28"/>
        </w:rPr>
        <w:t>кодексiнiң</w:t>
      </w:r>
      <w:r>
        <w:rPr>
          <w:rFonts w:ascii="Times New Roman"/>
          <w:b w:val="false"/>
          <w:i w:val="false"/>
          <w:color w:val="000000"/>
          <w:sz w:val="28"/>
        </w:rPr>
        <w:t xml:space="preserve"> ____бабының негiзiнде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20__жылы «__»_________қайтыс болған азамат______________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мүлкiнің үлесіне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(мұра қалдырушымен туыстық қатынастары, тегі, аты және әкесінің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(егер бар болса), туған күні және жері, жеке сәйкестендіру номері,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мұрагерлердің тұратын жері) мұрагерлер болып табылатынын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куәландырамын.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куәлiк берiлген аталған үлестегi мұралық мүлiк мынадай заттардан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(куәлiк берiлген мұралық мүлiк, осы мүліктің меншік құқығын растайтын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құжаттар және оның деректемелері көрсетіледі)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Аталған мұралық мүлiктiң _________ үлесiне өсиет бойынша мұраға құқық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куәлiк берiлді (немесе әлi берілген жоқ)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Мұралық іс №_______________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Тізілімде тіркелді №_______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Өндірілді:_________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(қолы)</w:t>
      </w:r>
    </w:p>
    <w:bookmarkStart w:name="z11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Ескерту. Егер куәлік міндетті мемлекеттік тіркелуге жататын мүлікке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берілсе, осы куәлік тіркеуші органдарда міндетті тіркелуге жатады деп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көрсетілуі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 бойынша оған тиесілі болған, сол үлестің 1/2 алуға мұрагерді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қамтамасыз етумен сәйкес міндетті үлес көрсетіледі (немесе мұранын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ашылу уақыты бойынша 2/3).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*міндетті үлеске мұраға құқық туралы</w:t>
      </w:r>
    </w:p>
    <w:bookmarkStart w:name="z11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10-қосымша      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1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Өсиет бойынша мұраға құқық туралы куәлiк*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______________________________(кент, ауыл, облыс, қала, республика)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 күнi, айы, жылы жазумен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Мен,____________________________________,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(өсиеттi куәландырған нотариаттық органның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 жылдың «__»_______ куәландырған және №_______ тiзiлiмде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тiркелген өсиеттiң негiзiнде 20____ жылы «___» ______ қайтыс болған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азамат_______________________ өсиетте аталған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мүлкiне мұрагерлер_________________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 қаржы органы атынан мемлекет болатынын куәландырамын.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куәлiк берiлген мұралық мүлiк мынадай заттардан тұрады: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(куәлiк берiлген мұралық мүлiк, осы мүліктің меншік құқығын растайтын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құжаттар және оның деректемелері көрсетіледі)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Мұралық іс №_______________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Тізілімде тіркелді №_______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Өндірілді:_________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(қолы)</w:t>
      </w:r>
    </w:p>
    <w:bookmarkStart w:name="z11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Ескерту. Егер куәлік міндетті мемлекеттік тіркелуге жататын мүлікке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берілсе, осы куәлік тіркеуші органдарда міндетті тіркелуге жатады деп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көрсетілуі тиіс.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*мемлекетке берілген өсиет бойынша мұраға құқық туралы куәлік</w:t>
      </w:r>
    </w:p>
    <w:bookmarkStart w:name="z11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11-қосымша     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1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Өсиет бойынша мұраға құқық туралы куәлiк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_____________________________(кент, ауыл, облыс, қала, республика)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 күнi, айы, жылы жазумен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Мен,_____________________________________,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___________________________________________________нотариусы________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(өсиеттi куәландырған нотариаттық органның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 жылдың «__»_______ куәландырған және №_______ тiзiлiмде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тiркелген өсиеттiң негiзiнде 20____ жылы «____» ______ қайтыс болған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азамат_____________________________________________ өсиетте аталған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(өсиет етушiнiң тегі, аты және әкесінің аты (егер бар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мүлкiне_________________ (мұра қалдырушымен туыстық қатынастары,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тегі, аты және әкесінің аты (егер бар болса), туған күні және жері,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сәйкестендіру номері, мұрагерлердің тұратын жері) мұрагерлер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болып табылатынын куәландырамын.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куәлiк берiлген мұралық мүлiк мынадай заттардан тұрады: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(куәлiк берiлген мұралық мүлiк, осы мүліктің меншік құқығын растайтын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құжаттар және оның деректемелері көрсетіледі)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Мұралық іс №_______________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Тізілімде тіркелді №_______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Өндірілді:_________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(қолы)</w:t>
      </w:r>
    </w:p>
    <w:bookmarkStart w:name="z11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Ескерту. Егер куәлік міндетті мемлекеттік тіркелуге жататын мүлікке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берілсе, осы куәлік тіркеуші органдарда міндетті тіркелуге жатады деп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көрсетілуі тиіс.</w:t>
      </w:r>
    </w:p>
    <w:bookmarkEnd w:id="31"/>
    <w:bookmarkStart w:name="z12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12-қосымша     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2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Заң бойынша мұраға құқық туралы куәлiк*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______________________________(кент, ауыл, облыс, қала, республика)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 күнi, айы, жылы жазумен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Мен,___________________________________,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Азаматтық </w:t>
      </w:r>
      <w:r>
        <w:rPr>
          <w:rFonts w:ascii="Times New Roman"/>
          <w:b w:val="false"/>
          <w:i w:val="false"/>
          <w:color w:val="000000"/>
          <w:sz w:val="28"/>
        </w:rPr>
        <w:t>кодексiнiң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 бабының негiзiнде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20__жылы «___»__________қайтыс болған азамат_______________________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мүлкiне қандай жағдайда болмасын, қай жерде болмасын______________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 қалдырушымен туыстық қатынастары, тегі, аты және әкесінің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(егер бар болса), туған күні және жері, жеке сәйкестендіру номері,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мұрагерлердің тұратын жері және әр мұрагерге тиесiлi мұралық мүлiктiң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үлесi)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___________________________________________________мұрагерлер болып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табылатынын куәландырамын.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Мұралық іс №_______________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Тізілімде тіркелді №_______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Өндірілді:_________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(қолы)</w:t>
      </w:r>
    </w:p>
    <w:bookmarkStart w:name="z12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Ескерту. Куәландыру жазбасысы, оның ішінде мұралық іс нөмірі, тізілім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төленген сомма толық жазылады, мөр сол жақ бұрыштағы бос орынға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нотариустың қолтаңбасы мен мәтінді көрсете отырып, қойылады.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*шетелде әрекет жасау үшін мұраға құқық туралы куәлік</w:t>
      </w:r>
    </w:p>
    <w:bookmarkStart w:name="z12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13-қосымша      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2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Өсиет бойынша мұраға құқық туралы куәлiк*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_____________________________(кент, ауыл, облыс, қала, республика)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 күнi, айы, жылы жазумен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Мен,___________________________________,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______жылдың «_____»______________________________________________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(өсиеттi куәландырған нотариаттық органның негізінде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_______________куәландырылған және №__ тiзiлiмде тiркелген өсиеттiң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қандай жағдайда болмасын және қай жерде болмасын 20___жылы «__»___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қайтыс болған азамат ____________________________ өсиетiнде аталған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мүлкiне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(мұрагерлердің тегі, аты және әкесінің аты (егер бар болса), туылған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күні мен жері, жеке сәйкестендіру номері тұрғылықты жері)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мұрагерлер болып табылатынын куәландырамын.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куәлік берілген мұралық мүлік мыналардан тұрады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(куәлік берілген мүлік көрсетіледі) тұрады.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Мұралық іс №_______________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Тізілімде тіркелді №_______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Өндірілді:_________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(қолы)</w:t>
      </w:r>
    </w:p>
    <w:bookmarkStart w:name="z12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Ескерту. Куәландыру жазбасысы, оның ішінде мұралық іс нөмірі, тізілім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төленген сомма толық жазылады, мөр сол жақ бұрыштағы бос орынға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нотариустың қолтаңбасы мен мәтінді көрсете отырып, қойылады.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*шетелде әрекет жасау үшін өсиет бойынша мұраға құқық туралы куәлік</w:t>
      </w:r>
    </w:p>
    <w:bookmarkStart w:name="z12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14-қосымша      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2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Меншiк құқығы туралы куәлiк*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______________________________(кент, ауыл, облыс, қала, республика)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 күнi, айы, жылы жазумен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Мен,______________________________________,_______________________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«Неке (ерлі-зайыптылық) және отбасы туралы»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Кодексiнiң ______ бабының негiзiнде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азаматтар__________________________________________________________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(ерлі-зайыптылардың тегі, аты және әкесінің аты (егер бар болса),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туған жылы мен жері, жеке сәйкестендіру номері, олардың тұрғылықты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жері) арыздарына сәйкес ерлi-зайыптылардың некеде тұрған кезiнде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жинаған ортақ мүлкiнде меншiк құқығы______________________________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(ерлi-зайыптылардың қайсысына ортақ мүлiктен қандай үлес жататыны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көрсетiледi)_____________________________ жататынын куәландырамын.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Аталған ерлi-зайыптылардың көрсетілген үлесте меншiк құқығы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куәландырылған ортақ бiрлескен мүлкi мынадай заттардан тұрады: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(меншiк құқығы туралы куәлiк берiлген мүлiк көрсетiледi, ол кiмнiң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атында болды немесе бұрын кiмнiң атына тiркелдi, осы мүліктің меншік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құқығын растайтын құжаттар және оның деректемелері көрсетіледі)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Мұралық іс №_______________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Тізілімде тіркелді №_______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Өндірілді:_________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(қолы)</w:t>
      </w:r>
    </w:p>
    <w:bookmarkStart w:name="z12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Ескерту. Егер куәлік міндетті мемлекеттік тіркелуге жататын мүлікке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берілсе, осы куәлік тіркеуші органдарда міндетті тіркелуге жатады деп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көрсетілуі тиіс.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*ерлi-зайыптылардың ортақ бiрлескен мүлкiндегi үлесiне олардың берген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арыздары бойынша меншік құқығы туралы куәлік</w:t>
      </w:r>
    </w:p>
    <w:bookmarkStart w:name="z12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15-қосымша      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3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Меншiк құқығы туралы куәлiк*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_____________________________(кент, ауыл, облыс, қала, республика)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 күнi, айы, жылы жазумен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Мен,_______________________________________,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«Неке (ерлі-зайыптылық) және отбасы туралы»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Кодексiнiң </w:t>
      </w:r>
      <w:r>
        <w:rPr>
          <w:rFonts w:ascii="Times New Roman"/>
          <w:b w:val="false"/>
          <w:i w:val="false"/>
          <w:color w:val="000000"/>
          <w:sz w:val="28"/>
        </w:rPr>
        <w:t>33-бабының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Азаматтық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223-бабының негiзiнде азамат____________________________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(көзi тiрi жұбайының тегі, аты және әкесінің аты (егер бар болса),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туған жылы мен жері, жеке сәйкестендіру номері тұрғылықты жері)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________________________20____ жылы «___»_________қайтыс болған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__________________________________________________көзi тiрi жұбайы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(қайтыс болған жұбайының тегі, аты және әкесінің аты (егер бар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болып табылатынын және аталған ерлi-зайыптылардың некеде тұрған кезде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жинаған ортақ мүлкiндегi _______ үлеске меншiк құқығы бар екенiн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куәландырамын.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куәлiк бойынша азамат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(көзi тiрi жұбайдың тегi, аты, әкесiнiң аты (егер бар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тиесiлi аталған үлеске меншiк құқығы көрсетiлген бiрлесiп жинаған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ортақ мүлiк мына заттардан тұрады: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(үлеске меншiк құқығы куәландырылатын мүлiк көрсетiледi, осы мүліктің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меншік құқығын растайтын құжаттар және оның деректемелері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Мұралық іс №_______________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Тізілімде тіркелді №_______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Өндірілді:_________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(қолы)</w:t>
      </w:r>
    </w:p>
    <w:bookmarkStart w:name="z13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Ескерту. Егер куәлік міндетті мемлекеттік тіркелуге жататын мүлікке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берілсе, осы куәлік тіркеуші органдарда міндетті тіркелуге жатады деп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көрсетілуі тиіс.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*ерлi-зайыптылардың ортақ мүлкiндегi үлеске меншiк құқығы туралы көзi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тiрi жұбайға берiлген куәлiк</w:t>
      </w:r>
    </w:p>
    <w:bookmarkStart w:name="z13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16-қосымша      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3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Меншiк құқығы туралы куәлiк*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_____________________________(кент, ауыл, облыс, қала, республика)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 күнi, айы, жылы жазумен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Мен,______________________________________,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«Неке (ерлі-зайыптылық) және отбасы туралы»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Кодексiнiң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______бабы негiзiнде 20__жылы «__»_____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қайтыс болған, азамат________________________________жұбайы болып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(қайтыс болған жұбайдың тегі, аты және әкесінің аты (егер бар болса),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туған жылы мен жері, жеке сәйкестендіру номері, тұрғылықты жері)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табылатын азамат__________________________________________ аталған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(көзi тiрi жұбайының тегі, аты және әкесінің аты (егер бар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ерлi-зайыптылардың некеде тұрған кезде жинаған ортақ мүлкiндегi 1/2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үлеске меншiк құқығы бар екенiн куәландырамын.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куәлiк бойынша азамат_________________________________________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(қайтыс болған жұбайдың тегі, аты және әкесінің аты (егер бар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тиесiлi аталған үлеске меншiк құқығы көрсетiлген бiрлесiп жинаған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ортақ мүлiк мынадай заттардан тұрады: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(үлеске меншiк құқығы көрсетiлген мүлiк және ол кiмнiң атына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тiркелгені, осы мүліктің меншік құқығын растайтын құжаттар және оның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деректемелері көрсетіледі)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Жоғарыда аталған мүлiктiң 1/2 үлесi көзi тiрi жұбайының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тегі, аты және әкесінің аты (егер бар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меншiгiнде қалады.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Мұралық іс №_______________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Тізілімде тіркелді №_______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Өндірілді:_________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(қолы)</w:t>
      </w:r>
    </w:p>
    <w:bookmarkStart w:name="z13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Ескерту. Егер куәлік міндетті мемлекеттік тіркелуге жататын мүлікке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берілсе, осы куәлік тіркеуші органдарда міндетті тіркелуге жатады деп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көрсетілуі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*қайтыс болған жұбайдың үлесiне ортақ бiрлескен мүлкiне меншік құқығы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куәлік</w:t>
      </w:r>
    </w:p>
    <w:bookmarkEnd w:id="46"/>
    <w:bookmarkStart w:name="z13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17-қосымша     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3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Азаматтың тiрi екендiгi</w:t>
      </w:r>
      <w:r>
        <w:br/>
      </w:r>
      <w:r>
        <w:rPr>
          <w:rFonts w:ascii="Times New Roman"/>
          <w:b/>
          <w:i w:val="false"/>
          <w:color w:val="000000"/>
        </w:rPr>
        <w:t>
фактiсiн куәландыру жөнiндегi куәлiк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_____________________________(кент, ауыл, облыс, қала, республика)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 күнi, айы, жылы жазумен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Мен,______________________________________,________________________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____________________________________________ тiрi екендiгiн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болса)туған жылы мен жері,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сәйкестендіру номері)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және_________________тұратынын куәландырамын.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(тұрғылықты жері)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 )туған жылы, келіп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отырғанның туған жері)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бүгiн_____ сағат____ минутта (маған немесе айтылған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 кеңсесiне) өзi келдi.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басы анықталды, әрекет қабілеттілігі тексерілді.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_______тiзiлiмде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Өндірілді:_________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(қолы)</w:t>
      </w:r>
    </w:p>
    <w:bookmarkStart w:name="z13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18-қосымша      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3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Кәмелетке толмаған баланың</w:t>
      </w:r>
      <w:r>
        <w:br/>
      </w:r>
      <w:r>
        <w:rPr>
          <w:rFonts w:ascii="Times New Roman"/>
          <w:b/>
          <w:i w:val="false"/>
          <w:color w:val="000000"/>
        </w:rPr>
        <w:t>
тiрi екендiгi фактiсiн куәландыру туралы куәлiк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_____________________________(кент, ауыл, облыс, қала, республика)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 күнi, айы, жылы жазумен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Мен,__________________________________,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 жылдың «___»________ туылған азамат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туған жері, жеке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сәйкестендіру номері)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тiрi екендiгiн және _____________________ тұратынын куәландырамын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(оның тұрғылықты жерi)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(кәмелетке толмаған баланың тегі, аты және әкесінің аты (егер бар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болса), туған жылы мен жері, жеке сәйкестендіру нөмері)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сағат _______ минутта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 болып табылатын азамат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____________(әкесi, анасы, қамқоршысы, қорғаншысы) (тегі, аты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әкесінің аты (егер бар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 ерiп маған (немесе айтылған мемлекеттiк нотариат кеңсесiне)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Куәлiкте аталған азаматтардың жеке басы анықталады, әрекет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қабілеттілігі тексерілді.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_______тiзiлiмде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Өндірілді:_________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(қолы)</w:t>
      </w:r>
    </w:p>
    <w:bookmarkStart w:name="z13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19-қосымша     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4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Азаматтың белгілі бір жерде болу фактісін куәландыру жөніндегі</w:t>
      </w:r>
      <w:r>
        <w:br/>
      </w:r>
      <w:r>
        <w:rPr>
          <w:rFonts w:ascii="Times New Roman"/>
          <w:b/>
          <w:i w:val="false"/>
          <w:color w:val="000000"/>
        </w:rPr>
        <w:t>
куәлік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______________________________(кент, ауыл, облыс, қала, республика)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 күнi, айы, жылы жазумен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Мен,______________________________________,________________________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 тұратын азамат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(тұрғылықты жері) (тегі, аты және әкесінің аты (егер бар болса),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туған жылы, туған жері)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20___жыл «__»________________ сағат ______ минутта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 мекенжайындағы мемлекеттiк нотариат кеңсесiнiң бөлмесiнде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(немесе жекеше нотариуста) болғанын куәландырамын.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Оның жеке басы анықталды, әрекет қабілеттілігі тексерілді.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№_______тiзiлiмде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Өндірілді:_________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(қолы)</w:t>
      </w:r>
    </w:p>
    <w:bookmarkStart w:name="z14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20-қосымша     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4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Құжаттарды сақтауға</w:t>
      </w:r>
      <w:r>
        <w:br/>
      </w:r>
      <w:r>
        <w:rPr>
          <w:rFonts w:ascii="Times New Roman"/>
          <w:b/>
          <w:i w:val="false"/>
          <w:color w:val="000000"/>
        </w:rPr>
        <w:t>
қабылдау туралы куәлiк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____________________________(кент, ауыл, облыс, қала, республика)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 күнi, айы, жылы жазумен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Мен,____________________________________,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_______________ тұратын азамат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(оның тұратын жерi) (тегі, аты және әкесінің аты (егер бар болса),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туған жылы және туған жері, жеке сәйкестендіру номері)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 жыл «___»____________ 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(мекенжайы)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 кеңсесiне (немесе жекеше нотариусқа)_________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мерзiмге қоса берiлiп отырған тiзiмдемеге сәйкес (мерзiмi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сөзбен көрсетiледi) құжаттарды маған сақтауға тапсырғанын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куәландырамын. Оның жеке басы анықталды, әрекет қабілеттілігі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_______тiзiлiмде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Өндірілді:_________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(қолы)</w:t>
      </w:r>
    </w:p>
    <w:bookmarkStart w:name="z14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21-қосымша      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4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Өтiнiш беру туралы куәлiк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______________________________(кент, ауыл, облыс, қала, республика)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 күнi, айы, жылы жазумен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Мен,_____________________________________,__________________________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«Нотариат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84-бабының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негiзiнде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арқылы______жылдың «_»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туған жылы және жері,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сәйкестендіру номері, тұрғылықты жері немесе атауы, өтінім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берген ұйымның бизнес сәйкестендіру номері) _____________ бергенiн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куәландырамын.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Өтiнiш мазмұны мынадай_____________________________________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(өтiнiштiң қысқаша мазмұны көрсетiледi)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Әрекет қабілеттілігі (құқық қабілеттілігі), сондай-ақ оның өкілінің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өкілеттілігі тексерілді.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_______тiзiлiмде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Өндірілді:_________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(қолы)</w:t>
      </w:r>
    </w:p>
    <w:bookmarkStart w:name="z14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22-қосымша     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4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Азаматтармен жасалған шартқа</w:t>
      </w:r>
      <w:r>
        <w:br/>
      </w:r>
      <w:r>
        <w:rPr>
          <w:rFonts w:ascii="Times New Roman"/>
          <w:b/>
          <w:i w:val="false"/>
          <w:color w:val="000000"/>
        </w:rPr>
        <w:t>
куәландыру жазбасы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20____жылдың «__» _____ осы шарт,________________________________,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____________________________________нотариусы арқылы куәландырылды.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Шартқа тараптар менiң қатысуыммен қол қойды. Шартқа қол қойған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тараптардың жеке басы анықталды, олардың әрекет қабiлеттiлiгi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тексерiлдi.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_______тiзiлiмде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Өндірілді 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(қолы)</w:t>
      </w:r>
    </w:p>
    <w:bookmarkStart w:name="z14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Ескерту. Егер автокөлiк құралын иелiктен алу туралы шарт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куәландырылса, онда куәландыру жазбасысында оның иелiктен айырушы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адамға тиесiлiгiн тексеру туралы, сондай-ақ автокөлiк құралын тiркеу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үшiн жол полициясы органына шартты ұсыну қажеттiлiгi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көрсетiледi.</w:t>
      </w:r>
    </w:p>
    <w:bookmarkEnd w:id="59"/>
    <w:bookmarkStart w:name="z14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23-қосымша      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4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Заңды тұлғаның қатысуымен</w:t>
      </w:r>
      <w:r>
        <w:br/>
      </w:r>
      <w:r>
        <w:rPr>
          <w:rFonts w:ascii="Times New Roman"/>
          <w:b/>
          <w:i w:val="false"/>
          <w:color w:val="000000"/>
        </w:rPr>
        <w:t>
жасалған шартты куәландыру жазбасы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Мен,___________________________________,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 жыл «__»__________ осы шартты куәландырдым.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Шартқа тараптар менiң қатысуыммен қол қойды. Шартқа қол қойған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тараптардың жеке басы анықталды, олардың әрекет қабiлеттiлiгi,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сондай-ақ _____________________құқық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(заңды тұлғаның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қабiлеттiлiгi және оның өкiлiнiң өкiлеттiгi тексерiлдi.</w:t>
      </w:r>
    </w:p>
    <w:bookmarkStart w:name="z15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Ескерту. Егер автокөлiк құралын иелiктен алу туралы шарт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куәландырылса, онда куәландыру жазбасында оның иелiктен айырушы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адамға тиесiлiгiн тексеру туралы, сондай-ақ автокөлiк құралын тiркеу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үшiн жол полициясы органына шартты ұсыну қажеттiлiгi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көрсетiледi.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_______тiзiлiмде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Өндiрiлдi 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(қолы)</w:t>
      </w:r>
    </w:p>
    <w:bookmarkStart w:name="z15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24-қосымша      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5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Азаматтың, өкілдің қатысуымен</w:t>
      </w:r>
      <w:r>
        <w:br/>
      </w:r>
      <w:r>
        <w:rPr>
          <w:rFonts w:ascii="Times New Roman"/>
          <w:b/>
          <w:i w:val="false"/>
          <w:color w:val="000000"/>
        </w:rPr>
        <w:t>
жасалған шартты куәландыру жазбасы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Мен,__________________________________,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20___ жылдың "___"__________ осы шартты куәландырдым.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Шартқа тараптар менiң қатысуыммен қол қойды. Шартқа қол қойған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тараптардың жеке басы анықталды, олардың әрекет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қабiлеттiлiгi,сондай-ақ ___________құқық қабiлеттiлiгi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(заңды тұлғаның атауы, өкілдің тегі, аты және әкесінің аты (егер бар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оның өкiлiнiң өкiлеттiгi тексерiлдi.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_____тiзiлiмде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Өндiрiлдi 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(қолы)</w:t>
      </w:r>
    </w:p>
    <w:bookmarkStart w:name="z15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Ескерту. Бұл нысан бойынша шарт өкiлi (сенiмхат бойынша), 14 жасқа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дейiнгi кәмелетке толмаған баланың немесе әрекет қабiлеттiлiгi жоқ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тұлғаның заңды өкiлi әрекет жасайтын шартқа куәландыру жазбасы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құрастырылады.</w:t>
      </w:r>
    </w:p>
    <w:bookmarkEnd w:id="65"/>
    <w:bookmarkStart w:name="z15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25-қосымша      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5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Заңды өкілінің келiсiмiмен әрекет етушi кәмелетке толмаған</w:t>
      </w:r>
      <w:r>
        <w:br/>
      </w:r>
      <w:r>
        <w:rPr>
          <w:rFonts w:ascii="Times New Roman"/>
          <w:b/>
          <w:i w:val="false"/>
          <w:color w:val="000000"/>
        </w:rPr>
        <w:t>
баланың (14 жастан 18 жасқа дейiн)</w:t>
      </w:r>
      <w:r>
        <w:br/>
      </w:r>
      <w:r>
        <w:rPr>
          <w:rFonts w:ascii="Times New Roman"/>
          <w:b/>
          <w:i w:val="false"/>
          <w:color w:val="000000"/>
        </w:rPr>
        <w:t>
қатысуымен жасалған шартқа куәландыру жазбасы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Мен,__________________________________,___________________________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аймағы)______________________________________нотариусы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20___жылдың «__»_________ осы шартты куәландырдым. Шартқа менiң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қатысуыммен азамат _________________________________________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(тегі, аты және әкесінің аты (егер бар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 келiсiмiмен әрекет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(заңды өкілінің тегі, аты және әкесінің аты (егер бар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етушi кәмелетке толмаған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және туған күнi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 қойды. Тараптардың жеке басы анықталды, олардың әрекет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қабiлеттiлiгi тексерiлдi.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_______тiзiлiмде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Өндiрiлдi 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(қолы)</w:t>
      </w:r>
    </w:p>
    <w:bookmarkStart w:name="z15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26-қосымша     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5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Дене кемiстiгi, ауруы салдарынан немесе қандай да болмасын</w:t>
      </w:r>
      <w:r>
        <w:br/>
      </w:r>
      <w:r>
        <w:rPr>
          <w:rFonts w:ascii="Times New Roman"/>
          <w:b/>
          <w:i w:val="false"/>
          <w:color w:val="000000"/>
        </w:rPr>
        <w:t>
себептерге немесе сауатсыздығына байланысты қол қоя</w:t>
      </w:r>
      <w:r>
        <w:br/>
      </w:r>
      <w:r>
        <w:rPr>
          <w:rFonts w:ascii="Times New Roman"/>
          <w:b/>
          <w:i w:val="false"/>
          <w:color w:val="000000"/>
        </w:rPr>
        <w:t>
алмайтын азаматтармен жасалатын шарттарға куәландыру</w:t>
      </w:r>
      <w:r>
        <w:br/>
      </w:r>
      <w:r>
        <w:rPr>
          <w:rFonts w:ascii="Times New Roman"/>
          <w:b/>
          <w:i w:val="false"/>
          <w:color w:val="000000"/>
        </w:rPr>
        <w:t>
жазбасылары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Мен,___________________________________,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 жылдың «__»__________ осы шартты куәландырдым. Шартқа менiң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қатысуыммен қол қойылды. Тараптардың жеке басы, сондай-ақ азамат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 тапсыруы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(қол қоюды тапсырушының тегі, аты және әкесінің аты (егер бар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оның ___________________________________________ байланысты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(тұлғаның өзiнiң арызға қол қоя алмау себебi)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шартқа қол қойған азамат ______________________________жеке басы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(қол қоюшының тегі, аты және әкесінің аты (егер бар болса) анықталды.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Тараптардың әрекет қабiлеттiлiгi тексерiлдi.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_______тiзiлiмде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Өндiрiлдi 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(қолы)</w:t>
      </w:r>
    </w:p>
    <w:bookmarkStart w:name="z15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27-қосымша     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5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Азаматтардың жылжымайтын мүлікті иелiктен алу туралы шартқа</w:t>
      </w:r>
      <w:r>
        <w:br/>
      </w:r>
      <w:r>
        <w:rPr>
          <w:rFonts w:ascii="Times New Roman"/>
          <w:b/>
          <w:i w:val="false"/>
          <w:color w:val="000000"/>
        </w:rPr>
        <w:t>
куәландыру жазбасы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Мен,___________________________________,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20__жылдың «__»__________ осы шартты куәландырдым.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Шартқа тараптар менiң қатысуыммен қол қойды. Тараптардың жеке басы,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әрекет қабiлеттiлiгi анықталды, сондай-ақ иелiктен алынатын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жылжымайтын мүліктің азамат___________________________тиесiлi екенi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тексерiлдi.      (тегі, аты және әкесінің аты (егер бар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шарт тiркеу органында мемлекеттiк тiркеуге жатады.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_______тiзiлiмде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Өндiрiлдi 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(қолы)</w:t>
      </w:r>
    </w:p>
    <w:bookmarkStart w:name="z16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28-қосымша     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6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Заңды тұлғаның қатысуымен жасалған жылжымайтын мүлікті иелiктен</w:t>
      </w:r>
      <w:r>
        <w:br/>
      </w:r>
      <w:r>
        <w:rPr>
          <w:rFonts w:ascii="Times New Roman"/>
          <w:b/>
          <w:i w:val="false"/>
          <w:color w:val="000000"/>
        </w:rPr>
        <w:t>
алу туралы шартқа куәландыру жазбасы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Мен,___________________________________,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 жылдың «__»__________ осы шартты куәландырдым. Шартқа тараптар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менiң қатысуыммен қол қойды. Шартқа қол қойған тараптардың жеке басы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анықталды және олардың әрекет қабiлеттiлiгi, сондай-ақ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 құқық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(заңды тұлғаның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қабiлеттiлiгi, оның өкiлiнiң өкiлеттiгi мен иелiктен алынатын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жылжымайтын мүліктің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(иеліктен алынатын жылжымайтын мүлік тұлғасының аты) тиесiлiгi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тексерiлдi.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шарт тiркеу органында мемлекеттiк тiркеуге жатады.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_______тiзiлiмде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ндiрiлдi 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(қолы)</w:t>
      </w:r>
    </w:p>
    <w:bookmarkStart w:name="z16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29-қосымша     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6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Жылжымайтын мүлікті өкiлдiң қатысуымен иелiктен алу</w:t>
      </w:r>
      <w:r>
        <w:br/>
      </w:r>
      <w:r>
        <w:rPr>
          <w:rFonts w:ascii="Times New Roman"/>
          <w:b/>
          <w:i w:val="false"/>
          <w:color w:val="000000"/>
        </w:rPr>
        <w:t>
туралы шартқа куәландыру жазбасы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Мен,____________________________________,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аймағы)______________________________________нотариусы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20__жылдың «__»__________ осы шартты куәландырдым. Шартқа тараптар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менiң қатысуыммен қол қойды. Шартқа қол қойған тараптардың жеке басы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анықталды және олардың әрекет қабiлеттiлiгi, сондай-ақ өкiлдiң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өкiлеттiгi мен иелiктен алынатын жылжымайтын мүліктің азамат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тиесiлi екендігi тексерiлдi.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шарт тiркеу органында мемлекеттiк тiркеуге жатады.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_______тiзiлiмде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Өндiрiлдi 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(қолы)</w:t>
      </w:r>
    </w:p>
    <w:bookmarkStart w:name="z16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30-қосымша       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6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Дене кемiстiгi, ауруы немесе қандай да болмасын басқа да</w:t>
      </w:r>
      <w:r>
        <w:br/>
      </w:r>
      <w:r>
        <w:rPr>
          <w:rFonts w:ascii="Times New Roman"/>
          <w:b/>
          <w:i w:val="false"/>
          <w:color w:val="000000"/>
        </w:rPr>
        <w:t>
себептердің салдарынан өзi қол қоя алмайтын тұлғаның қатысуымен</w:t>
      </w:r>
      <w:r>
        <w:br/>
      </w:r>
      <w:r>
        <w:rPr>
          <w:rFonts w:ascii="Times New Roman"/>
          <w:b/>
          <w:i w:val="false"/>
          <w:color w:val="000000"/>
        </w:rPr>
        <w:t>
жылжымайтын мүлікті иелiктен алу туралы шартқа куәландыру</w:t>
      </w:r>
      <w:r>
        <w:br/>
      </w:r>
      <w:r>
        <w:rPr>
          <w:rFonts w:ascii="Times New Roman"/>
          <w:b/>
          <w:i w:val="false"/>
          <w:color w:val="000000"/>
        </w:rPr>
        <w:t>
жазбасы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Мен,__________________________________,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20___жылдың «__»__________ осы шартты куәландырдым. Шартқа тараптар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менiң қатысуыммен қол қойды. Шартқа қол қойған тараптардың жеке басы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олардың әрекет қабiлеттiлiгi анықталды,сондай-ақ өкiлдiң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өкiлеттiгi мен иелiктен алынатын жылжымайтын мүліктің азамат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 тиесiлiгi тексерiлдi.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______________________________________________ (шартқа қол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қоюды тапсырушының тапсырмасы бойынша шартқа қол қоюшының тегі,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әкесінің аты (егер бар болса) тұлғаның өзінің қол қоя алмау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себебі көрсетіле отырып) шартқа қол қойған азамат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__________________________________________жеке басы анықталды.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(қол қоюшының тегі, аты және әкесінің аты (егер бар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шарт тiркеу органдарында мемлекеттiк тiркеуге жатады.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_______тiзiлiмде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Өндiрiлдi 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(қолы)</w:t>
      </w:r>
    </w:p>
    <w:bookmarkStart w:name="z16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31-қосымша      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6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Шарт баяндалған тiлдi бiлмейтiн тұлғаның</w:t>
      </w:r>
      <w:r>
        <w:br/>
      </w:r>
      <w:r>
        <w:rPr>
          <w:rFonts w:ascii="Times New Roman"/>
          <w:b/>
          <w:i w:val="false"/>
          <w:color w:val="000000"/>
        </w:rPr>
        <w:t>
қатысуымен нотариустың шарттың мәтiнiн ауызша аударғаны</w:t>
      </w:r>
      <w:r>
        <w:br/>
      </w:r>
      <w:r>
        <w:rPr>
          <w:rFonts w:ascii="Times New Roman"/>
          <w:b/>
          <w:i w:val="false"/>
          <w:color w:val="000000"/>
        </w:rPr>
        <w:t>
туралы шартқа куәландыру жазбасы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Мен,__________________________________,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20__жылдың «__»__________ осы шартты куәландырдым. Шартқа тараптар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менiң қатысуыммен қол қойды. Тараптардың жеке басы анықталды, олардың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әрекет қабiлеттiлiгi тексерiлдi. Бұл ретте шарт мәтiнiнiң тiлiнен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(мәтiн аударылатын тiлдiң атауы) (мәтiн аударылған тiлдiң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тiлiне ауызша аудармасының дұрыстығын куәландырамын.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_______тiзiлiмде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Өндiрiлдi 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(қолы)</w:t>
      </w:r>
    </w:p>
    <w:bookmarkStart w:name="z16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Ескерту. Бұл нысан бойынша егер нотариус жеке өзі шарттың мәтiнiн бір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тілден басқа тілге ауызша аударған жағдайда шартқа куәландыру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жазбасысы құрастырылады.</w:t>
      </w:r>
    </w:p>
    <w:bookmarkEnd w:id="80"/>
    <w:bookmarkStart w:name="z16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32-қосымша       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7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Шарт баяндалған тiлдi бiлмейтiн тұлғаның қатысуымен оған</w:t>
      </w:r>
      <w:r>
        <w:br/>
      </w:r>
      <w:r>
        <w:rPr>
          <w:rFonts w:ascii="Times New Roman"/>
          <w:b/>
          <w:i w:val="false"/>
          <w:color w:val="000000"/>
        </w:rPr>
        <w:t>
шарттың мәтiнiн аудармашы ауызша аударған шартқа</w:t>
      </w:r>
      <w:r>
        <w:br/>
      </w:r>
      <w:r>
        <w:rPr>
          <w:rFonts w:ascii="Times New Roman"/>
          <w:b/>
          <w:i w:val="false"/>
          <w:color w:val="000000"/>
        </w:rPr>
        <w:t>
куәландыру жазбасы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Мен,__________________________________,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аймағы)______________________________________нотариусы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20__жылдың «__»__________ осы шартты куәландырдым.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Шартқа тараптар менiң қатысуыммен қол қойды. Тараптардың жеке басы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анықталды, олардың әрекет қабiлеттiлiгi тексерiлдi.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Мәтiндi____________тiлiнен____________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(тілдің атауы)     (тілдің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тiлiне ауызша аударманы аудармашы ___________________ қойған қолын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(аудармашының тегi, аты, әкесiнiң аты (егер бар болса) куәландырамын.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Аудармашының жеке басы анықталды, әрекет қабiлеттiлiгi және оның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өкiлеттiлiгi тексерiлдi.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_______тiзiлiмде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Өндiрiлдi 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(қолы)</w:t>
      </w:r>
    </w:p>
    <w:bookmarkStart w:name="z17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Ескерту. Бұл нысан бойынша егер нотариус ауызша аударманы аударған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тұлғаның қолының дұрыстығын куәландырған жағдайда куәландыру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жазбасысы құрастырылады.</w:t>
      </w:r>
    </w:p>
    <w:bookmarkEnd w:id="83"/>
    <w:bookmarkStart w:name="z17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33-қосымша      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7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Келiсiмге куәландыру жазбасы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Мен,__________________________________,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 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 жылдың «___»__________ осы келісімді куәландырдым.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Келiсiмге тараптар менiң қатысуыммен қол қойды. Келiсiмге қол қойған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тараптардың жеке басы анықталды және олардың әрекет қабiлеттiлiгi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тексерiлдi.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_______тiзiлiмде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Өндiрiлдi 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(қолы)</w:t>
      </w:r>
    </w:p>
    <w:bookmarkStart w:name="z17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Ескерту. Осы нысан бойынша, атап айтқанда, мұралық мүлiктi бөлу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туралы, шарттың ережелерiн бұзу мен өзгерту және тағы басқа жөнінде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келiсiмдерге жазбасы жазылады.</w:t>
      </w:r>
    </w:p>
    <w:bookmarkEnd w:id="86"/>
    <w:bookmarkStart w:name="z17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34-қосымша        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7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Мiндеттемеге куәландыру жазбасы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Мен,__________________________________,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аймағы)______________________________________нотариусы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20__жылдың «__»_________ осы міндеттемені куәландырдым. Мiндеттемеге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(тегi, аты, әкесiнiң аты (егер бар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менiң қатысуыммен қол қойды. Оның жеке басы анықталды және әрекет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қабiлеттiлiгi тексерiлдi.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_______тiзiлiмде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Өндiрiлді_____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(қолы)</w:t>
      </w:r>
    </w:p>
    <w:bookmarkStart w:name="z17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Ескерту: егер құжат шет елде қолданылу үшін берілген болса, 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куәландыру жазбасы Қазақстан Республикасы Әділет министрінің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31 қаңтардағы № 32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нотариаттық іс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ережесінің 10-тармағына (Әділет министрлігінде 2012 жылы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ақпанда № 7448 болып тіркелген) сәйкес рәсімделеді.</w:t>
      </w:r>
    </w:p>
    <w:bookmarkEnd w:id="89"/>
    <w:bookmarkStart w:name="z17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35-қосымша       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7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Өсиет қалдырушының өз қолымен</w:t>
      </w:r>
      <w:r>
        <w:br/>
      </w:r>
      <w:r>
        <w:rPr>
          <w:rFonts w:ascii="Times New Roman"/>
          <w:b/>
          <w:i w:val="false"/>
          <w:color w:val="000000"/>
        </w:rPr>
        <w:t>
жазылған өсиетке куәландыру жазбасы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Мен,__________________________________,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 жылдың «__»__________ осы өсиетті куәландырдым. Өсиетке азамат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(өсиет қалдырушының тегі, аты және әкесінің аты (егер бар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менiң қатысуыммен қол қойды. Оның жеке басы анықталды және әрекет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қабiлеттiлiгi тексерiлдi.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_______тiзiлiмде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Өндiрiлді_____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(қолы)</w:t>
      </w:r>
    </w:p>
    <w:bookmarkStart w:name="z18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Ескерту: Егер өсиеттi орындау жүктелген тұлға сол өсиеттiң өзiнде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өзiнiң келiсiмiн бiлдiрсе, онда куәландыру жазбасысында: «Өсиеттi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орындаушы тұлға (тегi, аты, әкесiнiң аты) анықталды, әрекет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қабілеттілігі тексерілді» әрекет қабiлеттiлiгi тексерiлдi деп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керек.</w:t>
      </w:r>
    </w:p>
    <w:bookmarkEnd w:id="92"/>
    <w:bookmarkStart w:name="z18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36-қосымша       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8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Куәгердің қатысуымен нотариуспен</w:t>
      </w:r>
      <w:r>
        <w:br/>
      </w:r>
      <w:r>
        <w:rPr>
          <w:rFonts w:ascii="Times New Roman"/>
          <w:b/>
          <w:i w:val="false"/>
          <w:color w:val="000000"/>
        </w:rPr>
        <w:t>
жазылған өсиетке куәландыру жазбасы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Мен,___________________________________,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аймағы)______________________________________нотариусы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20___ жылдың «___»__________ осы өситетті куәландырдым. Өсиетке өсиет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қалдырушы азамат________________________________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куәгер азамат______________________________ менiң қатысуыммен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 қойды. Өсиет қалдырушының және куәгердің жеке басы анықталды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әрекет қабiлеттiлiгi тексерiлдi.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_______тiзiлiмде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Өндiрiлді_____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(қолы)</w:t>
      </w:r>
    </w:p>
    <w:bookmarkStart w:name="z18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Ескерту: Егер өсиет қалдырушы өсиетті жеке оқуға мүмкіндігі болмаса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«Өсиетке сәйкес ___________________________ нотариустың қатысуымен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өсиет                (себебін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қалдырушымен куәгерлерге жаряланды, және өсиет қалдырушымен қол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қойылды» және бұдан әрі мәтін бойынша.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Егер өсиеттi орындау жүктелген тұлға сол өсиеттiң өзiнде өзiнiң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келiсiмiн бiлдiрсе, онда куәландыру жазбасысында: «Өсиеттi орындаушы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тұлға (тегі, аты және әкесінің аты (егер бар болса) анықталды» деп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көрсету керек.</w:t>
      </w:r>
    </w:p>
    <w:bookmarkEnd w:id="95"/>
    <w:bookmarkStart w:name="z18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37-қосымша      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8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Дене кемiстiгi, ауруы салдарынан немесе қандай да болмасын</w:t>
      </w:r>
      <w:r>
        <w:br/>
      </w:r>
      <w:r>
        <w:rPr>
          <w:rFonts w:ascii="Times New Roman"/>
          <w:b/>
          <w:i w:val="false"/>
          <w:color w:val="000000"/>
        </w:rPr>
        <w:t>
басқа себептерге байланысты өзi қол қоя алмайтын тұлғаның</w:t>
      </w:r>
      <w:r>
        <w:br/>
      </w:r>
      <w:r>
        <w:rPr>
          <w:rFonts w:ascii="Times New Roman"/>
          <w:b/>
          <w:i w:val="false"/>
          <w:color w:val="000000"/>
        </w:rPr>
        <w:t>
атынан өсиетке куәландыру жазбасыларын жазу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Мен,_________________________________,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20__жылдың «___»__________ осы өситетті куәландырдым.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(өсиет қалдырушының тегі, аты және әкесінің аты (егер бар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______________________________________________байланысы оның жеке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(өсиет қалдырушының өзi қол қоя алмау себебi)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өзiнiң өтiнiшi бойынша және менiң қатысуыммен өсиетке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азамат____________________________________________ куәгер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(қол қоюшының тегі, аты және әкесінің аты (егер бар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(қол қоюшының тегі, аты және әкесінің аты (егер бар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 қол қойды.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Өсиет қалдырушының, куәгердің және қол қоюшының жеке басы анықталды,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оның әрекет қабiлеттiлiгi тексерiлдi.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_______тiзiлiмде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Өндiрiлді_____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(қолы)</w:t>
      </w:r>
    </w:p>
    <w:bookmarkStart w:name="z18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Ескерту: Егер өсиет куәгердің қатысуымен куәландырған болса, «менің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өтінішім және қатысуыммен өсиетке азамат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(өсиетке қол қоюшының тегі, аты және әкесінің аты (егер бар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сөзден кейін «сондай-ақ куәгер» _________________________»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деген, «Өсиет қалдырушының жеке басы» деген сөзден кейін «куәгердің»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сөздер толықтырылуы тиіс.</w:t>
      </w:r>
    </w:p>
    <w:bookmarkEnd w:id="98"/>
    <w:bookmarkStart w:name="z18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38-қосымша      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нысан</w:t>
      </w:r>
    </w:p>
    <w:bookmarkStart w:name="z18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Екі куәгердің қатысуымен нотариус конвертіндегі</w:t>
      </w:r>
      <w:r>
        <w:br/>
      </w:r>
      <w:r>
        <w:rPr>
          <w:rFonts w:ascii="Times New Roman"/>
          <w:b/>
          <w:i w:val="false"/>
          <w:color w:val="000000"/>
        </w:rPr>
        <w:t>
оқыған, құпия өсиеттің куәландыру жазбасысы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Мен,_________________________________,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аймағы)______________________________________нотариусы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20__жылдың «___»__________ осы өситетті куәландырдым.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(тегі, аты және әкесінің аты (егер бар болса), туған жылы,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туған жері, жеке сәйкестендіру номері, тұратын мекенжайы), өз қолымен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жазылған және қол қойылған, менің қатысуыммен және екі куәгердің: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(тегі, аты және әкесінің аты (егер бар болса), туған жылы,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туған жері, жеке сәйкестендіру номері, тұратын мекенжайы) және азамат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болса), туған жылы, туған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жері, жеке сәйкестендіру номері, тұратын мекенжайы) қатысуымен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конвертке желімделген және куәгерлердің қолдары қойылған, өсиетті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(нотариаттық іс-әрекет жасалған мекен жай) үй-жайда қабылдап алдым.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Көрсетілген тұлғалардың қатысуымен желімделген конверт аталған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конвертке салынды.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Өсиет қалдырушы мен куәгерлердің жеке басы анықталды, әрекет қабілеттілігі тексерілді.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_______тiзiлiмде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Өндiрiлдi 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(қолы)</w:t>
      </w:r>
    </w:p>
    <w:bookmarkStart w:name="z18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39-қосымша      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9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Азамат берген сенiмхат куәландыру жазбасы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Мен,_________________________________,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аймағы)______________________________________нотариусы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20__жылдың «___»__________ осы сенімхатты куәландырдым.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Сенiмхатқа азамат ___________________ менiң қатысуыммен қол қойды.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Оның (сенім білдірушінің тегі, аты және әкесінің аты (егер бар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басы анықталды, әрекет қабiлеттiлiгi тексерiлдi.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_______тiзiлiмде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Өндiрiлдi 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(қолы)</w:t>
      </w:r>
    </w:p>
    <w:bookmarkStart w:name="z19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Ескерту: егер құжат шет елде қолданылу үшін берілген болса, 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куәландыру жазбасы Қазақстан Республикасы Әділет министрінің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31 қаңтардағы № 32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нотариаттық іс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ережесінің 10-тармағына (Әділет министрлігінде 2012 жылы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ақпанда № 7448 болып тіркелген) сәйкес рәсімделеді.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Егер сенімхаттың мәтінін нотариус ауызша аударса, онда куәландыру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жазбасысы келесі сөздермен толықтырылады: «Осымен сенімхат мәтінінің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 тілінен (мәтіннің қандай тілден аударылып жатқандығы)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тіліне (мәтіннің қай тілге аударылып жатқандығы)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ауызша аудармасының дұрыстығын куәландырамын».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Егер сенімхаттың мәтіні аудармашымен ауызша аударылған болса, 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куәландыру жазбасысы келесі сөздермен толықтырылады: «Аудармашының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қолы сенімхаттың мәтінін ______________ тілінен (тілдің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 тіліне (тілдің атауы) аудармашы ____________ жасалды,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аудармашының тегі, аты және әкесінің аты (егер бар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қойған қолының дұрыстығын куәландырамын. Аудармашының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басы анықталды, оның өкілеттілігі және әрекет қабілеттілігі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тексерілді.</w:t>
      </w:r>
    </w:p>
    <w:bookmarkEnd w:id="103"/>
    <w:bookmarkStart w:name="z19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40-қосымша      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9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Қайта сенiм бiлдiру тәртiбiмен азамат</w:t>
      </w:r>
      <w:r>
        <w:br/>
      </w:r>
      <w:r>
        <w:rPr>
          <w:rFonts w:ascii="Times New Roman"/>
          <w:b/>
          <w:i w:val="false"/>
          <w:color w:val="000000"/>
        </w:rPr>
        <w:t>
берген сенiмхат куәландыру жазбасы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Мен,__________________________________,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20__жылдың «___»__________ осы сенімхатты куәландырдым.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Сенiмхатқа азамат__________ атынан әрекет жасайтын оның өкiлi азамат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 қол қойды. Қол қоюшының жеке басы анықталды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оның өкiлеттiктерi тексерiлдi.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_______тiзiлiмде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Өндiрiлдi:_________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мөр Нотариус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(қолы)</w:t>
      </w:r>
    </w:p>
    <w:bookmarkStart w:name="z19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Ескерту: егер құжат шет елде қолданылу үшін берілген болса, 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куәландыру жазбасы Қазақстан Республикасы Әділет министрінің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31 қаңтардағы № 32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нотариаттық іс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ережесінің 10-тармағына (Әділет министрлігінде 2012 жылы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ақпанда № 7448 болып тіркелген) сәйкес ресімделеді.</w:t>
      </w:r>
    </w:p>
    <w:bookmarkEnd w:id="106"/>
    <w:bookmarkStart w:name="z19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41-қосымша       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9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Жарғы немесе ереже бойынша әрекет жасайтын заңды тұлға</w:t>
      </w:r>
      <w:r>
        <w:br/>
      </w:r>
      <w:r>
        <w:rPr>
          <w:rFonts w:ascii="Times New Roman"/>
          <w:b/>
          <w:i w:val="false"/>
          <w:color w:val="000000"/>
        </w:rPr>
        <w:t>
берген сенiмхатқа дұрыс куәландыру жазбасы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Мен,_________________________________,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 _________________________________________________________нотариусы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20__жылдың «__»__________ осы сенімхатты куәландырдым.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Сенiмхат менiң қатысуыммен қол қойған (заңды тұлғаның атауы) атынан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оның өкілі азамат___________________________ жасалды. (Заңды тұлғаның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атауы) құқық қабілеттілігі және оның өкiлiнiң _________өкiлеттiлігі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тексерiлдi. Сенiмхатқа қол қоюшының жеке басы анықталды, әрекет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қабiлеттiлiгi тексерiлдi.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_______тiзiлiмде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Өндiрiлдi:_________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(қолы)</w:t>
      </w:r>
    </w:p>
    <w:bookmarkStart w:name="z19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Ескерту: егер құжат шет елде қолданылу үшін берілген болса, 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куәландыру жазбасы Қазақстан Республикасы Әділет министрінің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31 қаңтардағы №32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нотариаттық іс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ережесінің 10-тармағына (Әділет министрлігінде 2012 жылы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ақпанда № 7448 болып тіркелген) сәйкес ресімделеді.</w:t>
      </w:r>
    </w:p>
    <w:bookmarkEnd w:id="109"/>
    <w:bookmarkStart w:name="z19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22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42-қосымша        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9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Қайта сенiм бiлдiру тәртiбiмен заңды тұлғаның</w:t>
      </w:r>
      <w:r>
        <w:br/>
      </w:r>
      <w:r>
        <w:rPr>
          <w:rFonts w:ascii="Times New Roman"/>
          <w:b/>
          <w:i w:val="false"/>
          <w:color w:val="000000"/>
        </w:rPr>
        <w:t>
берген сенiмхатына куәландыру жазбасы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Мен,__________________________________,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20__жылдың «__»__________ осы сенімхатты куәландырдым.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Сенiмхатқа _____________________________ атынан оның сенiмхатпен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(заңды тұлғаның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әрекет жасайтын өкiл ____________________________ менiң қатысуыммен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(өкiлдiң тегі, аты және әкесінің аты (егер бар болса) қол қойды.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 қоюшының жеке басы анықталды, оның әрекет қабiлеттiлiгi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өкiлеттiктерi тексерiлдi.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_______тiзiлiмде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Өндiрiлдi:_________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(қолы)</w:t>
      </w:r>
    </w:p>
    <w:bookmarkStart w:name="z20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Ескерту: егер құжат шет елде қолданылу үшін берілген болса, 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куәландыру жазбасы Қазақстан Республикасы Әділет министрінің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31 қаңтардағы №32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нотариаттық іс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ережесінің 10-тармағына (Әділет министрлігінде 2012 жылы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ақпанда № 7448 болып тіркелген) сәйкес ресімделеді.</w:t>
      </w:r>
    </w:p>
    <w:bookmarkEnd w:id="112"/>
    <w:bookmarkStart w:name="z20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43-қосымша      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20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14 жасқа дейiнгi кәмелетке толмаған баланың</w:t>
      </w:r>
      <w:r>
        <w:br/>
      </w:r>
      <w:r>
        <w:rPr>
          <w:rFonts w:ascii="Times New Roman"/>
          <w:b/>
          <w:i w:val="false"/>
          <w:color w:val="000000"/>
        </w:rPr>
        <w:t>
заңды өкiлі берген сенiмхатқа куәландыру жазбасы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Мен,_________________________________,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20__жылдың «___»__________ осы сенімхатты куәландырдым.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Сенiмхатқа кәмелетке толмаған ұлының (қызының)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(тегі, аты және әкесінің аты (егер бар болса) туған жылы)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өкiлi ретiнде әрекет жасайтын азамат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(заңды өкілдің тегі, аты және әкесінің аты (егер бар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менiң қатысуыммен қол қойды. Заңды өкілдің жеке басы анықталды, оның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әрекет қабiлеттiлiгi тексерiлдi.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_______тiзiлiмде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Өндiрiлдi:_________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(қолы)</w:t>
      </w:r>
    </w:p>
    <w:bookmarkStart w:name="z20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Ескерту: егер құжат шет елде қолданылу үшін берілген болса, 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куәландыру жазбасы Қазақстан Республикасы Әділет министрінің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31 қаңтардағы №32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нотариаттық іс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ережесінің 10-тармағына (Әділет министрлігінде 2012 жылы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ақпанда № 7448 болып тіркелген) сәйкес ресімделеді.</w:t>
      </w:r>
    </w:p>
    <w:bookmarkEnd w:id="115"/>
    <w:bookmarkStart w:name="z20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44-қосымша       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205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Өзi және 14 жасқа дейiнгi кәмелетке толмаған</w:t>
      </w:r>
      <w:r>
        <w:br/>
      </w:r>
      <w:r>
        <w:rPr>
          <w:rFonts w:ascii="Times New Roman"/>
          <w:b/>
          <w:i w:val="false"/>
          <w:color w:val="000000"/>
        </w:rPr>
        <w:t>
балалары үшiн әрекет жасайтын азамат берген</w:t>
      </w:r>
      <w:r>
        <w:br/>
      </w:r>
      <w:r>
        <w:rPr>
          <w:rFonts w:ascii="Times New Roman"/>
          <w:b/>
          <w:i w:val="false"/>
          <w:color w:val="000000"/>
        </w:rPr>
        <w:t>
сенiмхатқа куәландыру жазбасы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Мен,__________________________________,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20__жылдың «___»__________ осы сенімхатты куәландырдым.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Сенiмхатқа өзi және кәмелетке толмаған балалары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(балаларының тегі, аты және әкесінің аты (егер бар болса) туған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жылы)____________________________________________________________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үшiн заңды өкiл ретiнде әрекет жасайтын азамат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(тегi, аты, әкесiнiң аты(егер бар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менiң қатысуыммен қол қойды. Заңды өкiлдiң жеке басы анықталды, оның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әрекет қабiлеттiлiгi мен өкiлеттiктерi тексерiлдi.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_______тiзiлiмде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Өндiрiлдi:_________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(қолы)</w:t>
      </w:r>
    </w:p>
    <w:bookmarkStart w:name="z20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Ескерту: егер құжат шет елде қолданылу үшін берілген болса, 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куәландыру жазбасы Қазақстан Республикасы Әділет министрінің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31 қаңтардағы №32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нотариаттық іс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ережесінің 10-тармағына (Әділет министрлігінде 2012 жылы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ақпанда № 7448 болып тіркелген) сәйкес ресімделеді.</w:t>
      </w:r>
    </w:p>
    <w:bookmarkEnd w:id="118"/>
    <w:bookmarkStart w:name="z20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45-қосымша       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20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Заңды өкілінің келiсiмiмен әрекет ететін 14-тен 18 жасқа</w:t>
      </w:r>
      <w:r>
        <w:br/>
      </w:r>
      <w:r>
        <w:rPr>
          <w:rFonts w:ascii="Times New Roman"/>
          <w:b/>
          <w:i w:val="false"/>
          <w:color w:val="000000"/>
        </w:rPr>
        <w:t>
дейiнгi кәмелетке толмаған балаларға</w:t>
      </w:r>
      <w:r>
        <w:br/>
      </w:r>
      <w:r>
        <w:rPr>
          <w:rFonts w:ascii="Times New Roman"/>
          <w:b/>
          <w:i w:val="false"/>
          <w:color w:val="000000"/>
        </w:rPr>
        <w:t>
берiлген сенiмхатқа куәландыру</w:t>
      </w:r>
      <w:r>
        <w:br/>
      </w:r>
      <w:r>
        <w:rPr>
          <w:rFonts w:ascii="Times New Roman"/>
          <w:b/>
          <w:i w:val="false"/>
          <w:color w:val="000000"/>
        </w:rPr>
        <w:t>
жазбасы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Мен,_________________________________,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 __________________________________________________________нотариусы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20__жылдың «___»__________ осы сенімхатты куәландырдым.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Сенiмхатқа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(заңды өкілдің тегі, аты және әкесінің аты (егер бар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келiсiмiмен әрекет жасайтын кәмелетке толмаған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және туған күнi, айы,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жылы)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менiң қатысуыммен қол қойды. Оның жеке басы, әрекет қабiлеттiлiгi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анықталды.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_______________________ жеке басы анықталды, баланың заңды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өкілінің өкiлеттiктерi тексерiлдi.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_______тiзiлiмде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Өндiрiлдi:_________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(қолы)</w:t>
      </w:r>
    </w:p>
    <w:bookmarkStart w:name="z20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Ескерту: егер құжат шет елде қолданылу үшін берілген болса, 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куәландыру жазбасы Қазақстан Республикасы Әділет министрінің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31 қаңтардағы №32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нотариаттық іс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ережесінің 10-тармағына (Әділет министрлігінде 2012 жылы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ақпанда № 7448 болып тіркелген) сәйкес ресімделеді.</w:t>
      </w:r>
    </w:p>
    <w:bookmarkEnd w:id="121"/>
    <w:bookmarkStart w:name="z21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46-қосымша       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21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Дене кемiстiгi, ауруы салдарынан немесе қандай да болмасын</w:t>
      </w:r>
      <w:r>
        <w:br/>
      </w:r>
      <w:r>
        <w:rPr>
          <w:rFonts w:ascii="Times New Roman"/>
          <w:b/>
          <w:i w:val="false"/>
          <w:color w:val="000000"/>
        </w:rPr>
        <w:t>
басқа себептерге байланысты өзi қол қоя алмайтын тұлға берген</w:t>
      </w:r>
      <w:r>
        <w:br/>
      </w:r>
      <w:r>
        <w:rPr>
          <w:rFonts w:ascii="Times New Roman"/>
          <w:b/>
          <w:i w:val="false"/>
          <w:color w:val="000000"/>
        </w:rPr>
        <w:t>
сенiмхатқа куәландыру жазбасы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Мен,___________________________________,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аймағы)____________________________________нотариусы осы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сенiмхатты 20___ жылдың _»____азамат_______________________________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(құжатқа қол қоюды тапсырған тұлғаның тегi, аты, әкесiнiң аты (егер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___________________________________байланысты оның тапсыруы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(тұлғаның жеке өзiнiң қол қоя алмау себебi)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______________________менiң қатысуыммен қол қойғанын куәландырамын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(қол қоюшының тегі, аты және әкесінің аты (егер бар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Өкіл етушінің жеке басы анықталды, әрекет қабілеттігі тексерілді.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Сенiмхатқа қол қойылған тұлғаның жеке басы анықталды, әрекет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қабiлеттiлiгi тексерiлдi.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_______тiзiлiмде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Өндiрiлдi:_________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(қолы)</w:t>
      </w:r>
    </w:p>
    <w:bookmarkStart w:name="z21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Ескерту: егер құжат шет елде қолданылу үшін берілген болса, 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куәландыру жазбасы Қазақстан Республикасы Әділет министрінің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31 қаңтардағы №32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нотариаттық іс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ережесінің 10-тармағына (Әділет министрлігінде 2012 жылы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ақпанда № 7448 болып тіркелген) сәйкес ресімделеді.</w:t>
      </w:r>
    </w:p>
    <w:bookmarkEnd w:id="124"/>
    <w:bookmarkStart w:name="z21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47-қосымша       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21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Жеделхат-сенiмхатқа</w:t>
      </w:r>
      <w:r>
        <w:br/>
      </w:r>
      <w:r>
        <w:rPr>
          <w:rFonts w:ascii="Times New Roman"/>
          <w:b/>
          <w:i w:val="false"/>
          <w:color w:val="000000"/>
        </w:rPr>
        <w:t>
куәландыру жазбасы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Нотариат кеңсесiнде (атауы) немесе жекеше нотариусқа берiлген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лицензияның нөмiрi мен күнi, 20___ жылдың «__»______ куәландырылды.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____ тiзiлiм.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Нотариус_______________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(тегі)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</w:t>
      </w:r>
    </w:p>
    <w:bookmarkStart w:name="z21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48-қосымша      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21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Құжат төлнұсқасы көшiрмесiнiң дұрыстығын</w:t>
      </w:r>
      <w:r>
        <w:br/>
      </w:r>
      <w:r>
        <w:rPr>
          <w:rFonts w:ascii="Times New Roman"/>
          <w:b/>
          <w:i w:val="false"/>
          <w:color w:val="000000"/>
        </w:rPr>
        <w:t>
куәландыру туралы куәландыру жазбасы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Мен,___________________________________,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20__жылдың «__»__________ құжат төлнұсқасымен осы көшірменің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дұрыстығын куәландырдым.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Соңғысында тазартылып өшiрiлген, қосылып жазылған, сызылған сөздер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өзге де келiсiлмеген түзетулер немесе қандай да бiр ерекшелiктер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болған жоқ.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№_____ тiзiлiмде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Өндiрiлдi:_________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(қолы)</w:t>
      </w:r>
    </w:p>
    <w:bookmarkStart w:name="z21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Ескерту. 1). Егер төлнұсқада қандай да бiр ерекшiлiктер болса, 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«немесе қандай да бiр ерекшелiктер» деген сөздер алыныптасталады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«болған жоқ» деген сөзден кейiн: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«Мұнда төлнұсқада. (бар ерекшелiктер санамаланады)» деп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2). Егер құжат шет елде қолданылу үшін берілген болса, 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куәландыру жазбасы Қазақстан Республикасы Әділет министрінің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31 қаңтардағы №32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нотариаттық іс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ережесінің 10-тармағына (Әділет министрлігінде 2012 жылы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ақпанда № 7448 болып тіркелген) сәйкес ресімделеді.</w:t>
      </w:r>
    </w:p>
    <w:bookmarkEnd w:id="129"/>
    <w:bookmarkStart w:name="z21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49-қосымша      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219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Нотариустың өзі бір мезгілде аударма жасаған құжаттың</w:t>
      </w:r>
      <w:r>
        <w:br/>
      </w:r>
      <w:r>
        <w:rPr>
          <w:rFonts w:ascii="Times New Roman"/>
          <w:b/>
          <w:i w:val="false"/>
          <w:color w:val="000000"/>
        </w:rPr>
        <w:t>
төлнұсқасымен көшірмесі дұрыстығын куәландыру</w:t>
      </w:r>
      <w:r>
        <w:br/>
      </w:r>
      <w:r>
        <w:rPr>
          <w:rFonts w:ascii="Times New Roman"/>
          <w:b/>
          <w:i w:val="false"/>
          <w:color w:val="000000"/>
        </w:rPr>
        <w:t>
туралы куәландыру жазбасы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Мен,_________________________________,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20___жылдың «___»__________ құжат төлнұсқасымен осы көшірменің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дұрыстығын куәландырдым.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Соңғысында тазартылып өшiрiлген, қосылып жазылған, сызылған сөздер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өзге де келiсiлмеген түзетулер немесе қандай да бiр ерекшелiктер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болған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Бұл ретте мәтіннің ______________ тілінен _______________тіліне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аудармасының дұрыстығын куәландырамын.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№_____ тiзiлiмде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Өндiрiлдi:_________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(қолы)</w:t>
      </w:r>
    </w:p>
    <w:bookmarkStart w:name="z22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Ескерту. Егер төлнұсқада қандай да бiр ерекшiлiктер болса, 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«немесе қандай да бiр ерекшелiктер» деген сөздер алынып тасталады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«болған жоқ» деген сөзден кейiн: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«Мұнда төлнұсқада... (бар ерекшелiктер санамаланады)» деп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Ескерту: егер құжат шет елде қолданылу үшін берілген болса, 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куәландыру жазбасы Қазақстан Республикасы Әділет министрінің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31 қаңтардағы №32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нотариаттық іс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ережесінің 10-тармағына (Әділет министрлігінде 2012 жылы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ақпанда № 7448 болып тіркелген) сәйкес ресімделеді.</w:t>
      </w:r>
    </w:p>
    <w:bookmarkEnd w:id="132"/>
    <w:bookmarkStart w:name="z22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50-қосымша      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222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Аудармашы бір мезгілде аударма</w:t>
      </w:r>
      <w:r>
        <w:br/>
      </w:r>
      <w:r>
        <w:rPr>
          <w:rFonts w:ascii="Times New Roman"/>
          <w:b/>
          <w:i w:val="false"/>
          <w:color w:val="000000"/>
        </w:rPr>
        <w:t>
жасаған құжат құжаттың төлнұсқасымен көшірмесінің</w:t>
      </w:r>
      <w:r>
        <w:br/>
      </w:r>
      <w:r>
        <w:rPr>
          <w:rFonts w:ascii="Times New Roman"/>
          <w:b/>
          <w:i w:val="false"/>
          <w:color w:val="000000"/>
        </w:rPr>
        <w:t>
дұрыстығын куәландыру туралы куәландыру жазбасы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Мен,_________________________________,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 __________________________________________________________нотариусы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 жылдың «__»__________ осы көшірме құжаттың төлнұсқасымен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дұрыстығын куәландырдым. Соңғысында тазартылып өшiрiлген, қосылып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жазылған, сызылған сөздер және өзге де келiсiлмеген түзетулер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қандай да бiр ерекшелiктер болған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Бұл ретте______________________________________аудармашымен жасаған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(аудармашының тегі, аты және әкесінің аты (егер бар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қолының төлнұсқалығын куәландырамын.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Оның жеке басы анықталды, әрекет қабілеттігі мен өкілеттігі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№_____ тiзiлiмде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Өндiрiлдi:_________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(қолы)</w:t>
      </w:r>
    </w:p>
    <w:bookmarkStart w:name="z22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Ескерту: 1) Егер төлнұсқада қандай да бiр ерекшiлiктер болса, 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«немесе қандай да бiр ерекшелiктер» деген сөздер алынып тасталады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«болған жоқ» деген сөзден кейiн: «Мұнда төлнұсқада... (бар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ерекшелiктер санамаланады)» деп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Егер құжат шет елде қолданылу үшін берілген болса, онда куәландыру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жазбасы Қазақстан Республикасы Әділет министрінің 2012 жылғы 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қаңтардағы №32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нотариаттық іс жүргізу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ережесінің 10-тармағына (Әділет министрлігінде 2012 жылы 27 ақпанда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7448 болып тіркелген) сәйкес ртсімделеді.</w:t>
      </w:r>
    </w:p>
    <w:bookmarkEnd w:id="135"/>
    <w:bookmarkStart w:name="z22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51-қосымша      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22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Құжаттан алынған үзiндiнiң дұрыстығын куәландыру</w:t>
      </w:r>
      <w:r>
        <w:br/>
      </w:r>
      <w:r>
        <w:rPr>
          <w:rFonts w:ascii="Times New Roman"/>
          <w:b/>
          <w:i w:val="false"/>
          <w:color w:val="000000"/>
        </w:rPr>
        <w:t>
туралы куәландыру жазбасы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Мен,_________________________________,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 _________________________________________________________нотариусы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 жылдың «___»__________құжаттан алынған үзiндiнiң дұрыстығын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куәландырамын.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Соңғысында тазартылып өшiрiлген, қосылып жазылған, сызылған сөздер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өзге келiсiлмеген түзетулер немесе қандай да бiр ерекшелiктер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болған жоқ.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№_____ тiзiлiмде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Өндiрiлдi:_________ тең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(қолы)</w:t>
      </w:r>
    </w:p>
    <w:bookmarkStart w:name="z22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Ескерту: 1). Егер төлнұсқада қандай да бiр ерекшiлiктер болса, 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«немесе қандай да бiр ерекшелiктер» деген сөздер алынып тасталады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«болған жоқ» деген сөзден кейiн: «Мұнда төлнұсқада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(бар ерекшелiктер санамаланады)» деп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2). Егер құжат шет елде қолданылу үшін берілген болса, 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куәландыру жазбасы Қазақстан Республикасы Әділет министрінің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31 қаңтардағы №32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нотариаттық іс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ережесінің 10-тармағына (Әділет министрлігінде 2012 жылы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ақпанда № 7448 болып тіркелген) сәйкес ресімделеді.</w:t>
      </w:r>
    </w:p>
    <w:bookmarkEnd w:id="138"/>
    <w:bookmarkStart w:name="z22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52-қосымша      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22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Құжат көшiрмесiнен жасалған көшiрме дұрыстығын куәландыру</w:t>
      </w:r>
      <w:r>
        <w:br/>
      </w:r>
      <w:r>
        <w:rPr>
          <w:rFonts w:ascii="Times New Roman"/>
          <w:b/>
          <w:i w:val="false"/>
          <w:color w:val="000000"/>
        </w:rPr>
        <w:t>
туралы куәландыру жазбасы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Мен,__________________________________,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20__жылдың «___»__________құжат көшірмесiнен жасалған осы көшiрменiң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дұрыстығын куәландырдым. Ұсынылған көшiрмеде тазартылып өшiрiлген,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қосылып жазылған, сызылған сөздер және өзге келiсiлмеген түзетулер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немесе қандай да бiр ерекшелiктер болған жоқ.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№_____ тiзiлiмде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Өндiрiлдi:_________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(қолы)</w:t>
      </w:r>
    </w:p>
    <w:bookmarkStart w:name="z22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Ескерту: 1). Егер ұсынылған көшiрмеде қандай да бiр ерекшелiктер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болса, онда «немесе қандай да бiр ерекшелiктер» деген сөздер алынып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тасталады және «болған жоқ» деген сөздерден кейiн: «Мұнда ұсынылған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көшiрмеде (бар ерекшелiктер санамаланады)» деп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Егер құжат шет елде қолданылу үшін берілген болса, онда куәландыру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жазбасы Қазақстан Республикасы Әділет министрінің 2012 жылғы 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қаңтардағы №32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нотариаттық іс жүргізу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ережесінің 10-тармағына (Әділет министрлігінде 2012 жылы 27 ақпанда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7448 болып тіркелген) сәйкес ресімделеді.</w:t>
      </w:r>
    </w:p>
    <w:bookmarkEnd w:id="141"/>
    <w:bookmarkStart w:name="z23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53-қосымша      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231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Қолдың төлнұсқалығын куәландыру туралы куәландыру жазбасы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Мен,___________________________________,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20__жылдың «__»__________менiң қатысуыммен қойған қолының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түпнұсқалығын куәландырамын.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 қоюшының жеке басы анықталды, әрекет қабілеттілігі тексерілді.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№_____ тiзiлiмде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Өндiрiлдi:_________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(қолы)</w:t>
      </w:r>
    </w:p>
    <w:bookmarkStart w:name="z23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Ескерту: егер құжат шет елде қолданылу үшін берілген болса, 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куәландыру жазбасы Қазақстан Республикасы Әділет министрінің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31 қаңтардағы №32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нотариаттық іс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ережесінің 10-тармағына (Әділет министрлігінде 2012 жылы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ақпанда № 7448 болып тіркелген) сәйкес ресімделеді.</w:t>
      </w:r>
    </w:p>
    <w:bookmarkEnd w:id="144"/>
    <w:bookmarkStart w:name="z23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54-қосымша      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234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Сенiмхат бойынша әрекет жасайтын азаматтың қолының</w:t>
      </w:r>
      <w:r>
        <w:br/>
      </w:r>
      <w:r>
        <w:rPr>
          <w:rFonts w:ascii="Times New Roman"/>
          <w:b/>
          <w:i w:val="false"/>
          <w:color w:val="000000"/>
        </w:rPr>
        <w:t>
төлнұсқалығын куәландыру туралы куәландыру жазбасы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Мен,__________________________________,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аймағы)______________________________________нотариусы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____________________________________________________ атынан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(мүддесi бiлдiрiлушiнiң тегі, аты және әкесінің аты (егер бар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20__жылдың «__»__________сенімхат бойынша әрекет жасайтын азамат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(құжатқа қол қоюшы (тегі, аты және әкесінің аты (егер бар болса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менiң қатысуыммен қойылған қолының төлнұсқалығын куәландырамын.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Құжатқа қол қоюшының жеке басы анықталды, әрекет қабілеттілігі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өкілеттігі тексерілді.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№_____ тiзiлiмде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Өндiрiлдi:_________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(қолы)</w:t>
      </w:r>
    </w:p>
    <w:bookmarkStart w:name="z23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Ескерту: егер құжат шет елде қолданылу үшін берілген болса, 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куәландыру жазбасы Қазақстан Республикасы Әділет министрінің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31 қаңтардағы №32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нотариаттық іс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ережесінің 10-тармағына (Әділет министрлігінде 2012 жылы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ақпанда № 7448 болып тіркелген) сәйкес ресімделеді.</w:t>
      </w:r>
    </w:p>
    <w:bookmarkEnd w:id="147"/>
    <w:bookmarkStart w:name="z23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55-қосымша      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23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Заңды тұлға өкiлiнiң қолының төлнұсқалығын куәландыру туралы</w:t>
      </w:r>
      <w:r>
        <w:br/>
      </w:r>
      <w:r>
        <w:rPr>
          <w:rFonts w:ascii="Times New Roman"/>
          <w:b/>
          <w:i w:val="false"/>
          <w:color w:val="000000"/>
        </w:rPr>
        <w:t>
куәландыру жазбасы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Мен,_________________________________,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20__жылдың «___»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(заңды тұлғаның қызметі атауы, өкілдің тегі, аты және әкесінің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(егер бар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менің қатысуыммен жасалған қойылған қолының төлнұсқалығын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куәландырдым.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Өкілдің жеке басы анықталды, оның өкiлеттiктерi, әрекет және құқық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қабілеттілігі тексерілді.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№_____ тiзiлiмде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Өндiрiлдi:_________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(қолы)</w:t>
      </w:r>
    </w:p>
    <w:bookmarkStart w:name="z23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Ескерту: егер құжат шет елде қолданылу үшін берілген болса, 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куәландыру жазбасы Қазақстан Республикасы Әділет министрінің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31 қаңтардағы №32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нотариаттық іс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ережесінің 10-тармағына (Әділет министрлігінде 2012 жылы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ақпанда № 7448 болып тіркелген) сәйкес ресімделеді.</w:t>
      </w:r>
    </w:p>
    <w:bookmarkEnd w:id="150"/>
    <w:bookmarkStart w:name="z23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56-қосымша       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240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Заңды өкілі келiсiмiмен әрекет жасайтын кәмелетке толмағанның</w:t>
      </w:r>
      <w:r>
        <w:br/>
      </w:r>
      <w:r>
        <w:rPr>
          <w:rFonts w:ascii="Times New Roman"/>
          <w:b/>
          <w:i w:val="false"/>
          <w:color w:val="000000"/>
        </w:rPr>
        <w:t>
(14 -тен 18 жасқа дейiн) қолының төлнұсқалығын куәландыру</w:t>
      </w:r>
      <w:r>
        <w:br/>
      </w:r>
      <w:r>
        <w:rPr>
          <w:rFonts w:ascii="Times New Roman"/>
          <w:b/>
          <w:i w:val="false"/>
          <w:color w:val="000000"/>
        </w:rPr>
        <w:t>
туралы куәландыру жазбасы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Мен,_________________________________,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20__жылдың «__»__________ заңды өкілінің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келісімімен әрекет жасайтын азамат_______________менің қатысуыммен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болса), туған күнi мен жылы)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қойған қолының төлнұсқалығын куәландырамын.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Олардың жеке басы анықталды, әрекет қабілеттігі, сонымен қатар заңды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өкілдің өкілеттігі тексерілді.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№_____ тiзiлiмде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Өндiрiлдi:_________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(қолы)</w:t>
      </w:r>
    </w:p>
    <w:bookmarkStart w:name="z24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Ескерту: егер құжат шет елде қолданылу үшін берілген болса, 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куәландыру жазбасы Қазақстан Республикасы Әділет министрінің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31 қаңтардағы №32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нотариаттық іс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ережесінің 10-тармағына (Әділет министрлігінде 2012 жылы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ақпанда № 7448 болып тіркелген) сәйкес ресімделеді.</w:t>
      </w:r>
    </w:p>
    <w:bookmarkEnd w:id="153"/>
    <w:bookmarkStart w:name="z24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57-қосымша       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243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Дене кемiстiгi, ауруы салдарынан немесе қандай да болмасын</w:t>
      </w:r>
      <w:r>
        <w:br/>
      </w:r>
      <w:r>
        <w:rPr>
          <w:rFonts w:ascii="Times New Roman"/>
          <w:b/>
          <w:i w:val="false"/>
          <w:color w:val="000000"/>
        </w:rPr>
        <w:t>
басқа себептерге байланысты басқа адам үшiн қол қойған</w:t>
      </w:r>
      <w:r>
        <w:br/>
      </w:r>
      <w:r>
        <w:rPr>
          <w:rFonts w:ascii="Times New Roman"/>
          <w:b/>
          <w:i w:val="false"/>
          <w:color w:val="000000"/>
        </w:rPr>
        <w:t>
азаматтың қолының төлнұсқалығын куәландыру туралы</w:t>
      </w:r>
      <w:r>
        <w:br/>
      </w:r>
      <w:r>
        <w:rPr>
          <w:rFonts w:ascii="Times New Roman"/>
          <w:b/>
          <w:i w:val="false"/>
          <w:color w:val="000000"/>
        </w:rPr>
        <w:t>
куәландыру жазбасы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Мен,_________________________________,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аймағы)______________________________________нотариусы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20__жылдың «__»_________қол қоюды тапсырған азамат_________________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(қол қоюды тапсырушының тегі, аты және әкесінің аты (егер бар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тапсырмасымен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(тапсырушы өзiнiң қол қоя алмау себебi)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 үшiн қол қойған азамат _______________________________ қолының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(қол қоюшының (тегі, аты және әкесінің аты (егер бар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болса)төлнұсқалығын куәландырдым.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Олардың жеке басы анықталды, әрекет қабілеттігі тексерілді.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№_____ тiзiлiмде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Өндiрiлдi:_________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(қолы)</w:t>
      </w:r>
    </w:p>
    <w:bookmarkStart w:name="z24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Ескерту: егер құжат шет елде қолданылу үшін берілген болса, 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куәландыру жазбасы Қазақстан Республикасы Әділет министрінің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31 қаңтардағы №32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нотариаттық іс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ережесінің 10-тармағына (Әділет министрлігінде 2012 жылы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ақпанда № 7448 болып тіркелген) сәйкес ресімделеді.</w:t>
      </w:r>
    </w:p>
    <w:bookmarkEnd w:id="156"/>
    <w:bookmarkStart w:name="z24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58-қосымша      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246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Нотариус жасаған аударманың дұрыстығын куәландыру туралы</w:t>
      </w:r>
      <w:r>
        <w:br/>
      </w:r>
      <w:r>
        <w:rPr>
          <w:rFonts w:ascii="Times New Roman"/>
          <w:b/>
          <w:i w:val="false"/>
          <w:color w:val="000000"/>
        </w:rPr>
        <w:t>
куәландыру жазбасысы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Мен,_________________________________,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20__жылдың «__»__________ осы мәтiннiң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(аударма жасалатын тiлдiң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тiлiнен___________________тiлiне дұрыс аударылғанын куәландырамын.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(аударма жасалған тiлдiң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№_____ тiзiлiмде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Өндiрiлдi:_________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(қолы)</w:t>
      </w:r>
    </w:p>
    <w:bookmarkStart w:name="z24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Ескерту: егер құжат шет елде қолданылу үшін берілген болса, 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куәландыру жазбасы Қазақстан Республикасы Әділет министрінің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31 қаңтардағы №32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нотариаттық іс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ережесінің 10-тармағына (Әділет министрлігінде 2012 жылы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ақпанда № 7448 болып тіркелген) сәйкес ресімделеді.</w:t>
      </w:r>
    </w:p>
    <w:bookmarkEnd w:id="159"/>
    <w:bookmarkStart w:name="z24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59-қосымша       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249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Аудармашының қолының төлнұсқалығын куәландыру туралы куәландыру</w:t>
      </w:r>
      <w:r>
        <w:br/>
      </w:r>
      <w:r>
        <w:rPr>
          <w:rFonts w:ascii="Times New Roman"/>
          <w:b/>
          <w:i w:val="false"/>
          <w:color w:val="000000"/>
        </w:rPr>
        <w:t>
жазбасы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Мен,_________________________________,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аймағы)______________________________________нотариусы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20__жылдың «__»__________ аудармашымен жасалған,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қолының төлнұсқалығын куәландырдым.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(аудармашының тегі, аты және әкесінің аты (егер бар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Құжатқа қол қоюшының жеке басы анықталды, әрекет қабілеттілігі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оның өкілеттілігі тексерілді.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№_____ тiзiлiмде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Өндiрiлдi:_________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(қолы)</w:t>
      </w:r>
    </w:p>
    <w:bookmarkStart w:name="z25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Ескерту: егер құжат шет елде қолданылу үшін берілген болса, 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куәландыру жазбасы Қазақстан Республикасы Әділет министрінің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31 қаңтардағы №32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нотариаттық іс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ережесінің 10-тармағына (Әділет министрлігінде 2012 жылы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ақпанда № 7448 болып тіркелген) сәйкес ресімделеді.</w:t>
      </w:r>
    </w:p>
    <w:bookmarkEnd w:id="162"/>
    <w:bookmarkStart w:name="z25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60-қосымша      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252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Құжаттың көрсетiлген уақыты туралы оған жазылған куәландыру</w:t>
      </w:r>
      <w:r>
        <w:br/>
      </w:r>
      <w:r>
        <w:rPr>
          <w:rFonts w:ascii="Times New Roman"/>
          <w:b/>
          <w:i w:val="false"/>
          <w:color w:val="000000"/>
        </w:rPr>
        <w:t>
жазбасы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20___жылдың «__»___,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Мен,__________________________________,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аймағы)______________________________________нотариусы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20__жылдың «__»__________ азамат_______________________________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(құжатты көрсетушiнiң тегі, аты және әкесінің аты (егер бар болса),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туған жылы, күні, жеке сәйкестендіру номері, тұратын жері)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 жылдың «__»_______ _____ сағат_______минутында осы құжатты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маған көрсеткенiн куәландырамын.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Құжатты көрсетушiнiң жеке басы анықталды және әрекет қабілеттілігі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№_____ тiзiлiмде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Өндiрiлдi:_________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(қолы)</w:t>
      </w:r>
    </w:p>
    <w:bookmarkStart w:name="z25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Ескерту: егер құжат шет елде қолданылу үшін берілген болса, 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куәландыру жазбасы Қазақстан Республикасы Әділет министрінің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31 қаңтардағы №32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нотариаттық іс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ережесінің 10-тармағына (Әділет министрлігінде 2012 жылы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ақпанда № 7448 болып тіркелген) сәйкес ресімделеді.</w:t>
      </w:r>
    </w:p>
    <w:bookmarkEnd w:id="165"/>
    <w:bookmarkStart w:name="z25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61-қосымша      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255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Төлем туралы вексельге жазылатын куәландыру жазбасы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Мен,_________________________________,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аймағы)______________________________________нотариусы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20__жылдың «__»__________ осы вексель бойынша вексель ұстаушыға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үшiн мына сомадағы вексельдiң алынғандығын куәландырамын: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Вексель сомасы __________________________________%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Шығыны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Жиынтығы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№_____ тiзiлiмде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Өндiрiлдi:_________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(қолы)</w:t>
      </w:r>
    </w:p>
    <w:bookmarkStart w:name="z25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62-қосымша      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257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Чек бойынша төлемеу туралы куәландыру жазбасысы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Мен,_________________________________,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аймағы)______________________________________нотариусы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20__жылдың «__»__________ осы чекті_______________________________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(төлем төлеушiнiң атауы) ұсынғанын, бiрақ төленбегенiн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куәландырамын.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______ тiзiлiмге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Өндiрiлдi 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(қолы)</w:t>
      </w:r>
    </w:p>
    <w:bookmarkStart w:name="z25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63-қосымша      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259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Мұраға құқық туралы куәлiктiң (шарттың, өсиеттiң, сенiмхаттың)</w:t>
      </w:r>
      <w:r>
        <w:br/>
      </w:r>
      <w:r>
        <w:rPr>
          <w:rFonts w:ascii="Times New Roman"/>
          <w:b/>
          <w:i w:val="false"/>
          <w:color w:val="000000"/>
        </w:rPr>
        <w:t>
телнұсқасына куәландыру жазбасы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Мен,_________________________________,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20__жылдың «__»__________ мұраға құқық туралы куәлiктiң осы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телнұсқасының (шарттың, өсиеттiң, сенiмхаттың) жоғалған құжаттың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орнына аз.________________________________________________________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(телнұсқаны алған азаматтың тегі, аты және әкесінің аты (егер бар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болса немесе ұйымның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берiлгендігiн куәландырамын. Мұраға құқық туралы куәлiктi (шартты,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өсиеттi, сенiмхатты) нотариус_____________________________________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(мемлекеттiк нотариат кеңсесiнiң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атауы немесе жекеше нотариус лицензиясының нөмiрi мен берiлген күнi)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20__жылдың «__» ________ бердi (куәландырды, жасалды) және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тiзiлiмде тiркедi. Мұраға құқық туралы куәлiктiң(шарттың, өсиеттiң,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сенiмхаттың) данасы мемлекеттiк нотариат кеңсесiнiң, жекеше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нотариустың iстерiнде сақталады.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______________________________________ жеке басы анықталды.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(телнұсқаны алушының тегі, аты және әкесінің аты (егер бар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әрекет қабілеттілігі тексерілді.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______ тiзiлiмге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Өндiрiлдi _________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(қолы)</w:t>
      </w:r>
    </w:p>
    <w:bookmarkStart w:name="z26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Ескерту: Егер телнұсқаны ұйым сұратса, «Азамат_____________________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басы анықталды» деген сөздердiң орнына «Өкiлдiң (ұйым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өкiлеттiгi тексерiлдi» деп жазылады. Өсиет телнұсқасына жазылатын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куәландыру жазбасысында да «анықталды» деген сөзден кейiн «өсиет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қалдырушының қайтыс болғаны тексерiлдi» деген сөздер қосылып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жазылады.</w:t>
      </w:r>
    </w:p>
    <w:bookmarkEnd w:id="172"/>
    <w:bookmarkStart w:name="z26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64-қосымша      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262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Тiзiлiмнен алынған көшiрменiң дұрыстығын куәландыру туралы</w:t>
      </w:r>
      <w:r>
        <w:br/>
      </w:r>
      <w:r>
        <w:rPr>
          <w:rFonts w:ascii="Times New Roman"/>
          <w:b/>
          <w:i w:val="false"/>
          <w:color w:val="000000"/>
        </w:rPr>
        <w:t>
куәландыру жазбасы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Мен,________________________________,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нотариаттық аймағы)______________________________________нотариусы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20__жылдың «__»__________ № _____ кiтаптағы № ______тiзiлiмдегi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(тегi, аты, әкесiнiң аты(егер бар болса) нотариаттық iс-әрекеттердi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тiркеуге арналған тiзiлiмнен алынған осы көшiрменiң дұрыстығын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куәландырамын.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______ тiзiлiмге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Өндiрiлдi 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(қолы)</w:t>
      </w:r>
    </w:p>
    <w:bookmarkStart w:name="z26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65-қосымша       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264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Тұрғын үйге құрылысқа, сатып алуға немесе күрделi жөндеуге</w:t>
      </w:r>
      <w:r>
        <w:br/>
      </w:r>
      <w:r>
        <w:rPr>
          <w:rFonts w:ascii="Times New Roman"/>
          <w:b/>
          <w:i w:val="false"/>
          <w:color w:val="000000"/>
        </w:rPr>
        <w:t>
несие (ссуда) берiлуiне байланысты оны иелiктен</w:t>
      </w:r>
      <w:r>
        <w:br/>
      </w:r>
      <w:r>
        <w:rPr>
          <w:rFonts w:ascii="Times New Roman"/>
          <w:b/>
          <w:i w:val="false"/>
          <w:color w:val="000000"/>
        </w:rPr>
        <w:t>
алуға тыйым салу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_____________________________(кент, ауыл, облыс, қала, республика)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 күнi, айы, жылы жазумен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Мен,__________________________________,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аймағы)______________________________________нотариусы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_______________ тұрғын үйдi, пәтердi салу, сатып алу, күрделi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жөндеу үшiн (тегі, аты және әкесінің аты (егер бар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 теңге сомасында несие (ссуда) бөлiнгендiгі туралы хабарламаның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негiзiнде ________________________ мекенжайда орналасқан үйдi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(пәтердi) несие (ссуда) толық өтелгенге дейiн иелiктен алуға тыйым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салдым.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______ тiзiлiмге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Өндiрiлдi_________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(қолы)</w:t>
      </w:r>
    </w:p>
    <w:bookmarkStart w:name="z26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66-қосымша       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266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Мүлiктi иелiктен алуға тыйым салу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___________________________(кент, ауыл, облыс, қала, республика)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 күнi, айы, жылы жазумен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Мен,_________________________________,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 байланысты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(тыйым салудың негiзi)_____________________________________________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(мүлiктi кепiлге салушының тегі, аты және әкесінің аты (егер бар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болса) тиесiлi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(мүлiктiң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 дейiн иелiктен алуға тыйым салдым.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(тыйымды алудың негiзi)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______ тiзiлiмге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Өндiрiлдi_________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(қолы)</w:t>
      </w:r>
    </w:p>
    <w:bookmarkStart w:name="z26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67-қосымша       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268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Кепiл туралы шартқа байланысты жылжымайтын мүлікті иелiктен</w:t>
      </w:r>
      <w:r>
        <w:br/>
      </w:r>
      <w:r>
        <w:rPr>
          <w:rFonts w:ascii="Times New Roman"/>
          <w:b/>
          <w:i w:val="false"/>
          <w:color w:val="000000"/>
        </w:rPr>
        <w:t>
алуға тыйым салу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_____________________________(кент, ауыл, облыс, қала, республика)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 күнi, айы, жылы жазумен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Мен,_________________________________,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«Нотариат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негiзiнде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кепiл туралы шарттың куәландырылуына байланысты шартта көрсетiлген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(жылжымайтын мүлік салушының тегі, аты және әкесінің аты (егер бар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тиесiлi жылжымайтын мүлік кепiл туралы шарт тоқтағанға дейiн иелiктен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алуға тыйым саламын.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______ тiзiлiмге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Өндiрiлдi_________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(қолы)</w:t>
      </w:r>
    </w:p>
    <w:bookmarkStart w:name="z26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Тыйым салуға кепiл туралы шарттар баяндалады.</w:t>
      </w:r>
    </w:p>
    <w:bookmarkEnd w:id="181"/>
    <w:bookmarkStart w:name="z27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68-қосымша       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271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Акцеп күнiнiң көрсетiлмеуi туралы наразылық актiсi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_____________________________(кент, ауыл, облыс, қала, республика)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 күнi, айы, жылы жазумен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Мен,_______________________________,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аймағы)______________________________________нотариусы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20__ жылдың «__»__________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(берiлген орны)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төлем мерзiмiмен _________________ сомада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(төлем уақыты көрсетіледі)  (вексель берілген сома)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берген ауыспалы вексельдi заңды ұстаушының маған көрсеткен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№____вексельдi төлем төлеушi ______________________ акцептiң күнiн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(төлем төлеушiнiң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көрсетпей акцептегенiн куәландырамын.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Осыған байланысты және «Қазақстан Республикасындағы вексель айналысы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туралы» 1997 жылғы 28 сәуірдегі Қазақстан Республикасы Заңының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4-бабын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көрсетiлген вексельдің акцептi күнiнің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көрсетілмегендігіне наразылық бiлдiремiн.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______ тiзiлiмге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Өндiрiлдi _________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(қолы)</w:t>
      </w:r>
    </w:p>
    <w:bookmarkStart w:name="z27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69-қосымша      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273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Вексельдiң төленбеуі туралы наразылық актi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______________________________(кент, ауыл, облыс, қала, республика)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күнi, айы, жылы жазумен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Мен,__________________________________,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аймағы)______________________________________нотариусы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 акцептеген _________________________сомаға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(акцептеушiнiң атауы)               (вексель берiлген сома)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төлем мерзiмiмен______________________________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(төлем мерзiмi көрсетiледi)                  (берiлген орны)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20__жылғы «__»________ _______________________ берген №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(вексель берушiнiң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ауыспалы (жай) вексельдi заңды ұстаушы____________________________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(вексельдi ұстаушының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өтiнiшi бойынша маған ұсынылған осы аталған вексельге байланысты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_____жылғы _____________(акцептант, вексель ұстаушы, домицилиант)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акцептанттың (вексель ұстаушының, домицилианттың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«__»______ төлем жасау туралы талап қойдым және төлем алған жоқпын.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көрсетілгендерге байланысты және «Қазақстан Республикасындағы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вексель айналысы туралы» 1997 жылғы 28 сәуірдегі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43-бабын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жоғарыда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көрсетілген вексельге акцептантқа қарсы төлем төлемегенiне наразылық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бiлдiремiн.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______ тiзiлiмге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Өндiрiлдi 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(қолы)</w:t>
      </w:r>
    </w:p>
    <w:bookmarkStart w:name="z27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70-қосымша      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275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Акцептелмеген вексельге наразылық білдіру туралы акт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______________________________(кент, ауыл, облыс, қала, республика)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күнi, айы, жылы жазумен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Мен,__________________________________,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аймағы)______________________________________нотариусы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___________________________сомаға_____________________________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вексель берілген сома)          (төлем мерзiмi көрсетiледi)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төлем мерзiмiмен __________________ 20__ жылдың «__»______________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(шыққан орны)         (вексель берушiнiң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 берген №____ ауыспалы вексельдi заңды ұстаушы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(вексельдi ұстаушының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 өтiнiшi бойынша аталған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вексельдi____________________акцептелмегенi туралы наразылық жасау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үшiн 20__ жылы «__»_________ұсынуына орай вексель бойынша төлеушi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(төлеушiнiң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акцепт туралы талап қойдым. Акцептелмеуге және «Қазақстан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Республикасындағы вексель айналысы туралы» 1997 жылғы 28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43-бабын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аталған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вексельдiң акцептелмегенiне наразылық бiлдiремiн.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______ тiзiлiмге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Өндiрiлдi _________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(қолы)</w:t>
      </w:r>
    </w:p>
    <w:bookmarkStart w:name="z27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71-қосымша       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277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Теңiз наразылығы туралы акт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______________________________(кент, ауыл, облыс, қала, республика)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күнi, айы, жылы жазумен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Мен,_________________________________,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(кеменiң атауы, иесi, оның ұлты) кемесiнiң капитаны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азамат______________________________20__жылғы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(капитанның тегі, аты және әкесінің аты (егер бар болса), оның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азаматтығы)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«__»_______ кеменiң жүзу (тоқтау) кезiнде орын алған оқиға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арызын қабылдадым. Капитанның арызы бойынша оқиға былай болған: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(кеме капитаны арызының мазмұны)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заңдарына сәйкес мен маған ұсынылған кеме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журналындағы деректермен таныстым және оқиғаның мән-жайы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капитанның өзiнен, кеме командасы қатарындағы куәгерлерден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сұрағанымда,олар мынаны айтты:_____________________________________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(кеме капитанының, куәгерлердiң тегі, аты және әкесінің аты (егер бар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болса), қызметi, азаматтығы, олардың көрсетпелерiнiң мазмұны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көрсетiледi. Көрсетпелерге кеме капитаны мен куәгерлер қол қояды).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______ тiзiлiмге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Өндiрiлдi _________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(қолы)</w:t>
      </w:r>
    </w:p>
    <w:bookmarkStart w:name="z27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72-қосымша      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279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Шетелде әрекет жасауға арналған сенiмхатқа куәландыру жазбасы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______________________________(кент, ауыл, облыс, қала, республика)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күнi, айы, жылы жазумен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Мен,_________________________________,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аймағы)______________________________________нотариусы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жоғарыда аталған сенiмхатты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(мекенжайы)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тұратын азамат ________ маған өзi келiп жасағандығын куәландырамын.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 маған сенiмхатқа менiң қатысуыммен өзi қол қойған және маған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ресiмдеудi тиiстi түрде растап берген, сенiмхатта көрсетiлген тұлға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ретiнде белгiлi.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______ тiзiлiмге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Өндiрiлдi _________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(қолы)</w:t>
      </w:r>
    </w:p>
    <w:bookmarkStart w:name="z28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Ескерту: егер құжат шет елде қолданылу үшін берілген болса, 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куәландыру жазбасы Қазақстан Республикасы Әділет министрінің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31 қаңтардағы №32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нотариаттық іс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ережесінің 10-тармағына (Әділет министрлігінде 2012 жылы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ақпанда № 7448 болып тіркелген) сәйкес ресімделеді.</w:t>
      </w:r>
    </w:p>
    <w:bookmarkEnd w:id="192"/>
    <w:bookmarkStart w:name="z28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73-қосымша       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282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Шетелде әрекет ету үшін заңды тұлға берген сенімхатқа</w:t>
      </w:r>
      <w:r>
        <w:br/>
      </w:r>
      <w:r>
        <w:rPr>
          <w:rFonts w:ascii="Times New Roman"/>
          <w:b/>
          <w:i w:val="false"/>
          <w:color w:val="000000"/>
        </w:rPr>
        <w:t>
куәландыру жазбасы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______________________________(кент, ауыл, облыс, қала, республика)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 күнi, айы, жылы жазумен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Мен,_________________________________,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аймағы)______________________________________нотариусы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арқылы куәландырылды.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Сенiмхат _____________ атынан жасалып, оған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(заңды тұлғаның атауы)                         (заңды тұлғаның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 менiң қатысуыммен қол қойды.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өкiлiнiң қызметi, тегі, аты және әкесінің аты (егер бар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құқық қабiлеттiлiгi мен оның өкiлiнiң өкiлеттiктерi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(заңды тұлғаның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тексерiлдi.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Сенiмхатқа қол қойған тұлғаның жеке басы анықталды.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______ тiзiлiмге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Өндiрiлдi _________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(қолы)</w:t>
      </w:r>
    </w:p>
    <w:bookmarkStart w:name="z28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74-қосымша      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284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Сауатсыз адамның атынан шетелде әрекет жасау үшiн берiлген</w:t>
      </w:r>
      <w:r>
        <w:br/>
      </w:r>
      <w:r>
        <w:rPr>
          <w:rFonts w:ascii="Times New Roman"/>
          <w:b/>
          <w:i w:val="false"/>
          <w:color w:val="000000"/>
        </w:rPr>
        <w:t>
сенiмхатқа куәландыру жазбасы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_____________________________(кент, ауыл, облыс, қала, республика)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 күнi, айы, жылы жазумен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Мен,_________________________________,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нотариаттық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аймағы)______________________________________нотариусы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_________________тұратын маған келген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азамат___________________________________ жоғарыдағы сенiмхатының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арқылы жасалғандығын, сенiмхатта көрсетiлген жеке тұлға ретiнде маған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таныс екенiн және осы сенiмхатты тиiсiнше растап отырғандығын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куәландырамын._____________________байланысты тұратын, жеке бастары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анықталған және менiң көзiмше қол қойған куәгерлер________________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(екi куәгердiң тегі, аты және әкесінің аты (егер бар болса),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көзiнше сенiмхат мәтiнiнiң астына үш қосу таңбасын қойды.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Тiзiлiмдi № ______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Өндiрiлдi_________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(қолы)</w:t>
      </w:r>
    </w:p>
    <w:bookmarkStart w:name="z28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75-қосымша      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286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Өзi қол қоя алмайтын (ауруына байланысты) азаматтың шетелде</w:t>
      </w:r>
      <w:r>
        <w:br/>
      </w:r>
      <w:r>
        <w:rPr>
          <w:rFonts w:ascii="Times New Roman"/>
          <w:b/>
          <w:i w:val="false"/>
          <w:color w:val="000000"/>
        </w:rPr>
        <w:t>
әрекеттер жасау үшiн берген сенiмхатына куәландыру жазбасы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_____________________________________________қаласы (кентi, ауылы,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____________________________________________қаласы (кентi, ауылы,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 қаласы (кентi, ауылы, облысы)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______________________________(кент, ауыл, облыс, қала,республика)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 күнi, айы, жылы жазумен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 кент, ауыл, облыс, қала, республика)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 күнi, айы, жылы жазумен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Мен,___________________________________,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аймағы)___________________________________ 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жоғарыда келтiрiлген сенiмхатты маған өзi келген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(мекен жай)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тұратын азамат _______________________________ жеке өзi жасағанын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(тегi, аты, әкесiнiң аты (егер бар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куәландырамын. Ол маған осы құжатта көрсетiлген және осы құжаттың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ресiмделуiн тиiсiнше растап берген тұлға ретiнде белгiлi.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Оның ________________________________________________ байланысты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(ұсынушының жеке өзiнiң қол қоя алмау себебi)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оның тапсыруы бойынша менiң көзiмше азамат__________________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(қол қойған адамның тегi, аты, әкесiнiң аты (егер бар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_____________________сенiмхатқа қол қойды.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Сенім білдірушінің жеке басы анықталды, оның әрекет қабiлеттiлiгi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тексерiлдi.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Ұсынушының тапсыруы бойынша сенiмхатқа қол қойған аз.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(тегi, аты, әкесiнiң аты (егер бар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жеке басы анықталды.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Тiзiлiмдi № ______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Өндiрiлдi _________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(қолы)</w:t>
      </w:r>
    </w:p>
    <w:bookmarkStart w:name="z28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76-қосымша       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288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Шетелде әрекеттер жасау үшiн бiр мезгiлде сауатты және сауатсыз</w:t>
      </w:r>
      <w:r>
        <w:br/>
      </w:r>
      <w:r>
        <w:rPr>
          <w:rFonts w:ascii="Times New Roman"/>
          <w:b/>
          <w:i w:val="false"/>
          <w:color w:val="000000"/>
        </w:rPr>
        <w:t>
тұлғалардың аттарынан берiлген сенiмхаттарға куәландыру жазбасы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______________________________(кент, ауыл, облыс, қала, республика)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 күнi, айы, жылы жазумен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Мен,___________________________________,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аймағы)___________________________________ 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жоғарыда келтiрiлген сенiмхатты маған өздерi келген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 (мекен жай) тұратын азаматтар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(тегі, аты және әкесінің аты (егер бар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 жеке өздерi жасағанын куәландырамын. Ол маған осы құжатта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көрсетiлген және осы құжаттың ресiмделуiн тиiсiнше растап берген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тұлғалар ретiнде белгiлi. Сонымен қатар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(сауатты тұлғалардың тегі, аты және әкесінің аты (егер бар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 сенiмхатқа менiң көзiмше қол қойды, 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 сауатсыздықтарына байланысты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(сауатсыз адамдардың тегі, аты және әкесінің аты (егер бар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куәлардың ___________________________________________ қатысуыммен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(екi куәгердiң тегі, аты және әкесінің аты (егер бар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сенiмхат мәтiнiнiң астына үш қосу белгiсiн қойды.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Менің қатысуыммен қол қойған куәгерлер ________ тұрады, олардың жеке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басы анықталды әрекет қабілеттілігі (мекен жай) тексерілді.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Тiзiлiмде № ______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Өндiрiлдi _________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(қолы)</w:t>
      </w:r>
    </w:p>
    <w:bookmarkStart w:name="z28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77-қосымша       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290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14–тен 18 жасқа дейiнгi кәмелетке толмаған балалардың заңды</w:t>
      </w:r>
      <w:r>
        <w:br/>
      </w:r>
      <w:r>
        <w:rPr>
          <w:rFonts w:ascii="Times New Roman"/>
          <w:b/>
          <w:i w:val="false"/>
          <w:color w:val="000000"/>
        </w:rPr>
        <w:t>
өкiлдерiнiң(ата-анасының, асырап алушыларының, қамқоршысының)</w:t>
      </w:r>
      <w:r>
        <w:br/>
      </w:r>
      <w:r>
        <w:rPr>
          <w:rFonts w:ascii="Times New Roman"/>
          <w:b/>
          <w:i w:val="false"/>
          <w:color w:val="000000"/>
        </w:rPr>
        <w:t>
келiсiмiмен шетелде әрекет жасауына арналған сенiмхатқа</w:t>
      </w:r>
      <w:r>
        <w:br/>
      </w:r>
      <w:r>
        <w:rPr>
          <w:rFonts w:ascii="Times New Roman"/>
          <w:b/>
          <w:i w:val="false"/>
          <w:color w:val="000000"/>
        </w:rPr>
        <w:t>
куәландыру жазбасы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_____________________________(кент, ауыл, облыс, қала, республика)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 күнi, айы, жылы жазумен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Мен,_________________________________,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 _________________________________ 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жоғарыда аталған сенiмхатты маған келген,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(мекенжайы)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тұратын азамат _______________________ өзi жасағанын куәландырдым.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(тегі, аты және әкесінің аты (егер бар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 маған оның заңды өкiлi болып табылатын (әкесiнiң, шешесiнiң,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асыраушысының, қамқоршысының тегі, аты және әкесінің аты (егер бар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болса) келiсiмiмен әрекет жасайтын, сенiмхатта көрсетiлген тұлға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ретiнде белгiлi. Олар сенiмхатқа менiң көзiмше қол қойды және осы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сенiмхаттың ресiмделуiн тиiстi түрде растады.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Тiзiлiмдi № ______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Өндiрiлдi _________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(қолы)</w:t>
      </w:r>
    </w:p>
    <w:bookmarkStart w:name="z29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78-қосымша       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292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Аудармашының сенiмхат мәтiнiне бiр мезгiлде аударма жасауымен</w:t>
      </w:r>
      <w:r>
        <w:br/>
      </w:r>
      <w:r>
        <w:rPr>
          <w:rFonts w:ascii="Times New Roman"/>
          <w:b/>
          <w:i w:val="false"/>
          <w:color w:val="000000"/>
        </w:rPr>
        <w:t>
шетелде әрекет жасау үшiн берiлетiн сенiмхатқа жазылатын</w:t>
      </w:r>
      <w:r>
        <w:br/>
      </w:r>
      <w:r>
        <w:rPr>
          <w:rFonts w:ascii="Times New Roman"/>
          <w:b/>
          <w:i w:val="false"/>
          <w:color w:val="000000"/>
        </w:rPr>
        <w:t>
куәландыру жазбасы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_____________________________(кент, ауыл, облыс, қала, республика)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күнi, айы, жылы жазумен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Мен,___________________________________,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аймағы)_____________________________________ 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жоғарыда аталған сенiмхатты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(мекенжайы)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тұратын азамат __________ маған өзi келiп жасағанын куәландырамын.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 маған сенiмхатқа өзi қол қойған және маған осы сенiмхаттың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ресiмделгенiн тиiстi түрде растаған сенiмхатта көрсетiлген тұлға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ретiнде белгiлi______тiлден ______тiлiне аударған маған белгiлi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аудармашы __________________________________________ қол қойды.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(тегі, аты және әкесінің аты (егер бар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Оның қолының түпнұсқалығын куәландырамын.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______ тiзiлiмге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Өндiрiлдi _________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(қолы)</w:t>
      </w:r>
    </w:p>
    <w:bookmarkStart w:name="z29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79-қосымша       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294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Мемлекеттiк нотариус немесе жекеше практикамен айналысатын</w:t>
      </w:r>
      <w:r>
        <w:br/>
      </w:r>
      <w:r>
        <w:rPr>
          <w:rFonts w:ascii="Times New Roman"/>
          <w:b/>
          <w:i w:val="false"/>
          <w:color w:val="000000"/>
        </w:rPr>
        <w:t>
нотариус сенiмхат мәтiнiн аударып, шетелде әрекет жасау үшiн</w:t>
      </w:r>
      <w:r>
        <w:br/>
      </w:r>
      <w:r>
        <w:rPr>
          <w:rFonts w:ascii="Times New Roman"/>
          <w:b/>
          <w:i w:val="false"/>
          <w:color w:val="000000"/>
        </w:rPr>
        <w:t>
берген сенiмхатқа куәландыру жазбасы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_______________________________(кент, ауыл, облыс, қала, республика)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күнi, айы, жылы жазумен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Мен,___________________________________,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аймағы)_____________________________________нотариусы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жоғарыда аталған сенiмхатты маған келген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(мекенжайы)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тұратын маған сенiмхатта көрсетiлген тұлға ретiнде белгiлi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осы сенiмхаттың жасалуын тиiстi түрде растаған азамат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(тегі, аты және әкесінің аты (егер бар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маған өзi келiп жасағандығын куәландырамын. Бұл ретте сенiмхаттың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_____тiлiнен_____тiлiне ауызша дұрыс аударылғандығын куәландырамын.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______ тiзiлiмге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Өндiрiлдi _________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(қолы)</w:t>
      </w:r>
    </w:p>
    <w:bookmarkStart w:name="z29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80-қосымша       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296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Шетелдерде әрекет жасауға арналған арыздарға, аффедевиттерге</w:t>
      </w:r>
      <w:r>
        <w:br/>
      </w:r>
      <w:r>
        <w:rPr>
          <w:rFonts w:ascii="Times New Roman"/>
          <w:b/>
          <w:i w:val="false"/>
          <w:color w:val="000000"/>
        </w:rPr>
        <w:t>
және т.с. құжаттарға қойылған қолдың төлнұсқалығын</w:t>
      </w:r>
      <w:r>
        <w:br/>
      </w:r>
      <w:r>
        <w:rPr>
          <w:rFonts w:ascii="Times New Roman"/>
          <w:b/>
          <w:i w:val="false"/>
          <w:color w:val="000000"/>
        </w:rPr>
        <w:t>
куәландыру туралы куәландыру жазбасы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_____________________________(кент, ауыл, облыс, қала, республика)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күнi, айы, жылы жазумен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Мен,_________________________________,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аймағы)_____________________________________ 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______________________________ қойған қолының түпнұсқалығын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(тегі, аты және әкесінің аты (егер бар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куәландырамын.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Маған өзi келген осы азамат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(мекенжайы)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тұрады, ол осы құжатта көрсетiлген және оған менiң қатысуыммен қол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қойып, осы құжаттың ресiмделгенiн тиiсiнше растап берген тұлға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ретiнде белгiлi.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______ тiзiлiмге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Өндiрiлдi _________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(қолы)</w:t>
      </w:r>
    </w:p>
    <w:bookmarkStart w:name="z29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81-қосымша      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298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Сауатсыз тұлғаның атынан шет елдерде әрекет жасауына арналған</w:t>
      </w:r>
      <w:r>
        <w:br/>
      </w:r>
      <w:r>
        <w:rPr>
          <w:rFonts w:ascii="Times New Roman"/>
          <w:b/>
          <w:i w:val="false"/>
          <w:color w:val="000000"/>
        </w:rPr>
        <w:t>
арыздарға, аффедевиттерге құжаттарға қойылған қолдардың</w:t>
      </w:r>
      <w:r>
        <w:br/>
      </w:r>
      <w:r>
        <w:rPr>
          <w:rFonts w:ascii="Times New Roman"/>
          <w:b/>
          <w:i w:val="false"/>
          <w:color w:val="000000"/>
        </w:rPr>
        <w:t>
төлнұсқалығын куәландыру туралы куәландыру жазбасы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______________________________(кент, ауыл, облыс, қала, республика)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күнi, айы, жылы жазумен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Мен,________________________________,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 және әкесінің аты (егер бар болса) (жекеше нотариусқа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лицензия берген орган және нөмірі, берілген күні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нотариат кеңсесiнiң атауы немесе жекеше нотариустың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нотариаттық аймағы)_____________________________________ нотариусы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жоғарыда келтiрiлген құжатты маған өзi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келген _______________ тұратын азамат______________________________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(мекенжайы) (тегі, аты және әкесінің аты (егер бар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өзi жасағанын куәландырамын. Ол маған осы құжатта көрсетiлген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осы құжаттың ресiмделуiн тиiсiнше растап берген тұлға ретiнде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белгiлi.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Сауатсыздығына байланысты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(тегі, аты және әкесінің аты (егер бар болса), мекен жайлары)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тұратын куәгерлердің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(екi куәгердiң тегі, аты және әкесінің аты (егер бар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қатысуымен құжаттың астына үш қосу таңбасын қойды. Куәгерлер менiң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қатысуыммен қол қойды, олардың жеке басы анықталды.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______ тiзiлiмге тiркелдi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Өндiрiлдi_________теңге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Нотариус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(қолы)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