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4a471" w14:textId="5b4a4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Павлодар қалалық мәслихатының 2012 жылғы 20 желтоқсандағы "Павлодар қаласының 2013 - 2015 жылдарға арналған бюджеті туралы" N 88/13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Павлодар қалалық мәслихатының 2013 жылғы 30 сәуірдегі N 146/19 шешімі. Павлодар облысының Әділет департаментінде 2013 жылғы 16 мамырда N 3536 болып тіркелді. Күші жойылды - қолдану мерзімінің өтуіне байланысты (Павлодар облысы Павлодар қалалық мәслихатының 2014 жылғы 04 наурыздағы N 1-20/76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қолдану мерзімінің өтуіне байланысты (Павлодар облысы Павлодар қалалық мәслихатының 04.03.2014 N 1-20/76 хатымен).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106-бабының 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тармақшасына, 109-бабының 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"Қазақстан Республикасындағы жергілікті мемлекеттік басқару және өзін-өзі басқару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1-тармағына, облыстық мәслихаттың 2013 жылғы 12 сәуірдегі "Облыстық мәслихаттың 2012 жылғы 6 желтоқсандағы "2013 - 2015 жылдарға арналған облыстық бюджет туралы" N 116/11 шешіміне өзгерістер енгізу туралы" N 157/17 сессиясы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(Нормативтік құқықтық актілерді мемлекеттік тіркеу тізілімінде N 3290 болып тіркелген), Павлодар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Павлодар қалалық мәслихатының 2012 жылғы 20 желтоқсандағы "Павлодар қаласының 2013 - 2015 жылдарға арналған бюджеті туралы" N 88/13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(тіркеу тізілімінде N 3309 болып тіркелген, 2013 жылғы 14 қаңтардағы N 1, 2013 жылғы 21 қаңтардағы N 2, 2013 жылғы 28 қаңтардағы N 3 "Версия" және 2013 жылғы 2 қаңтардағы N 1, 2013 жылғы 18 қаңтардағы N 2, 2013 жылғы 25 қаңтардағы N 3 "Шаhар" газеттерінде жарияланған) төмендегідей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Павлодар қаласының 2013 - 2015 жылдарға арналған бюджеті тиісінше 1, 2, 3 қосымшаларға сәйкес, оның ішінде 2013 жылға мынадай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28 456 920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24 179 956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114 438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331 938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бойынша – 3 830 588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32 657 137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291 979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300 000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8 021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– - 4 492 196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– 4 492 196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қалалық мәслихаттың экономика және бюджет жөніндегі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2013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  Е. Тілегенов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 мәслихаттың хатшысы                М. Желнов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Павлодар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30 сәуірдегі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146/19 шешіміне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20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88/13 шешіміне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1-қосымша   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Павлодар қаласының 2013 жылға арналған бюджеті</w:t>
      </w:r>
      <w:r>
        <w:br/>
      </w:r>
      <w:r>
        <w:rPr>
          <w:rFonts w:ascii="Times New Roman"/>
          <w:b/>
          <w:i w:val="false"/>
          <w:color w:val="000000"/>
        </w:rPr>
        <w:t>
(өзгерістері және толықтыруларымен)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0"/>
        <w:gridCol w:w="546"/>
        <w:gridCol w:w="525"/>
        <w:gridCol w:w="8495"/>
        <w:gridCol w:w="2294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2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7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52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Кiрiстер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28456920</w:t>
            </w:r>
          </w:p>
        </w:tc>
      </w:tr>
      <w:tr>
        <w:trPr>
          <w:trHeight w:val="9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24179956</w:t>
            </w:r>
          </w:p>
        </w:tc>
      </w:tr>
      <w:tr>
        <w:trPr>
          <w:trHeight w:val="10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7078162</w:t>
            </w:r>
          </w:p>
        </w:tc>
      </w:tr>
      <w:tr>
        <w:trPr>
          <w:trHeight w:val="7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7078162</w:t>
            </w:r>
          </w:p>
        </w:tc>
      </w:tr>
      <w:tr>
        <w:trPr>
          <w:trHeight w:val="13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5364962</w:t>
            </w:r>
          </w:p>
        </w:tc>
      </w:tr>
      <w:tr>
        <w:trPr>
          <w:trHeight w:val="7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5364962</w:t>
            </w:r>
          </w:p>
        </w:tc>
      </w:tr>
      <w:tr>
        <w:trPr>
          <w:trHeight w:val="7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3581199</w:t>
            </w:r>
          </w:p>
        </w:tc>
      </w:tr>
      <w:tr>
        <w:trPr>
          <w:trHeight w:val="28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2475740</w:t>
            </w:r>
          </w:p>
        </w:tc>
      </w:tr>
      <w:tr>
        <w:trPr>
          <w:trHeight w:val="7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439127</w:t>
            </w:r>
          </w:p>
        </w:tc>
      </w:tr>
      <w:tr>
        <w:trPr>
          <w:trHeight w:val="7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666318</w:t>
            </w:r>
          </w:p>
        </w:tc>
      </w:tr>
      <w:tr>
        <w:trPr>
          <w:trHeight w:val="7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52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7827267</w:t>
            </w:r>
          </w:p>
        </w:tc>
      </w:tr>
      <w:tr>
        <w:trPr>
          <w:trHeight w:val="7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6998468</w:t>
            </w:r>
          </w:p>
        </w:tc>
      </w:tr>
      <w:tr>
        <w:trPr>
          <w:trHeight w:val="57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520848</w:t>
            </w:r>
          </w:p>
        </w:tc>
      </w:tr>
      <w:tr>
        <w:trPr>
          <w:trHeight w:val="36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264293</w:t>
            </w:r>
          </w:p>
        </w:tc>
      </w:tr>
      <w:tr>
        <w:trPr>
          <w:trHeight w:val="19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43658</w:t>
            </w:r>
          </w:p>
        </w:tc>
      </w:tr>
      <w:tr>
        <w:trPr>
          <w:trHeight w:val="105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328366</w:t>
            </w:r>
          </w:p>
        </w:tc>
      </w:tr>
      <w:tr>
        <w:trPr>
          <w:trHeight w:val="7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328366</w:t>
            </w:r>
          </w:p>
        </w:tc>
      </w:tr>
      <w:tr>
        <w:trPr>
          <w:trHeight w:val="36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114438</w:t>
            </w:r>
          </w:p>
        </w:tc>
      </w:tr>
      <w:tr>
        <w:trPr>
          <w:trHeight w:val="34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60690</w:t>
            </w:r>
          </w:p>
        </w:tc>
      </w:tr>
      <w:tr>
        <w:trPr>
          <w:trHeight w:val="45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60690</w:t>
            </w:r>
          </w:p>
        </w:tc>
      </w:tr>
      <w:tr>
        <w:trPr>
          <w:trHeight w:val="198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</w:t>
            </w:r>
          </w:p>
        </w:tc>
      </w:tr>
      <w:tr>
        <w:trPr>
          <w:trHeight w:val="253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</w:t>
            </w:r>
          </w:p>
        </w:tc>
      </w:tr>
      <w:tr>
        <w:trPr>
          <w:trHeight w:val="42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52721</w:t>
            </w:r>
          </w:p>
        </w:tc>
      </w:tr>
      <w:tr>
        <w:trPr>
          <w:trHeight w:val="40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52721</w:t>
            </w:r>
          </w:p>
        </w:tc>
      </w:tr>
      <w:tr>
        <w:trPr>
          <w:trHeight w:val="42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331938</w:t>
            </w:r>
          </w:p>
        </w:tc>
      </w:tr>
      <w:tr>
        <w:trPr>
          <w:trHeight w:val="36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331938</w:t>
            </w:r>
          </w:p>
        </w:tc>
      </w:tr>
      <w:tr>
        <w:trPr>
          <w:trHeight w:val="36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291575</w:t>
            </w:r>
          </w:p>
        </w:tc>
      </w:tr>
      <w:tr>
        <w:trPr>
          <w:trHeight w:val="3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40363</w:t>
            </w:r>
          </w:p>
        </w:tc>
      </w:tr>
      <w:tr>
        <w:trPr>
          <w:trHeight w:val="3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3830588</w:t>
            </w:r>
          </w:p>
        </w:tc>
      </w:tr>
      <w:tr>
        <w:trPr>
          <w:trHeight w:val="3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3830588</w:t>
            </w:r>
          </w:p>
        </w:tc>
      </w:tr>
      <w:tr>
        <w:trPr>
          <w:trHeight w:val="3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3830588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3"/>
        <w:gridCol w:w="508"/>
        <w:gridCol w:w="545"/>
        <w:gridCol w:w="545"/>
        <w:gridCol w:w="7923"/>
        <w:gridCol w:w="2336"/>
      </w:tblGrid>
      <w:tr>
        <w:trPr>
          <w:trHeight w:val="16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3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16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1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32657137</w:t>
            </w:r>
          </w:p>
        </w:tc>
      </w:tr>
      <w:tr>
        <w:trPr>
          <w:trHeight w:val="67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773101</w:t>
            </w:r>
          </w:p>
        </w:tc>
      </w:tr>
      <w:tr>
        <w:trPr>
          <w:trHeight w:val="84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447412</w:t>
            </w:r>
          </w:p>
        </w:tc>
      </w:tr>
      <w:tr>
        <w:trPr>
          <w:trHeight w:val="30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20340</w:t>
            </w:r>
          </w:p>
        </w:tc>
      </w:tr>
      <w:tr>
        <w:trPr>
          <w:trHeight w:val="61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20046</w:t>
            </w:r>
          </w:p>
        </w:tc>
      </w:tr>
      <w:tr>
        <w:trPr>
          <w:trHeight w:val="51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</w:t>
            </w:r>
          </w:p>
        </w:tc>
      </w:tr>
      <w:tr>
        <w:trPr>
          <w:trHeight w:val="28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348632</w:t>
            </w:r>
          </w:p>
        </w:tc>
      </w:tr>
      <w:tr>
        <w:trPr>
          <w:trHeight w:val="60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134540</w:t>
            </w:r>
          </w:p>
        </w:tc>
      </w:tr>
      <w:tr>
        <w:trPr>
          <w:trHeight w:val="61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214092</w:t>
            </w:r>
          </w:p>
        </w:tc>
      </w:tr>
      <w:tr>
        <w:trPr>
          <w:trHeight w:val="54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78440</w:t>
            </w:r>
          </w:p>
        </w:tc>
      </w:tr>
      <w:tr>
        <w:trPr>
          <w:trHeight w:val="76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75055</w:t>
            </w:r>
          </w:p>
        </w:tc>
      </w:tr>
      <w:tr>
        <w:trPr>
          <w:trHeight w:val="25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2385</w:t>
            </w:r>
          </w:p>
        </w:tc>
      </w:tr>
      <w:tr>
        <w:trPr>
          <w:trHeight w:val="45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42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291982</w:t>
            </w:r>
          </w:p>
        </w:tc>
      </w:tr>
      <w:tr>
        <w:trPr>
          <w:trHeight w:val="81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291982</w:t>
            </w:r>
          </w:p>
        </w:tc>
      </w:tr>
      <w:tr>
        <w:trPr>
          <w:trHeight w:val="175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63215</w:t>
            </w:r>
          </w:p>
        </w:tc>
      </w:tr>
      <w:tr>
        <w:trPr>
          <w:trHeight w:val="55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7640</w:t>
            </w:r>
          </w:p>
        </w:tc>
      </w:tr>
      <w:tr>
        <w:trPr>
          <w:trHeight w:val="25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1853</w:t>
            </w:r>
          </w:p>
        </w:tc>
      </w:tr>
      <w:tr>
        <w:trPr>
          <w:trHeight w:val="25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4882</w:t>
            </w:r>
          </w:p>
        </w:tc>
      </w:tr>
      <w:tr>
        <w:trPr>
          <w:trHeight w:val="37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11160</w:t>
            </w:r>
          </w:p>
        </w:tc>
      </w:tr>
      <w:tr>
        <w:trPr>
          <w:trHeight w:val="37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мүлікті сатып алу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198524</w:t>
            </w:r>
          </w:p>
        </w:tc>
      </w:tr>
      <w:tr>
        <w:trPr>
          <w:trHeight w:val="6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жөніндегі жұмысты ұйымдастыру және біржолғы талондарды сатудан түскен сомаларды толық алынуын қамтамасыз ету жөніндегі жұмыстарды жүргізген мемлекеттік мекемені тарату бойынша іс-шаралар өткізу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4708</w:t>
            </w:r>
          </w:p>
        </w:tc>
      </w:tr>
      <w:tr>
        <w:trPr>
          <w:trHeight w:val="25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33707</w:t>
            </w:r>
          </w:p>
        </w:tc>
      </w:tr>
      <w:tr>
        <w:trPr>
          <w:trHeight w:val="9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33707</w:t>
            </w:r>
          </w:p>
        </w:tc>
      </w:tr>
      <w:tr>
        <w:trPr>
          <w:trHeight w:val="9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аудандық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32873</w:t>
            </w:r>
          </w:p>
        </w:tc>
      </w:tr>
      <w:tr>
        <w:trPr>
          <w:trHeight w:val="31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</w:t>
            </w:r>
          </w:p>
        </w:tc>
      </w:tr>
      <w:tr>
        <w:trPr>
          <w:trHeight w:val="31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41372</w:t>
            </w:r>
          </w:p>
        </w:tc>
      </w:tr>
      <w:tr>
        <w:trPr>
          <w:trHeight w:val="27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41372</w:t>
            </w:r>
          </w:p>
        </w:tc>
      </w:tr>
      <w:tr>
        <w:trPr>
          <w:trHeight w:val="30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41372</w:t>
            </w:r>
          </w:p>
        </w:tc>
      </w:tr>
      <w:tr>
        <w:trPr>
          <w:trHeight w:val="54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41372</w:t>
            </w:r>
          </w:p>
        </w:tc>
      </w:tr>
      <w:tr>
        <w:trPr>
          <w:trHeight w:val="85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167743</w:t>
            </w:r>
          </w:p>
        </w:tc>
      </w:tr>
      <w:tr>
        <w:trPr>
          <w:trHeight w:val="76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басқа да қызметтер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167743</w:t>
            </w:r>
          </w:p>
        </w:tc>
      </w:tr>
      <w:tr>
        <w:trPr>
          <w:trHeight w:val="109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167743</w:t>
            </w:r>
          </w:p>
        </w:tc>
      </w:tr>
      <w:tr>
        <w:trPr>
          <w:trHeight w:val="78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167743</w:t>
            </w:r>
          </w:p>
        </w:tc>
      </w:tr>
      <w:tr>
        <w:trPr>
          <w:trHeight w:val="40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9483881</w:t>
            </w:r>
          </w:p>
        </w:tc>
      </w:tr>
      <w:tr>
        <w:trPr>
          <w:trHeight w:val="48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3310341</w:t>
            </w:r>
          </w:p>
        </w:tc>
      </w:tr>
      <w:tr>
        <w:trPr>
          <w:trHeight w:val="72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3310341</w:t>
            </w:r>
          </w:p>
        </w:tc>
      </w:tr>
      <w:tr>
        <w:trPr>
          <w:trHeight w:val="46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2331728</w:t>
            </w:r>
          </w:p>
        </w:tc>
      </w:tr>
      <w:tr>
        <w:trPr>
          <w:trHeight w:val="70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978613</w:t>
            </w:r>
          </w:p>
        </w:tc>
      </w:tr>
      <w:tr>
        <w:trPr>
          <w:trHeight w:val="70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5398977</w:t>
            </w:r>
          </w:p>
        </w:tc>
      </w:tr>
      <w:tr>
        <w:trPr>
          <w:trHeight w:val="84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9854</w:t>
            </w:r>
          </w:p>
        </w:tc>
      </w:tr>
      <w:tr>
        <w:trPr>
          <w:trHeight w:val="84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9854</w:t>
            </w:r>
          </w:p>
        </w:tc>
      </w:tr>
      <w:tr>
        <w:trPr>
          <w:trHeight w:val="58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5389123</w:t>
            </w:r>
          </w:p>
        </w:tc>
      </w:tr>
      <w:tr>
        <w:trPr>
          <w:trHeight w:val="52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4878252</w:t>
            </w:r>
          </w:p>
        </w:tc>
      </w:tr>
      <w:tr>
        <w:trPr>
          <w:trHeight w:val="52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510871</w:t>
            </w:r>
          </w:p>
        </w:tc>
      </w:tr>
      <w:tr>
        <w:trPr>
          <w:trHeight w:val="13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774563</w:t>
            </w:r>
          </w:p>
        </w:tc>
      </w:tr>
      <w:tr>
        <w:trPr>
          <w:trHeight w:val="64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756683</w:t>
            </w:r>
          </w:p>
        </w:tc>
      </w:tr>
      <w:tr>
        <w:trPr>
          <w:trHeight w:val="91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34756</w:t>
            </w:r>
          </w:p>
        </w:tc>
      </w:tr>
      <w:tr>
        <w:trPr>
          <w:trHeight w:val="114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133525</w:t>
            </w:r>
          </w:p>
        </w:tc>
      </w:tr>
      <w:tr>
        <w:trPr>
          <w:trHeight w:val="42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2878</w:t>
            </w:r>
          </w:p>
        </w:tc>
      </w:tr>
      <w:tr>
        <w:trPr>
          <w:trHeight w:val="42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</w:t>
            </w:r>
          </w:p>
        </w:tc>
      </w:tr>
      <w:tr>
        <w:trPr>
          <w:trHeight w:val="42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84278</w:t>
            </w:r>
          </w:p>
        </w:tc>
      </w:tr>
      <w:tr>
        <w:trPr>
          <w:trHeight w:val="42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 жабдықпен, бағдарламалық қамтыммен қамтамасыз ету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5605</w:t>
            </w:r>
          </w:p>
        </w:tc>
      </w:tr>
      <w:tr>
        <w:trPr>
          <w:trHeight w:val="42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494809</w:t>
            </w:r>
          </w:p>
        </w:tc>
      </w:tr>
      <w:tr>
        <w:trPr>
          <w:trHeight w:val="42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17880</w:t>
            </w:r>
          </w:p>
        </w:tc>
      </w:tr>
      <w:tr>
        <w:trPr>
          <w:trHeight w:val="31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17880</w:t>
            </w:r>
          </w:p>
        </w:tc>
      </w:tr>
      <w:tr>
        <w:trPr>
          <w:trHeight w:val="49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1333081</w:t>
            </w:r>
          </w:p>
        </w:tc>
      </w:tr>
      <w:tr>
        <w:trPr>
          <w:trHeight w:val="13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1172730</w:t>
            </w:r>
          </w:p>
        </w:tc>
      </w:tr>
      <w:tr>
        <w:trPr>
          <w:trHeight w:val="36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3706</w:t>
            </w:r>
          </w:p>
        </w:tc>
      </w:tr>
      <w:tr>
        <w:trPr>
          <w:trHeight w:val="25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3706</w:t>
            </w:r>
          </w:p>
        </w:tc>
      </w:tr>
      <w:tr>
        <w:trPr>
          <w:trHeight w:val="97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1165456</w:t>
            </w:r>
          </w:p>
        </w:tc>
      </w:tr>
      <w:tr>
        <w:trPr>
          <w:trHeight w:val="40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188508</w:t>
            </w:r>
          </w:p>
        </w:tc>
      </w:tr>
      <w:tr>
        <w:trPr>
          <w:trHeight w:val="201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2597</w:t>
            </w:r>
          </w:p>
        </w:tc>
      </w:tr>
      <w:tr>
        <w:trPr>
          <w:trHeight w:val="7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20710</w:t>
            </w:r>
          </w:p>
        </w:tc>
      </w:tr>
      <w:tr>
        <w:trPr>
          <w:trHeight w:val="7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62054</w:t>
            </w:r>
          </w:p>
        </w:tc>
      </w:tr>
      <w:tr>
        <w:trPr>
          <w:trHeight w:val="102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406523</w:t>
            </w:r>
          </w:p>
        </w:tc>
      </w:tr>
      <w:tr>
        <w:trPr>
          <w:trHeight w:val="18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14335</w:t>
            </w:r>
          </w:p>
        </w:tc>
      </w:tr>
      <w:tr>
        <w:trPr>
          <w:trHeight w:val="36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тұрғылықты жері жоқ тұлғаларды әлеуметтік бейімдеу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109416</w:t>
            </w:r>
          </w:p>
        </w:tc>
      </w:tr>
      <w:tr>
        <w:trPr>
          <w:trHeight w:val="69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112682</w:t>
            </w:r>
          </w:p>
        </w:tc>
      </w:tr>
      <w:tr>
        <w:trPr>
          <w:trHeight w:val="85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Зейнеткерлер мен мүгедектерге әлеуметтiк қызмет көрсету аумақтық орталығы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79293</w:t>
            </w:r>
          </w:p>
        </w:tc>
      </w:tr>
      <w:tr>
        <w:trPr>
          <w:trHeight w:val="30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9555</w:t>
            </w:r>
          </w:p>
        </w:tc>
      </w:tr>
      <w:tr>
        <w:trPr>
          <w:trHeight w:val="168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159783</w:t>
            </w:r>
          </w:p>
        </w:tc>
      </w:tr>
      <w:tr>
        <w:trPr>
          <w:trHeight w:val="70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3568</w:t>
            </w:r>
          </w:p>
        </w:tc>
      </w:tr>
      <w:tr>
        <w:trPr>
          <w:trHeight w:val="162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өкілді органдардың шешімі бойынша білім беру ұйымдарының күндізгі оқу нысанында оқитындар мен тәрбиеленушілерді қоғамдық көлікте (таксиден басқа) жеңілдікпен жол жүру түрінде әлеуметтік қолдау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3568</w:t>
            </w:r>
          </w:p>
        </w:tc>
      </w:tr>
      <w:tr>
        <w:trPr>
          <w:trHeight w:val="96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160351</w:t>
            </w:r>
          </w:p>
        </w:tc>
      </w:tr>
      <w:tr>
        <w:trPr>
          <w:trHeight w:val="99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160351</w:t>
            </w:r>
          </w:p>
        </w:tc>
      </w:tr>
      <w:tr>
        <w:trPr>
          <w:trHeight w:val="135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62795</w:t>
            </w:r>
          </w:p>
        </w:tc>
      </w:tr>
      <w:tr>
        <w:trPr>
          <w:trHeight w:val="103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</w:t>
            </w:r>
          </w:p>
        </w:tc>
      </w:tr>
      <w:tr>
        <w:trPr>
          <w:trHeight w:val="42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5028</w:t>
            </w:r>
          </w:p>
        </w:tc>
      </w:tr>
      <w:tr>
        <w:trPr>
          <w:trHeight w:val="102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90918</w:t>
            </w:r>
          </w:p>
        </w:tc>
      </w:tr>
      <w:tr>
        <w:trPr>
          <w:trHeight w:val="7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8162739</w:t>
            </w:r>
          </w:p>
        </w:tc>
      </w:tr>
      <w:tr>
        <w:trPr>
          <w:trHeight w:val="7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5917762</w:t>
            </w:r>
          </w:p>
        </w:tc>
      </w:tr>
      <w:tr>
        <w:trPr>
          <w:trHeight w:val="117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92284</w:t>
            </w:r>
          </w:p>
        </w:tc>
      </w:tr>
      <w:tr>
        <w:trPr>
          <w:trHeight w:val="72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90091</w:t>
            </w:r>
          </w:p>
        </w:tc>
      </w:tr>
      <w:tr>
        <w:trPr>
          <w:trHeight w:val="42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</w:t>
            </w:r>
          </w:p>
        </w:tc>
      </w:tr>
      <w:tr>
        <w:trPr>
          <w:trHeight w:val="42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Авариялық және ескі тұрғын үйлерді бұзу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42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5792732</w:t>
            </w:r>
          </w:p>
        </w:tc>
      </w:tr>
      <w:tr>
        <w:trPr>
          <w:trHeight w:val="73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3755185</w:t>
            </w:r>
          </w:p>
        </w:tc>
      </w:tr>
      <w:tr>
        <w:trPr>
          <w:trHeight w:val="42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1685228</w:t>
            </w:r>
          </w:p>
        </w:tc>
      </w:tr>
      <w:tr>
        <w:trPr>
          <w:trHeight w:val="7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шеңберінде тұрғын жай салу және (немесе) сатып алу және инженерлік коммуникациялық инфрақұрылымдарды дамыту (немесе) сатып алу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343228</w:t>
            </w:r>
          </w:p>
        </w:tc>
      </w:tr>
      <w:tr>
        <w:trPr>
          <w:trHeight w:val="7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бағдарламасының екінші бағыты шеңберінде жетіспейтін инженерлік-коммуникациялық инфрақұрылымды дамытуға мен жайластыруға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9091</w:t>
            </w:r>
          </w:p>
        </w:tc>
      </w:tr>
      <w:tr>
        <w:trPr>
          <w:trHeight w:val="7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инспекциясы бөлімі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32746</w:t>
            </w:r>
          </w:p>
        </w:tc>
      </w:tr>
      <w:tr>
        <w:trPr>
          <w:trHeight w:val="49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32746</w:t>
            </w:r>
          </w:p>
        </w:tc>
      </w:tr>
      <w:tr>
        <w:trPr>
          <w:trHeight w:val="7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226624</w:t>
            </w:r>
          </w:p>
        </w:tc>
      </w:tr>
      <w:tr>
        <w:trPr>
          <w:trHeight w:val="84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226624</w:t>
            </w:r>
          </w:p>
        </w:tc>
      </w:tr>
      <w:tr>
        <w:trPr>
          <w:trHeight w:val="49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130175</w:t>
            </w:r>
          </w:p>
        </w:tc>
      </w:tr>
      <w:tr>
        <w:trPr>
          <w:trHeight w:val="34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23000</w:t>
            </w:r>
          </w:p>
        </w:tc>
      </w:tr>
      <w:tr>
        <w:trPr>
          <w:trHeight w:val="34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53162</w:t>
            </w:r>
          </w:p>
        </w:tc>
      </w:tr>
      <w:tr>
        <w:trPr>
          <w:trHeight w:val="27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жүйелерін дамыту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20287</w:t>
            </w:r>
          </w:p>
        </w:tc>
      </w:tr>
      <w:tr>
        <w:trPr>
          <w:trHeight w:val="7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көркейту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2018353</w:t>
            </w:r>
          </w:p>
        </w:tc>
      </w:tr>
      <w:tr>
        <w:trPr>
          <w:trHeight w:val="94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44328</w:t>
            </w:r>
          </w:p>
        </w:tc>
      </w:tr>
      <w:tr>
        <w:trPr>
          <w:trHeight w:val="52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32579</w:t>
            </w:r>
          </w:p>
        </w:tc>
      </w:tr>
      <w:tr>
        <w:trPr>
          <w:trHeight w:val="43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3772</w:t>
            </w:r>
          </w:p>
        </w:tc>
      </w:tr>
      <w:tr>
        <w:trPr>
          <w:trHeight w:val="36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күтіп–ұстау және туысы жоқ адамдарды жерлеу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3679</w:t>
            </w:r>
          </w:p>
        </w:tc>
      </w:tr>
      <w:tr>
        <w:trPr>
          <w:trHeight w:val="55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4298</w:t>
            </w:r>
          </w:p>
        </w:tc>
      </w:tr>
      <w:tr>
        <w:trPr>
          <w:trHeight w:val="90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1974025</w:t>
            </w:r>
          </w:p>
        </w:tc>
      </w:tr>
      <w:tr>
        <w:trPr>
          <w:trHeight w:val="45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257591</w:t>
            </w:r>
          </w:p>
        </w:tc>
      </w:tr>
      <w:tr>
        <w:trPr>
          <w:trHeight w:val="34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364356</w:t>
            </w:r>
          </w:p>
        </w:tc>
      </w:tr>
      <w:tr>
        <w:trPr>
          <w:trHeight w:val="54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жоқтарды жерлеу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35703</w:t>
            </w:r>
          </w:p>
        </w:tc>
      </w:tr>
      <w:tr>
        <w:trPr>
          <w:trHeight w:val="49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1316375</w:t>
            </w:r>
          </w:p>
        </w:tc>
      </w:tr>
      <w:tr>
        <w:trPr>
          <w:trHeight w:val="22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1079448</w:t>
            </w:r>
          </w:p>
        </w:tc>
      </w:tr>
      <w:tr>
        <w:trPr>
          <w:trHeight w:val="7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369000</w:t>
            </w:r>
          </w:p>
        </w:tc>
      </w:tr>
      <w:tr>
        <w:trPr>
          <w:trHeight w:val="97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15048</w:t>
            </w:r>
          </w:p>
        </w:tc>
      </w:tr>
      <w:tr>
        <w:trPr>
          <w:trHeight w:val="57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15048</w:t>
            </w:r>
          </w:p>
        </w:tc>
      </w:tr>
      <w:tr>
        <w:trPr>
          <w:trHeight w:val="58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269106</w:t>
            </w:r>
          </w:p>
        </w:tc>
      </w:tr>
      <w:tr>
        <w:trPr>
          <w:trHeight w:val="45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269106</w:t>
            </w:r>
          </w:p>
        </w:tc>
      </w:tr>
      <w:tr>
        <w:trPr>
          <w:trHeight w:val="24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84846</w:t>
            </w:r>
          </w:p>
        </w:tc>
      </w:tr>
      <w:tr>
        <w:trPr>
          <w:trHeight w:val="24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84846</w:t>
            </w:r>
          </w:p>
        </w:tc>
      </w:tr>
      <w:tr>
        <w:trPr>
          <w:trHeight w:val="24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298011</w:t>
            </w:r>
          </w:p>
        </w:tc>
      </w:tr>
      <w:tr>
        <w:trPr>
          <w:trHeight w:val="72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277227</w:t>
            </w:r>
          </w:p>
        </w:tc>
      </w:tr>
      <w:tr>
        <w:trPr>
          <w:trHeight w:val="78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274975</w:t>
            </w:r>
          </w:p>
        </w:tc>
      </w:tr>
      <w:tr>
        <w:trPr>
          <w:trHeight w:val="109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2252</w:t>
            </w:r>
          </w:p>
        </w:tc>
      </w:tr>
      <w:tr>
        <w:trPr>
          <w:trHeight w:val="48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20784</w:t>
            </w:r>
          </w:p>
        </w:tc>
      </w:tr>
      <w:tr>
        <w:trPr>
          <w:trHeight w:val="30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Cпорт және туризм объектілерін дамыту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20784</w:t>
            </w:r>
          </w:p>
        </w:tc>
      </w:tr>
      <w:tr>
        <w:trPr>
          <w:trHeight w:val="30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156609</w:t>
            </w:r>
          </w:p>
        </w:tc>
      </w:tr>
      <w:tr>
        <w:trPr>
          <w:trHeight w:val="85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108255</w:t>
            </w:r>
          </w:p>
        </w:tc>
      </w:tr>
      <w:tr>
        <w:trPr>
          <w:trHeight w:val="42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99030</w:t>
            </w:r>
          </w:p>
        </w:tc>
      </w:tr>
      <w:tr>
        <w:trPr>
          <w:trHeight w:val="49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9225</w:t>
            </w:r>
          </w:p>
        </w:tc>
      </w:tr>
      <w:tr>
        <w:trPr>
          <w:trHeight w:val="69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48354</w:t>
            </w:r>
          </w:p>
        </w:tc>
      </w:tr>
      <w:tr>
        <w:trPr>
          <w:trHeight w:val="82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16899</w:t>
            </w:r>
          </w:p>
        </w:tc>
      </w:tr>
      <w:tr>
        <w:trPr>
          <w:trHeight w:val="70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31455</w:t>
            </w:r>
          </w:p>
        </w:tc>
      </w:tr>
      <w:tr>
        <w:trPr>
          <w:trHeight w:val="102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255828</w:t>
            </w:r>
          </w:p>
        </w:tc>
      </w:tr>
      <w:tr>
        <w:trPr>
          <w:trHeight w:val="67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46068</w:t>
            </w:r>
          </w:p>
        </w:tc>
      </w:tr>
      <w:tr>
        <w:trPr>
          <w:trHeight w:val="84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12875</w:t>
            </w:r>
          </w:p>
        </w:tc>
      </w:tr>
      <w:tr>
        <w:trPr>
          <w:trHeight w:val="27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33193</w:t>
            </w:r>
          </w:p>
        </w:tc>
      </w:tr>
      <w:tr>
        <w:trPr>
          <w:trHeight w:val="69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86441</w:t>
            </w:r>
          </w:p>
        </w:tc>
      </w:tr>
      <w:tr>
        <w:trPr>
          <w:trHeight w:val="127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15841</w:t>
            </w:r>
          </w:p>
        </w:tc>
      </w:tr>
      <w:tr>
        <w:trPr>
          <w:trHeight w:val="31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70000</w:t>
            </w:r>
          </w:p>
        </w:tc>
      </w:tr>
      <w:tr>
        <w:trPr>
          <w:trHeight w:val="42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42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123319</w:t>
            </w:r>
          </w:p>
        </w:tc>
      </w:tr>
      <w:tr>
        <w:trPr>
          <w:trHeight w:val="85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13849</w:t>
            </w:r>
          </w:p>
        </w:tc>
      </w:tr>
      <w:tr>
        <w:trPr>
          <w:trHeight w:val="60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109470</w:t>
            </w:r>
          </w:p>
        </w:tc>
      </w:tr>
      <w:tr>
        <w:trPr>
          <w:trHeight w:val="27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133358</w:t>
            </w:r>
          </w:p>
        </w:tc>
      </w:tr>
      <w:tr>
        <w:trPr>
          <w:trHeight w:val="27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басқа да қызметтер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133358</w:t>
            </w:r>
          </w:p>
        </w:tc>
      </w:tr>
      <w:tr>
        <w:trPr>
          <w:trHeight w:val="27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133358</w:t>
            </w:r>
          </w:p>
        </w:tc>
      </w:tr>
      <w:tr>
        <w:trPr>
          <w:trHeight w:val="27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133358</w:t>
            </w:r>
          </w:p>
        </w:tc>
      </w:tr>
      <w:tr>
        <w:trPr>
          <w:trHeight w:val="27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87374</w:t>
            </w:r>
          </w:p>
        </w:tc>
      </w:tr>
      <w:tr>
        <w:trPr>
          <w:trHeight w:val="42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39830</w:t>
            </w:r>
          </w:p>
        </w:tc>
      </w:tr>
      <w:tr>
        <w:trPr>
          <w:trHeight w:val="69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69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69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10514</w:t>
            </w:r>
          </w:p>
        </w:tc>
      </w:tr>
      <w:tr>
        <w:trPr>
          <w:trHeight w:val="100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9900</w:t>
            </w:r>
          </w:p>
        </w:tc>
      </w:tr>
      <w:tr>
        <w:trPr>
          <w:trHeight w:val="55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</w:t>
            </w:r>
          </w:p>
        </w:tc>
      </w:tr>
      <w:tr>
        <w:trPr>
          <w:trHeight w:val="55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55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79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28193</w:t>
            </w:r>
          </w:p>
        </w:tc>
      </w:tr>
      <w:tr>
        <w:trPr>
          <w:trHeight w:val="100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10001</w:t>
            </w:r>
          </w:p>
        </w:tc>
      </w:tr>
      <w:tr>
        <w:trPr>
          <w:trHeight w:val="60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</w:p>
        </w:tc>
      </w:tr>
      <w:tr>
        <w:trPr>
          <w:trHeight w:val="60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</w:t>
            </w:r>
          </w:p>
        </w:tc>
      </w:tr>
      <w:tr>
        <w:trPr>
          <w:trHeight w:val="75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17151</w:t>
            </w:r>
          </w:p>
        </w:tc>
      </w:tr>
      <w:tr>
        <w:trPr>
          <w:trHeight w:val="52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бірдейлендіру жөніндегі іс-шараларды жүргізу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</w:t>
            </w:r>
          </w:p>
        </w:tc>
      </w:tr>
      <w:tr>
        <w:trPr>
          <w:trHeight w:val="30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29801</w:t>
            </w:r>
          </w:p>
        </w:tc>
      </w:tr>
      <w:tr>
        <w:trPr>
          <w:trHeight w:val="3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29801</w:t>
            </w:r>
          </w:p>
        </w:tc>
      </w:tr>
      <w:tr>
        <w:trPr>
          <w:trHeight w:val="132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29801</w:t>
            </w:r>
          </w:p>
        </w:tc>
      </w:tr>
      <w:tr>
        <w:trPr>
          <w:trHeight w:val="135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басқа да қызметтер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17743</w:t>
            </w:r>
          </w:p>
        </w:tc>
      </w:tr>
      <w:tr>
        <w:trPr>
          <w:trHeight w:val="69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17743</w:t>
            </w:r>
          </w:p>
        </w:tc>
      </w:tr>
      <w:tr>
        <w:trPr>
          <w:trHeight w:val="42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17743</w:t>
            </w:r>
          </w:p>
        </w:tc>
      </w:tr>
      <w:tr>
        <w:trPr>
          <w:trHeight w:val="79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51748</w:t>
            </w:r>
          </w:p>
        </w:tc>
      </w:tr>
      <w:tr>
        <w:trPr>
          <w:trHeight w:val="69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51748</w:t>
            </w:r>
          </w:p>
        </w:tc>
      </w:tr>
      <w:tr>
        <w:trPr>
          <w:trHeight w:val="70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25808</w:t>
            </w:r>
          </w:p>
        </w:tc>
      </w:tr>
      <w:tr>
        <w:trPr>
          <w:trHeight w:val="114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24568</w:t>
            </w:r>
          </w:p>
        </w:tc>
      </w:tr>
      <w:tr>
        <w:trPr>
          <w:trHeight w:val="84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</w:t>
            </w:r>
          </w:p>
        </w:tc>
      </w:tr>
      <w:tr>
        <w:trPr>
          <w:trHeight w:val="70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25940</w:t>
            </w:r>
          </w:p>
        </w:tc>
      </w:tr>
      <w:tr>
        <w:trPr>
          <w:trHeight w:val="87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15940</w:t>
            </w:r>
          </w:p>
        </w:tc>
      </w:tr>
      <w:tr>
        <w:trPr>
          <w:trHeight w:val="7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 даму аумағын және елді мекендердің бас жоспарлары схемаларын әзірлеу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7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2194274</w:t>
            </w:r>
          </w:p>
        </w:tc>
      </w:tr>
      <w:tr>
        <w:trPr>
          <w:trHeight w:val="7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1937847</w:t>
            </w:r>
          </w:p>
        </w:tc>
      </w:tr>
      <w:tr>
        <w:trPr>
          <w:trHeight w:val="108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19266</w:t>
            </w:r>
          </w:p>
        </w:tc>
      </w:tr>
      <w:tr>
        <w:trPr>
          <w:trHeight w:val="168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19266</w:t>
            </w:r>
          </w:p>
        </w:tc>
      </w:tr>
      <w:tr>
        <w:trPr>
          <w:trHeight w:val="46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1918581</w:t>
            </w:r>
          </w:p>
        </w:tc>
      </w:tr>
      <w:tr>
        <w:trPr>
          <w:trHeight w:val="12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154730</w:t>
            </w:r>
          </w:p>
        </w:tc>
      </w:tr>
      <w:tr>
        <w:trPr>
          <w:trHeight w:val="7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1763851</w:t>
            </w:r>
          </w:p>
        </w:tc>
      </w:tr>
      <w:tr>
        <w:trPr>
          <w:trHeight w:val="69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басқа да қызметтер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256427</w:t>
            </w:r>
          </w:p>
        </w:tc>
      </w:tr>
      <w:tr>
        <w:trPr>
          <w:trHeight w:val="85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256427</w:t>
            </w:r>
          </w:p>
        </w:tc>
      </w:tr>
      <w:tr>
        <w:trPr>
          <w:trHeight w:val="69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Кентiшiлiк (қалаiшiлiк), қала маңындағы ауданiшiлiк қоғамдық жолаушылар тасымалдарын ұйымдастыру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256427</w:t>
            </w:r>
          </w:p>
        </w:tc>
      </w:tr>
      <w:tr>
        <w:trPr>
          <w:trHeight w:val="9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1017674</w:t>
            </w:r>
          </w:p>
        </w:tc>
      </w:tr>
      <w:tr>
        <w:trPr>
          <w:trHeight w:val="49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26178</w:t>
            </w:r>
          </w:p>
        </w:tc>
      </w:tr>
      <w:tr>
        <w:trPr>
          <w:trHeight w:val="69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26178</w:t>
            </w:r>
          </w:p>
        </w:tc>
      </w:tr>
      <w:tr>
        <w:trPr>
          <w:trHeight w:val="114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19428</w:t>
            </w:r>
          </w:p>
        </w:tc>
      </w:tr>
      <w:tr>
        <w:trPr>
          <w:trHeight w:val="42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6750</w:t>
            </w:r>
          </w:p>
        </w:tc>
      </w:tr>
      <w:tr>
        <w:trPr>
          <w:trHeight w:val="25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991496</w:t>
            </w:r>
          </w:p>
        </w:tc>
      </w:tr>
      <w:tr>
        <w:trPr>
          <w:trHeight w:val="36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276718</w:t>
            </w:r>
          </w:p>
        </w:tc>
      </w:tr>
      <w:tr>
        <w:trPr>
          <w:trHeight w:val="99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276718</w:t>
            </w:r>
          </w:p>
        </w:tc>
      </w:tr>
      <w:tr>
        <w:trPr>
          <w:trHeight w:val="97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714778</w:t>
            </w:r>
          </w:p>
        </w:tc>
      </w:tr>
      <w:tr>
        <w:trPr>
          <w:trHeight w:val="94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66234</w:t>
            </w:r>
          </w:p>
        </w:tc>
      </w:tr>
      <w:tr>
        <w:trPr>
          <w:trHeight w:val="39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</w:t>
            </w:r>
          </w:p>
        </w:tc>
      </w:tr>
      <w:tr>
        <w:trPr>
          <w:trHeight w:val="39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инженерлік инфрақұрылымын дамыту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647455</w:t>
            </w:r>
          </w:p>
        </w:tc>
      </w:tr>
      <w:tr>
        <w:trPr>
          <w:trHeight w:val="18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</w:p>
        </w:tc>
      </w:tr>
      <w:tr>
        <w:trPr>
          <w:trHeight w:val="39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</w:p>
        </w:tc>
      </w:tr>
      <w:tr>
        <w:trPr>
          <w:trHeight w:val="21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</w:p>
        </w:tc>
      </w:tr>
      <w:tr>
        <w:trPr>
          <w:trHeight w:val="136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</w:p>
        </w:tc>
      </w:tr>
      <w:tr>
        <w:trPr>
          <w:trHeight w:val="7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8130884</w:t>
            </w:r>
          </w:p>
        </w:tc>
      </w:tr>
      <w:tr>
        <w:trPr>
          <w:trHeight w:val="40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8130884</w:t>
            </w:r>
          </w:p>
        </w:tc>
      </w:tr>
      <w:tr>
        <w:trPr>
          <w:trHeight w:val="70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8130884</w:t>
            </w:r>
          </w:p>
        </w:tc>
      </w:tr>
      <w:tr>
        <w:trPr>
          <w:trHeight w:val="40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119482</w:t>
            </w:r>
          </w:p>
        </w:tc>
      </w:tr>
      <w:tr>
        <w:trPr>
          <w:trHeight w:val="40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алулар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8006305</w:t>
            </w:r>
          </w:p>
        </w:tc>
      </w:tr>
      <w:tr>
        <w:trPr>
          <w:trHeight w:val="42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5097</w:t>
            </w:r>
          </w:p>
        </w:tc>
      </w:tr>
      <w:tr>
        <w:trPr>
          <w:trHeight w:val="42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Таза бюджеттік кредиттеу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9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 активтерiмен операциялар бойынша сальдо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291979</w:t>
            </w:r>
          </w:p>
        </w:tc>
      </w:tr>
      <w:tr>
        <w:trPr>
          <w:trHeight w:val="48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300000</w:t>
            </w:r>
          </w:p>
        </w:tc>
      </w:tr>
      <w:tr>
        <w:trPr>
          <w:trHeight w:val="25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300000</w:t>
            </w:r>
          </w:p>
        </w:tc>
      </w:tr>
      <w:tr>
        <w:trPr>
          <w:trHeight w:val="25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300000</w:t>
            </w:r>
          </w:p>
        </w:tc>
      </w:tr>
      <w:tr>
        <w:trPr>
          <w:trHeight w:val="69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300000</w:t>
            </w:r>
          </w:p>
        </w:tc>
      </w:tr>
      <w:tr>
        <w:trPr>
          <w:trHeight w:val="69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300000</w:t>
            </w:r>
          </w:p>
        </w:tc>
      </w:tr>
      <w:tr>
        <w:trPr>
          <w:trHeight w:val="3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8021</w:t>
            </w:r>
          </w:p>
        </w:tc>
      </w:tr>
      <w:tr>
        <w:trPr>
          <w:trHeight w:val="3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8021</w:t>
            </w:r>
          </w:p>
        </w:tc>
      </w:tr>
      <w:tr>
        <w:trPr>
          <w:trHeight w:val="3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8021</w:t>
            </w:r>
          </w:p>
        </w:tc>
      </w:tr>
      <w:tr>
        <w:trPr>
          <w:trHeight w:val="3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ел ішінде сатудан түсетін түсімдер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8021</w:t>
            </w:r>
          </w:p>
        </w:tc>
      </w:tr>
      <w:tr>
        <w:trPr>
          <w:trHeight w:val="3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Мүліктік кешен түріндегі коммуналдық мемлекеттік мекемелер мен мемлекеттік кәсіпорындарды және коммуналдық мемлекеттік кәсіпорындардың жедел басқаруындағы немесе шаруашылық жүргізуіндегі өзге мемлекеттік мүлікті сатудан түсетін түсімдер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8021</w:t>
            </w:r>
          </w:p>
        </w:tc>
      </w:tr>
      <w:tr>
        <w:trPr>
          <w:trHeight w:val="3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 тапшылығы (профициті)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-4492196</w:t>
            </w:r>
          </w:p>
        </w:tc>
      </w:tr>
      <w:tr>
        <w:trPr>
          <w:trHeight w:val="3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Бюджет тапшылығын қаржыландыру (профицитін пайдалану)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4492196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