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4d207" w14:textId="374d2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жылға Уәлиханов ауданы бойынша өтінімдердің беру мерзімдерін және субсидияланатын басым ауыл шаруашылығы дақылдарының әрбір түрі бойынша егіс жүргізуге оңтайлы мерзімдерін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аудандық әкімдігінің 2011 жылғы 29 сәуірдегі N 151 қаулысы. Солтүстік Қазақстан облысының Әділет департаментінде 2011 жылғы 12 мамырда N 13-13-139 тіркелді. Қолдану мерзімінің өтуіне байланысты күшін жойды (Солтүстік Қазақстан облысы Уәлиханов ауданы әкімі аппаратының 2012 жылғы 29 желтоқсандағы N 02.12-06-09/362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Қолдану мерзімінің өтуіне байланысты күшін жойды (Солтүстік Қазақстан облысы Уәлиханов ауданы әкімі аппаратының 29.12.2012 N 02.12-06-09/362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өзін-өзі басқару туралы» Қазақстан Республикасының 2001 жылғы 23 қаңтардағы № 148 Заңы 31-бабы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 Үкіметінің 2011 жылғы 4 наурыздағы № 221 қаулысымен бекітілген өсімдік шаруашылығы өнімінің шығымдылығы мен сапасын арттыруға жергілікті бюджеттерден субсидиялау қағидасының </w:t>
      </w:r>
      <w:r>
        <w:rPr>
          <w:rFonts w:ascii="Times New Roman"/>
          <w:b w:val="false"/>
          <w:i w:val="false"/>
          <w:color w:val="000000"/>
          <w:sz w:val="28"/>
        </w:rPr>
        <w:t>10-тармағы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Субсидия алушылар тізіміне қосу үшін өтінімдердің келесі беру мерзімдері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Көктемгі егіс және егін жинау жұмыстарын жүргізуге қажетті жанар–жағармай материалдары мен басқа да тауарлық–материалдық құндылықтардың құнын арзандатуға (40 %-ға дейін) – 2011 жылдың 15 мамырына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Тыңайтқыш (органикалықтарды қоспағанда) шығындарының құнын арзандатуға (50 %-ға дейін) – 2011 жылдың 20 желтоқсанына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Ауыл шаруашылығы дақылдарын отандық өндірушілер өндірген (формуляцияланған) гербицидтермен өңдеуге жұмсалған шығындардың құнын арзандатуға (50 %-ға дейін) – 2011 жылдың 1 тамызына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Қосымшаға сәйкес 2011 жылға Уәлиханов ауданында субсидияланатын басым ауыл шаруашылығы дақылдарының әрбір түрі бойынша егіс жүргізуге оңтайлы мерзімдері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Д.М. Бейсембинге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Е. Уәхитов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29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151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Уәлиханов ауданында субсидияланатын басым ауыл шаруашылығы дақылдарының әрбір түрі бойынша егіс жүргізуге оңтайлы мерзімдері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Қосымшаға өзгерту енгізілді - Солтүстік Қазақстан облысы Уәлиханов аудандық әкімдігінің 2011.05.31 </w:t>
      </w:r>
      <w:r>
        <w:rPr>
          <w:rFonts w:ascii="Times New Roman"/>
          <w:b w:val="false"/>
          <w:i w:val="false"/>
          <w:color w:val="ff0000"/>
          <w:sz w:val="28"/>
        </w:rPr>
        <w:t>N 209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18"/>
        <w:gridCol w:w="4616"/>
        <w:gridCol w:w="3926"/>
      </w:tblGrid>
      <w:tr>
        <w:trPr>
          <w:trHeight w:val="30" w:hRule="atLeast"/>
        </w:trPr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Егіншілік аймақтар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Дақыл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Қолайлы уақыт аралықтары</w:t>
            </w:r>
          </w:p>
        </w:tc>
      </w:tr>
      <w:tr>
        <w:trPr>
          <w:trHeight w:val="30" w:hRule="atLeast"/>
        </w:trPr>
        <w:tc>
          <w:tcPr>
            <w:tcW w:w="33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Құрғақ жазық, жазық аймақтар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бидай, орташа, орташа кеш пісетін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17.05-03.06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бидай, орташа ерте пісетін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30.05-08.06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 –орташа кеш пісетін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25.05-30.05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 – орташа пісетін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30.05-05.06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30.05-05.06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Ноқат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10.05-15.05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Асбұршақ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20.05-25.05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Қарақұмық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20.05-25.05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30.05-03.05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10.05-18.05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Зығыр, қыша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19.05-22.05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Күнбағыс майлы тұқымға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14.05-18.05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15.05-20.05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Жүгері сүрлемге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16.05-31.05</w:t>
            </w:r>
          </w:p>
        </w:tc>
      </w:tr>
      <w:tr>
        <w:trPr>
          <w:trHeight w:val="30" w:hRule="atLeast"/>
        </w:trPr>
        <w:tc>
          <w:tcPr>
            <w:tcW w:w="33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Таулы үстіртті, үстіртті аймақтар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бидай, орташа, орташа кеш пісетін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16.05-03.06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бидай, орташа ерте пісетін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28.05-06.06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 – орташа кеш пісетін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25.05-30.05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 – орташа пісетін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30.05-05.06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30.05-03.06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Ноқат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10.05-15.05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Асбұршақ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20.05-25.05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Қарақұмық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20.05-25.05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28.05-30.05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10.05-18.05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Зығыр, қыша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16.05-19.05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Күнбағыс майлы тұқымға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14.05-18.05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15.05-20.05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Жүгері сүрлемге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14.05-18.05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7"/>
        <w:gridCol w:w="604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бидай, күздік қара бидай және көкөніс дақылдарын отырғызудың оңтайлы мерзімдері</w:t>
            </w:r>
          </w:p>
        </w:tc>
      </w:tr>
      <w:tr>
        <w:trPr>
          <w:trHeight w:val="30" w:hRule="atLeast"/>
        </w:trPr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бидай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25.08-5.09</w:t>
            </w:r>
          </w:p>
        </w:tc>
      </w:tr>
      <w:tr>
        <w:trPr>
          <w:trHeight w:val="30" w:hRule="atLeast"/>
        </w:trPr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қара бидай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25.08-5.09</w:t>
            </w:r>
          </w:p>
        </w:tc>
      </w:tr>
      <w:tr>
        <w:trPr>
          <w:trHeight w:val="30" w:hRule="atLeast"/>
        </w:trPr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Сәбіз (тұқым)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10.05-15.05</w:t>
            </w:r>
          </w:p>
        </w:tc>
      </w:tr>
      <w:tr>
        <w:trPr>
          <w:trHeight w:val="30" w:hRule="atLeast"/>
        </w:trPr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Пияз (тұқым)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10.05-15.05</w:t>
            </w:r>
          </w:p>
        </w:tc>
      </w:tr>
      <w:tr>
        <w:trPr>
          <w:trHeight w:val="30" w:hRule="atLeast"/>
        </w:trPr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Қызылша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25.05-5.06</w:t>
            </w:r>
          </w:p>
        </w:tc>
      </w:tr>
      <w:tr>
        <w:trPr>
          <w:trHeight w:val="30" w:hRule="atLeast"/>
        </w:trPr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Қияр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18.05-5.06</w:t>
            </w:r>
          </w:p>
        </w:tc>
      </w:tr>
      <w:tr>
        <w:trPr>
          <w:trHeight w:val="30" w:hRule="atLeast"/>
        </w:trPr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Орамжапырақ көшеттері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25.05-10.06</w:t>
            </w:r>
          </w:p>
        </w:tc>
      </w:tr>
      <w:tr>
        <w:trPr>
          <w:trHeight w:val="30" w:hRule="atLeast"/>
        </w:trPr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Қызанақ көшеттері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28.05-10.06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Малазықтық шөптердің оңтайлы мерзімдері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Біржылдық шөптер шөпке</w:t>
            </w:r>
          </w:p>
        </w:tc>
      </w:tr>
      <w:tr>
        <w:trPr>
          <w:trHeight w:val="30" w:hRule="atLeast"/>
        </w:trPr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Судан шөбі, тары, итқонақ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1-5 маусым аралықтары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Көпжылдық шөптер</w:t>
            </w:r>
          </w:p>
        </w:tc>
      </w:tr>
      <w:tr>
        <w:trPr>
          <w:trHeight w:val="30" w:hRule="atLeast"/>
        </w:trPr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Түйежоңышқа, жоңышқа, еркекшөп, эспарцет, арпабас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мамыр аралықтары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Біржылдық шөптер пішендемеге</w:t>
            </w:r>
          </w:p>
        </w:tc>
      </w:tr>
      <w:tr>
        <w:trPr>
          <w:trHeight w:val="30" w:hRule="atLeast"/>
        </w:trPr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Сиыржоңышқа + сұлы + арпа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27.05 - 31.05</w:t>
            </w:r>
          </w:p>
        </w:tc>
      </w:tr>
      <w:tr>
        <w:trPr>
          <w:trHeight w:val="30" w:hRule="atLeast"/>
        </w:trPr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Асбұршақ + сұлы + арпа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05.06 -07.06</w:t>
            </w:r>
          </w:p>
        </w:tc>
      </w:tr>
      <w:tr>
        <w:trPr>
          <w:trHeight w:val="30" w:hRule="atLeast"/>
        </w:trPr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Асбұршақ + малазықтық тары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08.06 - 10.06</w:t>
            </w:r>
          </w:p>
        </w:tc>
      </w:tr>
      <w:tr>
        <w:trPr>
          <w:trHeight w:val="30" w:hRule="atLeast"/>
        </w:trPr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Асбұршақ + сұлы + судан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08.06 - 10.06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