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a54a" w14:textId="ceda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паркі" инновациялық кластерінің қамқоршылық кеңесін құру туралы" Қазақстан Республикасы Үкіметінің 2017 жылғы 31 қазандағы № 690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қаңтардағы № 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"Инновациялық технологиялар паркі" инновациялық кластерінің қамқоршылық кеңесін құру туралы" Қазақстан Республикасы Үкіметінің 2017 жылғы 31 қазандағы № 690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"Инновациялық технологиялар паркі" инновациялық кластерінің қамқоршылық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"Инновациялық технологиялар паркі" инновациялық кластерінің қамқоршылық кеңесінің құрамы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бірінші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"КАZ Minerals PLC" тобының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басқармасының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"Fincraft group" жауапкершілігі шектеулі серіктестігінің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Еуропа, Таяу Шығыс және Африка өңірлері бойынша "IDC" вице-президенті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"Verny Capital"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"Каспий нефть" акционерлік қоғамы директорлар кеңесінің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"Еврохим-Қаратау"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"Қазмырыш"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"Қазатомөнеркәсіп" ұлттық атом компаниясы" акционерлік қоғамының өндіріс жөніндегі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стратегия, тұрақты даму және цифрлық трансформациялау жөніндегі басқарушы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"Еуразиялық топ" жауапкершілігі шектеулі серіктестігінің IT бойынша корпоративтік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