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6858" w14:textId="4d96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1999 жылғы 26 наурыздағы N 308 қаулысына өзгерiс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19 қаңтар N 95. Күші жойылды - Қазақстан Республикасы Үкіметінің 2000.03.15. N 404 қаулысымен. ~P000404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"Кейбiр акционерлiк қоғамдардың жекелеген мәселелерi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Үкiметiнiң 1999 жылғы 26 наурыздағы N 308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P990308_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1999 ж., N 10, 92-құжат)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өзгерiс енгізiлсiн: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1-тармақтың 6) тармақшасындағы Қазақстан Эксимбанкi" Директорлар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кеңесi жабық акционерлiк қоғамының құрамы мынадай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"Өтембаев Ержан               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Әбілхайырұлы                 Министрiнiң орынбасары,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Аханов Серiк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Ахметжанұлы                    Экономика бiрiншi вице-министрi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Әбілғазин Данияр              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Рүстемұлы                     вице-министрi - Қаржы министрлiгі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Мемлекеттiк мүлiк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жекешелендiру комитетiнiң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Досаев Ерболат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Асқарбекұлы                  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вице-министрi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Нәлiбаев Әбдiқалық             Қазақстан Республикасының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3әкiрұлы                    Банкi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Бектасов Әбен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Ағыбайұлы                     Мемлекеттiк кiрiс вице-министрi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Ізтілеуов Бейсенбай            "Қазақстан Эксимбанкі" жабық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Ізтілеуұлы                  акционерлік қоғамы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