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113db" w14:textId="dc113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дистрибьютордан сатып алынатын дәрілік заттар мен медициналық бұйымдардың тізбесін айқындау туралы" Қазақстан Республикасы Денсаулық сақтау министрінің 2021 жылғы 20 тамыздағы № ҚР ДСМ-88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24 ақпандағы № 18 бұйрығы</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xml:space="preserve">
      1. "Бірыңғай дистрибьютордан сатып алынатын дәрілік заттар мен медициналық бұйымдардың тізбесін айқындау туралы" Қазақстан Республикасы Денсаулық сақтау министрінің 2021 жылғы 20 тамыздағы № ҚР ДСМ-88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тізіміндегі актінің тіркеу нөмірі № 158085) мынадай өзгерістер мен толықтыру енгізілсін:</w:t>
      </w:r>
    </w:p>
    <w:bookmarkEnd w:id="2"/>
    <w:bookmarkStart w:name="z8" w:id="3"/>
    <w:p>
      <w:pPr>
        <w:spacing w:after="0"/>
        <w:ind w:left="0"/>
        <w:jc w:val="both"/>
      </w:pPr>
      <w:r>
        <w:rPr>
          <w:rFonts w:ascii="Times New Roman"/>
          <w:b w:val="false"/>
          <w:i w:val="false"/>
          <w:color w:val="000000"/>
          <w:sz w:val="28"/>
        </w:rPr>
        <w:t xml:space="preserve">
      көрсетілген бұйрыққа 1-қосымшамен бекітілген бірыңғай дистрибьютордан сатып алынатын дәрілік заттардың </w:t>
      </w:r>
      <w:r>
        <w:rPr>
          <w:rFonts w:ascii="Times New Roman"/>
          <w:b w:val="false"/>
          <w:i w:val="false"/>
          <w:color w:val="000000"/>
          <w:sz w:val="28"/>
        </w:rPr>
        <w:t>тізбесінде</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реттік нөмірі 28 - жол алып тасталсын;</w:t>
      </w:r>
    </w:p>
    <w:bookmarkEnd w:id="4"/>
    <w:bookmarkStart w:name="z10" w:id="5"/>
    <w:p>
      <w:pPr>
        <w:spacing w:after="0"/>
        <w:ind w:left="0"/>
        <w:jc w:val="both"/>
      </w:pPr>
      <w:r>
        <w:rPr>
          <w:rFonts w:ascii="Times New Roman"/>
          <w:b w:val="false"/>
          <w:i w:val="false"/>
          <w:color w:val="000000"/>
          <w:sz w:val="28"/>
        </w:rPr>
        <w:t>
      реттік нөмірі 96 -жол мынадай редакцияда жазылсын:</w:t>
      </w:r>
    </w:p>
    <w:bookmarkEnd w:id="5"/>
    <w:bookmarkStart w:name="z11" w:id="6"/>
    <w:p>
      <w:pPr>
        <w:spacing w:after="0"/>
        <w:ind w:left="0"/>
        <w:jc w:val="both"/>
      </w:pPr>
      <w:r>
        <w:rPr>
          <w:rFonts w:ascii="Times New Roman"/>
          <w:b w:val="false"/>
          <w:i w:val="false"/>
          <w:color w:val="000000"/>
          <w:sz w:val="28"/>
        </w:rPr>
        <w:t xml:space="preserve">
      "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bl>
    <w:bookmarkStart w:name="z12" w:id="7"/>
    <w:p>
      <w:pPr>
        <w:spacing w:after="0"/>
        <w:ind w:left="0"/>
        <w:jc w:val="both"/>
      </w:pPr>
      <w:r>
        <w:rPr>
          <w:rFonts w:ascii="Times New Roman"/>
          <w:b w:val="false"/>
          <w:i w:val="false"/>
          <w:color w:val="000000"/>
          <w:sz w:val="28"/>
        </w:rPr>
        <w:t>
      ";</w:t>
      </w:r>
    </w:p>
    <w:bookmarkEnd w:id="7"/>
    <w:bookmarkStart w:name="z13" w:id="8"/>
    <w:p>
      <w:pPr>
        <w:spacing w:after="0"/>
        <w:ind w:left="0"/>
        <w:jc w:val="both"/>
      </w:pPr>
      <w:r>
        <w:rPr>
          <w:rFonts w:ascii="Times New Roman"/>
          <w:b w:val="false"/>
          <w:i w:val="false"/>
          <w:color w:val="000000"/>
          <w:sz w:val="28"/>
        </w:rPr>
        <w:t>
      реттік нөмірлері 99 және 100 – жолдар мынадай редакцияда жазылсын:</w:t>
      </w:r>
    </w:p>
    <w:bookmarkEnd w:id="8"/>
    <w:bookmarkStart w:name="z14"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Агалсидаза альфа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мг/мл 3,5 мл инфузия үшін ерітінді дайындауға арналған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Агалсидаза бета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мг инфузия үшін ерітінді дайындауға арналған концентрат дайындауға лиофилизат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bl>
    <w:bookmarkStart w:name="z15" w:id="10"/>
    <w:p>
      <w:pPr>
        <w:spacing w:after="0"/>
        <w:ind w:left="0"/>
        <w:jc w:val="both"/>
      </w:pPr>
      <w:r>
        <w:rPr>
          <w:rFonts w:ascii="Times New Roman"/>
          <w:b w:val="false"/>
          <w:i w:val="false"/>
          <w:color w:val="000000"/>
          <w:sz w:val="28"/>
        </w:rPr>
        <w:t>
      ";</w:t>
      </w:r>
    </w:p>
    <w:bookmarkEnd w:id="10"/>
    <w:bookmarkStart w:name="z16" w:id="11"/>
    <w:p>
      <w:pPr>
        <w:spacing w:after="0"/>
        <w:ind w:left="0"/>
        <w:jc w:val="both"/>
      </w:pPr>
      <w:r>
        <w:rPr>
          <w:rFonts w:ascii="Times New Roman"/>
          <w:b w:val="false"/>
          <w:i w:val="false"/>
          <w:color w:val="000000"/>
          <w:sz w:val="28"/>
        </w:rPr>
        <w:t>
      реттік нөмірлері 109, 110 және 111 – жолдар мынадай редакцияда жазылсын:</w:t>
      </w:r>
    </w:p>
    <w:bookmarkEnd w:id="11"/>
    <w:bookmarkStart w:name="z17"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анти-Ха ХБ/0,4 мл шприцтегі инъекцияға арналған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анти-Ха ХБ/0,6 мл шприцтегі инъекцияға арналған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анти-Ха ХБ/0,8 мл шприцтегі инъекцияға арналған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bl>
    <w:bookmarkStart w:name="z18" w:id="13"/>
    <w:p>
      <w:pPr>
        <w:spacing w:after="0"/>
        <w:ind w:left="0"/>
        <w:jc w:val="both"/>
      </w:pPr>
      <w:r>
        <w:rPr>
          <w:rFonts w:ascii="Times New Roman"/>
          <w:b w:val="false"/>
          <w:i w:val="false"/>
          <w:color w:val="000000"/>
          <w:sz w:val="28"/>
        </w:rPr>
        <w:t>
      ";</w:t>
      </w:r>
    </w:p>
    <w:bookmarkEnd w:id="13"/>
    <w:bookmarkStart w:name="z19" w:id="14"/>
    <w:p>
      <w:pPr>
        <w:spacing w:after="0"/>
        <w:ind w:left="0"/>
        <w:jc w:val="both"/>
      </w:pPr>
      <w:r>
        <w:rPr>
          <w:rFonts w:ascii="Times New Roman"/>
          <w:b w:val="false"/>
          <w:i w:val="false"/>
          <w:color w:val="000000"/>
          <w:sz w:val="28"/>
        </w:rPr>
        <w:t>
      реттік нөмірлері 139 және 162 - жол алып тасталсын;</w:t>
      </w:r>
    </w:p>
    <w:bookmarkEnd w:id="14"/>
    <w:bookmarkStart w:name="z20" w:id="15"/>
    <w:p>
      <w:pPr>
        <w:spacing w:after="0"/>
        <w:ind w:left="0"/>
        <w:jc w:val="both"/>
      </w:pPr>
      <w:r>
        <w:rPr>
          <w:rFonts w:ascii="Times New Roman"/>
          <w:b w:val="false"/>
          <w:i w:val="false"/>
          <w:color w:val="000000"/>
          <w:sz w:val="28"/>
        </w:rPr>
        <w:t xml:space="preserve">
      реттік нөмірлері 185 және 186 - жолдар мынадай редакцияда жазылсын: </w:t>
      </w:r>
    </w:p>
    <w:bookmarkEnd w:id="15"/>
    <w:bookmarkStart w:name="z21"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Парентеральды тамақтануға арналған аралас препараттар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80: 20 қатынасында зәйтүн және соя майларының қоспасы, электролиттері бар амин қышқылдарының ерітіндісі, декстроза ерітіндісі, жалпы калориясы 1800 ккал 1 500 мл үш секциялы контейнер бар инфузияға арналған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Парентеральды тамақтануға арналған аралас препараттар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80: 20 қатынасында зәйтүн және соя майларының қоспасы, электролиттері бар амин қышқылдарының ерітіндісі, декстроза ерітіндісі, жалпы калориясы 910 ккал 1 500 мл үш секциялы контейнер бар инфузияға арналған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bl>
    <w:bookmarkStart w:name="z22" w:id="17"/>
    <w:p>
      <w:pPr>
        <w:spacing w:after="0"/>
        <w:ind w:left="0"/>
        <w:jc w:val="both"/>
      </w:pPr>
      <w:r>
        <w:rPr>
          <w:rFonts w:ascii="Times New Roman"/>
          <w:b w:val="false"/>
          <w:i w:val="false"/>
          <w:color w:val="000000"/>
          <w:sz w:val="28"/>
        </w:rPr>
        <w:t>
      ";</w:t>
      </w:r>
    </w:p>
    <w:bookmarkEnd w:id="17"/>
    <w:bookmarkStart w:name="z23" w:id="18"/>
    <w:p>
      <w:pPr>
        <w:spacing w:after="0"/>
        <w:ind w:left="0"/>
        <w:jc w:val="both"/>
      </w:pPr>
      <w:r>
        <w:rPr>
          <w:rFonts w:ascii="Times New Roman"/>
          <w:b w:val="false"/>
          <w:i w:val="false"/>
          <w:color w:val="000000"/>
          <w:sz w:val="28"/>
        </w:rPr>
        <w:t>
      реттік нөмірі 216 - жол алып тасталсын;</w:t>
      </w:r>
    </w:p>
    <w:bookmarkEnd w:id="18"/>
    <w:bookmarkStart w:name="z24" w:id="19"/>
    <w:p>
      <w:pPr>
        <w:spacing w:after="0"/>
        <w:ind w:left="0"/>
        <w:jc w:val="both"/>
      </w:pPr>
      <w:r>
        <w:rPr>
          <w:rFonts w:ascii="Times New Roman"/>
          <w:b w:val="false"/>
          <w:i w:val="false"/>
          <w:color w:val="000000"/>
          <w:sz w:val="28"/>
        </w:rPr>
        <w:t xml:space="preserve">
      реттік нөмірі 249 -жол мынадай редакцияда жазылсын: </w:t>
      </w:r>
    </w:p>
    <w:bookmarkEnd w:id="19"/>
    <w:bookmarkStart w:name="z25"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енгізуге арналған ерітінді 1,25 мг/мл,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bl>
    <w:bookmarkStart w:name="z26" w:id="21"/>
    <w:p>
      <w:pPr>
        <w:spacing w:after="0"/>
        <w:ind w:left="0"/>
        <w:jc w:val="both"/>
      </w:pPr>
      <w:r>
        <w:rPr>
          <w:rFonts w:ascii="Times New Roman"/>
          <w:b w:val="false"/>
          <w:i w:val="false"/>
          <w:color w:val="000000"/>
          <w:sz w:val="28"/>
        </w:rPr>
        <w:t>
      ";</w:t>
      </w:r>
    </w:p>
    <w:bookmarkEnd w:id="21"/>
    <w:bookmarkStart w:name="z27" w:id="22"/>
    <w:p>
      <w:pPr>
        <w:spacing w:after="0"/>
        <w:ind w:left="0"/>
        <w:jc w:val="both"/>
      </w:pPr>
      <w:r>
        <w:rPr>
          <w:rFonts w:ascii="Times New Roman"/>
          <w:b w:val="false"/>
          <w:i w:val="false"/>
          <w:color w:val="000000"/>
          <w:sz w:val="28"/>
        </w:rPr>
        <w:t>
      реттік нөмірі 280 - жол алып тасталсын;</w:t>
      </w:r>
    </w:p>
    <w:bookmarkEnd w:id="22"/>
    <w:bookmarkStart w:name="z28" w:id="23"/>
    <w:p>
      <w:pPr>
        <w:spacing w:after="0"/>
        <w:ind w:left="0"/>
        <w:jc w:val="both"/>
      </w:pPr>
      <w:r>
        <w:rPr>
          <w:rFonts w:ascii="Times New Roman"/>
          <w:b w:val="false"/>
          <w:i w:val="false"/>
          <w:color w:val="000000"/>
          <w:sz w:val="28"/>
        </w:rPr>
        <w:t>
      реттік нөмірлері 294 және 295 - жолдар мынадай редакцияда жазылсын:</w:t>
      </w:r>
    </w:p>
    <w:bookmarkEnd w:id="23"/>
    <w:bookmarkStart w:name="z29"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0,05% 15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0,1% 30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r>
    </w:tbl>
    <w:bookmarkStart w:name="z30" w:id="25"/>
    <w:p>
      <w:pPr>
        <w:spacing w:after="0"/>
        <w:ind w:left="0"/>
        <w:jc w:val="both"/>
      </w:pPr>
      <w:r>
        <w:rPr>
          <w:rFonts w:ascii="Times New Roman"/>
          <w:b w:val="false"/>
          <w:i w:val="false"/>
          <w:color w:val="000000"/>
          <w:sz w:val="28"/>
        </w:rPr>
        <w:t>
      ";</w:t>
      </w:r>
    </w:p>
    <w:bookmarkEnd w:id="25"/>
    <w:bookmarkStart w:name="z31" w:id="26"/>
    <w:p>
      <w:pPr>
        <w:spacing w:after="0"/>
        <w:ind w:left="0"/>
        <w:jc w:val="both"/>
      </w:pPr>
      <w:r>
        <w:rPr>
          <w:rFonts w:ascii="Times New Roman"/>
          <w:b w:val="false"/>
          <w:i w:val="false"/>
          <w:color w:val="000000"/>
          <w:sz w:val="28"/>
        </w:rPr>
        <w:t>
      реттік нөмірі 306 -жол мынадай редакцияда жазылсын:</w:t>
      </w:r>
    </w:p>
    <w:bookmarkEnd w:id="26"/>
    <w:bookmarkStart w:name="z32"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G02AD06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Мизопростол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bl>
    <w:bookmarkStart w:name="z33" w:id="28"/>
    <w:p>
      <w:pPr>
        <w:spacing w:after="0"/>
        <w:ind w:left="0"/>
        <w:jc w:val="both"/>
      </w:pPr>
      <w:r>
        <w:rPr>
          <w:rFonts w:ascii="Times New Roman"/>
          <w:b w:val="false"/>
          <w:i w:val="false"/>
          <w:color w:val="000000"/>
          <w:sz w:val="28"/>
        </w:rPr>
        <w:t>
      ";</w:t>
      </w:r>
    </w:p>
    <w:bookmarkEnd w:id="28"/>
    <w:bookmarkStart w:name="z34" w:id="29"/>
    <w:p>
      <w:pPr>
        <w:spacing w:after="0"/>
        <w:ind w:left="0"/>
        <w:jc w:val="both"/>
      </w:pPr>
      <w:r>
        <w:rPr>
          <w:rFonts w:ascii="Times New Roman"/>
          <w:b w:val="false"/>
          <w:i w:val="false"/>
          <w:color w:val="000000"/>
          <w:sz w:val="28"/>
        </w:rPr>
        <w:t>
      реттік нөмірі 314 - жол алып тасталсын;</w:t>
      </w:r>
    </w:p>
    <w:bookmarkEnd w:id="29"/>
    <w:bookmarkStart w:name="z35" w:id="30"/>
    <w:p>
      <w:pPr>
        <w:spacing w:after="0"/>
        <w:ind w:left="0"/>
        <w:jc w:val="both"/>
      </w:pPr>
      <w:r>
        <w:rPr>
          <w:rFonts w:ascii="Times New Roman"/>
          <w:b w:val="false"/>
          <w:i w:val="false"/>
          <w:color w:val="000000"/>
          <w:sz w:val="28"/>
        </w:rPr>
        <w:t xml:space="preserve">
      реттік нөмірі 330 -жол мынадай редакцияда жазылсын: </w:t>
      </w:r>
    </w:p>
    <w:bookmarkEnd w:id="30"/>
    <w:bookmarkStart w:name="z36"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суспензия дайындауға арналған микросфералар/лиофилизат/ұнтақ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bl>
    <w:bookmarkStart w:name="z37" w:id="32"/>
    <w:p>
      <w:pPr>
        <w:spacing w:after="0"/>
        <w:ind w:left="0"/>
        <w:jc w:val="both"/>
      </w:pPr>
      <w:r>
        <w:rPr>
          <w:rFonts w:ascii="Times New Roman"/>
          <w:b w:val="false"/>
          <w:i w:val="false"/>
          <w:color w:val="000000"/>
          <w:sz w:val="28"/>
        </w:rPr>
        <w:t>
      ";</w:t>
      </w:r>
    </w:p>
    <w:bookmarkEnd w:id="32"/>
    <w:bookmarkStart w:name="z38" w:id="33"/>
    <w:p>
      <w:pPr>
        <w:spacing w:after="0"/>
        <w:ind w:left="0"/>
        <w:jc w:val="both"/>
      </w:pPr>
      <w:r>
        <w:rPr>
          <w:rFonts w:ascii="Times New Roman"/>
          <w:b w:val="false"/>
          <w:i w:val="false"/>
          <w:color w:val="000000"/>
          <w:sz w:val="28"/>
        </w:rPr>
        <w:t>
      реттік нөмірлері 343, 358, 399 және 411 - жол алып тасталсын;</w:t>
      </w:r>
    </w:p>
    <w:bookmarkEnd w:id="33"/>
    <w:bookmarkStart w:name="z39" w:id="34"/>
    <w:p>
      <w:pPr>
        <w:spacing w:after="0"/>
        <w:ind w:left="0"/>
        <w:jc w:val="both"/>
      </w:pPr>
      <w:r>
        <w:rPr>
          <w:rFonts w:ascii="Times New Roman"/>
          <w:b w:val="false"/>
          <w:i w:val="false"/>
          <w:color w:val="000000"/>
          <w:sz w:val="28"/>
        </w:rPr>
        <w:t xml:space="preserve">
      реттік нөмірі 431 - жол мынадай редакцияда жазылсын: </w:t>
      </w:r>
    </w:p>
    <w:bookmarkEnd w:id="34"/>
    <w:bookmarkStart w:name="z40"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Колистин (Колистиметат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немесе инфузия үшін ерітінді дайындауға арналған ұнтақ 1 000 000 ӘБ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bl>
    <w:bookmarkStart w:name="z41" w:id="36"/>
    <w:p>
      <w:pPr>
        <w:spacing w:after="0"/>
        <w:ind w:left="0"/>
        <w:jc w:val="both"/>
      </w:pPr>
      <w:r>
        <w:rPr>
          <w:rFonts w:ascii="Times New Roman"/>
          <w:b w:val="false"/>
          <w:i w:val="false"/>
          <w:color w:val="000000"/>
          <w:sz w:val="28"/>
        </w:rPr>
        <w:t>
      ";</w:t>
      </w:r>
    </w:p>
    <w:bookmarkEnd w:id="36"/>
    <w:bookmarkStart w:name="z42" w:id="37"/>
    <w:p>
      <w:pPr>
        <w:spacing w:after="0"/>
        <w:ind w:left="0"/>
        <w:jc w:val="both"/>
      </w:pPr>
      <w:r>
        <w:rPr>
          <w:rFonts w:ascii="Times New Roman"/>
          <w:b w:val="false"/>
          <w:i w:val="false"/>
          <w:color w:val="000000"/>
          <w:sz w:val="28"/>
        </w:rPr>
        <w:t>
      реттік нөмірі 432 - жол алып тасталсын;</w:t>
      </w:r>
    </w:p>
    <w:bookmarkEnd w:id="37"/>
    <w:bookmarkStart w:name="z43" w:id="38"/>
    <w:p>
      <w:pPr>
        <w:spacing w:after="0"/>
        <w:ind w:left="0"/>
        <w:jc w:val="both"/>
      </w:pPr>
      <w:r>
        <w:rPr>
          <w:rFonts w:ascii="Times New Roman"/>
          <w:b w:val="false"/>
          <w:i w:val="false"/>
          <w:color w:val="000000"/>
          <w:sz w:val="28"/>
        </w:rPr>
        <w:t xml:space="preserve">
      реттік нөмірі 466 - жол мынадай редакцияда жазылсын: </w:t>
      </w:r>
    </w:p>
    <w:bookmarkEnd w:id="38"/>
    <w:bookmarkStart w:name="z44"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Рибавирин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r>
    </w:tbl>
    <w:bookmarkStart w:name="z45" w:id="40"/>
    <w:p>
      <w:pPr>
        <w:spacing w:after="0"/>
        <w:ind w:left="0"/>
        <w:jc w:val="both"/>
      </w:pPr>
      <w:r>
        <w:rPr>
          <w:rFonts w:ascii="Times New Roman"/>
          <w:b w:val="false"/>
          <w:i w:val="false"/>
          <w:color w:val="000000"/>
          <w:sz w:val="28"/>
        </w:rPr>
        <w:t>
      ";</w:t>
      </w:r>
    </w:p>
    <w:bookmarkEnd w:id="40"/>
    <w:bookmarkStart w:name="z46" w:id="41"/>
    <w:p>
      <w:pPr>
        <w:spacing w:after="0"/>
        <w:ind w:left="0"/>
        <w:jc w:val="both"/>
      </w:pPr>
      <w:r>
        <w:rPr>
          <w:rFonts w:ascii="Times New Roman"/>
          <w:b w:val="false"/>
          <w:i w:val="false"/>
          <w:color w:val="000000"/>
          <w:sz w:val="28"/>
        </w:rPr>
        <w:t xml:space="preserve">
      реттік нөмірі 484 - жол мынадай редакцияда жазылсын: </w:t>
      </w:r>
    </w:p>
    <w:bookmarkEnd w:id="41"/>
    <w:bookmarkStart w:name="z47"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Тенофовира дизопроксил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bl>
    <w:bookmarkStart w:name="z48" w:id="43"/>
    <w:p>
      <w:pPr>
        <w:spacing w:after="0"/>
        <w:ind w:left="0"/>
        <w:jc w:val="both"/>
      </w:pPr>
      <w:r>
        <w:rPr>
          <w:rFonts w:ascii="Times New Roman"/>
          <w:b w:val="false"/>
          <w:i w:val="false"/>
          <w:color w:val="000000"/>
          <w:sz w:val="28"/>
        </w:rPr>
        <w:t>
      ";</w:t>
      </w:r>
    </w:p>
    <w:bookmarkEnd w:id="43"/>
    <w:bookmarkStart w:name="z49" w:id="44"/>
    <w:p>
      <w:pPr>
        <w:spacing w:after="0"/>
        <w:ind w:left="0"/>
        <w:jc w:val="both"/>
      </w:pPr>
      <w:r>
        <w:rPr>
          <w:rFonts w:ascii="Times New Roman"/>
          <w:b w:val="false"/>
          <w:i w:val="false"/>
          <w:color w:val="000000"/>
          <w:sz w:val="28"/>
        </w:rPr>
        <w:t>
      реттік нөмірі 511 - жол алып тасталсын;</w:t>
      </w:r>
    </w:p>
    <w:bookmarkEnd w:id="44"/>
    <w:bookmarkStart w:name="z50" w:id="45"/>
    <w:p>
      <w:pPr>
        <w:spacing w:after="0"/>
        <w:ind w:left="0"/>
        <w:jc w:val="both"/>
      </w:pPr>
      <w:r>
        <w:rPr>
          <w:rFonts w:ascii="Times New Roman"/>
          <w:b w:val="false"/>
          <w:i w:val="false"/>
          <w:color w:val="000000"/>
          <w:sz w:val="28"/>
        </w:rPr>
        <w:t>
      реттік нөмірлері 514 ,515 және 516 - жолдар алып тасталсын;</w:t>
      </w:r>
    </w:p>
    <w:bookmarkEnd w:id="45"/>
    <w:bookmarkStart w:name="z51" w:id="46"/>
    <w:p>
      <w:pPr>
        <w:spacing w:after="0"/>
        <w:ind w:left="0"/>
        <w:jc w:val="both"/>
      </w:pPr>
      <w:r>
        <w:rPr>
          <w:rFonts w:ascii="Times New Roman"/>
          <w:b w:val="false"/>
          <w:i w:val="false"/>
          <w:color w:val="000000"/>
          <w:sz w:val="28"/>
        </w:rPr>
        <w:t xml:space="preserve">
      реттік нөмірі 530 - жол мынадай редакцияда жазылсын: </w:t>
      </w:r>
    </w:p>
    <w:bookmarkEnd w:id="46"/>
    <w:bookmarkStart w:name="z52"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bl>
    <w:bookmarkStart w:name="z53" w:id="48"/>
    <w:p>
      <w:pPr>
        <w:spacing w:after="0"/>
        <w:ind w:left="0"/>
        <w:jc w:val="both"/>
      </w:pPr>
      <w:r>
        <w:rPr>
          <w:rFonts w:ascii="Times New Roman"/>
          <w:b w:val="false"/>
          <w:i w:val="false"/>
          <w:color w:val="000000"/>
          <w:sz w:val="28"/>
        </w:rPr>
        <w:t>
      ";</w:t>
      </w:r>
    </w:p>
    <w:bookmarkEnd w:id="48"/>
    <w:bookmarkStart w:name="z54" w:id="49"/>
    <w:p>
      <w:pPr>
        <w:spacing w:after="0"/>
        <w:ind w:left="0"/>
        <w:jc w:val="both"/>
      </w:pPr>
      <w:r>
        <w:rPr>
          <w:rFonts w:ascii="Times New Roman"/>
          <w:b w:val="false"/>
          <w:i w:val="false"/>
          <w:color w:val="000000"/>
          <w:sz w:val="28"/>
        </w:rPr>
        <w:t>
      реттік нөмірлері 532 және 533 – жолдар мынадай редакцияда жазылсын:</w:t>
      </w:r>
    </w:p>
    <w:bookmarkEnd w:id="49"/>
    <w:bookmarkStart w:name="z55"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J05AJ03/J05AX12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J05AJ03/J05AX12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 (диспансерлік есепте тұрған балалар 18 жасқа толған кезде бір өндірушінің дәрілік препараттарын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bl>
    <w:bookmarkStart w:name="z56" w:id="51"/>
    <w:p>
      <w:pPr>
        <w:spacing w:after="0"/>
        <w:ind w:left="0"/>
        <w:jc w:val="both"/>
      </w:pPr>
      <w:r>
        <w:rPr>
          <w:rFonts w:ascii="Times New Roman"/>
          <w:b w:val="false"/>
          <w:i w:val="false"/>
          <w:color w:val="000000"/>
          <w:sz w:val="28"/>
        </w:rPr>
        <w:t>
      ";</w:t>
      </w:r>
    </w:p>
    <w:bookmarkEnd w:id="51"/>
    <w:bookmarkStart w:name="z57" w:id="52"/>
    <w:p>
      <w:pPr>
        <w:spacing w:after="0"/>
        <w:ind w:left="0"/>
        <w:jc w:val="both"/>
      </w:pPr>
      <w:r>
        <w:rPr>
          <w:rFonts w:ascii="Times New Roman"/>
          <w:b w:val="false"/>
          <w:i w:val="false"/>
          <w:color w:val="000000"/>
          <w:sz w:val="28"/>
        </w:rPr>
        <w:t>
      реттік нөмірлері 535, 536, 537, 538 және 539 – жолдар мынадай редакцияда жазылсын:</w:t>
      </w:r>
    </w:p>
    <w:bookmarkEnd w:id="52"/>
    <w:bookmarkStart w:name="z58" w:id="53"/>
    <w:p>
      <w:pPr>
        <w:spacing w:after="0"/>
        <w:ind w:left="0"/>
        <w:jc w:val="both"/>
      </w:pPr>
      <w:r>
        <w:rPr>
          <w:rFonts w:ascii="Times New Roman"/>
          <w:b w:val="false"/>
          <w:i w:val="false"/>
          <w:color w:val="000000"/>
          <w:sz w:val="28"/>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J05AJ03/J05AX12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 (диспансерлік есепте тұрған балалар 18 жасқа толған кезде бір өндірушінің дәрілік препараттарын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J05AJ03/J05AX12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J05AJ03/J05AX12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J05AJ03/J05AX12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 (диспансерлік есепте тұрған балалар 18 жасқа толған кезде бір өндірушінің дәрілік препараттарын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J05AJ03/J05AX12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bl>
    <w:bookmarkStart w:name="z59" w:id="54"/>
    <w:p>
      <w:pPr>
        <w:spacing w:after="0"/>
        <w:ind w:left="0"/>
        <w:jc w:val="both"/>
      </w:pPr>
      <w:r>
        <w:rPr>
          <w:rFonts w:ascii="Times New Roman"/>
          <w:b w:val="false"/>
          <w:i w:val="false"/>
          <w:color w:val="000000"/>
          <w:sz w:val="28"/>
        </w:rPr>
        <w:t>
      ";</w:t>
      </w:r>
    </w:p>
    <w:bookmarkEnd w:id="54"/>
    <w:bookmarkStart w:name="z60" w:id="55"/>
    <w:p>
      <w:pPr>
        <w:spacing w:after="0"/>
        <w:ind w:left="0"/>
        <w:jc w:val="both"/>
      </w:pPr>
      <w:r>
        <w:rPr>
          <w:rFonts w:ascii="Times New Roman"/>
          <w:b w:val="false"/>
          <w:i w:val="false"/>
          <w:color w:val="000000"/>
          <w:sz w:val="28"/>
        </w:rPr>
        <w:t>
      реттік нөмірлері 511, 540 және 541 - жолдар алып тасталсын;</w:t>
      </w:r>
    </w:p>
    <w:bookmarkEnd w:id="55"/>
    <w:bookmarkStart w:name="z61" w:id="56"/>
    <w:p>
      <w:pPr>
        <w:spacing w:after="0"/>
        <w:ind w:left="0"/>
        <w:jc w:val="both"/>
      </w:pPr>
      <w:r>
        <w:rPr>
          <w:rFonts w:ascii="Times New Roman"/>
          <w:b w:val="false"/>
          <w:i w:val="false"/>
          <w:color w:val="000000"/>
          <w:sz w:val="28"/>
        </w:rPr>
        <w:t xml:space="preserve">
      реттік нөмірі 542 - жол мынадай редакцияда жазылсын: </w:t>
      </w:r>
    </w:p>
    <w:bookmarkEnd w:id="56"/>
    <w:bookmarkStart w:name="z62" w:id="57"/>
    <w:p>
      <w:pPr>
        <w:spacing w:after="0"/>
        <w:ind w:left="0"/>
        <w:jc w:val="both"/>
      </w:pP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J06AA06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Құтыруға қарсы сарысу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түссіз немесе сәл сары түсті мөлдір немесе әлсіз бозарған сұйықтық. Шығарылу түрі-5 немесе 10 мл ампулалар немесе құтылар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bl>
    <w:bookmarkStart w:name="z63" w:id="58"/>
    <w:p>
      <w:pPr>
        <w:spacing w:after="0"/>
        <w:ind w:left="0"/>
        <w:jc w:val="both"/>
      </w:pPr>
      <w:r>
        <w:rPr>
          <w:rFonts w:ascii="Times New Roman"/>
          <w:b w:val="false"/>
          <w:i w:val="false"/>
          <w:color w:val="000000"/>
          <w:sz w:val="28"/>
        </w:rPr>
        <w:t>
      ";</w:t>
      </w:r>
    </w:p>
    <w:bookmarkEnd w:id="58"/>
    <w:bookmarkStart w:name="z64" w:id="59"/>
    <w:p>
      <w:pPr>
        <w:spacing w:after="0"/>
        <w:ind w:left="0"/>
        <w:jc w:val="both"/>
      </w:pPr>
      <w:r>
        <w:rPr>
          <w:rFonts w:ascii="Times New Roman"/>
          <w:b w:val="false"/>
          <w:i w:val="false"/>
          <w:color w:val="000000"/>
          <w:sz w:val="28"/>
        </w:rPr>
        <w:t xml:space="preserve">
      реттік нөмірі 547 - жол мынадай редакцияда жазылсын: </w:t>
      </w:r>
    </w:p>
    <w:bookmarkEnd w:id="59"/>
    <w:bookmarkStart w:name="z65" w:id="60"/>
    <w:p>
      <w:pPr>
        <w:spacing w:after="0"/>
        <w:ind w:left="0"/>
        <w:jc w:val="both"/>
      </w:pPr>
      <w:r>
        <w:rPr>
          <w:rFonts w:ascii="Times New Roman"/>
          <w:b w:val="false"/>
          <w:i w:val="false"/>
          <w:color w:val="000000"/>
          <w:sz w:val="28"/>
        </w:rPr>
        <w:t>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энцефалитіне қарсы адам иммуноглобулині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 вирусымен гипериммундалған жылқылардың қан сарысуынан немесе донорлар сарысуынан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bl>
    <w:bookmarkStart w:name="z66" w:id="61"/>
    <w:p>
      <w:pPr>
        <w:spacing w:after="0"/>
        <w:ind w:left="0"/>
        <w:jc w:val="both"/>
      </w:pPr>
      <w:r>
        <w:rPr>
          <w:rFonts w:ascii="Times New Roman"/>
          <w:b w:val="false"/>
          <w:i w:val="false"/>
          <w:color w:val="000000"/>
          <w:sz w:val="28"/>
        </w:rPr>
        <w:t>
      ";</w:t>
      </w:r>
    </w:p>
    <w:bookmarkEnd w:id="61"/>
    <w:bookmarkStart w:name="z67" w:id="62"/>
    <w:p>
      <w:pPr>
        <w:spacing w:after="0"/>
        <w:ind w:left="0"/>
        <w:jc w:val="both"/>
      </w:pPr>
      <w:r>
        <w:rPr>
          <w:rFonts w:ascii="Times New Roman"/>
          <w:b w:val="false"/>
          <w:i w:val="false"/>
          <w:color w:val="000000"/>
          <w:sz w:val="28"/>
        </w:rPr>
        <w:t xml:space="preserve">
      реттік нөмірі 557 - жол мынадай редакцияда жазылсын: </w:t>
      </w:r>
    </w:p>
    <w:bookmarkEnd w:id="62"/>
    <w:bookmarkStart w:name="z68" w:id="63"/>
    <w:p>
      <w:pPr>
        <w:spacing w:after="0"/>
        <w:ind w:left="0"/>
        <w:jc w:val="both"/>
      </w:pP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гепатитіне қарсы инактивтендірілген вакцина, вакцина шығару өндірісін ДДҰ терең саралады.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құтыдағы/шприцтегі инъекцияға арналған суспензия 1 доза/0,5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/шприц</w:t>
            </w:r>
          </w:p>
        </w:tc>
      </w:tr>
    </w:tbl>
    <w:bookmarkStart w:name="z69" w:id="64"/>
    <w:p>
      <w:pPr>
        <w:spacing w:after="0"/>
        <w:ind w:left="0"/>
        <w:jc w:val="both"/>
      </w:pPr>
      <w:r>
        <w:rPr>
          <w:rFonts w:ascii="Times New Roman"/>
          <w:b w:val="false"/>
          <w:i w:val="false"/>
          <w:color w:val="000000"/>
          <w:sz w:val="28"/>
        </w:rPr>
        <w:t>
      ";</w:t>
      </w:r>
    </w:p>
    <w:bookmarkEnd w:id="64"/>
    <w:bookmarkStart w:name="z70" w:id="65"/>
    <w:p>
      <w:pPr>
        <w:spacing w:after="0"/>
        <w:ind w:left="0"/>
        <w:jc w:val="both"/>
      </w:pPr>
      <w:r>
        <w:rPr>
          <w:rFonts w:ascii="Times New Roman"/>
          <w:b w:val="false"/>
          <w:i w:val="false"/>
          <w:color w:val="000000"/>
          <w:sz w:val="28"/>
        </w:rPr>
        <w:t xml:space="preserve">
      реттік нөмірі 564 - жол мынадай редакцияда жазылсын: </w:t>
      </w:r>
    </w:p>
    <w:bookmarkEnd w:id="65"/>
    <w:bookmarkStart w:name="z71" w:id="66"/>
    <w:p>
      <w:pPr>
        <w:spacing w:after="0"/>
        <w:ind w:left="0"/>
        <w:jc w:val="both"/>
      </w:pPr>
      <w:r>
        <w:rPr>
          <w:rFonts w:ascii="Times New Roman"/>
          <w:b w:val="false"/>
          <w:i w:val="false"/>
          <w:color w:val="00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bl>
    <w:bookmarkStart w:name="z72" w:id="67"/>
    <w:p>
      <w:pPr>
        <w:spacing w:after="0"/>
        <w:ind w:left="0"/>
        <w:jc w:val="both"/>
      </w:pPr>
      <w:r>
        <w:rPr>
          <w:rFonts w:ascii="Times New Roman"/>
          <w:b w:val="false"/>
          <w:i w:val="false"/>
          <w:color w:val="000000"/>
          <w:sz w:val="28"/>
        </w:rPr>
        <w:t>
      ";</w:t>
      </w:r>
    </w:p>
    <w:bookmarkEnd w:id="67"/>
    <w:bookmarkStart w:name="z73" w:id="68"/>
    <w:p>
      <w:pPr>
        <w:spacing w:after="0"/>
        <w:ind w:left="0"/>
        <w:jc w:val="both"/>
      </w:pPr>
      <w:r>
        <w:rPr>
          <w:rFonts w:ascii="Times New Roman"/>
          <w:b w:val="false"/>
          <w:i w:val="false"/>
          <w:color w:val="000000"/>
          <w:sz w:val="28"/>
        </w:rPr>
        <w:t>
      реттік нөмірі 565 - жол алып тасталсын;</w:t>
      </w:r>
    </w:p>
    <w:bookmarkEnd w:id="68"/>
    <w:bookmarkStart w:name="z74" w:id="69"/>
    <w:p>
      <w:pPr>
        <w:spacing w:after="0"/>
        <w:ind w:left="0"/>
        <w:jc w:val="both"/>
      </w:pPr>
      <w:r>
        <w:rPr>
          <w:rFonts w:ascii="Times New Roman"/>
          <w:b w:val="false"/>
          <w:i w:val="false"/>
          <w:color w:val="000000"/>
          <w:sz w:val="28"/>
        </w:rPr>
        <w:t xml:space="preserve">
      реттік нөмірі 620 - жол мынадай редакцияда жазылсын: </w:t>
      </w:r>
    </w:p>
    <w:bookmarkEnd w:id="69"/>
    <w:bookmarkStart w:name="z75" w:id="70"/>
    <w:p>
      <w:pPr>
        <w:spacing w:after="0"/>
        <w:ind w:left="0"/>
        <w:jc w:val="both"/>
      </w:pPr>
      <w:r>
        <w:rPr>
          <w:rFonts w:ascii="Times New Roman"/>
          <w:b w:val="false"/>
          <w:i w:val="false"/>
          <w:color w:val="000000"/>
          <w:sz w:val="28"/>
        </w:rPr>
        <w:t>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 мг/мл,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bl>
    <w:bookmarkStart w:name="z76" w:id="71"/>
    <w:p>
      <w:pPr>
        <w:spacing w:after="0"/>
        <w:ind w:left="0"/>
        <w:jc w:val="both"/>
      </w:pPr>
      <w:r>
        <w:rPr>
          <w:rFonts w:ascii="Times New Roman"/>
          <w:b w:val="false"/>
          <w:i w:val="false"/>
          <w:color w:val="000000"/>
          <w:sz w:val="28"/>
        </w:rPr>
        <w:t>
      ";</w:t>
      </w:r>
    </w:p>
    <w:bookmarkEnd w:id="71"/>
    <w:bookmarkStart w:name="z77" w:id="72"/>
    <w:p>
      <w:pPr>
        <w:spacing w:after="0"/>
        <w:ind w:left="0"/>
        <w:jc w:val="both"/>
      </w:pPr>
      <w:r>
        <w:rPr>
          <w:rFonts w:ascii="Times New Roman"/>
          <w:b w:val="false"/>
          <w:i w:val="false"/>
          <w:color w:val="000000"/>
          <w:sz w:val="28"/>
        </w:rPr>
        <w:t>
      реттік нөмірлері 631, 632, 633, 634, 635, 636, 637 және 638 – жолдар мынадай редакцияда жазылсын:</w:t>
      </w:r>
    </w:p>
    <w:bookmarkEnd w:id="72"/>
    <w:bookmarkStart w:name="z78" w:id="73"/>
    <w:p>
      <w:pPr>
        <w:spacing w:after="0"/>
        <w:ind w:left="0"/>
        <w:jc w:val="both"/>
      </w:pPr>
      <w:r>
        <w:rPr>
          <w:rFonts w:ascii="Times New Roman"/>
          <w:b w:val="false"/>
          <w:i w:val="false"/>
          <w:color w:val="000000"/>
          <w:sz w:val="28"/>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L01FA01/L01XC02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инфузияға арналған ертіндіні дайындау үшін 10 мг/мл,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L01FA01/L01XC02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инфузияға арналған ертіндіні дайындау үшін 10 мг/мл,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L01FA01/L01XC02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инъекциясына арналған ерітінді 1400 мг/11,7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L01FD01/L01XC03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120 мг/мл, 5мл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L01FD01/L01XC03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дайындау үшін лиофилизат 440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Цетуксимаб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мг/мл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L01FG01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L01FG01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400 мг/16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bl>
    <w:bookmarkStart w:name="z79" w:id="74"/>
    <w:p>
      <w:pPr>
        <w:spacing w:after="0"/>
        <w:ind w:left="0"/>
        <w:jc w:val="both"/>
      </w:pPr>
      <w:r>
        <w:rPr>
          <w:rFonts w:ascii="Times New Roman"/>
          <w:b w:val="false"/>
          <w:i w:val="false"/>
          <w:color w:val="000000"/>
          <w:sz w:val="28"/>
        </w:rPr>
        <w:t>
      ";</w:t>
      </w:r>
    </w:p>
    <w:bookmarkEnd w:id="74"/>
    <w:bookmarkStart w:name="z80" w:id="75"/>
    <w:p>
      <w:pPr>
        <w:spacing w:after="0"/>
        <w:ind w:left="0"/>
        <w:jc w:val="both"/>
      </w:pPr>
      <w:r>
        <w:rPr>
          <w:rFonts w:ascii="Times New Roman"/>
          <w:b w:val="false"/>
          <w:i w:val="false"/>
          <w:color w:val="000000"/>
          <w:sz w:val="28"/>
        </w:rPr>
        <w:t>
      реттік нөмірлері 641, 642, 643, 644, 645 және 646 – жолдар мынадай редакцияда жазылсын:</w:t>
      </w:r>
    </w:p>
    <w:bookmarkEnd w:id="75"/>
    <w:bookmarkStart w:name="z81" w:id="76"/>
    <w:p>
      <w:pPr>
        <w:spacing w:after="0"/>
        <w:ind w:left="0"/>
        <w:jc w:val="both"/>
      </w:pP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L01FX05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Брентуксимаб ведотин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үшін концентрат дайындауға арналған ұнтақ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L01FD02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Пертузумаб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концентрат 420 мг/14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L01FD03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үшін концентрат дайындауға арналған лиофилизирленген ұнтақ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L01FD03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үшін концентрат дайындауға арналған лиофилизирленген ұнтақ 160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L01FA03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Обинутузумаб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1000 мг/40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L01FF02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Пембролизумаб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инфузияға арналған ерітінді / инфузия үшін ерітінді дайындауға арналған концентрат 25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bl>
    <w:bookmarkStart w:name="z82" w:id="77"/>
    <w:p>
      <w:pPr>
        <w:spacing w:after="0"/>
        <w:ind w:left="0"/>
        <w:jc w:val="both"/>
      </w:pPr>
      <w:r>
        <w:rPr>
          <w:rFonts w:ascii="Times New Roman"/>
          <w:b w:val="false"/>
          <w:i w:val="false"/>
          <w:color w:val="000000"/>
          <w:sz w:val="28"/>
        </w:rPr>
        <w:t>
      ";</w:t>
      </w:r>
    </w:p>
    <w:bookmarkEnd w:id="77"/>
    <w:bookmarkStart w:name="z83" w:id="78"/>
    <w:p>
      <w:pPr>
        <w:spacing w:after="0"/>
        <w:ind w:left="0"/>
        <w:jc w:val="both"/>
      </w:pPr>
      <w:r>
        <w:rPr>
          <w:rFonts w:ascii="Times New Roman"/>
          <w:b w:val="false"/>
          <w:i w:val="false"/>
          <w:color w:val="000000"/>
          <w:sz w:val="28"/>
        </w:rPr>
        <w:t>
      реттік нөмірлері 649, 650, 651 және 652 – жолдар мынадай редакцияда жазылсын:</w:t>
      </w:r>
    </w:p>
    <w:bookmarkEnd w:id="78"/>
    <w:bookmarkStart w:name="z84" w:id="79"/>
    <w:p>
      <w:pPr>
        <w:spacing w:after="0"/>
        <w:ind w:left="0"/>
        <w:jc w:val="both"/>
      </w:pPr>
      <w:r>
        <w:rPr>
          <w:rFonts w:ascii="Times New Roman"/>
          <w:b w:val="false"/>
          <w:i w:val="false"/>
          <w:color w:val="000000"/>
          <w:sz w:val="28"/>
        </w:rPr>
        <w:t>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 5 мл,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400мг/20 мл,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L01EA01/L01XE01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L01EA01/L01XE01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 400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r>
    </w:tbl>
    <w:bookmarkStart w:name="z85" w:id="80"/>
    <w:p>
      <w:pPr>
        <w:spacing w:after="0"/>
        <w:ind w:left="0"/>
        <w:jc w:val="both"/>
      </w:pPr>
      <w:r>
        <w:rPr>
          <w:rFonts w:ascii="Times New Roman"/>
          <w:b w:val="false"/>
          <w:i w:val="false"/>
          <w:color w:val="000000"/>
          <w:sz w:val="28"/>
        </w:rPr>
        <w:t>
      ";</w:t>
      </w:r>
    </w:p>
    <w:bookmarkEnd w:id="80"/>
    <w:bookmarkStart w:name="z86" w:id="81"/>
    <w:p>
      <w:pPr>
        <w:spacing w:after="0"/>
        <w:ind w:left="0"/>
        <w:jc w:val="both"/>
      </w:pPr>
      <w:r>
        <w:rPr>
          <w:rFonts w:ascii="Times New Roman"/>
          <w:b w:val="false"/>
          <w:i w:val="false"/>
          <w:color w:val="000000"/>
          <w:sz w:val="28"/>
        </w:rPr>
        <w:t>
      реттік нөмірлері 654 және 655 – жолдар мынадай редакцияда жазылсын:</w:t>
      </w:r>
    </w:p>
    <w:bookmarkEnd w:id="81"/>
    <w:bookmarkStart w:name="z87" w:id="82"/>
    <w:p>
      <w:pPr>
        <w:spacing w:after="0"/>
        <w:ind w:left="0"/>
        <w:jc w:val="both"/>
      </w:pPr>
      <w:r>
        <w:rPr>
          <w:rFonts w:ascii="Times New Roman"/>
          <w:b w:val="false"/>
          <w:i w:val="false"/>
          <w:color w:val="000000"/>
          <w:sz w:val="28"/>
        </w:rPr>
        <w:t>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bl>
    <w:bookmarkStart w:name="z88" w:id="83"/>
    <w:p>
      <w:pPr>
        <w:spacing w:after="0"/>
        <w:ind w:left="0"/>
        <w:jc w:val="both"/>
      </w:pPr>
      <w:r>
        <w:rPr>
          <w:rFonts w:ascii="Times New Roman"/>
          <w:b w:val="false"/>
          <w:i w:val="false"/>
          <w:color w:val="000000"/>
          <w:sz w:val="28"/>
        </w:rPr>
        <w:t>
      ";</w:t>
      </w:r>
    </w:p>
    <w:bookmarkEnd w:id="83"/>
    <w:bookmarkStart w:name="z89" w:id="84"/>
    <w:p>
      <w:pPr>
        <w:spacing w:after="0"/>
        <w:ind w:left="0"/>
        <w:jc w:val="both"/>
      </w:pPr>
      <w:r>
        <w:rPr>
          <w:rFonts w:ascii="Times New Roman"/>
          <w:b w:val="false"/>
          <w:i w:val="false"/>
          <w:color w:val="000000"/>
          <w:sz w:val="28"/>
        </w:rPr>
        <w:t>
      реттік нөмірлері 666, 667, 668, 669, 670, 671, 672 және 673 – жолдар мынадай редакцияда жазылсын:</w:t>
      </w:r>
    </w:p>
    <w:bookmarkEnd w:id="84"/>
    <w:bookmarkStart w:name="z90" w:id="85"/>
    <w:p>
      <w:pPr>
        <w:spacing w:after="0"/>
        <w:ind w:left="0"/>
        <w:jc w:val="both"/>
      </w:pPr>
      <w:r>
        <w:rPr>
          <w:rFonts w:ascii="Times New Roman"/>
          <w:b w:val="false"/>
          <w:i w:val="false"/>
          <w:color w:val="000000"/>
          <w:sz w:val="28"/>
        </w:rPr>
        <w:t>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L01EX03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L01EX03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Вемурафениб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Кризотиниб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Кризотиниб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bl>
    <w:bookmarkStart w:name="z91" w:id="86"/>
    <w:p>
      <w:pPr>
        <w:spacing w:after="0"/>
        <w:ind w:left="0"/>
        <w:jc w:val="both"/>
      </w:pPr>
      <w:r>
        <w:rPr>
          <w:rFonts w:ascii="Times New Roman"/>
          <w:b w:val="false"/>
          <w:i w:val="false"/>
          <w:color w:val="000000"/>
          <w:sz w:val="28"/>
        </w:rPr>
        <w:t>
      ";</w:t>
      </w:r>
    </w:p>
    <w:bookmarkEnd w:id="86"/>
    <w:bookmarkStart w:name="z92" w:id="87"/>
    <w:p>
      <w:pPr>
        <w:spacing w:after="0"/>
        <w:ind w:left="0"/>
        <w:jc w:val="both"/>
      </w:pPr>
      <w:r>
        <w:rPr>
          <w:rFonts w:ascii="Times New Roman"/>
          <w:b w:val="false"/>
          <w:i w:val="false"/>
          <w:color w:val="000000"/>
          <w:sz w:val="28"/>
        </w:rPr>
        <w:t>
      реттік нөмірлері 678 және 679 – жолдар мынадай редакцияда жазылсын:</w:t>
      </w:r>
    </w:p>
    <w:bookmarkEnd w:id="87"/>
    <w:bookmarkStart w:name="z93" w:id="88"/>
    <w:p>
      <w:pPr>
        <w:spacing w:after="0"/>
        <w:ind w:left="0"/>
        <w:jc w:val="both"/>
      </w:pPr>
      <w:r>
        <w:rPr>
          <w:rFonts w:ascii="Times New Roman"/>
          <w:b w:val="false"/>
          <w:i w:val="false"/>
          <w:color w:val="000000"/>
          <w:sz w:val="28"/>
        </w:rPr>
        <w:t>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L01EX05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Регорафениб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Дабрафениб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bl>
    <w:bookmarkStart w:name="z94" w:id="89"/>
    <w:p>
      <w:pPr>
        <w:spacing w:after="0"/>
        <w:ind w:left="0"/>
        <w:jc w:val="both"/>
      </w:pPr>
      <w:r>
        <w:rPr>
          <w:rFonts w:ascii="Times New Roman"/>
          <w:b w:val="false"/>
          <w:i w:val="false"/>
          <w:color w:val="000000"/>
          <w:sz w:val="28"/>
        </w:rPr>
        <w:t>
      ";</w:t>
      </w:r>
    </w:p>
    <w:bookmarkEnd w:id="89"/>
    <w:bookmarkStart w:name="z95" w:id="90"/>
    <w:p>
      <w:pPr>
        <w:spacing w:after="0"/>
        <w:ind w:left="0"/>
        <w:jc w:val="both"/>
      </w:pPr>
      <w:r>
        <w:rPr>
          <w:rFonts w:ascii="Times New Roman"/>
          <w:b w:val="false"/>
          <w:i w:val="false"/>
          <w:color w:val="000000"/>
          <w:sz w:val="28"/>
        </w:rPr>
        <w:t xml:space="preserve">
      реттік нөмірі 681 - жол мынадай редакцияда жазылсын: </w:t>
      </w:r>
    </w:p>
    <w:bookmarkEnd w:id="90"/>
    <w:bookmarkStart w:name="z96" w:id="91"/>
    <w:p>
      <w:pPr>
        <w:spacing w:after="0"/>
        <w:ind w:left="0"/>
        <w:jc w:val="both"/>
      </w:pPr>
      <w:r>
        <w:rPr>
          <w:rFonts w:ascii="Times New Roman"/>
          <w:b w:val="false"/>
          <w:i w:val="false"/>
          <w:color w:val="000000"/>
          <w:sz w:val="28"/>
        </w:rPr>
        <w:t>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L01EL01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bl>
    <w:bookmarkStart w:name="z97" w:id="92"/>
    <w:p>
      <w:pPr>
        <w:spacing w:after="0"/>
        <w:ind w:left="0"/>
        <w:jc w:val="both"/>
      </w:pPr>
      <w:r>
        <w:rPr>
          <w:rFonts w:ascii="Times New Roman"/>
          <w:b w:val="false"/>
          <w:i w:val="false"/>
          <w:color w:val="000000"/>
          <w:sz w:val="28"/>
        </w:rPr>
        <w:t>
      ";</w:t>
      </w:r>
    </w:p>
    <w:bookmarkEnd w:id="92"/>
    <w:bookmarkStart w:name="z98" w:id="93"/>
    <w:p>
      <w:pPr>
        <w:spacing w:after="0"/>
        <w:ind w:left="0"/>
        <w:jc w:val="both"/>
      </w:pPr>
      <w:r>
        <w:rPr>
          <w:rFonts w:ascii="Times New Roman"/>
          <w:b w:val="false"/>
          <w:i w:val="false"/>
          <w:color w:val="000000"/>
          <w:sz w:val="28"/>
        </w:rPr>
        <w:t>
      реттік нөмірлері 683, 684, 685, 686, 687, 688 және 689 – жолдар мынадай редакцияда жазылсын:</w:t>
      </w:r>
    </w:p>
    <w:bookmarkEnd w:id="93"/>
    <w:bookmarkStart w:name="z99" w:id="94"/>
    <w:p>
      <w:pPr>
        <w:spacing w:after="0"/>
        <w:ind w:left="0"/>
        <w:jc w:val="both"/>
      </w:pPr>
      <w:r>
        <w:rPr>
          <w:rFonts w:ascii="Times New Roman"/>
          <w:b w:val="false"/>
          <w:i w:val="false"/>
          <w:color w:val="000000"/>
          <w:sz w:val="28"/>
        </w:rPr>
        <w:t>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L01EX09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капсула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L01EX09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капсула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L01EF01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L01EF01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L01EF01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Осимертиниб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Осимертиниб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bl>
    <w:bookmarkStart w:name="z100" w:id="95"/>
    <w:p>
      <w:pPr>
        <w:spacing w:after="0"/>
        <w:ind w:left="0"/>
        <w:jc w:val="both"/>
      </w:pPr>
      <w:r>
        <w:rPr>
          <w:rFonts w:ascii="Times New Roman"/>
          <w:b w:val="false"/>
          <w:i w:val="false"/>
          <w:color w:val="000000"/>
          <w:sz w:val="28"/>
        </w:rPr>
        <w:t>
      ";</w:t>
      </w:r>
    </w:p>
    <w:bookmarkEnd w:id="95"/>
    <w:bookmarkStart w:name="z101" w:id="96"/>
    <w:p>
      <w:pPr>
        <w:spacing w:after="0"/>
        <w:ind w:left="0"/>
        <w:jc w:val="both"/>
      </w:pPr>
      <w:r>
        <w:rPr>
          <w:rFonts w:ascii="Times New Roman"/>
          <w:b w:val="false"/>
          <w:i w:val="false"/>
          <w:color w:val="000000"/>
          <w:sz w:val="28"/>
        </w:rPr>
        <w:t>
      реттік нөмірлері 692, 693 және 694 – жолдар мынадай редакцияда жазылсын:</w:t>
      </w:r>
    </w:p>
    <w:bookmarkEnd w:id="96"/>
    <w:bookmarkStart w:name="z102" w:id="97"/>
    <w:p>
      <w:pPr>
        <w:spacing w:after="0"/>
        <w:ind w:left="0"/>
        <w:jc w:val="both"/>
      </w:pPr>
      <w:r>
        <w:rPr>
          <w:rFonts w:ascii="Times New Roman"/>
          <w:b w:val="false"/>
          <w:i w:val="false"/>
          <w:color w:val="000000"/>
          <w:sz w:val="28"/>
        </w:rPr>
        <w:t>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L01CE02/L01XX19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40 мг/2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L01CE02/L01XX19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L01CE02/L01XX19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 /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bl>
    <w:bookmarkStart w:name="z103" w:id="98"/>
    <w:p>
      <w:pPr>
        <w:spacing w:after="0"/>
        <w:ind w:left="0"/>
        <w:jc w:val="both"/>
      </w:pPr>
      <w:r>
        <w:rPr>
          <w:rFonts w:ascii="Times New Roman"/>
          <w:b w:val="false"/>
          <w:i w:val="false"/>
          <w:color w:val="000000"/>
          <w:sz w:val="28"/>
        </w:rPr>
        <w:t>
      ";</w:t>
      </w:r>
    </w:p>
    <w:bookmarkEnd w:id="98"/>
    <w:bookmarkStart w:name="z104" w:id="99"/>
    <w:p>
      <w:pPr>
        <w:spacing w:after="0"/>
        <w:ind w:left="0"/>
        <w:jc w:val="both"/>
      </w:pPr>
      <w:r>
        <w:rPr>
          <w:rFonts w:ascii="Times New Roman"/>
          <w:b w:val="false"/>
          <w:i w:val="false"/>
          <w:color w:val="000000"/>
          <w:sz w:val="28"/>
        </w:rPr>
        <w:t>
      реттік нөмірлері 696 және 697 – жолдар мынадай редакцияда жазылсын:</w:t>
      </w:r>
    </w:p>
    <w:bookmarkEnd w:id="99"/>
    <w:bookmarkStart w:name="z105" w:id="100"/>
    <w:p>
      <w:pPr>
        <w:spacing w:after="0"/>
        <w:ind w:left="0"/>
        <w:jc w:val="both"/>
      </w:pPr>
      <w:r>
        <w:rPr>
          <w:rFonts w:ascii="Times New Roman"/>
          <w:b w:val="false"/>
          <w:i w:val="false"/>
          <w:color w:val="000000"/>
          <w:sz w:val="28"/>
        </w:rPr>
        <w:t>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L01XG01/L01XX32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 үшін ерітінді дайындауға арналған лиофилизирленген ұнтақ/ лиофилизат, 1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L01XG01/L01XX32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және тері астына енгізу үшін ерітінді дайындауға арналған лиофилизат, 3,5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bl>
    <w:bookmarkStart w:name="z106" w:id="101"/>
    <w:p>
      <w:pPr>
        <w:spacing w:after="0"/>
        <w:ind w:left="0"/>
        <w:jc w:val="both"/>
      </w:pPr>
      <w:r>
        <w:rPr>
          <w:rFonts w:ascii="Times New Roman"/>
          <w:b w:val="false"/>
          <w:i w:val="false"/>
          <w:color w:val="000000"/>
          <w:sz w:val="28"/>
        </w:rPr>
        <w:t>
      ";</w:t>
      </w:r>
    </w:p>
    <w:bookmarkEnd w:id="101"/>
    <w:bookmarkStart w:name="z107" w:id="102"/>
    <w:p>
      <w:pPr>
        <w:spacing w:after="0"/>
        <w:ind w:left="0"/>
        <w:jc w:val="both"/>
      </w:pPr>
      <w:r>
        <w:rPr>
          <w:rFonts w:ascii="Times New Roman"/>
          <w:b w:val="false"/>
          <w:i w:val="false"/>
          <w:color w:val="000000"/>
          <w:sz w:val="28"/>
        </w:rPr>
        <w:t xml:space="preserve">
      реттік нөмірі 699 - жол мынадай редакцияда жазылсын: </w:t>
      </w:r>
    </w:p>
    <w:bookmarkEnd w:id="102"/>
    <w:bookmarkStart w:name="z108" w:id="103"/>
    <w:p>
      <w:pPr>
        <w:spacing w:after="0"/>
        <w:ind w:left="0"/>
        <w:jc w:val="both"/>
      </w:pPr>
      <w:r>
        <w:rPr>
          <w:rFonts w:ascii="Times New Roman"/>
          <w:b w:val="false"/>
          <w:i w:val="false"/>
          <w:color w:val="000000"/>
          <w:sz w:val="28"/>
        </w:rPr>
        <w:t>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Кобиметиниб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bl>
    <w:bookmarkStart w:name="z109" w:id="104"/>
    <w:p>
      <w:pPr>
        <w:spacing w:after="0"/>
        <w:ind w:left="0"/>
        <w:jc w:val="both"/>
      </w:pPr>
      <w:r>
        <w:rPr>
          <w:rFonts w:ascii="Times New Roman"/>
          <w:b w:val="false"/>
          <w:i w:val="false"/>
          <w:color w:val="000000"/>
          <w:sz w:val="28"/>
        </w:rPr>
        <w:t>
      ";</w:t>
      </w:r>
    </w:p>
    <w:bookmarkEnd w:id="104"/>
    <w:bookmarkStart w:name="z110" w:id="105"/>
    <w:p>
      <w:pPr>
        <w:spacing w:after="0"/>
        <w:ind w:left="0"/>
        <w:jc w:val="both"/>
      </w:pPr>
      <w:r>
        <w:rPr>
          <w:rFonts w:ascii="Times New Roman"/>
          <w:b w:val="false"/>
          <w:i w:val="false"/>
          <w:color w:val="000000"/>
          <w:sz w:val="28"/>
        </w:rPr>
        <w:t xml:space="preserve">
      реттік нөмірі 734 - жол мынадай редакцияда жазылсын: </w:t>
      </w:r>
    </w:p>
    <w:bookmarkEnd w:id="105"/>
    <w:bookmarkStart w:name="z111" w:id="106"/>
    <w:p>
      <w:pPr>
        <w:spacing w:after="0"/>
        <w:ind w:left="0"/>
        <w:jc w:val="both"/>
      </w:pPr>
      <w:r>
        <w:rPr>
          <w:rFonts w:ascii="Times New Roman"/>
          <w:b w:val="false"/>
          <w:i w:val="false"/>
          <w:color w:val="000000"/>
          <w:sz w:val="28"/>
        </w:rPr>
        <w:t>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Антитимоцитарлы (қоян) иммуноглобулин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bl>
    <w:bookmarkStart w:name="z112" w:id="107"/>
    <w:p>
      <w:pPr>
        <w:spacing w:after="0"/>
        <w:ind w:left="0"/>
        <w:jc w:val="both"/>
      </w:pPr>
      <w:r>
        <w:rPr>
          <w:rFonts w:ascii="Times New Roman"/>
          <w:b w:val="false"/>
          <w:i w:val="false"/>
          <w:color w:val="000000"/>
          <w:sz w:val="28"/>
        </w:rPr>
        <w:t>
      ";</w:t>
      </w:r>
    </w:p>
    <w:bookmarkEnd w:id="107"/>
    <w:bookmarkStart w:name="z113" w:id="108"/>
    <w:p>
      <w:pPr>
        <w:spacing w:after="0"/>
        <w:ind w:left="0"/>
        <w:jc w:val="both"/>
      </w:pPr>
      <w:r>
        <w:rPr>
          <w:rFonts w:ascii="Times New Roman"/>
          <w:b w:val="false"/>
          <w:i w:val="false"/>
          <w:color w:val="000000"/>
          <w:sz w:val="28"/>
        </w:rPr>
        <w:t xml:space="preserve">
      реттік нөмірі 748 - жол мынадай редакцияда жазылсын: </w:t>
      </w:r>
    </w:p>
    <w:bookmarkEnd w:id="108"/>
    <w:bookmarkStart w:name="z114" w:id="109"/>
    <w:p>
      <w:pPr>
        <w:spacing w:after="0"/>
        <w:ind w:left="0"/>
        <w:jc w:val="both"/>
      </w:pPr>
      <w:r>
        <w:rPr>
          <w:rFonts w:ascii="Times New Roman"/>
          <w:b w:val="false"/>
          <w:i w:val="false"/>
          <w:color w:val="000000"/>
          <w:sz w:val="28"/>
        </w:rPr>
        <w:t>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Окрелизумаб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300мг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bl>
    <w:bookmarkStart w:name="z115" w:id="110"/>
    <w:p>
      <w:pPr>
        <w:spacing w:after="0"/>
        <w:ind w:left="0"/>
        <w:jc w:val="both"/>
      </w:pPr>
      <w:r>
        <w:rPr>
          <w:rFonts w:ascii="Times New Roman"/>
          <w:b w:val="false"/>
          <w:i w:val="false"/>
          <w:color w:val="000000"/>
          <w:sz w:val="28"/>
        </w:rPr>
        <w:t>
      ";</w:t>
      </w:r>
    </w:p>
    <w:bookmarkEnd w:id="110"/>
    <w:bookmarkStart w:name="z116" w:id="111"/>
    <w:p>
      <w:pPr>
        <w:spacing w:after="0"/>
        <w:ind w:left="0"/>
        <w:jc w:val="both"/>
      </w:pPr>
      <w:r>
        <w:rPr>
          <w:rFonts w:ascii="Times New Roman"/>
          <w:b w:val="false"/>
          <w:i w:val="false"/>
          <w:color w:val="000000"/>
          <w:sz w:val="28"/>
        </w:rPr>
        <w:t xml:space="preserve">
      реттік нөмірі 782 - жол мынадай редакцияда жазылсын: </w:t>
      </w:r>
    </w:p>
    <w:bookmarkEnd w:id="111"/>
    <w:bookmarkStart w:name="z117" w:id="112"/>
    <w:p>
      <w:pPr>
        <w:spacing w:after="0"/>
        <w:ind w:left="0"/>
        <w:jc w:val="both"/>
      </w:pPr>
      <w:r>
        <w:rPr>
          <w:rFonts w:ascii="Times New Roman"/>
          <w:b w:val="false"/>
          <w:i w:val="false"/>
          <w:color w:val="000000"/>
          <w:sz w:val="28"/>
        </w:rPr>
        <w:t>
      "</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bl>
    <w:bookmarkStart w:name="z118" w:id="113"/>
    <w:p>
      <w:pPr>
        <w:spacing w:after="0"/>
        <w:ind w:left="0"/>
        <w:jc w:val="both"/>
      </w:pPr>
      <w:r>
        <w:rPr>
          <w:rFonts w:ascii="Times New Roman"/>
          <w:b w:val="false"/>
          <w:i w:val="false"/>
          <w:color w:val="000000"/>
          <w:sz w:val="28"/>
        </w:rPr>
        <w:t>
      ";</w:t>
      </w:r>
    </w:p>
    <w:bookmarkEnd w:id="113"/>
    <w:bookmarkStart w:name="z119" w:id="114"/>
    <w:p>
      <w:pPr>
        <w:spacing w:after="0"/>
        <w:ind w:left="0"/>
        <w:jc w:val="both"/>
      </w:pPr>
      <w:r>
        <w:rPr>
          <w:rFonts w:ascii="Times New Roman"/>
          <w:b w:val="false"/>
          <w:i w:val="false"/>
          <w:color w:val="000000"/>
          <w:sz w:val="28"/>
        </w:rPr>
        <w:t xml:space="preserve">
      реттік нөмірі 805 - жол мынадай редакцияда жазылсын: </w:t>
      </w:r>
    </w:p>
    <w:bookmarkEnd w:id="114"/>
    <w:bookmarkStart w:name="z120" w:id="115"/>
    <w:p>
      <w:pPr>
        <w:spacing w:after="0"/>
        <w:ind w:left="0"/>
        <w:jc w:val="both"/>
      </w:pPr>
      <w:r>
        <w:rPr>
          <w:rFonts w:ascii="Times New Roman"/>
          <w:b w:val="false"/>
          <w:i w:val="false"/>
          <w:color w:val="000000"/>
          <w:sz w:val="28"/>
        </w:rPr>
        <w:t>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Суксаметония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 г/5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bl>
    <w:bookmarkStart w:name="z121" w:id="116"/>
    <w:p>
      <w:pPr>
        <w:spacing w:after="0"/>
        <w:ind w:left="0"/>
        <w:jc w:val="both"/>
      </w:pPr>
      <w:r>
        <w:rPr>
          <w:rFonts w:ascii="Times New Roman"/>
          <w:b w:val="false"/>
          <w:i w:val="false"/>
          <w:color w:val="000000"/>
          <w:sz w:val="28"/>
        </w:rPr>
        <w:t>
      ";</w:t>
      </w:r>
    </w:p>
    <w:bookmarkEnd w:id="116"/>
    <w:bookmarkStart w:name="z122" w:id="117"/>
    <w:p>
      <w:pPr>
        <w:spacing w:after="0"/>
        <w:ind w:left="0"/>
        <w:jc w:val="both"/>
      </w:pPr>
      <w:r>
        <w:rPr>
          <w:rFonts w:ascii="Times New Roman"/>
          <w:b w:val="false"/>
          <w:i w:val="false"/>
          <w:color w:val="000000"/>
          <w:sz w:val="28"/>
        </w:rPr>
        <w:t>
      реттік нөмірлері 910, 911 және 993 - жолдар алып тасталсын;</w:t>
      </w:r>
    </w:p>
    <w:bookmarkEnd w:id="117"/>
    <w:bookmarkStart w:name="z123" w:id="118"/>
    <w:p>
      <w:pPr>
        <w:spacing w:after="0"/>
        <w:ind w:left="0"/>
        <w:jc w:val="both"/>
      </w:pPr>
      <w:r>
        <w:rPr>
          <w:rFonts w:ascii="Times New Roman"/>
          <w:b w:val="false"/>
          <w:i w:val="false"/>
          <w:color w:val="000000"/>
          <w:sz w:val="28"/>
        </w:rPr>
        <w:t xml:space="preserve">
      реттік нөмірі 1005 - жол мынадай редакцияда жазылсын: </w:t>
      </w:r>
    </w:p>
    <w:bookmarkEnd w:id="118"/>
    <w:bookmarkStart w:name="z124" w:id="119"/>
    <w:p>
      <w:pPr>
        <w:spacing w:after="0"/>
        <w:ind w:left="0"/>
        <w:jc w:val="both"/>
      </w:pPr>
      <w:r>
        <w:rPr>
          <w:rFonts w:ascii="Times New Roman"/>
          <w:b w:val="false"/>
          <w:i w:val="false"/>
          <w:color w:val="000000"/>
          <w:sz w:val="28"/>
        </w:rPr>
        <w:t>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Дорназа Альфа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мг/2,5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bl>
    <w:bookmarkStart w:name="z125" w:id="120"/>
    <w:p>
      <w:pPr>
        <w:spacing w:after="0"/>
        <w:ind w:left="0"/>
        <w:jc w:val="both"/>
      </w:pPr>
      <w:r>
        <w:rPr>
          <w:rFonts w:ascii="Times New Roman"/>
          <w:b w:val="false"/>
          <w:i w:val="false"/>
          <w:color w:val="000000"/>
          <w:sz w:val="28"/>
        </w:rPr>
        <w:t>
      ";</w:t>
      </w:r>
    </w:p>
    <w:bookmarkEnd w:id="120"/>
    <w:bookmarkStart w:name="z126" w:id="121"/>
    <w:p>
      <w:pPr>
        <w:spacing w:after="0"/>
        <w:ind w:left="0"/>
        <w:jc w:val="both"/>
      </w:pPr>
      <w:r>
        <w:rPr>
          <w:rFonts w:ascii="Times New Roman"/>
          <w:b w:val="false"/>
          <w:i w:val="false"/>
          <w:color w:val="000000"/>
          <w:sz w:val="28"/>
        </w:rPr>
        <w:t xml:space="preserve">
      реттік нөмірі 1018 - жол мынадай редакцияда жазылсын: </w:t>
      </w:r>
    </w:p>
    <w:bookmarkEnd w:id="121"/>
    <w:bookmarkStart w:name="z127" w:id="122"/>
    <w:p>
      <w:pPr>
        <w:spacing w:after="0"/>
        <w:ind w:left="0"/>
        <w:jc w:val="both"/>
      </w:pPr>
      <w:r>
        <w:rPr>
          <w:rFonts w:ascii="Times New Roman"/>
          <w:b w:val="false"/>
          <w:i w:val="false"/>
          <w:color w:val="000000"/>
          <w:sz w:val="28"/>
        </w:rPr>
        <w:t>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фосфолипидтер + екі қаныққан фосфатидилхолин (DSPC) + еркін май қышқылдары (FFA) + триглицеридтер (TG)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интратрахеальді енгізуге арналған суспензия 25 мг/мл,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bl>
    <w:bookmarkStart w:name="z128" w:id="123"/>
    <w:p>
      <w:pPr>
        <w:spacing w:after="0"/>
        <w:ind w:left="0"/>
        <w:jc w:val="both"/>
      </w:pPr>
      <w:r>
        <w:rPr>
          <w:rFonts w:ascii="Times New Roman"/>
          <w:b w:val="false"/>
          <w:i w:val="false"/>
          <w:color w:val="000000"/>
          <w:sz w:val="28"/>
        </w:rPr>
        <w:t>
      ";</w:t>
      </w:r>
    </w:p>
    <w:bookmarkEnd w:id="123"/>
    <w:bookmarkStart w:name="z129" w:id="124"/>
    <w:p>
      <w:pPr>
        <w:spacing w:after="0"/>
        <w:ind w:left="0"/>
        <w:jc w:val="both"/>
      </w:pPr>
      <w:r>
        <w:rPr>
          <w:rFonts w:ascii="Times New Roman"/>
          <w:b w:val="false"/>
          <w:i w:val="false"/>
          <w:color w:val="000000"/>
          <w:sz w:val="28"/>
        </w:rPr>
        <w:t xml:space="preserve">
      реттік нөмірі 1062 - жол мынадай редакцияда жазылсын: </w:t>
      </w:r>
    </w:p>
    <w:bookmarkEnd w:id="124"/>
    <w:bookmarkStart w:name="z130" w:id="125"/>
    <w:p>
      <w:pPr>
        <w:spacing w:after="0"/>
        <w:ind w:left="0"/>
        <w:jc w:val="both"/>
      </w:pPr>
      <w:r>
        <w:rPr>
          <w:rFonts w:ascii="Times New Roman"/>
          <w:b w:val="false"/>
          <w:i w:val="false"/>
          <w:color w:val="000000"/>
          <w:sz w:val="28"/>
        </w:rPr>
        <w:t>
      "</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Колистин (Колистиметат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үшін ерітінді дайындауға арналған ұнтақ 1 000 000 ӘБ (80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bl>
    <w:bookmarkStart w:name="z131" w:id="126"/>
    <w:p>
      <w:pPr>
        <w:spacing w:after="0"/>
        <w:ind w:left="0"/>
        <w:jc w:val="both"/>
      </w:pPr>
      <w:r>
        <w:rPr>
          <w:rFonts w:ascii="Times New Roman"/>
          <w:b w:val="false"/>
          <w:i w:val="false"/>
          <w:color w:val="000000"/>
          <w:sz w:val="28"/>
        </w:rPr>
        <w:t>
      ";</w:t>
      </w:r>
    </w:p>
    <w:bookmarkEnd w:id="126"/>
    <w:bookmarkStart w:name="z132" w:id="127"/>
    <w:p>
      <w:pPr>
        <w:spacing w:after="0"/>
        <w:ind w:left="0"/>
        <w:jc w:val="both"/>
      </w:pPr>
      <w:r>
        <w:rPr>
          <w:rFonts w:ascii="Times New Roman"/>
          <w:b w:val="false"/>
          <w:i w:val="false"/>
          <w:color w:val="000000"/>
          <w:sz w:val="28"/>
        </w:rPr>
        <w:t>
      реттік нөмірлері 1064, 1065 және 1066 – жолдар мынадай редакцияда жазылсын:</w:t>
      </w:r>
    </w:p>
    <w:bookmarkEnd w:id="127"/>
    <w:bookmarkStart w:name="z133" w:id="128"/>
    <w:p>
      <w:pPr>
        <w:spacing w:after="0"/>
        <w:ind w:left="0"/>
        <w:jc w:val="both"/>
      </w:pPr>
      <w:r>
        <w:rPr>
          <w:rFonts w:ascii="Times New Roman"/>
          <w:b w:val="false"/>
          <w:i w:val="false"/>
          <w:color w:val="000000"/>
          <w:sz w:val="28"/>
        </w:rPr>
        <w:t>
      "</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bl>
    <w:bookmarkStart w:name="z134" w:id="129"/>
    <w:p>
      <w:pPr>
        <w:spacing w:after="0"/>
        <w:ind w:left="0"/>
        <w:jc w:val="both"/>
      </w:pPr>
      <w:r>
        <w:rPr>
          <w:rFonts w:ascii="Times New Roman"/>
          <w:b w:val="false"/>
          <w:i w:val="false"/>
          <w:color w:val="000000"/>
          <w:sz w:val="28"/>
        </w:rPr>
        <w:t>
      ";</w:t>
      </w:r>
    </w:p>
    <w:bookmarkEnd w:id="129"/>
    <w:bookmarkStart w:name="z135" w:id="130"/>
    <w:p>
      <w:pPr>
        <w:spacing w:after="0"/>
        <w:ind w:left="0"/>
        <w:jc w:val="both"/>
      </w:pPr>
      <w:r>
        <w:rPr>
          <w:rFonts w:ascii="Times New Roman"/>
          <w:b w:val="false"/>
          <w:i w:val="false"/>
          <w:color w:val="000000"/>
          <w:sz w:val="28"/>
        </w:rPr>
        <w:t>
      реттік нөмірлері 1083 және 1135 - жолдар алып тасталсын;</w:t>
      </w:r>
    </w:p>
    <w:bookmarkEnd w:id="130"/>
    <w:bookmarkStart w:name="z136" w:id="131"/>
    <w:p>
      <w:pPr>
        <w:spacing w:after="0"/>
        <w:ind w:left="0"/>
        <w:jc w:val="both"/>
      </w:pPr>
      <w:r>
        <w:rPr>
          <w:rFonts w:ascii="Times New Roman"/>
          <w:b w:val="false"/>
          <w:i w:val="false"/>
          <w:color w:val="000000"/>
          <w:sz w:val="28"/>
        </w:rPr>
        <w:t>
      реттік нөмірі 1136 - жол алып тасталсын;</w:t>
      </w:r>
    </w:p>
    <w:bookmarkEnd w:id="131"/>
    <w:bookmarkStart w:name="z137" w:id="132"/>
    <w:p>
      <w:pPr>
        <w:spacing w:after="0"/>
        <w:ind w:left="0"/>
        <w:jc w:val="both"/>
      </w:pPr>
      <w:r>
        <w:rPr>
          <w:rFonts w:ascii="Times New Roman"/>
          <w:b w:val="false"/>
          <w:i w:val="false"/>
          <w:color w:val="000000"/>
          <w:sz w:val="28"/>
        </w:rPr>
        <w:t>
      реттік нөмірлері 1137, 1138, 1139, 1041, 1148, 1149 және 1153 - жолдар алып тасталсын;</w:t>
      </w:r>
    </w:p>
    <w:bookmarkEnd w:id="132"/>
    <w:bookmarkStart w:name="z138" w:id="133"/>
    <w:p>
      <w:pPr>
        <w:spacing w:after="0"/>
        <w:ind w:left="0"/>
        <w:jc w:val="both"/>
      </w:pPr>
      <w:r>
        <w:rPr>
          <w:rFonts w:ascii="Times New Roman"/>
          <w:b w:val="false"/>
          <w:i w:val="false"/>
          <w:color w:val="000000"/>
          <w:sz w:val="28"/>
        </w:rPr>
        <w:t>
      реттік нөмірі 1157 – жол мынадай редакцияда жазылсын:</w:t>
      </w:r>
    </w:p>
    <w:bookmarkEnd w:id="133"/>
    <w:bookmarkStart w:name="z139" w:id="134"/>
    <w:p>
      <w:pPr>
        <w:spacing w:after="0"/>
        <w:ind w:left="0"/>
        <w:jc w:val="both"/>
      </w:pPr>
      <w:r>
        <w:rPr>
          <w:rFonts w:ascii="Times New Roman"/>
          <w:b w:val="false"/>
          <w:i w:val="false"/>
          <w:color w:val="000000"/>
          <w:sz w:val="28"/>
        </w:rPr>
        <w:t>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J05AJ03/J05AX12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bl>
    <w:bookmarkStart w:name="z140" w:id="135"/>
    <w:p>
      <w:pPr>
        <w:spacing w:after="0"/>
        <w:ind w:left="0"/>
        <w:jc w:val="both"/>
      </w:pPr>
      <w:r>
        <w:rPr>
          <w:rFonts w:ascii="Times New Roman"/>
          <w:b w:val="false"/>
          <w:i w:val="false"/>
          <w:color w:val="000000"/>
          <w:sz w:val="28"/>
        </w:rPr>
        <w:t>
      ";</w:t>
      </w:r>
    </w:p>
    <w:bookmarkEnd w:id="135"/>
    <w:bookmarkStart w:name="z141" w:id="136"/>
    <w:p>
      <w:pPr>
        <w:spacing w:after="0"/>
        <w:ind w:left="0"/>
        <w:jc w:val="both"/>
      </w:pPr>
      <w:r>
        <w:rPr>
          <w:rFonts w:ascii="Times New Roman"/>
          <w:b w:val="false"/>
          <w:i w:val="false"/>
          <w:color w:val="000000"/>
          <w:sz w:val="28"/>
        </w:rPr>
        <w:t>
      реттік нөмірлері 1167, 1168, 1169, 1182, 1183, 1184, 1185, 1186, 1187, 1196 және 1197 - жолдар алып тасталсын;</w:t>
      </w:r>
    </w:p>
    <w:bookmarkEnd w:id="136"/>
    <w:bookmarkStart w:name="z142" w:id="137"/>
    <w:p>
      <w:pPr>
        <w:spacing w:after="0"/>
        <w:ind w:left="0"/>
        <w:jc w:val="both"/>
      </w:pPr>
      <w:r>
        <w:rPr>
          <w:rFonts w:ascii="Times New Roman"/>
          <w:b w:val="false"/>
          <w:i w:val="false"/>
          <w:color w:val="000000"/>
          <w:sz w:val="28"/>
        </w:rPr>
        <w:t>
      реттік нөмірлері 1218 және 1219 – жолдар мынадай редакцияда жазылсын:</w:t>
      </w:r>
    </w:p>
    <w:bookmarkEnd w:id="137"/>
    <w:bookmarkStart w:name="z143" w:id="138"/>
    <w:p>
      <w:pPr>
        <w:spacing w:after="0"/>
        <w:ind w:left="0"/>
        <w:jc w:val="both"/>
      </w:pPr>
      <w:r>
        <w:rPr>
          <w:rFonts w:ascii="Times New Roman"/>
          <w:b w:val="false"/>
          <w:i w:val="false"/>
          <w:color w:val="000000"/>
          <w:sz w:val="28"/>
        </w:rPr>
        <w:t>
      "</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L01XG01/L01XX32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тері астына енгізілетін ерітінді дайындауға арналған лиофилизат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bl>
    <w:bookmarkStart w:name="z144" w:id="139"/>
    <w:p>
      <w:pPr>
        <w:spacing w:after="0"/>
        <w:ind w:left="0"/>
        <w:jc w:val="both"/>
      </w:pPr>
      <w:r>
        <w:rPr>
          <w:rFonts w:ascii="Times New Roman"/>
          <w:b w:val="false"/>
          <w:i w:val="false"/>
          <w:color w:val="000000"/>
          <w:sz w:val="28"/>
        </w:rPr>
        <w:t>
      ";</w:t>
      </w:r>
    </w:p>
    <w:bookmarkEnd w:id="139"/>
    <w:bookmarkStart w:name="z145" w:id="140"/>
    <w:p>
      <w:pPr>
        <w:spacing w:after="0"/>
        <w:ind w:left="0"/>
        <w:jc w:val="both"/>
      </w:pPr>
      <w:r>
        <w:rPr>
          <w:rFonts w:ascii="Times New Roman"/>
          <w:b w:val="false"/>
          <w:i w:val="false"/>
          <w:color w:val="000000"/>
          <w:sz w:val="28"/>
        </w:rPr>
        <w:t>
      мынадай мазмұндағы реттік нөмірлері 1233, 1234, 1235, 1236, 1237, 1238, 1239, 1240, 1241 және 1242 жолдармен толықтырылсын:</w:t>
      </w:r>
    </w:p>
    <w:bookmarkEnd w:id="140"/>
    <w:bookmarkStart w:name="z146" w:id="141"/>
    <w:p>
      <w:pPr>
        <w:spacing w:after="0"/>
        <w:ind w:left="0"/>
        <w:jc w:val="both"/>
      </w:pPr>
      <w:r>
        <w:rPr>
          <w:rFonts w:ascii="Times New Roman"/>
          <w:b w:val="false"/>
          <w:i w:val="false"/>
          <w:color w:val="000000"/>
          <w:sz w:val="28"/>
        </w:rPr>
        <w:t>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L01EA01/ L01XE01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Апалутамид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240 мг (препараттың әрбір бірлігімен қосымша препараттың 1 бірлігі тегін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бұлшықет ішіне енгізуге арналған суспензия, 700мг/3,5мл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бұлшықет ішіне енгізуге арналған суспензия, 1000 мг/5,0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L01XK04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Талазопариб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0,25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L01XK04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Талазопариб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L01FD04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дерукстекан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 үшін концентрат дайындауға арналған лиофилизат,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bl>
    <w:bookmarkStart w:name="z4822" w:id="142"/>
    <w:p>
      <w:pPr>
        <w:spacing w:after="0"/>
        <w:ind w:left="0"/>
        <w:jc w:val="both"/>
      </w:pPr>
      <w:r>
        <w:rPr>
          <w:rFonts w:ascii="Times New Roman"/>
          <w:b w:val="false"/>
          <w:i w:val="false"/>
          <w:color w:val="000000"/>
          <w:sz w:val="28"/>
        </w:rPr>
        <w:t>
      ".</w:t>
      </w:r>
    </w:p>
    <w:bookmarkEnd w:id="142"/>
    <w:bookmarkStart w:name="z4823" w:id="143"/>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143"/>
    <w:bookmarkStart w:name="z4824" w:id="14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4"/>
    <w:bookmarkStart w:name="z4825" w:id="14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145"/>
    <w:bookmarkStart w:name="z4826" w:id="146"/>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46"/>
    <w:bookmarkStart w:name="z4827" w:id="14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47"/>
    <w:bookmarkStart w:name="z4828" w:id="148"/>
    <w:p>
      <w:pPr>
        <w:spacing w:after="0"/>
        <w:ind w:left="0"/>
        <w:jc w:val="both"/>
      </w:pPr>
      <w:r>
        <w:rPr>
          <w:rFonts w:ascii="Times New Roman"/>
          <w:b w:val="false"/>
          <w:i w:val="false"/>
          <w:color w:val="000000"/>
          <w:sz w:val="28"/>
        </w:rPr>
        <w:t xml:space="preserve">
      4. Осы бұйрық 2027 жылғы 1 қаңтардан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тоқсаныншы абзацын қоспағанда, алғашқы ресми жарияланған күнінен кейін күнтізбелік он күн өткен соң қолданысқа енгізіледі.</w:t>
      </w:r>
    </w:p>
    <w:bookmarkEnd w:id="1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24 ақпандағы</w:t>
            </w:r>
            <w:r>
              <w:br/>
            </w:r>
            <w:r>
              <w:rPr>
                <w:rFonts w:ascii="Times New Roman"/>
                <w:b w:val="false"/>
                <w:i w:val="false"/>
                <w:color w:val="000000"/>
                <w:sz w:val="20"/>
              </w:rPr>
              <w:t>№ 18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ДСМ-88 бұйрығына</w:t>
            </w:r>
            <w:r>
              <w:br/>
            </w:r>
            <w:r>
              <w:rPr>
                <w:rFonts w:ascii="Times New Roman"/>
                <w:b w:val="false"/>
                <w:i w:val="false"/>
                <w:color w:val="000000"/>
                <w:sz w:val="20"/>
              </w:rPr>
              <w:t>2-қосымша</w:t>
            </w:r>
          </w:p>
        </w:tc>
      </w:tr>
    </w:tbl>
    <w:bookmarkStart w:name="z4831" w:id="149"/>
    <w:p>
      <w:pPr>
        <w:spacing w:after="0"/>
        <w:ind w:left="0"/>
        <w:jc w:val="left"/>
      </w:pPr>
      <w:r>
        <w:rPr>
          <w:rFonts w:ascii="Times New Roman"/>
          <w:b/>
          <w:i w:val="false"/>
          <w:color w:val="000000"/>
        </w:rPr>
        <w:t xml:space="preserve"> Бірыңғай дистрибьютордан сатып алынатын медициналық бұйымдардың тізбесі</w:t>
      </w:r>
    </w:p>
    <w:bookmarkEnd w:id="14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 ұзындығы 12,7 мм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 ұзындығы 6 мм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 ұзындығы 5 мм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 ұзындығы 8 мм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ұзындығы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ұзындығы 9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инсулинді помпаға жиынтық (көлемі 1,8 мл Резервуар + инфузиялық жиынтық канюля ұзындығы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жаңадан анықталған пациенттер мен істен шыққан помпалары бар пациенттер үшін әрбір 12 жиынтыққа бір помпа тегін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инсулинді помпаға жиынтық (көлемі 3 мл Резервуар + инфузиялық жиынтық канюля ұзындығы 9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жаңадан анықталған пациенттер мен істен шыққан помпалары бар пациенттер үшін әрбір 12 жиынтыққа бір помпа тегін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помпаларға резервуар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помпаларға резервуар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 анықтауға арналған тест 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тест 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Кодталуымен қандағы триглицеридтерді анықтауға арналған тест жолақтары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тест 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 денелеріне арналған Тест жолақтары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туба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Нәжісқабылдағыш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дренаждалатын илео/колостомды нәжісқабылдағыш қорғану пастасы бар жиынтықта (10 нәжісқабылдағыш есебінен 1 паста тюбик 60г.)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Абдоминальді операцияларға арналған базалық жиынтық, хирургиялық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50"/>
          <w:p>
            <w:pPr>
              <w:spacing w:after="20"/>
              <w:ind w:left="20"/>
              <w:jc w:val="both"/>
            </w:pPr>
            <w:r>
              <w:rPr>
                <w:rFonts w:ascii="Times New Roman"/>
                <w:b w:val="false"/>
                <w:i w:val="false"/>
                <w:color w:val="000000"/>
                <w:sz w:val="20"/>
              </w:rPr>
              <w:t>
1. Тоқыма емес материалдан жасалған жайма 150 см х 200 см – 1 дана.</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2. Аспаптық үстелге арналған жайма 80 см х 145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жабысқақ жиегі бар жайма 75 см х 90 см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жабысқақ жиегі бар жайма 170 см х 175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жабысқақ жиегі бар жайма 150 см х 240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жабысқақ лента 10 см х 50 см – 1.</w:t>
            </w:r>
          </w:p>
          <w:p>
            <w:pPr>
              <w:spacing w:after="20"/>
              <w:ind w:left="20"/>
              <w:jc w:val="both"/>
            </w:pPr>
            <w:r>
              <w:rPr>
                <w:rFonts w:ascii="Times New Roman"/>
                <w:b w:val="false"/>
                <w:i w:val="false"/>
                <w:color w:val="000000"/>
                <w:sz w:val="20"/>
              </w:rPr>
              <w:t>
7. қағаз салфетка 33 см х 33 см –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бахилалар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бахилалар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бахилалар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бахилалар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40 грамм/ш.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 см х 1,8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5,0 см х 3,6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7,5 см х 3,6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10,0 см х 3,6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 см х 3,6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К3 гематологиялық зерттеулерге арналған капиллярсыз вакуумдық пробиркалар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зерттеулерге арналған капиллярсыз вакуумдық пробиркалар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зерттеулеріне арналған капилляры бар капилярлық қанды алуға арналған вакуумдық пробиркалар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К3 гематологиялық зерттеулерге арналған капилляры бар капилярлық қанды алуға арналған вакуумдық пробиркалар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15 см х 300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 см х 300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10 см х 300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0,5 л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иісі бар мөлдір түссіз сұйықтық түрінде қолдануға дайын ерітінді. Құрамында этил спирті – 20 %, белсенді заттар ретінде алкилдиметилбензиламмоний хлориді - 0,3% , қолдың терісіне күтім жасауға арналған функционалдық қоспалар бар. Құрал бүріккіш құрылғысы бар көлемі 0,5 л полимерлік құтыда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0,3 л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Дозаторы бар 0,3 л полимерлік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60,0±1% изопропил спирті және 10±1% Н-пропил спирті, қол терісіне күтім жасауға арналған функционалдық қоспалар негізінде жасалған. Үстел шынтақ дозаторы бар тік бұрышты 1,0 л полимерлік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Фиброэндоскопияға арналған тіс қорғағышы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апирогенді, уытты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қорғаныс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51"/>
          <w:p>
            <w:pPr>
              <w:spacing w:after="20"/>
              <w:ind w:left="20"/>
              <w:jc w:val="both"/>
            </w:pPr>
            <w:r>
              <w:rPr>
                <w:rFonts w:ascii="Times New Roman"/>
                <w:b w:val="false"/>
                <w:i w:val="false"/>
                <w:color w:val="000000"/>
                <w:sz w:val="20"/>
              </w:rPr>
              <w:t>
Бір рет қолданылатын қорғаныс жиынтығы:</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1. Капюшоны бар қорғаныш комбинезон(өлшемдері: 46(M)-64(XXXXXL), бойы 158-188, оның ішінде өлшемі 54 (XXL) және Бойы (176) әдепкі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Бахилалар;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Сүзетін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Қорғаныш көзілдірігі;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 рет қолданылатын салфетка;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Латексті қолғаптар (өлшемдері: S (6,5) - XL (9,5), оның ішінде өлшемі М(7) әдепкі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Резеңке қолғап (нитрилді және/немесе винилді, өлшемдері: S (6,5) - XL (9,5), оның ішінде өлшемі М(7) әдепкі бойынша);</w:t>
            </w:r>
          </w:p>
          <w:p>
            <w:pPr>
              <w:spacing w:after="20"/>
              <w:ind w:left="20"/>
              <w:jc w:val="both"/>
            </w:pPr>
            <w:r>
              <w:rPr>
                <w:rFonts w:ascii="Times New Roman"/>
                <w:b w:val="false"/>
                <w:i w:val="false"/>
                <w:color w:val="000000"/>
                <w:sz w:val="20"/>
              </w:rPr>
              <w:t>
8. Медициналық бұйымды медициналық қолдану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қос қанатты Куско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бір рет қолданылатын, өлшемі L, полистиролдан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қос қанатты Куско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бір рет қолданылатын, мөлшері S, полистиролдан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қос қанатты Куско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мөлшері М, полистиролдан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10, ұзындығы 40,0 см, диаметрі 3,3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12, ұзындығы 40,0 см, диаметрі 4,0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16, ұзындығы 40,0 см, диаметрі 5,3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18, ұзындығы 40,0 см, диаметрі 6,0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20, ұзындығы 40,0 см, диаметрі 6,7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6 ұзындығы 40,0 см диаметрі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8 ұзындығы 40,0 см диаметрі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14 ұзындығы 40,0 см диаметрі 4,7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10, ұзындығы 85 см, диаметрі 3,3 мм, ашық және жабық кіру бөлігі, екі және төрт бүйір саңылаулары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12, ұзындығы 85 см, диаметрі 4,0 мм, ашық және жабық кіру бөлігі, екі және төрт бүйір саңылаулары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14, ұзындығы 85 см, диаметрі 4,7 мм, ашық және жабық кіру бөлігі, екі және төрт бүйір саңылаулары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16, ұзындығы 85 см, диаметрі 5,3 мм, ашық және жабық кіру бөлігі, екі және төрт бүйір саңылаулары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18, ұзындығы 85 см, диаметрі 6,0 мм, ашық және жабық кіру бөлігі, екі және төрт бүйір саңылаулары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20, ұзындығы 85 см, диаметрі 6,7 мм, ашық және жабық кіру бөлігі, екі және төрт бүйір саңылаулары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22, ұзындығы 85 см, диаметрі 7,3 мм, ашық және жабық кіру бөлігі, екі және төрт бүйір саңылаулары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6, ұзындығы 85 см, диаметрі 2,0 мм, ашық және жабық кіру бөлігі, екі және төрт бүйір саңылаулары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8, ұзындығы 85 см, диаметрі 2,7 мм, ашық және жабық кіру бөлігі, екі және төрт бүйір саңылаулары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Урогенитальды зонд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тамырдан қан алу сәтінде ине мен пробирканы бекіту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(цервикалды щетка, цитощетка)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10, ұзындығы 40,0 см, диаметрі 3,3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12, ұзындығы 40,0 см, диаметрі 4,0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14, ұзындығы 40,0 см, диаметрі 4,7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16, ұзындығы 40,0 см, диаметрі 5,3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18, ұзындығы 40,0 см, диаметрі 6,0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20, ұзындығы 40,0 см, диаметрі 6,7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6, ұзындығы 40,0 см, диаметрі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8, ұзындығы 40,0 см, диаметрі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Сорып алатын катетер, өлшемі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6, ұзындығы 52,0 см, диаметрі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Сорып алатын катетер, өлшемі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8, ұзындығы 52,0 см, диаметрі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Сорып алатын катетер, өлшемі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10, ұзындығы 52,0 см, диаметрі 3,3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сорып алатын катетер, өлшемі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12, ұзындығы 52,0 см, диаметрі 4,0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Сорып алатын катетер, өлшемі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14, ұзындығы 52,0 см, диаметрі 4,7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Сорып алатын катетер,өлшемі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16, ұзындығы 52,0 см, диаметрі 5,3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Сорып алатын катетер, өлшемі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18, ұзындығы 52,0 см, диаметрі 6,0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Сорып алатын катетер, өлшемі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20, ұзындығы 52,0 см, диаметрі 6,7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 астылық катетер,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0,6 мм,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астылық катетер,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 мм,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астылық катетер,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1,4 мм,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СН4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бір рет қолданылатын, стерильді, өлшемі СН4, ұзындығы 38,0 см, диаметрі 1,3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СН5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бір рет қолданылатын, стерильді, өлшемі СН 5, ұзындығы 38,0 см, диаметрі 1,7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CH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бір рет қолданылатын, стерильді, өлшемі СН 6, ұзындығы 38,0 см, диаметрі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CH8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бір рет қолданылатын, стерильді, өлшемі СН 8, ұзындығы 38,0 см, диаметрі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6, ұзындығы 18,0 см, диаметрі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8, ұзындығы 18,0 см, диаметрі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10, ұзындығы 18,0 см, диаметрі 3,3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12, ұзындығы 18,0 см, диаметрі 4,0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14, ұзындығы 18,0 см, диаметрі 4,7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16, ұзындығы 18,0 см, диаметрі 5,3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18, ұзындығы 18,0 см, диаметрі 6,0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20, ұзындығы 18,0 см, диаметрі 6,7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оториноларингологиялық операцияларға арналған тоқыма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2"/>
          <w:p>
            <w:pPr>
              <w:spacing w:after="20"/>
              <w:ind w:left="20"/>
              <w:jc w:val="both"/>
            </w:pPr>
            <w:r>
              <w:rPr>
                <w:rFonts w:ascii="Times New Roman"/>
                <w:b w:val="false"/>
                <w:i w:val="false"/>
                <w:color w:val="000000"/>
                <w:sz w:val="20"/>
              </w:rPr>
              <w:t>
1. операциялық үстелге қойылатын жайма 190 см х 160 см -1 дана.</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2. тоқыма емес материалдан жасалған жабысқақ жиегі бар жайма 90 см х 80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тоқыма емес материалдан жасалған жайма 160 см х100 см, ойығы 7 см х 40 см және жабысқақ жиегі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аспаптарға арналған үстелді жабу үшін су өткізбейтін Мейо қапшығы, тоқыма емес материалдан жасалған 145 см х 80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тоқыма емес материалдан жасалған операциялық жабысқақ таспа 10 см х 50 см-1 дана.</w:t>
            </w:r>
          </w:p>
          <w:p>
            <w:pPr>
              <w:spacing w:after="20"/>
              <w:ind w:left="20"/>
              <w:jc w:val="both"/>
            </w:pPr>
            <w:r>
              <w:rPr>
                <w:rFonts w:ascii="Times New Roman"/>
                <w:b w:val="false"/>
                <w:i w:val="false"/>
                <w:color w:val="000000"/>
                <w:sz w:val="20"/>
              </w:rPr>
              <w:t>
6. сіңіргіш қағаз салфетка 22 см х 23 см - 4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бір рет қолданылатын , стерильдіжиынтық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3"/>
          <w:p>
            <w:pPr>
              <w:spacing w:after="20"/>
              <w:ind w:left="20"/>
              <w:jc w:val="both"/>
            </w:pPr>
            <w:r>
              <w:rPr>
                <w:rFonts w:ascii="Times New Roman"/>
                <w:b w:val="false"/>
                <w:i w:val="false"/>
                <w:color w:val="000000"/>
                <w:sz w:val="20"/>
              </w:rPr>
              <w:t>
1. мата емес материалдан жасалған салфетка 30 см x 30 см-5 дана.</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2. жаңа туған нәрестеге арналған жайма 100 см х100 см-2 дана</w:t>
            </w:r>
          </w:p>
          <w:p>
            <w:pPr>
              <w:spacing w:after="20"/>
              <w:ind w:left="20"/>
              <w:jc w:val="both"/>
            </w:pPr>
            <w:r>
              <w:rPr>
                <w:rFonts w:ascii="Times New Roman"/>
                <w:b w:val="false"/>
                <w:i w:val="false"/>
                <w:color w:val="000000"/>
                <w:sz w:val="20"/>
              </w:rPr>
              <w:t>
3. ылғал өткізбейтін төсеніш 60 см x 60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шарлы операцияға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4"/>
          <w:p>
            <w:pPr>
              <w:spacing w:after="20"/>
              <w:ind w:left="20"/>
              <w:jc w:val="both"/>
            </w:pPr>
            <w:r>
              <w:rPr>
                <w:rFonts w:ascii="Times New Roman"/>
                <w:b w:val="false"/>
                <w:i w:val="false"/>
                <w:color w:val="000000"/>
                <w:sz w:val="20"/>
              </w:rPr>
              <w:t>
1. Жабысқақ жиегі 55х65 см қалта-қабылдағыш, тығыздығы 40 г / м ш. - 1 дана.</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2. Диаметрі 60см полиэтиленнен жасалған қорғаныш қап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Жайма 140 х 160см, жабысқақ ойығы бар 30х40 см, тығыздығы 40 г/м 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Жабысқақ жиегі бар 160х210 см жайма, тығыздығы 40 г / м 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Сіңіргіш қағаз салфетка 22 х 23см-4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Операциялық таспа 5х50 см, тығыздығы 40 г / м ш. - 2 дана.</w:t>
            </w:r>
          </w:p>
          <w:p>
            <w:pPr>
              <w:spacing w:after="20"/>
              <w:ind w:left="20"/>
              <w:jc w:val="both"/>
            </w:pPr>
            <w:r>
              <w:rPr>
                <w:rFonts w:ascii="Times New Roman"/>
                <w:b w:val="false"/>
                <w:i w:val="false"/>
                <w:color w:val="000000"/>
                <w:sz w:val="20"/>
              </w:rPr>
              <w:t>
7. 40х80 см жабысқақ жиегі бар бастың операциясына арналған жайма, тығыздығы 40 г/м шаршы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босанатын әйелдерге арналған бір рет қолданылатын стерильді акушерлік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5"/>
          <w:p>
            <w:pPr>
              <w:spacing w:after="20"/>
              <w:ind w:left="20"/>
              <w:jc w:val="both"/>
            </w:pPr>
            <w:r>
              <w:rPr>
                <w:rFonts w:ascii="Times New Roman"/>
                <w:b w:val="false"/>
                <w:i w:val="false"/>
                <w:color w:val="000000"/>
                <w:sz w:val="20"/>
              </w:rPr>
              <w:t>
1. сіңіргіш төсеніш 60 см х 60 см, тығыздығы 50 г/м ш. м.</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2. ламинатталған жайма 1,4 м х 0,8 м, тығыздығы 25 г / м ш.</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салфетка 0,8 м х 0,7 м, тығыздығы 25 г / м 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босанатын әйелге арналған жейде тығыздығы 25 г/м 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ұзын бахилалардың тығыздығы 25 г / м кв.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қалпақ берет тығыздығы 18 г / м ш. - 1 дана.</w:t>
            </w:r>
          </w:p>
          <w:p>
            <w:pPr>
              <w:spacing w:after="20"/>
              <w:ind w:left="20"/>
              <w:jc w:val="both"/>
            </w:pPr>
            <w:r>
              <w:rPr>
                <w:rFonts w:ascii="Times New Roman"/>
                <w:b w:val="false"/>
                <w:i w:val="false"/>
                <w:color w:val="000000"/>
                <w:sz w:val="20"/>
              </w:rPr>
              <w:t>
7. қағаз салфетка 0,2 м х 0,2 м – 3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босанатын әйелдерге арналған бір рет қолданылатын стерильді акушерлік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6"/>
          <w:p>
            <w:pPr>
              <w:spacing w:after="20"/>
              <w:ind w:left="20"/>
              <w:jc w:val="both"/>
            </w:pPr>
            <w:r>
              <w:rPr>
                <w:rFonts w:ascii="Times New Roman"/>
                <w:b w:val="false"/>
                <w:i w:val="false"/>
                <w:color w:val="000000"/>
                <w:sz w:val="20"/>
              </w:rPr>
              <w:t>
1. Сіңіргіш төсеніш 60см х 60см-1шт.</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2. Тоқыма емес материалдан жасалған жайма 140см х 80см-1шт.</w:t>
            </w:r>
          </w:p>
          <w:p>
            <w:pPr>
              <w:spacing w:after="20"/>
              <w:ind w:left="20"/>
              <w:jc w:val="both"/>
            </w:pPr>
            <w:r>
              <w:rPr>
                <w:rFonts w:ascii="Times New Roman"/>
                <w:b w:val="false"/>
                <w:i w:val="false"/>
                <w:color w:val="000000"/>
                <w:sz w:val="20"/>
              </w:rPr>
              <w:t>
3. Тоқыма емес материалдан жасалған салфетка 80см х 70см-2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босанатын әйелдерге арналған бір рет қолданылатын стерильді акушерлік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7"/>
          <w:p>
            <w:pPr>
              <w:spacing w:after="20"/>
              <w:ind w:left="20"/>
              <w:jc w:val="both"/>
            </w:pPr>
            <w:r>
              <w:rPr>
                <w:rFonts w:ascii="Times New Roman"/>
                <w:b w:val="false"/>
                <w:i w:val="false"/>
                <w:color w:val="000000"/>
                <w:sz w:val="20"/>
              </w:rPr>
              <w:t>
1. Сіңіргіш төсеніш 60см х 60см-1шт.</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2. Мата емес материалдан жасалған жайма 140см х 80см-1шт.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Босанатын әйелге арналған жейде-1 дана .</w:t>
            </w:r>
          </w:p>
          <w:p>
            <w:pPr>
              <w:spacing w:after="20"/>
              <w:ind w:left="20"/>
              <w:jc w:val="both"/>
            </w:pPr>
            <w:r>
              <w:rPr>
                <w:rFonts w:ascii="Times New Roman"/>
                <w:b w:val="false"/>
                <w:i w:val="false"/>
                <w:color w:val="000000"/>
                <w:sz w:val="20"/>
              </w:rPr>
              <w:t>
4. Мата емес материалдан жасалған Салфетка 80см х 70см-2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мата емес материалдан жасалған босанатын әйелдерге арналған акушерлік төсек-орын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8"/>
          <w:p>
            <w:pPr>
              <w:spacing w:after="20"/>
              <w:ind w:left="20"/>
              <w:jc w:val="both"/>
            </w:pPr>
            <w:r>
              <w:rPr>
                <w:rFonts w:ascii="Times New Roman"/>
                <w:b w:val="false"/>
                <w:i w:val="false"/>
                <w:color w:val="000000"/>
                <w:sz w:val="20"/>
              </w:rPr>
              <w:t>
1. Жайма 140*80 см – 1 дана.</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2. Астына төселетін салфетка 70*80 см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Жаялық – сіңіргіш 60*60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Босанатын әйелге арналған жейде-1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Клип – берет қалпақшасы-1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Сіңіргіш Салфетка 20*20 см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Тоқыма емес материалдан жасалған қысқа бахила-1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8. Үш қабатты медициналық маска-1 дана</w:t>
            </w:r>
          </w:p>
          <w:p>
            <w:pPr>
              <w:spacing w:after="20"/>
              <w:ind w:left="20"/>
              <w:jc w:val="both"/>
            </w:pPr>
            <w:r>
              <w:rPr>
                <w:rFonts w:ascii="Times New Roman"/>
                <w:b w:val="false"/>
                <w:i w:val="false"/>
                <w:color w:val="000000"/>
                <w:sz w:val="20"/>
              </w:rPr>
              <w:t>
9. Сіңіргіш төсем-2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өрісті шектеуге арналған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9"/>
          <w:p>
            <w:pPr>
              <w:spacing w:after="20"/>
              <w:ind w:left="20"/>
              <w:jc w:val="both"/>
            </w:pPr>
            <w:r>
              <w:rPr>
                <w:rFonts w:ascii="Times New Roman"/>
                <w:b w:val="false"/>
                <w:i w:val="false"/>
                <w:color w:val="000000"/>
                <w:sz w:val="20"/>
              </w:rPr>
              <w:t>
1. жабысқақ жиегі 0,7 м х 0,8 м жаялық, тығыздығы 42 грамм/ш. м. - 1 дана;</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2. жабысқақ жиегі 2,0 м х 1,4 м жаялық, тығыздығы 42 грамм/ш. 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көп қабатты жаялық 0,6 м х 0,6 м, тығыздығы 50 грамм/ш. 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салфетка 0,8 м х 0,7 м, тығыздығы 25 грамм/ш. м. – 1 дана</w:t>
            </w:r>
          </w:p>
          <w:p>
            <w:pPr>
              <w:spacing w:after="20"/>
              <w:ind w:left="20"/>
              <w:jc w:val="both"/>
            </w:pPr>
            <w:r>
              <w:rPr>
                <w:rFonts w:ascii="Times New Roman"/>
                <w:b w:val="false"/>
                <w:i w:val="false"/>
                <w:color w:val="000000"/>
                <w:sz w:val="20"/>
              </w:rPr>
              <w:t>
5. жайма 2,0 м х 1,4 м алаң 25 г / м 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операциялық өрісті шектеуге арналған бір рет қолданылатын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0"/>
          <w:p>
            <w:pPr>
              <w:spacing w:after="20"/>
              <w:ind w:left="20"/>
              <w:jc w:val="both"/>
            </w:pPr>
            <w:r>
              <w:rPr>
                <w:rFonts w:ascii="Times New Roman"/>
                <w:b w:val="false"/>
                <w:i w:val="false"/>
                <w:color w:val="000000"/>
                <w:sz w:val="20"/>
              </w:rPr>
              <w:t>
1. Жабысқақ жиегі бар 200 см х 140 см парақ-2 дана .</w:t>
            </w:r>
          </w:p>
          <w:bookmarkEnd w:id="160"/>
          <w:p>
            <w:pPr>
              <w:spacing w:after="20"/>
              <w:ind w:left="20"/>
              <w:jc w:val="both"/>
            </w:pPr>
            <w:r>
              <w:rPr>
                <w:rFonts w:ascii="Times New Roman"/>
                <w:b w:val="false"/>
                <w:i w:val="false"/>
                <w:color w:val="000000"/>
                <w:sz w:val="20"/>
              </w:rPr>
              <w:t>
2. Жайма 80см х 140см шеті жабысқақ - 2шт.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операциялық өрісті шектеуге арналған бір рет қолданылатын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1"/>
          <w:p>
            <w:pPr>
              <w:spacing w:after="20"/>
              <w:ind w:left="20"/>
              <w:jc w:val="both"/>
            </w:pPr>
            <w:r>
              <w:rPr>
                <w:rFonts w:ascii="Times New Roman"/>
                <w:b w:val="false"/>
                <w:i w:val="false"/>
                <w:color w:val="000000"/>
                <w:sz w:val="20"/>
              </w:rPr>
              <w:t>
1. Жабысқақ жиегі бар 200 см х 140 см парақ-2 дана .</w:t>
            </w:r>
          </w:p>
          <w:bookmarkEnd w:id="161"/>
          <w:p>
            <w:pPr>
              <w:spacing w:after="20"/>
              <w:ind w:left="20"/>
              <w:jc w:val="both"/>
            </w:pPr>
            <w:r>
              <w:rPr>
                <w:rFonts w:ascii="Times New Roman"/>
                <w:b w:val="false"/>
                <w:i w:val="false"/>
                <w:color w:val="000000"/>
                <w:sz w:val="20"/>
              </w:rPr>
              <w:t>
2. Жабысқақ жиегі бар 80см х 70см салфетка-2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2"/>
          <w:p>
            <w:pPr>
              <w:spacing w:after="20"/>
              <w:ind w:left="20"/>
              <w:jc w:val="both"/>
            </w:pPr>
            <w:r>
              <w:rPr>
                <w:rFonts w:ascii="Times New Roman"/>
                <w:b w:val="false"/>
                <w:i w:val="false"/>
                <w:color w:val="000000"/>
                <w:sz w:val="20"/>
              </w:rPr>
              <w:t>
1. аспаптық үстелге қойылатын жайма 150 см х 190 см – 1 дана.</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2. тоқыма емес материалдан жасалған сіңіргіш салфетка 30 см х 40 см-4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құрамдастырылған аспаптық үстелге арналған Мейо қапы 80 см х 145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операциялық жабысқақ таспа 10 см х 50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жабысқақ жиегі бар жайма 75 см х 90 см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жабысқақ жиегі бар жайма 175 см х 180 см-1 дана.</w:t>
            </w:r>
          </w:p>
          <w:p>
            <w:pPr>
              <w:spacing w:after="20"/>
              <w:ind w:left="20"/>
              <w:jc w:val="both"/>
            </w:pPr>
            <w:r>
              <w:rPr>
                <w:rFonts w:ascii="Times New Roman"/>
                <w:b w:val="false"/>
                <w:i w:val="false"/>
                <w:color w:val="000000"/>
                <w:sz w:val="20"/>
              </w:rPr>
              <w:t>
7. жабысқақ жиегі бар жайма 150 см х 250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Аспаптарға арналған үстелді жабуға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3"/>
          <w:p>
            <w:pPr>
              <w:spacing w:after="20"/>
              <w:ind w:left="20"/>
              <w:jc w:val="both"/>
            </w:pPr>
            <w:r>
              <w:rPr>
                <w:rFonts w:ascii="Times New Roman"/>
                <w:b w:val="false"/>
                <w:i w:val="false"/>
                <w:color w:val="000000"/>
                <w:sz w:val="20"/>
              </w:rPr>
              <w:t>
1. құрамдастырылған аспаптық үстелге арналған Мейо қапы 80 см х 145 см-1 дана –</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2. жабысқақ жиегі 35 см х 40 см қалта-1 дана.</w:t>
            </w:r>
          </w:p>
          <w:p>
            <w:pPr>
              <w:spacing w:after="20"/>
              <w:ind w:left="20"/>
              <w:jc w:val="both"/>
            </w:pPr>
            <w:r>
              <w:rPr>
                <w:rFonts w:ascii="Times New Roman"/>
                <w:b w:val="false"/>
                <w:i w:val="false"/>
                <w:color w:val="000000"/>
                <w:sz w:val="20"/>
              </w:rPr>
              <w:t>
3. жабысқақ жиегі 20 см х 40 см қалта-1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операциясына арналған бір рет қолданылатын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4"/>
          <w:p>
            <w:pPr>
              <w:spacing w:after="20"/>
              <w:ind w:left="20"/>
              <w:jc w:val="both"/>
            </w:pPr>
            <w:r>
              <w:rPr>
                <w:rFonts w:ascii="Times New Roman"/>
                <w:b w:val="false"/>
                <w:i w:val="false"/>
                <w:color w:val="000000"/>
                <w:sz w:val="20"/>
              </w:rPr>
              <w:t>
1. 340 см х 180 см, ойығы 20 см х 30 см, инциз үлдірі және сұйықтық жинауға арналған қап, операциялық өріс аймағының айналасында қосымша сіңіргіш қабаты бар жайма – 1 дана,</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2. құрамдастырылған аспаптық үстелге арналған Майо қапы 80 см х 145 см-1 дана</w:t>
            </w:r>
          </w:p>
          <w:p>
            <w:pPr>
              <w:spacing w:after="20"/>
              <w:ind w:left="20"/>
              <w:jc w:val="both"/>
            </w:pPr>
            <w:r>
              <w:rPr>
                <w:rFonts w:ascii="Times New Roman"/>
                <w:b w:val="false"/>
                <w:i w:val="false"/>
                <w:color w:val="000000"/>
                <w:sz w:val="20"/>
              </w:rPr>
              <w:t>
3. мата емес материалдан жасалған сіңіргіш салфетка 30 см х 40 см-4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 бір рет қолданылатын стенттеуге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5"/>
          <w:p>
            <w:pPr>
              <w:spacing w:after="20"/>
              <w:ind w:left="20"/>
              <w:jc w:val="both"/>
            </w:pPr>
            <w:r>
              <w:rPr>
                <w:rFonts w:ascii="Times New Roman"/>
                <w:b w:val="false"/>
                <w:i w:val="false"/>
                <w:color w:val="000000"/>
                <w:sz w:val="20"/>
              </w:rPr>
              <w:t>
1. 150 × 190 см – 1 дана емес матадан жасалған науқасқа арналған төсек.</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2. халат, матадан жасалмаған материал-2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40 × 50 см тоқыма емес материалдан жасалған сіңіргіш салфетка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110 × 110 см тоқыма емес материалдан жасалған құрылғыға арналған жабын-1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Екі саңылауы бар, мөлдір үлдірлі жиегі бар ангиографиялық жайма мата емес материалдан және 190 × 320 см – 1 дана полиэтиленнен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Дәке тампондары дәкеден жасалған (10 × 10 см) - 30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Скальпель № 11, пластиктен жасалған және металл қорытпасы-1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18G функционалды инесі пластиктен және 7 см металл қорытпасынан жасалған-1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20 G интродьюсері 10 см – 1 дана тоқыма емес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Торк-құрылғы (ротатор), пластиктен жасалған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Y-коннектор, пластиктен жасалған және металл қорытпасы-1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Ra RH OFF (1000 psi) үш жақты құлыптау краны, пластиктен жасалған-1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13. Үш жақты манифольд, RA RH OFF (1100 psi), пластиктен жасалған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14. Жоғары қысымды ra/FLL желісі 125cm (1000 psi) пластиктен жасалған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15. Екі клапанды (30 psi) 150 см көктамыр ішіне құюға арналған жиынтық, пластиктен жасалған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150 см – 1 дана пластиктен жасалған ортаның контрастына арналған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17. Шприц 2,5 сс ML, пластиктен жасалған-1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Шприц 10 сс ML, пластиктен жасалған-1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19. Шприц 10 сс MLL, пластиктен жасалған-1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20. Шприц 20 сс MLL, пластиктен жасалған-1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21. Ине 20 G 1 ½ (4 см) (сары), пластиктен жасалған және металл қорытпасы-1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Ине 21 G 1 ½ (4 см) (жасыл), пластиктен жасалған және металл қорытпасы-1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23. 120 мл стакан, пластиктен жасалған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24. Тостаған 250мл (диаметрі 10 см), пластиктен жасалған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25. Тостаған 5000мл (диаметрі 28 см), пластиктен жасалған – 1 дана.</w:t>
            </w:r>
          </w:p>
          <w:p>
            <w:pPr>
              <w:spacing w:after="20"/>
              <w:ind w:left="20"/>
              <w:jc w:val="both"/>
            </w:pPr>
            <w:r>
              <w:rPr>
                <w:rFonts w:ascii="Times New Roman"/>
                <w:b w:val="false"/>
                <w:i w:val="false"/>
                <w:color w:val="000000"/>
                <w:sz w:val="20"/>
              </w:rPr>
              <w:t>
26. Қашықтан басқару пультінің корпусы 15 × 30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бас операциясына арналған тоқыма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66"/>
          <w:p>
            <w:pPr>
              <w:spacing w:after="20"/>
              <w:ind w:left="20"/>
              <w:jc w:val="both"/>
            </w:pPr>
            <w:r>
              <w:rPr>
                <w:rFonts w:ascii="Times New Roman"/>
                <w:b w:val="false"/>
                <w:i w:val="false"/>
                <w:color w:val="000000"/>
                <w:sz w:val="20"/>
              </w:rPr>
              <w:t>
1. 145 см х 80 см тоқыма емес материалдан жасалған аспаптық үстелге арналған қап-1 дана –</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2. тоқыма емес материалдан жасалған жайма 250 см х 180 см, жабысқақ ойығы 70 см х 10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тоқыма емес материалдан жасалған операциялық жайма 160 см х 100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жабысқақ жиегі 80 см х 40 см салфетка-1 дана,</w:t>
            </w:r>
          </w:p>
          <w:p>
            <w:pPr>
              <w:spacing w:after="20"/>
              <w:ind w:left="20"/>
              <w:jc w:val="both"/>
            </w:pPr>
            <w:r>
              <w:rPr>
                <w:rFonts w:ascii="Times New Roman"/>
                <w:b w:val="false"/>
                <w:i w:val="false"/>
                <w:color w:val="000000"/>
                <w:sz w:val="20"/>
              </w:rPr>
              <w:t>
5. тоқыма емес материалдан жасалған операциялық жабысқақ лента 50 см х 10 см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күшейтілген қорғауға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67"/>
          <w:p>
            <w:pPr>
              <w:spacing w:after="20"/>
              <w:ind w:left="20"/>
              <w:jc w:val="both"/>
            </w:pPr>
            <w:r>
              <w:rPr>
                <w:rFonts w:ascii="Times New Roman"/>
                <w:b w:val="false"/>
                <w:i w:val="false"/>
                <w:color w:val="000000"/>
                <w:sz w:val="20"/>
              </w:rPr>
              <w:t>
1. ламинатталған алжапқыш-1 дана.</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2. тоқыма емес материалдан жасалған комбинезон-1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тоқыма емес материалдан жасалған үш қабатты маска-1 дана.</w:t>
            </w:r>
          </w:p>
          <w:p>
            <w:pPr>
              <w:spacing w:after="20"/>
              <w:ind w:left="20"/>
              <w:jc w:val="both"/>
            </w:pPr>
            <w:r>
              <w:rPr>
                <w:rFonts w:ascii="Times New Roman"/>
                <w:b w:val="false"/>
                <w:i w:val="false"/>
                <w:color w:val="000000"/>
                <w:sz w:val="20"/>
              </w:rPr>
              <w:t>
4. тоқыма емес материалдан жасалған ұзын бахилалар-1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оториноларингологиялық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68"/>
          <w:p>
            <w:pPr>
              <w:spacing w:after="20"/>
              <w:ind w:left="20"/>
              <w:jc w:val="both"/>
            </w:pPr>
            <w:r>
              <w:rPr>
                <w:rFonts w:ascii="Times New Roman"/>
                <w:b w:val="false"/>
                <w:i w:val="false"/>
                <w:color w:val="000000"/>
                <w:sz w:val="20"/>
              </w:rPr>
              <w:t>
1. тоқыма емес материалдан жасалған операциялық жайма 190 см х 160 см – 1 дана.</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2. жабысқақ жиегі бар тоқыма емес материалдан жасалған кесіндісі 7 см х 40 см 160 см х 100 см операциялық жайма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жабысқақ жиегі бар тоқыма емес материалдан жасалған операциялық жайма 175 см х 160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жабысқақ жиегі бар тоқыма емес материалдан жасалған 80 см х 75 см салфетка-1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тоқыма емес материалдан жасалған 10 см х 50 см операциялық жабысқақ таспа – 2 дана,</w:t>
            </w:r>
          </w:p>
          <w:p>
            <w:pPr>
              <w:spacing w:after="20"/>
              <w:ind w:left="20"/>
              <w:jc w:val="both"/>
            </w:pPr>
            <w:r>
              <w:rPr>
                <w:rFonts w:ascii="Times New Roman"/>
                <w:b w:val="false"/>
                <w:i w:val="false"/>
                <w:color w:val="000000"/>
                <w:sz w:val="20"/>
              </w:rPr>
              <w:t>
6. қағаздан сіңіретін 22 см х 23 см салфетка-1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неонатологқа арналған бір рет қолданылатын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69"/>
          <w:p>
            <w:pPr>
              <w:spacing w:after="20"/>
              <w:ind w:left="20"/>
              <w:jc w:val="both"/>
            </w:pPr>
            <w:r>
              <w:rPr>
                <w:rFonts w:ascii="Times New Roman"/>
                <w:b w:val="false"/>
                <w:i w:val="false"/>
                <w:color w:val="000000"/>
                <w:sz w:val="20"/>
              </w:rPr>
              <w:t>
1. Саңылауы 4,5 см х 7,2 см ламинатталған жайма 80 см х 60 см - 1 дана.</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2. Ламинатталған жайма 80 см х 60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Қағаз салфетка 20 см х 20 см-4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халат (S, M, L, XL) - 1 дана .</w:t>
            </w:r>
          </w:p>
          <w:p>
            <w:pPr>
              <w:spacing w:after="20"/>
              <w:ind w:left="20"/>
              <w:jc w:val="both"/>
            </w:pPr>
            <w:r>
              <w:rPr>
                <w:rFonts w:ascii="Times New Roman"/>
                <w:b w:val="false"/>
                <w:i w:val="false"/>
                <w:color w:val="000000"/>
                <w:sz w:val="20"/>
              </w:rPr>
              <w:t>
5. Телпек-берет-1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жараларды өңдеуге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70"/>
          <w:p>
            <w:pPr>
              <w:spacing w:after="20"/>
              <w:ind w:left="20"/>
              <w:jc w:val="both"/>
            </w:pPr>
            <w:r>
              <w:rPr>
                <w:rFonts w:ascii="Times New Roman"/>
                <w:b w:val="false"/>
                <w:i w:val="false"/>
                <w:color w:val="000000"/>
                <w:sz w:val="20"/>
              </w:rPr>
              <w:t>
1. Латексті қолғаптар-1 жұп</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2. дәке шарлары – тампондар) - 5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мата емес материалдан жасалған салфеткалар көлемі 7 см х 7 см-2 дана.</w:t>
            </w:r>
          </w:p>
          <w:p>
            <w:pPr>
              <w:spacing w:after="20"/>
              <w:ind w:left="20"/>
              <w:jc w:val="both"/>
            </w:pPr>
            <w:r>
              <w:rPr>
                <w:rFonts w:ascii="Times New Roman"/>
                <w:b w:val="false"/>
                <w:i w:val="false"/>
                <w:color w:val="000000"/>
                <w:sz w:val="20"/>
              </w:rPr>
              <w:t>
4. пластикалық пинцет-1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кесарь тілігі операциясына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71"/>
          <w:p>
            <w:pPr>
              <w:spacing w:after="20"/>
              <w:ind w:left="20"/>
              <w:jc w:val="both"/>
            </w:pPr>
            <w:r>
              <w:rPr>
                <w:rFonts w:ascii="Times New Roman"/>
                <w:b w:val="false"/>
                <w:i w:val="false"/>
                <w:color w:val="000000"/>
                <w:sz w:val="20"/>
              </w:rPr>
              <w:t>
1. Кесарь тілігіне арналған жайма 140 см х 240 см, бұрғышы және сұйықтыққа арналған қалтасы бар - 1 дана.</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2. Аспаптық үстелге ламинатталған жайма 140 см х 200 см-1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3. Сіңіргіш жаялық 60 см х 90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Қағаз Салфетка 20 см х 20 см-4 дана.</w:t>
            </w:r>
          </w:p>
          <w:p>
            <w:pPr>
              <w:spacing w:after="20"/>
              <w:ind w:left="20"/>
              <w:jc w:val="both"/>
            </w:pPr>
            <w:r>
              <w:rPr>
                <w:rFonts w:ascii="Times New Roman"/>
                <w:b w:val="false"/>
                <w:i w:val="false"/>
                <w:color w:val="000000"/>
                <w:sz w:val="20"/>
              </w:rPr>
              <w:t>
5. Аспаптық үстелге арналған Мейо корпусы 140 см х 80 см-1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операцияларға арналған бір рет қолданылатын ,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72"/>
          <w:p>
            <w:pPr>
              <w:spacing w:after="20"/>
              <w:ind w:left="20"/>
              <w:jc w:val="both"/>
            </w:pPr>
            <w:r>
              <w:rPr>
                <w:rFonts w:ascii="Times New Roman"/>
                <w:b w:val="false"/>
                <w:i w:val="false"/>
                <w:color w:val="000000"/>
                <w:sz w:val="20"/>
              </w:rPr>
              <w:t>
1. тоқыма емес материалдан жасалған жайма 150 см х 200 см-1 дана.</w:t>
            </w:r>
          </w:p>
          <w:bookmarkEnd w:id="172"/>
          <w:p>
            <w:pPr>
              <w:spacing w:after="20"/>
              <w:ind w:left="20"/>
              <w:jc w:val="both"/>
            </w:pPr>
            <w:r>
              <w:rPr>
                <w:rFonts w:ascii="Times New Roman"/>
                <w:b w:val="false"/>
                <w:i w:val="false"/>
                <w:color w:val="000000"/>
                <w:sz w:val="20"/>
              </w:rPr>
              <w:t>
2. тоқыма емес материалдан жасалған жайма 170 см х 260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тігістерді шешуге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73"/>
          <w:p>
            <w:pPr>
              <w:spacing w:after="20"/>
              <w:ind w:left="20"/>
              <w:jc w:val="both"/>
            </w:pPr>
            <w:r>
              <w:rPr>
                <w:rFonts w:ascii="Times New Roman"/>
                <w:b w:val="false"/>
                <w:i w:val="false"/>
                <w:color w:val="000000"/>
                <w:sz w:val="20"/>
              </w:rPr>
              <w:t>
1. Латексті қолғаптар-1 жұп</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2. тігістерді алуға арналған пышақ (скальпель №12)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мата емес материалдан жасалған салфеткалар көлемі 7 см х 7 см-2 дана.</w:t>
            </w:r>
          </w:p>
          <w:p>
            <w:pPr>
              <w:spacing w:after="20"/>
              <w:ind w:left="20"/>
              <w:jc w:val="both"/>
            </w:pPr>
            <w:r>
              <w:rPr>
                <w:rFonts w:ascii="Times New Roman"/>
                <w:b w:val="false"/>
                <w:i w:val="false"/>
                <w:color w:val="000000"/>
                <w:sz w:val="20"/>
              </w:rPr>
              <w:t>
4. пластикалық пинцет-1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Абортқа арналған, стерильді, бір рет қолданылатын тоқыма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74"/>
          <w:p>
            <w:pPr>
              <w:spacing w:after="20"/>
              <w:ind w:left="20"/>
              <w:jc w:val="both"/>
            </w:pPr>
            <w:r>
              <w:rPr>
                <w:rFonts w:ascii="Times New Roman"/>
                <w:b w:val="false"/>
                <w:i w:val="false"/>
                <w:color w:val="000000"/>
                <w:sz w:val="20"/>
              </w:rPr>
              <w:t>
1. тоқыма емес материалдан жасалған операциялық жайма 160 см х 190 см-1 дана –</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2. тоқыма емес материалдан жасалған үш қабатты сіңіргіш төсеніш 60 см х 60 см-1 дана</w:t>
            </w:r>
          </w:p>
          <w:p>
            <w:pPr>
              <w:spacing w:after="20"/>
              <w:ind w:left="20"/>
              <w:jc w:val="both"/>
            </w:pPr>
            <w:r>
              <w:rPr>
                <w:rFonts w:ascii="Times New Roman"/>
                <w:b w:val="false"/>
                <w:i w:val="false"/>
                <w:color w:val="000000"/>
                <w:sz w:val="20"/>
              </w:rPr>
              <w:t>
3. сіңіргіш қағаз салфеткасы 22 см х 23 см-4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түсікке арналған тоқыма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75"/>
          <w:p>
            <w:pPr>
              <w:spacing w:after="20"/>
              <w:ind w:left="20"/>
              <w:jc w:val="both"/>
            </w:pPr>
            <w:r>
              <w:rPr>
                <w:rFonts w:ascii="Times New Roman"/>
                <w:b w:val="false"/>
                <w:i w:val="false"/>
                <w:color w:val="000000"/>
                <w:sz w:val="20"/>
              </w:rPr>
              <w:t>
1. Операциялық жайма 160 х 190см, алаңы 40г/м ш. - 1 дана.</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2. Үш қабатты сіңіргіш төсеніш-жаялық 60 х 60см, алаң 240 г / м 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Сіңіргіш қағаз Салфетка 22 х 23см-4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4. Босанатын әйелге арналған жейде өлшемі L, көлемі 25 г/м шаршы метр-1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5. Әйелдердің гигиеналық төсемі-2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Қалпақ клип-берет, ПЛ. 18 г/м ш. - 1 дана.</w:t>
            </w:r>
          </w:p>
          <w:p>
            <w:pPr>
              <w:spacing w:after="20"/>
              <w:ind w:left="20"/>
              <w:jc w:val="both"/>
            </w:pPr>
            <w:r>
              <w:rPr>
                <w:rFonts w:ascii="Times New Roman"/>
                <w:b w:val="false"/>
                <w:i w:val="false"/>
                <w:color w:val="000000"/>
                <w:sz w:val="20"/>
              </w:rPr>
              <w:t>
7. Ұзын бахилалар 31,5 / 41,5 х 50см алаңы 40 г / м ш.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операцияларға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76"/>
          <w:p>
            <w:pPr>
              <w:spacing w:after="20"/>
              <w:ind w:left="20"/>
              <w:jc w:val="both"/>
            </w:pPr>
            <w:r>
              <w:rPr>
                <w:rFonts w:ascii="Times New Roman"/>
                <w:b w:val="false"/>
                <w:i w:val="false"/>
                <w:color w:val="000000"/>
                <w:sz w:val="20"/>
              </w:rPr>
              <w:t>
1. 240 см х 120 см, диаметрі 10 см х 20 см саңылауы бар, айналасында жабысқақ жиегі және операциялық өріс аймағының айналасында қосымша сіңіргіш қабаты бар жайма – 1 дана.</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2. құрамдастырылған аспаптық үстелге арналған Майо қапы 80 см х 145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сіңіргіш қағаз салфетка 25 см х 25 см-4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ұзын бахилалар 120 см х 70 см-2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операциялық үстелге қойылатын жайма 180 см х 140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операциялық жабысқақ таспа 5 см х 50 см – 2 дана.</w:t>
            </w:r>
          </w:p>
          <w:p>
            <w:pPr>
              <w:spacing w:after="20"/>
              <w:ind w:left="20"/>
              <w:jc w:val="both"/>
            </w:pPr>
            <w:r>
              <w:rPr>
                <w:rFonts w:ascii="Times New Roman"/>
                <w:b w:val="false"/>
                <w:i w:val="false"/>
                <w:color w:val="000000"/>
                <w:sz w:val="20"/>
              </w:rPr>
              <w:t>
7. 60 см х 60 см сіңіргіш төсеніш-1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операцияларға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77"/>
          <w:p>
            <w:pPr>
              <w:spacing w:after="20"/>
              <w:ind w:left="20"/>
              <w:jc w:val="both"/>
            </w:pPr>
            <w:r>
              <w:rPr>
                <w:rFonts w:ascii="Times New Roman"/>
                <w:b w:val="false"/>
                <w:i w:val="false"/>
                <w:color w:val="000000"/>
                <w:sz w:val="20"/>
              </w:rPr>
              <w:t>
1. 230 х 240см жайма, айналасында жабысқақ жиегі бар диаметрі 8см, саңылауы 9 х 13см, операциялық өріс аймағының айналасында қосымша сіңіргіш қабаты бар, ішіне бахилалары және сұйықтықты жинауға және бұруға арналған ішіне салынған қалтасы бар, алаңы 54 г/м ш. - 1 дана.</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2. Аралас аспаптық үстелге арналған қап 80 х 145см, алаңы 30 г/м 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Сіңіргіш қағаз Салфетка 25 х 25см-4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Операциялық үстелге арналған жайма 160 х 200см, алаңы 40 г / м 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Жабысқақ лента 5 х 50см, пл. 40 г/м ш. - 2 дана.</w:t>
            </w:r>
          </w:p>
          <w:p>
            <w:pPr>
              <w:spacing w:after="20"/>
              <w:ind w:left="20"/>
              <w:jc w:val="both"/>
            </w:pPr>
            <w:r>
              <w:rPr>
                <w:rFonts w:ascii="Times New Roman"/>
                <w:b w:val="false"/>
                <w:i w:val="false"/>
                <w:color w:val="000000"/>
                <w:sz w:val="20"/>
              </w:rPr>
              <w:t>
6. Сіңіргіш төсеніш 60 х 90см, алаңы 240 г / м 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Кардиоваскулярлық операцияларға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78"/>
          <w:p>
            <w:pPr>
              <w:spacing w:after="20"/>
              <w:ind w:left="20"/>
              <w:jc w:val="both"/>
            </w:pPr>
            <w:r>
              <w:rPr>
                <w:rFonts w:ascii="Times New Roman"/>
                <w:b w:val="false"/>
                <w:i w:val="false"/>
                <w:color w:val="000000"/>
                <w:sz w:val="20"/>
              </w:rPr>
              <w:t>
1. операциялық үстелге қойылатын жайма 150 см х 190 см – 1 дана.</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2. тоқыма емес материалдан жасалған сіңіргіш салфетка 30 см х 40 см-4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Майо үстелінің сырты 80 см х 145 см-2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операциялық жабысқақ таспа 9 см х 50 см-2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бахилы 25 см х 40 см-1 жұп 6. ойығы 20 см х 100 см 175 см х 260 см жайма – 1 дана</w:t>
            </w:r>
          </w:p>
          <w:p>
            <w:pPr>
              <w:spacing w:after="20"/>
              <w:ind w:left="20"/>
              <w:jc w:val="both"/>
            </w:pPr>
            <w:r>
              <w:rPr>
                <w:rFonts w:ascii="Times New Roman"/>
                <w:b w:val="false"/>
                <w:i w:val="false"/>
                <w:color w:val="000000"/>
                <w:sz w:val="20"/>
              </w:rPr>
              <w:t>
7. 300/225 см х 370 см, саңылауы 33 см х 38 см, екі жағынан да 3 қалтасы бар кіріктірілген инциз пленкасы бар кардио төсек-1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ламинэктомияға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79"/>
          <w:p>
            <w:pPr>
              <w:spacing w:after="20"/>
              <w:ind w:left="20"/>
              <w:jc w:val="both"/>
            </w:pPr>
            <w:r>
              <w:rPr>
                <w:rFonts w:ascii="Times New Roman"/>
                <w:b w:val="false"/>
                <w:i w:val="false"/>
                <w:color w:val="000000"/>
                <w:sz w:val="20"/>
              </w:rPr>
              <w:t>
1. тоқыма емес материалдан жасалған операциялық жайма 190 см х 160 см – 1 дана.</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2. ламинэктомияға арналған жайма 160 см х 300 см тоқыма емес материалдан ойығы 20 см х 30 см инциз үлдірімен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жабысқақ жиегі бар тоқыма емес материалдан жасалған 80 см х 90 см салфетка-4 дана –</w:t>
            </w:r>
          </w:p>
          <w:p>
            <w:pPr>
              <w:spacing w:after="20"/>
              <w:ind w:left="20"/>
              <w:jc w:val="both"/>
            </w:pPr>
            <w:r>
              <w:rPr>
                <w:rFonts w:ascii="Times New Roman"/>
                <w:b w:val="false"/>
                <w:i w:val="false"/>
                <w:color w:val="000000"/>
                <w:sz w:val="20"/>
              </w:rPr>
              <w:t>
4. 22 см х 23 см қағаз сіңіргіш салфетка-3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липосакцияға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80"/>
          <w:p>
            <w:pPr>
              <w:spacing w:after="20"/>
              <w:ind w:left="20"/>
              <w:jc w:val="both"/>
            </w:pPr>
            <w:r>
              <w:rPr>
                <w:rFonts w:ascii="Times New Roman"/>
                <w:b w:val="false"/>
                <w:i w:val="false"/>
                <w:color w:val="000000"/>
                <w:sz w:val="20"/>
              </w:rPr>
              <w:t>
1. тоқыма емес материалдан жасалған жабысқақ жиегі бар жайма 90 см х 80 см-2 дана.</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2. тоқыма емес материалдан жасалған жабысқақ жиегі бар жайма 160 см х 150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тоқыма емес материалдан жасалған жабысқақ жиегі бар жайма 160 см х 120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сіңіргіш салфетка 45 см х 45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тоқыма емес материалдан жасалған ұзын бахилалар 120 см х 75 см-1 жұп</w:t>
            </w:r>
          </w:p>
          <w:p>
            <w:pPr>
              <w:spacing w:after="20"/>
              <w:ind w:left="20"/>
              <w:jc w:val="both"/>
            </w:pPr>
            <w:r>
              <w:rPr>
                <w:rFonts w:ascii="Times New Roman"/>
                <w:b w:val="false"/>
                <w:i w:val="false"/>
                <w:color w:val="000000"/>
                <w:sz w:val="20"/>
              </w:rPr>
              <w:t>
6. жабысқақ таспа 50 см х 10 см-2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бағанасына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81"/>
          <w:p>
            <w:pPr>
              <w:spacing w:after="20"/>
              <w:ind w:left="20"/>
              <w:jc w:val="both"/>
            </w:pPr>
            <w:r>
              <w:rPr>
                <w:rFonts w:ascii="Times New Roman"/>
                <w:b w:val="false"/>
                <w:i w:val="false"/>
                <w:color w:val="000000"/>
                <w:sz w:val="20"/>
              </w:rPr>
              <w:t>
1. 225 см х 320 см, саңылауы 11 см х 22 см, жабысқақ жиектері бар, операциялық өріс аймағының айналасындағы сіңіргіш қабаты бар жайма – 1 дана.</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2. аспаптық үстелге қойылатын жайма 150 см х 190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тоқыма емес материалдан жасалған сүлгі 30 см х 40 см-2 дана.</w:t>
            </w:r>
          </w:p>
          <w:p>
            <w:pPr>
              <w:spacing w:after="20"/>
              <w:ind w:left="20"/>
              <w:jc w:val="both"/>
            </w:pPr>
            <w:r>
              <w:rPr>
                <w:rFonts w:ascii="Times New Roman"/>
                <w:b w:val="false"/>
                <w:i w:val="false"/>
                <w:color w:val="000000"/>
                <w:sz w:val="20"/>
              </w:rPr>
              <w:t>
4. құрамдастырылған аспаптық үстелге арналған Мейо қапы 80 см х 145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омыртқаға операция жасауға арналған тоқыма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82"/>
          <w:p>
            <w:pPr>
              <w:spacing w:after="20"/>
              <w:ind w:left="20"/>
              <w:jc w:val="both"/>
            </w:pPr>
            <w:r>
              <w:rPr>
                <w:rFonts w:ascii="Times New Roman"/>
                <w:b w:val="false"/>
                <w:i w:val="false"/>
                <w:color w:val="000000"/>
                <w:sz w:val="20"/>
              </w:rPr>
              <w:t>
1. тоқыма емес материалдан жасалған операциялық жайма 160 см × 110 см – 2 дана.</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2. тоқыма емес материалдан жасалған жайма 300 см × 160 см, тесігі 7 см х 18 см, инциз үлдірі бар жайма – 1 дана</w:t>
            </w:r>
          </w:p>
          <w:p>
            <w:pPr>
              <w:spacing w:after="20"/>
              <w:ind w:left="20"/>
              <w:jc w:val="both"/>
            </w:pPr>
            <w:r>
              <w:rPr>
                <w:rFonts w:ascii="Times New Roman"/>
                <w:b w:val="false"/>
                <w:i w:val="false"/>
                <w:color w:val="000000"/>
                <w:sz w:val="20"/>
              </w:rPr>
              <w:t>
3. сіңіргіш қағаз салфеткасы 22 см × 23 см –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хирургияға арналған тоқыма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83"/>
          <w:p>
            <w:pPr>
              <w:spacing w:after="20"/>
              <w:ind w:left="20"/>
              <w:jc w:val="both"/>
            </w:pPr>
            <w:r>
              <w:rPr>
                <w:rFonts w:ascii="Times New Roman"/>
                <w:b w:val="false"/>
                <w:i w:val="false"/>
                <w:color w:val="000000"/>
                <w:sz w:val="20"/>
              </w:rPr>
              <w:t>
1. Аралас аспаптық үстелге арналған қап 80 х 145см, алаңы 30 г/м ш. - 1 дана.</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2. Жабысқақ жиегі бар жайма 160 х 240см, алаңы 40 г / м 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Жабысқақ жиегі бар жайма 160 х 180см, алаңы 40 г/м 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Жабысқақ жиегі 80 х 100см жайма, алаңы 40 г/м ш. - 1 дана.</w:t>
            </w:r>
          </w:p>
          <w:p>
            <w:pPr>
              <w:spacing w:after="20"/>
              <w:ind w:left="20"/>
              <w:jc w:val="both"/>
            </w:pPr>
            <w:r>
              <w:rPr>
                <w:rFonts w:ascii="Times New Roman"/>
                <w:b w:val="false"/>
                <w:i w:val="false"/>
                <w:color w:val="000000"/>
                <w:sz w:val="20"/>
              </w:rPr>
              <w:t>
5. Операциялық таспа 10 х 50см, алаңы 40 г/м 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операцияларына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84"/>
          <w:p>
            <w:pPr>
              <w:spacing w:after="20"/>
              <w:ind w:left="20"/>
              <w:jc w:val="both"/>
            </w:pPr>
            <w:r>
              <w:rPr>
                <w:rFonts w:ascii="Times New Roman"/>
                <w:b w:val="false"/>
                <w:i w:val="false"/>
                <w:color w:val="000000"/>
                <w:sz w:val="20"/>
              </w:rPr>
              <w:t>
1. 180 см х 120 см, диаметрі 10 см болатын саңылауы бар, айналасында жабысқақ жиегі және операциялық өріс аймағының айналасында қосымша сіңіргіш қабаты бар жайма – 1 дана.</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2. құрамдастырылған аспаптық үстелге арналған Мейо қапы 80 см х 145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сіңіргіш қағаз салфетка 25 см х 25 см-4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операциялық үстелге қойылатын жайма 180 см х 140 см-1 дана,</w:t>
            </w:r>
          </w:p>
          <w:p>
            <w:pPr>
              <w:spacing w:after="20"/>
              <w:ind w:left="20"/>
              <w:jc w:val="both"/>
            </w:pPr>
            <w:r>
              <w:rPr>
                <w:rFonts w:ascii="Times New Roman"/>
                <w:b w:val="false"/>
                <w:i w:val="false"/>
                <w:color w:val="000000"/>
                <w:sz w:val="20"/>
              </w:rPr>
              <w:t>
5. операциялық жабысқақ таспа 5 см х 50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операцияларына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85"/>
          <w:p>
            <w:pPr>
              <w:spacing w:after="20"/>
              <w:ind w:left="20"/>
              <w:jc w:val="both"/>
            </w:pPr>
            <w:r>
              <w:rPr>
                <w:rFonts w:ascii="Times New Roman"/>
                <w:b w:val="false"/>
                <w:i w:val="false"/>
                <w:color w:val="000000"/>
                <w:sz w:val="20"/>
              </w:rPr>
              <w:t>
1. жабысқақ жиегі бар жайма 180 см х 140 см-1 дана.</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2. жайма 70 см х 90 см, жабысқақ жиегі бар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150 см х 125 см U-тәрізді ойығы 7 см х 40 см және айналасындағы жабысқақ қабаты бар жайма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құрамдастырылған аспаптық үстелге арналған Майо қапы 80 см х 145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сіңіргіш қағаз салфетка 25 см х 25 см-4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операциялық үстелге қойылатын жайма 180 см х 140 см-1 дана,</w:t>
            </w:r>
          </w:p>
          <w:p>
            <w:pPr>
              <w:spacing w:after="20"/>
              <w:ind w:left="20"/>
              <w:jc w:val="both"/>
            </w:pPr>
            <w:r>
              <w:rPr>
                <w:rFonts w:ascii="Times New Roman"/>
                <w:b w:val="false"/>
                <w:i w:val="false"/>
                <w:color w:val="000000"/>
                <w:sz w:val="20"/>
              </w:rPr>
              <w:t>
7. операциялық жабысқақ таспа 5 см х 50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 операцияларға арналған бір рет қолданылатын ,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86"/>
          <w:p>
            <w:pPr>
              <w:spacing w:after="20"/>
              <w:ind w:left="20"/>
              <w:jc w:val="both"/>
            </w:pPr>
            <w:r>
              <w:rPr>
                <w:rFonts w:ascii="Times New Roman"/>
                <w:b w:val="false"/>
                <w:i w:val="false"/>
                <w:color w:val="000000"/>
                <w:sz w:val="20"/>
              </w:rPr>
              <w:t>
1. тоқыма емес материалдан жасалған жайма 150 см х 200 см-1 дана.</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2. аспаптық үстелге арналған жайма 80 см х 145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жабысқақ жайма 75 см х 75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жабысқақ жайма 200 см х 200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жайма 125 см х 150 см жабысқақ тілігі 7 см х 40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операциялық жабысқақ таспа 10 см х 50 см-2 дана.</w:t>
            </w:r>
          </w:p>
          <w:p>
            <w:pPr>
              <w:spacing w:after="20"/>
              <w:ind w:left="20"/>
              <w:jc w:val="both"/>
            </w:pPr>
            <w:r>
              <w:rPr>
                <w:rFonts w:ascii="Times New Roman"/>
                <w:b w:val="false"/>
                <w:i w:val="false"/>
                <w:color w:val="000000"/>
                <w:sz w:val="20"/>
              </w:rPr>
              <w:t>
7. қағаз салфетка 33 см х 33 см-4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жарты шарлы операцияға арналған тоқыма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87"/>
          <w:p>
            <w:pPr>
              <w:spacing w:after="20"/>
              <w:ind w:left="20"/>
              <w:jc w:val="both"/>
            </w:pPr>
            <w:r>
              <w:rPr>
                <w:rFonts w:ascii="Times New Roman"/>
                <w:b w:val="false"/>
                <w:i w:val="false"/>
                <w:color w:val="000000"/>
                <w:sz w:val="20"/>
              </w:rPr>
              <w:t>
1. тоқыма емес материалдан жасалған жабысқақ жиегі бар қалта – қабылдағыш 55 см × 65 см-1 дана.</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2. қорғаныш тысы диаметрі 60 см, тоқыма емес материалдан жасалған-1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тоқыма емес материалдан жасалған жайма 160 см × 140 см, жабысқақ ойығы 30 см х 40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жабысқақ жиегі бар жайма, тоқыма емес материалдан жасалған жайма 210 см × 160 см – 1 дана.</w:t>
            </w:r>
          </w:p>
          <w:p>
            <w:pPr>
              <w:spacing w:after="20"/>
              <w:ind w:left="20"/>
              <w:jc w:val="both"/>
            </w:pPr>
            <w:r>
              <w:rPr>
                <w:rFonts w:ascii="Times New Roman"/>
                <w:b w:val="false"/>
                <w:i w:val="false"/>
                <w:color w:val="000000"/>
                <w:sz w:val="20"/>
              </w:rPr>
              <w:t>
5. мата емес материалдан жасалған сіңіргіш салфетка 22 см × 23 см –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операцияларға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88"/>
          <w:p>
            <w:pPr>
              <w:spacing w:after="20"/>
              <w:ind w:left="20"/>
              <w:jc w:val="both"/>
            </w:pPr>
            <w:r>
              <w:rPr>
                <w:rFonts w:ascii="Times New Roman"/>
                <w:b w:val="false"/>
                <w:i w:val="false"/>
                <w:color w:val="000000"/>
                <w:sz w:val="20"/>
              </w:rPr>
              <w:t>
1. 240 см х 150 см сопақша саңылауы 10 см х 20 см айналасындағы жабысқақ қабаты бар жайма – 1 дана.</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2. аспаптық үстелге арналған Майо қапы 145 см х 80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ұзын бахилалар 120 см х 70 см-2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қоқыс 60 см х 60 см-1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5. сіңіргіш салфетка 30 см х 40 см-4 дана</w:t>
            </w:r>
          </w:p>
          <w:p>
            <w:pPr>
              <w:spacing w:after="20"/>
              <w:ind w:left="20"/>
              <w:jc w:val="both"/>
            </w:pPr>
            <w:r>
              <w:rPr>
                <w:rFonts w:ascii="Times New Roman"/>
                <w:b w:val="false"/>
                <w:i w:val="false"/>
                <w:color w:val="000000"/>
                <w:sz w:val="20"/>
              </w:rPr>
              <w:t>
6. операциялық жабысқақ таспа 5 см х 60 см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операцияларға арналған бір рет қолданылатын ,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89"/>
          <w:p>
            <w:pPr>
              <w:spacing w:after="20"/>
              <w:ind w:left="20"/>
              <w:jc w:val="both"/>
            </w:pPr>
            <w:r>
              <w:rPr>
                <w:rFonts w:ascii="Times New Roman"/>
                <w:b w:val="false"/>
                <w:i w:val="false"/>
                <w:color w:val="000000"/>
                <w:sz w:val="20"/>
              </w:rPr>
              <w:t>
1. тоқыма емес материалдан жасалған жайма 150 см х 200 см-1 дана.</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2. аяққа арналған қорғаныш жабыны бар жайма 150 см х 200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жабысқақ таспа 10 см х 50 см-1 дана.</w:t>
            </w:r>
          </w:p>
          <w:p>
            <w:pPr>
              <w:spacing w:after="20"/>
              <w:ind w:left="20"/>
              <w:jc w:val="both"/>
            </w:pPr>
            <w:r>
              <w:rPr>
                <w:rFonts w:ascii="Times New Roman"/>
                <w:b w:val="false"/>
                <w:i w:val="false"/>
                <w:color w:val="000000"/>
                <w:sz w:val="20"/>
              </w:rPr>
              <w:t>
4. қағаз салфетка 33 см х 33 см-4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артроскопиясына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90"/>
          <w:p>
            <w:pPr>
              <w:spacing w:after="20"/>
              <w:ind w:left="20"/>
              <w:jc w:val="both"/>
            </w:pPr>
            <w:r>
              <w:rPr>
                <w:rFonts w:ascii="Times New Roman"/>
                <w:b w:val="false"/>
                <w:i w:val="false"/>
                <w:color w:val="000000"/>
                <w:sz w:val="20"/>
              </w:rPr>
              <w:t>
1. Артроскопияға арналған диаметрі 7 см резеңкелі саңылауы бар 200 см х 300 см жайма, пл. 54 г/м. ш. – 1 дана</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2. Аспаптық үстелге құрамдастырылған Майо қапы 80 см х 145 см, 30 г/м. ш. алаңы-1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Бахила 33 см х 55 см, алаңы 40 г / м.ш.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Жайма 100 см х 80 см, алаңы 40 г / м. 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Операциялық жабысқақ таспа 10 см х 50 см-2 дана.</w:t>
            </w:r>
          </w:p>
          <w:p>
            <w:pPr>
              <w:spacing w:after="20"/>
              <w:ind w:left="20"/>
              <w:jc w:val="both"/>
            </w:pPr>
            <w:r>
              <w:rPr>
                <w:rFonts w:ascii="Times New Roman"/>
                <w:b w:val="false"/>
                <w:i w:val="false"/>
                <w:color w:val="000000"/>
                <w:sz w:val="20"/>
              </w:rPr>
              <w:t>
6. Бауға арналған қап 15 см х 240 см, алаңы 30 г/м. ш., картон ұстағышы бар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артроскопиясына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91"/>
          <w:p>
            <w:pPr>
              <w:spacing w:after="20"/>
              <w:ind w:left="20"/>
              <w:jc w:val="both"/>
            </w:pPr>
            <w:r>
              <w:rPr>
                <w:rFonts w:ascii="Times New Roman"/>
                <w:b w:val="false"/>
                <w:i w:val="false"/>
                <w:color w:val="000000"/>
                <w:sz w:val="20"/>
              </w:rPr>
              <w:t>
1. Аспаптық үстелге жайма 150х190 см-1 дана.</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2. Тоқыма емес материалдан жасалған сүлгі 30х40 см-2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Құрамдастырылған аспаптық үстелге арналған Майо қапы 80х145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Жабысқақ таспа 10х50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Жайма 150х180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Бахила 33х55см-1шт.</w:t>
            </w:r>
          </w:p>
          <w:p>
            <w:pPr>
              <w:spacing w:after="20"/>
              <w:ind w:left="20"/>
              <w:jc w:val="both"/>
            </w:pPr>
            <w:r>
              <w:rPr>
                <w:rFonts w:ascii="Times New Roman"/>
                <w:b w:val="false"/>
                <w:i w:val="false"/>
                <w:color w:val="000000"/>
                <w:sz w:val="20"/>
              </w:rPr>
              <w:t>
7. Тізе буынының артроскопиясына арналған жайма 225х320 см, диаметрі 6 см резеңкелі манжеттері, сұйықтық жинауға арналған біріктірілген қабылдау қаптары және 7 см манжеті және шығу тесігі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операциялық бір рет қолданылатын иық артроскопиясы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92"/>
          <w:p>
            <w:pPr>
              <w:spacing w:after="20"/>
              <w:ind w:left="20"/>
              <w:jc w:val="both"/>
            </w:pPr>
            <w:r>
              <w:rPr>
                <w:rFonts w:ascii="Times New Roman"/>
                <w:b w:val="false"/>
                <w:i w:val="false"/>
                <w:color w:val="000000"/>
                <w:sz w:val="20"/>
              </w:rPr>
              <w:t>
1. 240х180 см U-тәрізді ойығы 20х60 см және айналасындағы жабысқақ қабаты бар жайма-1 дана.</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2. Жабысқақ жиегі бар жайма 180х140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Құрамдастырылған аспаптық үстелге арналған Майо қапы 80х145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Қолдың қақпағы 80х20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Сіңіргіш қағаз Салфетка 25х25 см-4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Операциялық жабысқақ таспа 2,5 х 30 см - 1 дана.</w:t>
            </w:r>
          </w:p>
          <w:p>
            <w:pPr>
              <w:spacing w:after="20"/>
              <w:ind w:left="20"/>
              <w:jc w:val="both"/>
            </w:pPr>
            <w:r>
              <w:rPr>
                <w:rFonts w:ascii="Times New Roman"/>
                <w:b w:val="false"/>
                <w:i w:val="false"/>
                <w:color w:val="000000"/>
                <w:sz w:val="20"/>
              </w:rPr>
              <w:t>
7. Операциялық үстелге 180х140 см жайма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93"/>
          <w:p>
            <w:pPr>
              <w:spacing w:after="20"/>
              <w:ind w:left="20"/>
              <w:jc w:val="both"/>
            </w:pPr>
            <w:r>
              <w:rPr>
                <w:rFonts w:ascii="Times New Roman"/>
                <w:b w:val="false"/>
                <w:i w:val="false"/>
                <w:color w:val="000000"/>
                <w:sz w:val="20"/>
              </w:rPr>
              <w:t>
1. Операциялық үстелге арналған сіңіргіш екі қабатты жайма 140 см х 190 см, алаң 54 г / м ш. – 1 дана</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2. Аспаптық үстелге құрамдастырылған Майо қапы 80 см х 145 см, алаңы 30 г / м ш. – 1 дана</w:t>
            </w:r>
          </w:p>
          <w:p>
            <w:pPr>
              <w:spacing w:after="20"/>
              <w:ind w:left="20"/>
              <w:jc w:val="both"/>
            </w:pPr>
            <w:r>
              <w:rPr>
                <w:rFonts w:ascii="Times New Roman"/>
                <w:b w:val="false"/>
                <w:i w:val="false"/>
                <w:color w:val="000000"/>
                <w:sz w:val="20"/>
              </w:rPr>
              <w:t>
3. Операциялық үлкен ақжайма 220 см х 320 см резеңкелі саңылауы 5 см және 7 см, сіңіргіш аймағы, бұрғышы және сұйықтық жинауға арналған қалтасы бар, 54 г/м ш. 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Цистоскопияға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94"/>
          <w:p>
            <w:pPr>
              <w:spacing w:after="20"/>
              <w:ind w:left="20"/>
              <w:jc w:val="both"/>
            </w:pPr>
            <w:r>
              <w:rPr>
                <w:rFonts w:ascii="Times New Roman"/>
                <w:b w:val="false"/>
                <w:i w:val="false"/>
                <w:color w:val="000000"/>
                <w:sz w:val="20"/>
              </w:rPr>
              <w:t>
1. аспаптық үстелге жайма 120 см х 140 см-1 дана.</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2. ұзын бахилалар 120 см х 70 см-1 жұп</w:t>
            </w:r>
          </w:p>
          <w:p>
            <w:pPr>
              <w:spacing w:after="20"/>
              <w:ind w:left="20"/>
              <w:jc w:val="both"/>
            </w:pPr>
            <w:r>
              <w:rPr>
                <w:rFonts w:ascii="Times New Roman"/>
                <w:b w:val="false"/>
                <w:i w:val="false"/>
                <w:color w:val="000000"/>
                <w:sz w:val="20"/>
              </w:rPr>
              <w:t>
3. жайма 180 см х 120 см, ортасында орналасқан бұтарасы тұсындағы саңылауы 9 см х 15 см, аяққа арналған бүйірден ойықтары бар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Цистокопияға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95"/>
          <w:p>
            <w:pPr>
              <w:spacing w:after="20"/>
              <w:ind w:left="20"/>
              <w:jc w:val="both"/>
            </w:pPr>
            <w:r>
              <w:rPr>
                <w:rFonts w:ascii="Times New Roman"/>
                <w:b w:val="false"/>
                <w:i w:val="false"/>
                <w:color w:val="000000"/>
                <w:sz w:val="20"/>
              </w:rPr>
              <w:t>
1. Ұзын бахила 70 х 120см, пл. 40 г / м ш. - 1 жұп</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Операциялық үстелге арналған жайма 110 х 160см, алаңы 40 г/м ш. - 1 дана.</w:t>
            </w:r>
          </w:p>
          <w:p>
            <w:pPr>
              <w:spacing w:after="20"/>
              <w:ind w:left="20"/>
              <w:jc w:val="both"/>
            </w:pPr>
            <w:r>
              <w:rPr>
                <w:rFonts w:ascii="Times New Roman"/>
                <w:b w:val="false"/>
                <w:i w:val="false"/>
                <w:color w:val="000000"/>
                <w:sz w:val="20"/>
              </w:rPr>
              <w:t>
3. Диаметрі 7 см жабысқақ саңылауы бар 45 х 70см салфетка, 40 г/м шаршы метр алаң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мата емес материалдан жасалған төсек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96"/>
          <w:p>
            <w:pPr>
              <w:spacing w:after="20"/>
              <w:ind w:left="20"/>
              <w:jc w:val="both"/>
            </w:pPr>
            <w:r>
              <w:rPr>
                <w:rFonts w:ascii="Times New Roman"/>
                <w:b w:val="false"/>
                <w:i w:val="false"/>
                <w:color w:val="000000"/>
                <w:sz w:val="20"/>
              </w:rPr>
              <w:t>
1. жастық тысы 80 см х 70 см-1 дана.</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2. жайма 200 см х 160 см-1 дана.</w:t>
            </w:r>
          </w:p>
          <w:p>
            <w:pPr>
              <w:spacing w:after="20"/>
              <w:ind w:left="20"/>
              <w:jc w:val="both"/>
            </w:pPr>
            <w:r>
              <w:rPr>
                <w:rFonts w:ascii="Times New Roman"/>
                <w:b w:val="false"/>
                <w:i w:val="false"/>
                <w:color w:val="000000"/>
                <w:sz w:val="20"/>
              </w:rPr>
              <w:t>
3. көрпе тысы 200 см х 160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бір рет қолданылатын төсек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97"/>
          <w:p>
            <w:pPr>
              <w:spacing w:after="20"/>
              <w:ind w:left="20"/>
              <w:jc w:val="both"/>
            </w:pPr>
            <w:r>
              <w:rPr>
                <w:rFonts w:ascii="Times New Roman"/>
                <w:b w:val="false"/>
                <w:i w:val="false"/>
                <w:color w:val="000000"/>
                <w:sz w:val="20"/>
              </w:rPr>
              <w:t>
1. жастық тысы 60 см х 60 см-1 дана.</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2. жайма 210 см х 160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матрасқап 210 см х 90 см-1 дана.</w:t>
            </w:r>
          </w:p>
          <w:p>
            <w:pPr>
              <w:spacing w:after="20"/>
              <w:ind w:left="20"/>
              <w:jc w:val="both"/>
            </w:pPr>
            <w:r>
              <w:rPr>
                <w:rFonts w:ascii="Times New Roman"/>
                <w:b w:val="false"/>
                <w:i w:val="false"/>
                <w:color w:val="000000"/>
                <w:sz w:val="20"/>
              </w:rPr>
              <w:t>
4. көрпе тысы 210 см х 140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имплантацияға арналған стоматологиялық мата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98"/>
          <w:p>
            <w:pPr>
              <w:spacing w:after="20"/>
              <w:ind w:left="20"/>
              <w:jc w:val="both"/>
            </w:pPr>
            <w:r>
              <w:rPr>
                <w:rFonts w:ascii="Times New Roman"/>
                <w:b w:val="false"/>
                <w:i w:val="false"/>
                <w:color w:val="000000"/>
                <w:sz w:val="20"/>
              </w:rPr>
              <w:t>
1. жайма 100 см × 160 см тоқылмаған материалдан жасалған, сопақша саңылауы 7 см х 10 см-1 дана.</w:t>
            </w:r>
          </w:p>
          <w:bookmarkEnd w:id="198"/>
          <w:p>
            <w:pPr>
              <w:spacing w:after="20"/>
              <w:ind w:left="20"/>
              <w:jc w:val="both"/>
            </w:pPr>
            <w:r>
              <w:rPr>
                <w:rFonts w:ascii="Times New Roman"/>
                <w:b w:val="false"/>
                <w:i w:val="false"/>
                <w:color w:val="000000"/>
                <w:sz w:val="20"/>
              </w:rPr>
              <w:t>
2. мата емес материалдан жасалған сіңіргіш салфетка 80 см × 70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Пародонтологиялық операцияларға арналған, бір рет қолданылатын, стерильді, тоқыма емес материалдан жасалған стоматологиялық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99"/>
          <w:p>
            <w:pPr>
              <w:spacing w:after="20"/>
              <w:ind w:left="20"/>
              <w:jc w:val="both"/>
            </w:pPr>
            <w:r>
              <w:rPr>
                <w:rFonts w:ascii="Times New Roman"/>
                <w:b w:val="false"/>
                <w:i w:val="false"/>
                <w:color w:val="000000"/>
                <w:sz w:val="20"/>
              </w:rPr>
              <w:t>
1. Салфетка 45 х 65см сопақша саңылауы 7 х 10см, пл. 40 г/м ш. - 1 дана.</w:t>
            </w:r>
          </w:p>
          <w:bookmarkEnd w:id="199"/>
          <w:p>
            <w:pPr>
              <w:spacing w:after="20"/>
              <w:ind w:left="20"/>
              <w:jc w:val="both"/>
            </w:pPr>
            <w:r>
              <w:rPr>
                <w:rFonts w:ascii="Times New Roman"/>
                <w:b w:val="false"/>
                <w:i w:val="false"/>
                <w:color w:val="000000"/>
                <w:sz w:val="20"/>
              </w:rPr>
              <w:t>
2. Сіңіргіш салфетка 50 х 80см, пл. 40 г/м 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жаңа туған нәрестеге арналған тоқыма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00"/>
          <w:p>
            <w:pPr>
              <w:spacing w:after="20"/>
              <w:ind w:left="20"/>
              <w:jc w:val="both"/>
            </w:pPr>
            <w:r>
              <w:rPr>
                <w:rFonts w:ascii="Times New Roman"/>
                <w:b w:val="false"/>
                <w:i w:val="false"/>
                <w:color w:val="000000"/>
                <w:sz w:val="20"/>
              </w:rPr>
              <w:t>
1.тоқыма емес материалдан жасалған салфетка 80 см х 90 см-2 дана.</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2. тоқыма емес материалдан жасалған сіңіргіш төсеніш 60 см х 60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полимерден сәйкестендіру үшін білезік-1 дана</w:t>
            </w:r>
          </w:p>
          <w:p>
            <w:pPr>
              <w:spacing w:after="20"/>
              <w:ind w:left="20"/>
              <w:jc w:val="both"/>
            </w:pPr>
            <w:r>
              <w:rPr>
                <w:rFonts w:ascii="Times New Roman"/>
                <w:b w:val="false"/>
                <w:i w:val="false"/>
                <w:color w:val="000000"/>
                <w:sz w:val="20"/>
              </w:rPr>
              <w:t>
4. полимерден жасалған кіндік қысқышы-1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Краниотомияға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01"/>
          <w:p>
            <w:pPr>
              <w:spacing w:after="20"/>
              <w:ind w:left="20"/>
              <w:jc w:val="both"/>
            </w:pPr>
            <w:r>
              <w:rPr>
                <w:rFonts w:ascii="Times New Roman"/>
                <w:b w:val="false"/>
                <w:i w:val="false"/>
                <w:color w:val="000000"/>
                <w:sz w:val="20"/>
              </w:rPr>
              <w:t>
1. жабысқақ жиегі 50 см х 50 см жайма - 4 дана.</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2. краниотомияға арналған жайма 230 см x 290 см, инциз үлдірмен, қаппен және 30 см x 20 см бұрумен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операциялық үстелге арналған жайма 150 см x 190 см, сіңіргіш аймағы 75 см x 190 см - 1 дана.</w:t>
            </w:r>
          </w:p>
          <w:p>
            <w:pPr>
              <w:spacing w:after="20"/>
              <w:ind w:left="20"/>
              <w:jc w:val="both"/>
            </w:pPr>
            <w:r>
              <w:rPr>
                <w:rFonts w:ascii="Times New Roman"/>
                <w:b w:val="false"/>
                <w:i w:val="false"/>
                <w:color w:val="000000"/>
                <w:sz w:val="20"/>
              </w:rPr>
              <w:t>
4. операциялық жабысқақ таспа 9 см x 49 см-1 дана.5. сүлгі 19 см x 25 см-2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тоқыма емес материалдан жасалған нейрохирургияға (Краниотомияға) арналған операциялық жабындар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02"/>
          <w:p>
            <w:pPr>
              <w:spacing w:after="20"/>
              <w:ind w:left="20"/>
              <w:jc w:val="both"/>
            </w:pPr>
            <w:r>
              <w:rPr>
                <w:rFonts w:ascii="Times New Roman"/>
                <w:b w:val="false"/>
                <w:i w:val="false"/>
                <w:color w:val="000000"/>
                <w:sz w:val="20"/>
              </w:rPr>
              <w:t>
1. Диаметрі 12,2 см жабысқақ жиегі бар 140 см х 220 см жайма-1 дана.</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2. Жайма 120 см х 140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Сіңіргіш жаялық 60 см х 60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Аспаптық үстелге 80 см х 70 см ламинатталған жайма-1 дана.</w:t>
            </w:r>
          </w:p>
          <w:p>
            <w:pPr>
              <w:spacing w:after="20"/>
              <w:ind w:left="20"/>
              <w:jc w:val="both"/>
            </w:pPr>
            <w:r>
              <w:rPr>
                <w:rFonts w:ascii="Times New Roman"/>
                <w:b w:val="false"/>
                <w:i w:val="false"/>
                <w:color w:val="000000"/>
                <w:sz w:val="20"/>
              </w:rPr>
              <w:t>
5. Аспаптық үстелге арналған Мейо корпусы 140 см х 80 см-1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тоқыма емес материалдан жасалған нейрохирургияға арналған операциялық жабындар жиынтығы (омыртқаға)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03"/>
          <w:p>
            <w:pPr>
              <w:spacing w:after="20"/>
              <w:ind w:left="20"/>
              <w:jc w:val="both"/>
            </w:pPr>
            <w:r>
              <w:rPr>
                <w:rFonts w:ascii="Times New Roman"/>
                <w:b w:val="false"/>
                <w:i w:val="false"/>
                <w:color w:val="000000"/>
                <w:sz w:val="20"/>
              </w:rPr>
              <w:t>
1. Жабысқақ жиегі 7 см х 18 см 140 см х 220 см жайма - 1 дана.</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2. Жайма 140 см х 220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Аспаптық үстелге 70 см х 80 см ламинатталған жайма-1 дана.</w:t>
            </w:r>
          </w:p>
          <w:p>
            <w:pPr>
              <w:spacing w:after="20"/>
              <w:ind w:left="20"/>
              <w:jc w:val="both"/>
            </w:pPr>
            <w:r>
              <w:rPr>
                <w:rFonts w:ascii="Times New Roman"/>
                <w:b w:val="false"/>
                <w:i w:val="false"/>
                <w:color w:val="000000"/>
                <w:sz w:val="20"/>
              </w:rPr>
              <w:t>
4. Аспаптық үстелге арналған Майо қапы 140 см х 80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бір рет пайдаланылатын стерильді тоқыма емес материалдан жасалған операциялық жабындар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04"/>
          <w:p>
            <w:pPr>
              <w:spacing w:after="20"/>
              <w:ind w:left="20"/>
              <w:jc w:val="both"/>
            </w:pPr>
            <w:r>
              <w:rPr>
                <w:rFonts w:ascii="Times New Roman"/>
                <w:b w:val="false"/>
                <w:i w:val="false"/>
                <w:color w:val="000000"/>
                <w:sz w:val="20"/>
              </w:rPr>
              <w:t>
1. 100 см х 100 см қалталы және жабысқақ саңылауы бар жайма – 1 дана.</w:t>
            </w:r>
          </w:p>
          <w:bookmarkEnd w:id="204"/>
          <w:p>
            <w:pPr>
              <w:spacing w:after="20"/>
              <w:ind w:left="20"/>
              <w:jc w:val="both"/>
            </w:pPr>
            <w:r>
              <w:rPr>
                <w:rFonts w:ascii="Times New Roman"/>
                <w:b w:val="false"/>
                <w:i w:val="false"/>
                <w:color w:val="000000"/>
                <w:sz w:val="20"/>
              </w:rPr>
              <w:t>
2. Ламинатталған Салфетка 70 см х 80 см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бір рет пайдаланылатын стерильді тоқыма емес материалдан жасалған операциялық жабындар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05"/>
          <w:p>
            <w:pPr>
              <w:spacing w:after="20"/>
              <w:ind w:left="20"/>
              <w:jc w:val="both"/>
            </w:pPr>
            <w:r>
              <w:rPr>
                <w:rFonts w:ascii="Times New Roman"/>
                <w:b w:val="false"/>
                <w:i w:val="false"/>
                <w:color w:val="000000"/>
                <w:sz w:val="20"/>
              </w:rPr>
              <w:t>
1. Жабысқақ саңылауы 4,5 см х 7,2 см жайма 120 см х 100 см - 1 дана.</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2. 140 см х 80 см жабысқақ жиегі бар пациентке жайма-1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3. Аспаптық үстелге арналған Майо корпусы 140 см х 80 см-1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4. Бөрік-берет-1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Қағаз салфетка 20 см х 20 см-4 дана.</w:t>
            </w:r>
          </w:p>
          <w:p>
            <w:pPr>
              <w:spacing w:after="20"/>
              <w:ind w:left="20"/>
              <w:jc w:val="both"/>
            </w:pPr>
            <w:r>
              <w:rPr>
                <w:rFonts w:ascii="Times New Roman"/>
                <w:b w:val="false"/>
                <w:i w:val="false"/>
                <w:color w:val="000000"/>
                <w:sz w:val="20"/>
              </w:rPr>
              <w:t>
6. Сіңіргіш жаялық 60 см х 60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06"/>
          <w:p>
            <w:pPr>
              <w:spacing w:after="20"/>
              <w:ind w:left="20"/>
              <w:jc w:val="both"/>
            </w:pPr>
            <w:r>
              <w:rPr>
                <w:rFonts w:ascii="Times New Roman"/>
                <w:b w:val="false"/>
                <w:i w:val="false"/>
                <w:color w:val="000000"/>
                <w:sz w:val="20"/>
              </w:rPr>
              <w:t>
1. аспаптық үстелге 150 см х 190 см жайма-1 дана 2. 30 см х 40 см сіңіретін мата емес материалдан жасалған салфетка -2 дана,</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3. құрамдастырылған аспаптық үстелге арналған Майо қапы 80 см х 145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жабысқақ таспа 9 см х 50 см-1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жайма 75 см х 90 см, жабысқақ жиегі бар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жайма 150 см х 180 см, жабысқақ шеті бар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жайма 225 см х 260 см, ойығы 10 см х 100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175 см х 270 см жайма, 45 см х 65 см ойығы бар шынтақшаға жабылған жайма - 1 дана,</w:t>
            </w:r>
          </w:p>
          <w:p>
            <w:pPr>
              <w:spacing w:after="20"/>
              <w:ind w:left="20"/>
              <w:jc w:val="both"/>
            </w:pPr>
            <w:r>
              <w:rPr>
                <w:rFonts w:ascii="Times New Roman"/>
                <w:b w:val="false"/>
                <w:i w:val="false"/>
                <w:color w:val="000000"/>
                <w:sz w:val="20"/>
              </w:rPr>
              <w:t>
9. бахила 33 см х 110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 күшейтуге арналған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07"/>
          <w:p>
            <w:pPr>
              <w:spacing w:after="20"/>
              <w:ind w:left="20"/>
              <w:jc w:val="both"/>
            </w:pPr>
            <w:r>
              <w:rPr>
                <w:rFonts w:ascii="Times New Roman"/>
                <w:b w:val="false"/>
                <w:i w:val="false"/>
                <w:color w:val="000000"/>
                <w:sz w:val="20"/>
              </w:rPr>
              <w:t>
1. алжапқыштың тығыздығы 35 грамм/ш. м. – 1 дана;</w:t>
            </w:r>
          </w:p>
          <w:bookmarkEnd w:id="207"/>
          <w:p>
            <w:pPr>
              <w:spacing w:after="20"/>
              <w:ind w:left="20"/>
              <w:jc w:val="both"/>
            </w:pPr>
            <w:r>
              <w:rPr>
                <w:rFonts w:ascii="Times New Roman"/>
                <w:b w:val="false"/>
                <w:i w:val="false"/>
                <w:color w:val="000000"/>
                <w:sz w:val="20"/>
              </w:rPr>
              <w:t>
2. жең тығыздығы 42 грамм/ш. 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балалар хирургиясына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08"/>
          <w:p>
            <w:pPr>
              <w:spacing w:after="20"/>
              <w:ind w:left="20"/>
              <w:jc w:val="both"/>
            </w:pPr>
            <w:r>
              <w:rPr>
                <w:rFonts w:ascii="Times New Roman"/>
                <w:b w:val="false"/>
                <w:i w:val="false"/>
                <w:color w:val="000000"/>
                <w:sz w:val="20"/>
              </w:rPr>
              <w:t>
1. тоқыма емес материалдан жасалған жайма 150 см х 200 см – 1 ретінде.</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2. аспаптық үстелдегі жайма ретінде 80 см х 145 см – 1.</w:t>
            </w:r>
          </w:p>
          <w:p>
            <w:pPr>
              <w:spacing w:after="20"/>
              <w:ind w:left="20"/>
              <w:jc w:val="both"/>
            </w:pPr>
            <w:r>
              <w:rPr>
                <w:rFonts w:ascii="Times New Roman"/>
                <w:b w:val="false"/>
                <w:i w:val="false"/>
                <w:color w:val="000000"/>
                <w:sz w:val="20"/>
              </w:rPr>
              <w:t>
</w:t>
            </w:r>
            <w:r>
              <w:rPr>
                <w:rFonts w:ascii="Times New Roman"/>
                <w:b w:val="false"/>
                <w:i w:val="false"/>
                <w:color w:val="000000"/>
                <w:sz w:val="20"/>
              </w:rPr>
              <w:t>3. аяқ жаймасы 170 см х 175 см, саңылауы – 1 ретінде.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анестезиядағы жайма 155 см х 260 см тесігі бар – 1 ретінде.</w:t>
            </w:r>
          </w:p>
          <w:p>
            <w:pPr>
              <w:spacing w:after="20"/>
              <w:ind w:left="20"/>
              <w:jc w:val="both"/>
            </w:pPr>
            <w:r>
              <w:rPr>
                <w:rFonts w:ascii="Times New Roman"/>
                <w:b w:val="false"/>
                <w:i w:val="false"/>
                <w:color w:val="000000"/>
                <w:sz w:val="20"/>
              </w:rPr>
              <w:t>
5. салфетка 33 см х 33 см-4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Проктологиялық операцияларға арналған бір рет қолданылатын ,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09"/>
          <w:p>
            <w:pPr>
              <w:spacing w:after="20"/>
              <w:ind w:left="20"/>
              <w:jc w:val="both"/>
            </w:pPr>
            <w:r>
              <w:rPr>
                <w:rFonts w:ascii="Times New Roman"/>
                <w:b w:val="false"/>
                <w:i w:val="false"/>
                <w:color w:val="000000"/>
                <w:sz w:val="20"/>
              </w:rPr>
              <w:t>
1. тоқыма емес материалдан жасалған жайма 150 см х 200 см-1 дана.</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2. аспаптық үстелге арналған жайма 80 см х 145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жайма 75 см х 90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екі тілігі және аяққа арналған қорғаныш жабыны бар 260 см х 320 см жайма-1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жабысқақ таспа 2 см х 33 см-2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жабысқақ таспа 10 см х 50 см-1 дана.</w:t>
            </w:r>
          </w:p>
          <w:p>
            <w:pPr>
              <w:spacing w:after="20"/>
              <w:ind w:left="20"/>
              <w:jc w:val="both"/>
            </w:pPr>
            <w:r>
              <w:rPr>
                <w:rFonts w:ascii="Times New Roman"/>
                <w:b w:val="false"/>
                <w:i w:val="false"/>
                <w:color w:val="000000"/>
                <w:sz w:val="20"/>
              </w:rPr>
              <w:t>
7. қағаз салфетка 33 см х 33 см-4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хирургиялық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10"/>
          <w:p>
            <w:pPr>
              <w:spacing w:after="20"/>
              <w:ind w:left="20"/>
              <w:jc w:val="both"/>
            </w:pPr>
            <w:r>
              <w:rPr>
                <w:rFonts w:ascii="Times New Roman"/>
                <w:b w:val="false"/>
                <w:i w:val="false"/>
                <w:color w:val="000000"/>
                <w:sz w:val="20"/>
              </w:rPr>
              <w:t>
1. медициналық халат тығыздығы 25 грамм/ш. м. - 1 дана ;</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2. пилотка-қалпақ тығыздығы 42 грамм/ш. 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ұзын бахилалар тығыздығы 42 грамм / ш. м. - 1 жұп –</w:t>
            </w:r>
          </w:p>
          <w:p>
            <w:pPr>
              <w:spacing w:after="20"/>
              <w:ind w:left="20"/>
              <w:jc w:val="both"/>
            </w:pPr>
            <w:r>
              <w:rPr>
                <w:rFonts w:ascii="Times New Roman"/>
                <w:b w:val="false"/>
                <w:i w:val="false"/>
                <w:color w:val="000000"/>
                <w:sz w:val="20"/>
              </w:rPr>
              <w:t>
4. үш қабатты медициналық маска-1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тоқыма емес материалдан жасалған хирургиялық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11"/>
          <w:p>
            <w:pPr>
              <w:spacing w:after="20"/>
              <w:ind w:left="20"/>
              <w:jc w:val="both"/>
            </w:pPr>
            <w:r>
              <w:rPr>
                <w:rFonts w:ascii="Times New Roman"/>
                <w:b w:val="false"/>
                <w:i w:val="false"/>
                <w:color w:val="000000"/>
                <w:sz w:val="20"/>
              </w:rPr>
              <w:t>
1. Хирургиялық халат-1 дана.</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2. Телпек берет-1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Бахилалар-1 жұп</w:t>
            </w:r>
          </w:p>
          <w:p>
            <w:pPr>
              <w:spacing w:after="20"/>
              <w:ind w:left="20"/>
              <w:jc w:val="both"/>
            </w:pPr>
            <w:r>
              <w:rPr>
                <w:rFonts w:ascii="Times New Roman"/>
                <w:b w:val="false"/>
                <w:i w:val="false"/>
                <w:color w:val="000000"/>
                <w:sz w:val="20"/>
              </w:rPr>
              <w:t>
4. маска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тоқыма емес материалдан жасалған хирургиялық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12"/>
          <w:p>
            <w:pPr>
              <w:spacing w:after="20"/>
              <w:ind w:left="20"/>
              <w:jc w:val="both"/>
            </w:pPr>
            <w:r>
              <w:rPr>
                <w:rFonts w:ascii="Times New Roman"/>
                <w:b w:val="false"/>
                <w:i w:val="false"/>
                <w:color w:val="000000"/>
                <w:sz w:val="20"/>
              </w:rPr>
              <w:t>
1. Хирургиялық халат-1 дана.</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2. Пилотка-қалпақ-1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Бахилалар-1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4. Алжапқыш-1 дана.</w:t>
            </w:r>
          </w:p>
          <w:p>
            <w:pPr>
              <w:spacing w:after="20"/>
              <w:ind w:left="20"/>
              <w:jc w:val="both"/>
            </w:pPr>
            <w:r>
              <w:rPr>
                <w:rFonts w:ascii="Times New Roman"/>
                <w:b w:val="false"/>
                <w:i w:val="false"/>
                <w:color w:val="000000"/>
                <w:sz w:val="20"/>
              </w:rPr>
              <w:t>
5. маска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тоқыма емес материалдан жасалған хирургиялық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13"/>
          <w:p>
            <w:pPr>
              <w:spacing w:after="20"/>
              <w:ind w:left="20"/>
              <w:jc w:val="both"/>
            </w:pPr>
            <w:r>
              <w:rPr>
                <w:rFonts w:ascii="Times New Roman"/>
                <w:b w:val="false"/>
                <w:i w:val="false"/>
                <w:color w:val="000000"/>
                <w:sz w:val="20"/>
              </w:rPr>
              <w:t>
1. Хирургиялық халат (ұзындығы 110 – нан 140 см-ге дейін) тығыздығы 28 және 40 грамм/ш.м-1 дана</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2. Қалпақ-қалпақ тығыздығы 40 грамм/ш.м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үш қабатты маска тығыздығы 20 грамм/ш.м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Алжапқыш-1 дана.</w:t>
            </w:r>
          </w:p>
          <w:p>
            <w:pPr>
              <w:spacing w:after="20"/>
              <w:ind w:left="20"/>
              <w:jc w:val="both"/>
            </w:pPr>
            <w:r>
              <w:rPr>
                <w:rFonts w:ascii="Times New Roman"/>
                <w:b w:val="false"/>
                <w:i w:val="false"/>
                <w:color w:val="000000"/>
                <w:sz w:val="20"/>
              </w:rPr>
              <w:t>
5. Тоқыма емес материалдан жасалған ұзын бахилалар тығыздығы 28 және 40 грамм/кв. м-1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хирургиялық киім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14"/>
          <w:p>
            <w:pPr>
              <w:spacing w:after="20"/>
              <w:ind w:left="20"/>
              <w:jc w:val="both"/>
            </w:pPr>
            <w:r>
              <w:rPr>
                <w:rFonts w:ascii="Times New Roman"/>
                <w:b w:val="false"/>
                <w:i w:val="false"/>
                <w:color w:val="000000"/>
                <w:sz w:val="20"/>
              </w:rPr>
              <w:t>
1. хирургиялық костюм (жейде, шалбар) тығыздығы 42 грамм/ш. м.– 1 дана;</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2. ұзын бахилалар тығыздығы 42 грамм/ш. м.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3. үш қабатты медициналық маска - 1 дана;</w:t>
            </w:r>
          </w:p>
          <w:p>
            <w:pPr>
              <w:spacing w:after="20"/>
              <w:ind w:left="20"/>
              <w:jc w:val="both"/>
            </w:pPr>
            <w:r>
              <w:rPr>
                <w:rFonts w:ascii="Times New Roman"/>
                <w:b w:val="false"/>
                <w:i w:val="false"/>
                <w:color w:val="000000"/>
                <w:sz w:val="20"/>
              </w:rPr>
              <w:t>
4. пилотка-қалпақ тығыздығы 42 грамм/ш. м. - 1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тоқыма емес материалдан жасалған операциялық өрісті шектеуге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15"/>
          <w:p>
            <w:pPr>
              <w:spacing w:after="20"/>
              <w:ind w:left="20"/>
              <w:jc w:val="both"/>
            </w:pPr>
            <w:r>
              <w:rPr>
                <w:rFonts w:ascii="Times New Roman"/>
                <w:b w:val="false"/>
                <w:i w:val="false"/>
                <w:color w:val="000000"/>
                <w:sz w:val="20"/>
              </w:rPr>
              <w:t>
1. Жабысқақ жиегі бар жайма, 160*200 см, тығыздығы 40 грамм/ш. м. - 2 дана</w:t>
            </w:r>
          </w:p>
          <w:bookmarkEnd w:id="215"/>
          <w:p>
            <w:pPr>
              <w:spacing w:after="20"/>
              <w:ind w:left="20"/>
              <w:jc w:val="both"/>
            </w:pPr>
            <w:r>
              <w:rPr>
                <w:rFonts w:ascii="Times New Roman"/>
                <w:b w:val="false"/>
                <w:i w:val="false"/>
                <w:color w:val="000000"/>
                <w:sz w:val="20"/>
              </w:rPr>
              <w:t>
2. Жабысқақ жиегі бар салфетка, 80*70 см, тығыздығы 40 грамм/ш. м.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кардиоваскулярлық операцияларға арналған іш киім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16"/>
          <w:p>
            <w:pPr>
              <w:spacing w:after="20"/>
              <w:ind w:left="20"/>
              <w:jc w:val="both"/>
            </w:pPr>
            <w:r>
              <w:rPr>
                <w:rFonts w:ascii="Times New Roman"/>
                <w:b w:val="false"/>
                <w:i w:val="false"/>
                <w:color w:val="000000"/>
                <w:sz w:val="20"/>
              </w:rPr>
              <w:t>
1. Аралас аспаптық үстелге арналған қап 80 х 145см, алаңы 30 г/м ш. - 1 дана.</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2. Торакальды жайма 200/300 х 330см( операциялық араласу аймағы 32 х 40см), алаңы 54 г/м 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Жабысқақ жиегі 80 х 90см жайма, алаңы 40 г / м ш.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Перинді жабыны бар жайма 200 х 260см, ойығы 20 х 105см, алаңы 54 г/м 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Орамал 30 х 40см, алаңы 40 г / м ш. - 6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Операциялық таспа 10 х 50см, алаңы 40 г/м ш. - 3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2 х 30см бау ұстағыш-2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Ұзын бахилалар 31,5 / 41,5 х 50см, алаңы 40 г / м ш.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Полиэтиленді бахилалар-1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Операциялық үстелге арналған жайма 160 х 240см, алаңы 40 г / м 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Операциялық үстелге арналған жайма 160 х 190см, алаңы 40 г / м ш. - 1 дана.</w:t>
            </w:r>
          </w:p>
          <w:p>
            <w:pPr>
              <w:spacing w:after="20"/>
              <w:ind w:left="20"/>
              <w:jc w:val="both"/>
            </w:pPr>
            <w:r>
              <w:rPr>
                <w:rFonts w:ascii="Times New Roman"/>
                <w:b w:val="false"/>
                <w:i w:val="false"/>
                <w:color w:val="000000"/>
                <w:sz w:val="20"/>
              </w:rPr>
              <w:t>
12. Дефибрилляторға арналған қап 33 х 38см, көлемі 30 г/м 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17"/>
          <w:p>
            <w:pPr>
              <w:spacing w:after="20"/>
              <w:ind w:left="20"/>
              <w:jc w:val="both"/>
            </w:pPr>
            <w:r>
              <w:rPr>
                <w:rFonts w:ascii="Times New Roman"/>
                <w:b w:val="false"/>
                <w:i w:val="false"/>
                <w:color w:val="000000"/>
                <w:sz w:val="20"/>
              </w:rPr>
              <w:t>
1. Аспаптық үстелге арналған қаптама, өлшемі 145*80 см, саны-1 дана, тоқылмаған материалдан жасалған;</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Операциялық жайма, көлемі 190*160 см, саны-1 дана,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Лапароскопияға арналған жайма, өлшемі 280*180 см, тесігі бар, жабысқақ бекіткіші бар екі қалтасы, инциционды үлдір және түтіктерге арналған саңылаулары бар тоқыма емес материалдан жасалған қосымша ендірмелері бар, саны – 1 дана, тоқыма емес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4. Сіңіргіш Салфетка, өлшемі 21*23 см, саны – 4 дана, қағаздан жасалған;</w:t>
            </w:r>
          </w:p>
          <w:p>
            <w:pPr>
              <w:spacing w:after="20"/>
              <w:ind w:left="20"/>
              <w:jc w:val="both"/>
            </w:pPr>
            <w:r>
              <w:rPr>
                <w:rFonts w:ascii="Times New Roman"/>
                <w:b w:val="false"/>
                <w:i w:val="false"/>
                <w:color w:val="000000"/>
                <w:sz w:val="20"/>
              </w:rPr>
              <w:t>
5. Операциялық таспа, өлшемі 50*10 см, саны – 2 дана, жабысқақ фиксациясы бар тоқыма емес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мойынға операция жасауға арналған хирургиялық киім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18"/>
          <w:p>
            <w:pPr>
              <w:spacing w:after="20"/>
              <w:ind w:left="20"/>
              <w:jc w:val="both"/>
            </w:pPr>
            <w:r>
              <w:rPr>
                <w:rFonts w:ascii="Times New Roman"/>
                <w:b w:val="false"/>
                <w:i w:val="false"/>
                <w:color w:val="000000"/>
                <w:sz w:val="20"/>
              </w:rPr>
              <w:t>
1. Аралас аспаптық үстелге арналған қап 80 x 145см, алаңы 30 г / м ш. - 1 дана.</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2. Жайма 180 x 250см ойығы 10 x 70см, жабысқақ жиегі бар, алаңы 40 г / м 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Операциялық жайма 100 x 160см, алаңы 40 г / м 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Жабысқақ жиегі 40 x 80см салфетка, 40 г/м шаршы метр алаң-1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Операциялық таспа 10 x 50см, алаңы 40 г/м ш.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Сіңіргіш салфетка 30 x 40см, пл. 40 г/м Ш. - 4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Операциялық үстелге арналған жайма 160 x 200см, алаңы 40 г / м ш. - 1 дана.</w:t>
            </w:r>
          </w:p>
          <w:p>
            <w:pPr>
              <w:spacing w:after="20"/>
              <w:ind w:left="20"/>
              <w:jc w:val="both"/>
            </w:pPr>
            <w:r>
              <w:rPr>
                <w:rFonts w:ascii="Times New Roman"/>
                <w:b w:val="false"/>
                <w:i w:val="false"/>
                <w:color w:val="000000"/>
                <w:sz w:val="20"/>
              </w:rPr>
              <w:t>
8. Басын жабуға арналған жайма 80 x 140см, алаңы 40 г / м 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 үшін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19"/>
          <w:p>
            <w:pPr>
              <w:spacing w:after="20"/>
              <w:ind w:left="20"/>
              <w:jc w:val="both"/>
            </w:pPr>
            <w:r>
              <w:rPr>
                <w:rFonts w:ascii="Times New Roman"/>
                <w:b w:val="false"/>
                <w:i w:val="false"/>
                <w:color w:val="000000"/>
                <w:sz w:val="20"/>
              </w:rPr>
              <w:t>
1. Аспаптық үстелге арналған қаптама, өлшемі 145*80 см, саны-1 дана, тоқылмаған материалдан жасалған;</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Операциялық жайма, көлемі 190*160 см, саны-1 дана,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Ангиографияға арналған жайма, өлшемі 300 * 180 см, екі саңылауы бар, саны-1 дана,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Екі саңылауы бар түтіктерге арналған бекіткіш, саны-1 дана, тоқыма емес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Сіңіргіш Салфетка, өлшемі 21*23 см, саны – 2 дана, қағаздан жасалған;</w:t>
            </w:r>
          </w:p>
          <w:p>
            <w:pPr>
              <w:spacing w:after="20"/>
              <w:ind w:left="20"/>
              <w:jc w:val="both"/>
            </w:pPr>
            <w:r>
              <w:rPr>
                <w:rFonts w:ascii="Times New Roman"/>
                <w:b w:val="false"/>
                <w:i w:val="false"/>
                <w:color w:val="000000"/>
                <w:sz w:val="20"/>
              </w:rPr>
              <w:t>
6. Операциялық таспа, өлшемі 50*10 см, саны – 1 дана, жабысқақ фиксациясы бар тоқыма емес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20"/>
          <w:p>
            <w:pPr>
              <w:spacing w:after="20"/>
              <w:ind w:left="20"/>
              <w:jc w:val="both"/>
            </w:pPr>
            <w:r>
              <w:rPr>
                <w:rFonts w:ascii="Times New Roman"/>
                <w:b w:val="false"/>
                <w:i w:val="false"/>
                <w:color w:val="000000"/>
                <w:sz w:val="20"/>
              </w:rPr>
              <w:t>
1. Аспаптық үстелдің тысы 145*80см-1 дана .</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Операциялық жайма 100*80см-1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Қауырсын жабыны бар жайма, өлшемі 230*180 см және ойығы 20*100 см, саны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Тесігі және қабылдағыш қалтасы бар торакалды жайма, өлшемі 330*300/200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Қабылдағыш қалта 50*75/20см-1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Операциялық таспа, өлшемі 50*10 - 1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Аяқ киім 1 жұп.</w:t>
            </w:r>
          </w:p>
          <w:p>
            <w:pPr>
              <w:spacing w:after="20"/>
              <w:ind w:left="20"/>
              <w:jc w:val="both"/>
            </w:pPr>
            <w:r>
              <w:rPr>
                <w:rFonts w:ascii="Times New Roman"/>
                <w:b w:val="false"/>
                <w:i w:val="false"/>
                <w:color w:val="000000"/>
                <w:sz w:val="20"/>
              </w:rPr>
              <w:t>
8. Жайма 180 * 250см ойығы бар,жабысқақ жиегі-1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тілігіне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21"/>
          <w:p>
            <w:pPr>
              <w:spacing w:after="20"/>
              <w:ind w:left="20"/>
              <w:jc w:val="both"/>
            </w:pPr>
            <w:r>
              <w:rPr>
                <w:rFonts w:ascii="Times New Roman"/>
                <w:b w:val="false"/>
                <w:i w:val="false"/>
                <w:color w:val="000000"/>
                <w:sz w:val="20"/>
              </w:rPr>
              <w:t>
1. Аспаптық үстелге арналған қаптама, өлшемі 145*80 см, саны-1 дана, тоқылмаған материалдан жасалған;</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Операциялық үлкен жайма, көлемі 190*160 см, саны – 1 дана, тоқыма емес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Операциялық шағын жайма, көлемі 120*160 см, саны - 1 дана,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Операциялық жайма, өлшемі 250*160 см, тесігі, қалтасы, бұрғышы және инционды үлдірі бар, саны - 1 дана, тоқыма емес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Сіңіргіш Салфетка, өлшемі 21*23 см, саны - 4 дана, қағаздан жасалған;</w:t>
            </w:r>
          </w:p>
          <w:p>
            <w:pPr>
              <w:spacing w:after="20"/>
              <w:ind w:left="20"/>
              <w:jc w:val="both"/>
            </w:pPr>
            <w:r>
              <w:rPr>
                <w:rFonts w:ascii="Times New Roman"/>
                <w:b w:val="false"/>
                <w:i w:val="false"/>
                <w:color w:val="000000"/>
                <w:sz w:val="20"/>
              </w:rPr>
              <w:t>
6. Операциялық таспа, өлшемі 50*10 см, саны - 2 дана, жабысқақ фиксациясы бар тоқыма емес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Жамбасқа операция жасауға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22"/>
          <w:p>
            <w:pPr>
              <w:spacing w:after="20"/>
              <w:ind w:left="20"/>
              <w:jc w:val="both"/>
            </w:pPr>
            <w:r>
              <w:rPr>
                <w:rFonts w:ascii="Times New Roman"/>
                <w:b w:val="false"/>
                <w:i w:val="false"/>
                <w:color w:val="000000"/>
                <w:sz w:val="20"/>
              </w:rPr>
              <w:t>
1. Аспаптық үстелге арналған қаптама, өлшемі 145*80 см, саны-1 дана, тоқылмаған материалдан жасалған;</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2. Жабысқақ жиегі бар жайма, өлшемі 180*160 см, саны-1 дана,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Жабысқақ жиегі бар жайма, өлшемі 240*160 см, саны - 1 дана,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Ойығы бар жайма, өлшемі 250*180 см, саны - 1 дана, тоқыма емес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Жабысқақ жиегі бар ылғал өткізбейтін жайма, өлшемі 90*80 см, саны - 2 дана, тоқыма емес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Операциялық үстелге арналған жайма, өлшемі 190*160 см, саны-1 дана,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7. Операциялық таспа, өлшемі 50*10 см, саны - 3 дана, полимерлер мен қағаздан жасалған;</w:t>
            </w:r>
          </w:p>
          <w:p>
            <w:pPr>
              <w:spacing w:after="20"/>
              <w:ind w:left="20"/>
              <w:jc w:val="both"/>
            </w:pPr>
            <w:r>
              <w:rPr>
                <w:rFonts w:ascii="Times New Roman"/>
                <w:b w:val="false"/>
                <w:i w:val="false"/>
                <w:color w:val="000000"/>
                <w:sz w:val="20"/>
              </w:rPr>
              <w:t>
8. Бахила-шұлық, өлшемі 120*34 см, саны-1 дана,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23"/>
          <w:p>
            <w:pPr>
              <w:spacing w:after="20"/>
              <w:ind w:left="20"/>
              <w:jc w:val="both"/>
            </w:pPr>
            <w:r>
              <w:rPr>
                <w:rFonts w:ascii="Times New Roman"/>
                <w:b w:val="false"/>
                <w:i w:val="false"/>
                <w:color w:val="000000"/>
                <w:sz w:val="20"/>
              </w:rPr>
              <w:t>
1. Мата емес материалдан жасалған астына төселетін салфетка 30 см х 40 см-1 дана .</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2. Эйер Шпатель - Фолькман қасық-1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 рет қолданылатын Куско айнасы (S) - 1 дана.</w:t>
            </w:r>
          </w:p>
          <w:p>
            <w:pPr>
              <w:spacing w:after="20"/>
              <w:ind w:left="20"/>
              <w:jc w:val="both"/>
            </w:pPr>
            <w:r>
              <w:rPr>
                <w:rFonts w:ascii="Times New Roman"/>
                <w:b w:val="false"/>
                <w:i w:val="false"/>
                <w:color w:val="000000"/>
                <w:sz w:val="20"/>
              </w:rPr>
              <w:t>
4. Латексті қолғап-1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24"/>
          <w:p>
            <w:pPr>
              <w:spacing w:after="20"/>
              <w:ind w:left="20"/>
              <w:jc w:val="both"/>
            </w:pPr>
            <w:r>
              <w:rPr>
                <w:rFonts w:ascii="Times New Roman"/>
                <w:b w:val="false"/>
                <w:i w:val="false"/>
                <w:color w:val="000000"/>
                <w:sz w:val="20"/>
              </w:rPr>
              <w:t>
1. Мата емес материалдан жасалған астына төселетін салфетка 30 см х 40 см-1 дана .</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2. Эйер Шпатель - Фолькман қасық-1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 рет қолданылатын Куско айнасы (М) - 1 дана.</w:t>
            </w:r>
          </w:p>
          <w:p>
            <w:pPr>
              <w:spacing w:after="20"/>
              <w:ind w:left="20"/>
              <w:jc w:val="both"/>
            </w:pPr>
            <w:r>
              <w:rPr>
                <w:rFonts w:ascii="Times New Roman"/>
                <w:b w:val="false"/>
                <w:i w:val="false"/>
                <w:color w:val="000000"/>
                <w:sz w:val="20"/>
              </w:rPr>
              <w:t>
4. Латексті қолғап-1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25"/>
          <w:p>
            <w:pPr>
              <w:spacing w:after="20"/>
              <w:ind w:left="20"/>
              <w:jc w:val="both"/>
            </w:pPr>
            <w:r>
              <w:rPr>
                <w:rFonts w:ascii="Times New Roman"/>
                <w:b w:val="false"/>
                <w:i w:val="false"/>
                <w:color w:val="000000"/>
                <w:sz w:val="20"/>
              </w:rPr>
              <w:t>
1. Мата емес материалдан жасалған астына төселетін салфетка 30 см х 40 см-1 дана .</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2. Эйер Шпатель - Фолькман қасық-1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 рет қолданылатын Куско айнасы (L) - 1 дана.</w:t>
            </w:r>
          </w:p>
          <w:p>
            <w:pPr>
              <w:spacing w:after="20"/>
              <w:ind w:left="20"/>
              <w:jc w:val="both"/>
            </w:pPr>
            <w:r>
              <w:rPr>
                <w:rFonts w:ascii="Times New Roman"/>
                <w:b w:val="false"/>
                <w:i w:val="false"/>
                <w:color w:val="000000"/>
                <w:sz w:val="20"/>
              </w:rPr>
              <w:t>
4. Латексті қолғап-1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26"/>
          <w:p>
            <w:pPr>
              <w:spacing w:after="20"/>
              <w:ind w:left="20"/>
              <w:jc w:val="both"/>
            </w:pPr>
            <w:r>
              <w:rPr>
                <w:rFonts w:ascii="Times New Roman"/>
                <w:b w:val="false"/>
                <w:i w:val="false"/>
                <w:color w:val="000000"/>
                <w:sz w:val="20"/>
              </w:rPr>
              <w:t>
1. 70 см х 80 см астына төселетін салфетка-1 дана.</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2. Эйер Шпатель - Фолькман қасық-1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 рет қолданылатын Куско айнасы (S)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Латексті қолғаптар -1 жұп</w:t>
            </w:r>
          </w:p>
          <w:p>
            <w:pPr>
              <w:spacing w:after="20"/>
              <w:ind w:left="20"/>
              <w:jc w:val="both"/>
            </w:pPr>
            <w:r>
              <w:rPr>
                <w:rFonts w:ascii="Times New Roman"/>
                <w:b w:val="false"/>
                <w:i w:val="false"/>
                <w:color w:val="000000"/>
                <w:sz w:val="20"/>
              </w:rPr>
              <w:t>
5. Сіңіргіш жаялық 60 см х 60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27"/>
          <w:p>
            <w:pPr>
              <w:spacing w:after="20"/>
              <w:ind w:left="20"/>
              <w:jc w:val="both"/>
            </w:pPr>
            <w:r>
              <w:rPr>
                <w:rFonts w:ascii="Times New Roman"/>
                <w:b w:val="false"/>
                <w:i w:val="false"/>
                <w:color w:val="000000"/>
                <w:sz w:val="20"/>
              </w:rPr>
              <w:t>
1. 70 см х 80 см астына төселетін салфетка-1 дана.</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2. Эйер Шпатель - Фолькман қасық-1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 рет қолданылатын Куско айнасы (М)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Латексті қолғаптар -1 жұп</w:t>
            </w:r>
          </w:p>
          <w:p>
            <w:pPr>
              <w:spacing w:after="20"/>
              <w:ind w:left="20"/>
              <w:jc w:val="both"/>
            </w:pPr>
            <w:r>
              <w:rPr>
                <w:rFonts w:ascii="Times New Roman"/>
                <w:b w:val="false"/>
                <w:i w:val="false"/>
                <w:color w:val="000000"/>
                <w:sz w:val="20"/>
              </w:rPr>
              <w:t>
5. Сіңіргіш жаялық 60 см х 60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28"/>
          <w:p>
            <w:pPr>
              <w:spacing w:after="20"/>
              <w:ind w:left="20"/>
              <w:jc w:val="both"/>
            </w:pPr>
            <w:r>
              <w:rPr>
                <w:rFonts w:ascii="Times New Roman"/>
                <w:b w:val="false"/>
                <w:i w:val="false"/>
                <w:color w:val="000000"/>
                <w:sz w:val="20"/>
              </w:rPr>
              <w:t>
1. 70 см х 80 см астына төселетін салфетка-1 дана.</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2. Эйер Шпатель - Фолькман қасық-1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 рет қолданылатын Куско айнасы ( L)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Латексті қолғаптар -1 жұп</w:t>
            </w:r>
          </w:p>
          <w:p>
            <w:pPr>
              <w:spacing w:after="20"/>
              <w:ind w:left="20"/>
              <w:jc w:val="both"/>
            </w:pPr>
            <w:r>
              <w:rPr>
                <w:rFonts w:ascii="Times New Roman"/>
                <w:b w:val="false"/>
                <w:i w:val="false"/>
                <w:color w:val="000000"/>
                <w:sz w:val="20"/>
              </w:rPr>
              <w:t>
5. Сіңіргіш жаялық 60 см х 60 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29"/>
          <w:p>
            <w:pPr>
              <w:spacing w:after="20"/>
              <w:ind w:left="20"/>
              <w:jc w:val="both"/>
            </w:pPr>
            <w:r>
              <w:rPr>
                <w:rFonts w:ascii="Times New Roman"/>
                <w:b w:val="false"/>
                <w:i w:val="false"/>
                <w:color w:val="000000"/>
                <w:sz w:val="20"/>
              </w:rPr>
              <w:t>
1. Куско айнасы, өлшемі S - 1 дана.</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2. Диагностикалық медициналық қолғаптар-1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3. Эйр қалақшасы-1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Астына төселетін салфетка 70*40 см – 1 дана.</w:t>
            </w:r>
          </w:p>
          <w:p>
            <w:pPr>
              <w:spacing w:after="20"/>
              <w:ind w:left="20"/>
              <w:jc w:val="both"/>
            </w:pPr>
            <w:r>
              <w:rPr>
                <w:rFonts w:ascii="Times New Roman"/>
                <w:b w:val="false"/>
                <w:i w:val="false"/>
                <w:color w:val="000000"/>
                <w:sz w:val="20"/>
              </w:rPr>
              <w:t>
5. Сіңіргіш Салфетка 20*20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30"/>
          <w:p>
            <w:pPr>
              <w:spacing w:after="20"/>
              <w:ind w:left="20"/>
              <w:jc w:val="both"/>
            </w:pPr>
            <w:r>
              <w:rPr>
                <w:rFonts w:ascii="Times New Roman"/>
                <w:b w:val="false"/>
                <w:i w:val="false"/>
                <w:color w:val="000000"/>
                <w:sz w:val="20"/>
              </w:rPr>
              <w:t>
1. Куско айнасы, өлшемі M-1 дана.</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2. Диагностикалық медициналық қолғаптар-1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3. Эйр қалақшасы-1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Астына төселетін салфетка 70*40 см – 1 дана.</w:t>
            </w:r>
          </w:p>
          <w:p>
            <w:pPr>
              <w:spacing w:after="20"/>
              <w:ind w:left="20"/>
              <w:jc w:val="both"/>
            </w:pPr>
            <w:r>
              <w:rPr>
                <w:rFonts w:ascii="Times New Roman"/>
                <w:b w:val="false"/>
                <w:i w:val="false"/>
                <w:color w:val="000000"/>
                <w:sz w:val="20"/>
              </w:rPr>
              <w:t>
5. Сіңіргіш Салфетка 20*20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31"/>
          <w:p>
            <w:pPr>
              <w:spacing w:after="20"/>
              <w:ind w:left="20"/>
              <w:jc w:val="both"/>
            </w:pPr>
            <w:r>
              <w:rPr>
                <w:rFonts w:ascii="Times New Roman"/>
                <w:b w:val="false"/>
                <w:i w:val="false"/>
                <w:color w:val="000000"/>
                <w:sz w:val="20"/>
              </w:rPr>
              <w:t>
1. Куско айнасы, өлшемі L-1 дана.</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2. Диагностикалық медициналық қолғаптар-1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3. Эйр қалақшасы-1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Астына төселетін салфетка 70*40 см – 1 дана.</w:t>
            </w:r>
          </w:p>
          <w:p>
            <w:pPr>
              <w:spacing w:after="20"/>
              <w:ind w:left="20"/>
              <w:jc w:val="both"/>
            </w:pPr>
            <w:r>
              <w:rPr>
                <w:rFonts w:ascii="Times New Roman"/>
                <w:b w:val="false"/>
                <w:i w:val="false"/>
                <w:color w:val="000000"/>
                <w:sz w:val="20"/>
              </w:rPr>
              <w:t>
5. Сіңіргіш салфетка 20*20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32"/>
          <w:p>
            <w:pPr>
              <w:spacing w:after="20"/>
              <w:ind w:left="20"/>
              <w:jc w:val="both"/>
            </w:pPr>
            <w:r>
              <w:rPr>
                <w:rFonts w:ascii="Times New Roman"/>
                <w:b w:val="false"/>
                <w:i w:val="false"/>
                <w:color w:val="000000"/>
                <w:sz w:val="20"/>
              </w:rPr>
              <w:t>
Жиынтығы:</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1. Төсеме Салфетка 70 см х 80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Эйер қалақшасы - цитощетка-1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 рет қолданылатын Куско айнасы - S,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Латекс қолғап-1 жұп.</w:t>
            </w:r>
          </w:p>
          <w:p>
            <w:pPr>
              <w:spacing w:after="20"/>
              <w:ind w:left="20"/>
              <w:jc w:val="both"/>
            </w:pPr>
            <w:r>
              <w:rPr>
                <w:rFonts w:ascii="Times New Roman"/>
                <w:b w:val="false"/>
                <w:i w:val="false"/>
                <w:color w:val="000000"/>
                <w:sz w:val="20"/>
              </w:rPr>
              <w:t>
5. қысқа бахила - 1 жұп. Бір рет қолданылатын,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33"/>
          <w:p>
            <w:pPr>
              <w:spacing w:after="20"/>
              <w:ind w:left="20"/>
              <w:jc w:val="both"/>
            </w:pPr>
            <w:r>
              <w:rPr>
                <w:rFonts w:ascii="Times New Roman"/>
                <w:b w:val="false"/>
                <w:i w:val="false"/>
                <w:color w:val="000000"/>
                <w:sz w:val="20"/>
              </w:rPr>
              <w:t>
Жиынтығы:</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1. Төсеме Салфетка 70 см х 80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Эйер қалақшасы - цитощетка-1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 рет қолданылатын Куско айнасы - 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Латекс қолғап-1 жұп.</w:t>
            </w:r>
          </w:p>
          <w:p>
            <w:pPr>
              <w:spacing w:after="20"/>
              <w:ind w:left="20"/>
              <w:jc w:val="both"/>
            </w:pPr>
            <w:r>
              <w:rPr>
                <w:rFonts w:ascii="Times New Roman"/>
                <w:b w:val="false"/>
                <w:i w:val="false"/>
                <w:color w:val="000000"/>
                <w:sz w:val="20"/>
              </w:rPr>
              <w:t>
5. қысқа бахила - 1 жұп. Бір рет қолданылатын,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34"/>
          <w:p>
            <w:pPr>
              <w:spacing w:after="20"/>
              <w:ind w:left="20"/>
              <w:jc w:val="both"/>
            </w:pPr>
            <w:r>
              <w:rPr>
                <w:rFonts w:ascii="Times New Roman"/>
                <w:b w:val="false"/>
                <w:i w:val="false"/>
                <w:color w:val="000000"/>
                <w:sz w:val="20"/>
              </w:rPr>
              <w:t>
Жиынтығы:</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1. Төсеме Салфетка 70 см х 80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Эйер қалақшасы - цитощетка-1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 рет қолданылатын Куско айнасы - L,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Латекс қолғап-1 жұп.</w:t>
            </w:r>
          </w:p>
          <w:p>
            <w:pPr>
              <w:spacing w:after="20"/>
              <w:ind w:left="20"/>
              <w:jc w:val="both"/>
            </w:pPr>
            <w:r>
              <w:rPr>
                <w:rFonts w:ascii="Times New Roman"/>
                <w:b w:val="false"/>
                <w:i w:val="false"/>
                <w:color w:val="000000"/>
                <w:sz w:val="20"/>
              </w:rPr>
              <w:t>
5. қысқа бахила - 1 жұп. Бір рет қолданылатын,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35"/>
          <w:p>
            <w:pPr>
              <w:spacing w:after="20"/>
              <w:ind w:left="20"/>
              <w:jc w:val="both"/>
            </w:pPr>
            <w:r>
              <w:rPr>
                <w:rFonts w:ascii="Times New Roman"/>
                <w:b w:val="false"/>
                <w:i w:val="false"/>
                <w:color w:val="000000"/>
                <w:sz w:val="20"/>
              </w:rPr>
              <w:t>
1. хирургиялық халат - 3 дана;</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2. қалпақ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бахилалар –2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4. офтальмологиялық салфетка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операциялық жайма-1 дана;</w:t>
            </w:r>
          </w:p>
          <w:p>
            <w:pPr>
              <w:spacing w:after="20"/>
              <w:ind w:left="20"/>
              <w:jc w:val="both"/>
            </w:pPr>
            <w:r>
              <w:rPr>
                <w:rFonts w:ascii="Times New Roman"/>
                <w:b w:val="false"/>
                <w:i w:val="false"/>
                <w:color w:val="000000"/>
                <w:sz w:val="20"/>
              </w:rPr>
              <w:t>
6. сіңіргіш жайма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Хирургияға арналған офтальмологиялық іш киім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36"/>
          <w:p>
            <w:pPr>
              <w:spacing w:after="20"/>
              <w:ind w:left="20"/>
              <w:jc w:val="both"/>
            </w:pPr>
            <w:r>
              <w:rPr>
                <w:rFonts w:ascii="Times New Roman"/>
                <w:b w:val="false"/>
                <w:i w:val="false"/>
                <w:color w:val="000000"/>
                <w:sz w:val="20"/>
              </w:rPr>
              <w:t>
1. Операциялық жайма 160 х 190см, алаңы 40 г/м ш. - 1 дана.</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2. Екі шаршы ойығы бар офтальмологияға арналған операциялық жайма 160 х 200см 10 х 10см инциз үлдірімен және фиксаторлары бар екі қабылдағыш қалтасымен, алаңы 40 г/м ш.-1 дана.</w:t>
            </w:r>
          </w:p>
          <w:p>
            <w:pPr>
              <w:spacing w:after="20"/>
              <w:ind w:left="20"/>
              <w:jc w:val="both"/>
            </w:pPr>
            <w:r>
              <w:rPr>
                <w:rFonts w:ascii="Times New Roman"/>
                <w:b w:val="false"/>
                <w:i w:val="false"/>
                <w:color w:val="000000"/>
                <w:sz w:val="20"/>
              </w:rPr>
              <w:t>
3. Қағаздан жасалған сіңіргіш Салфетка 22 х 23см-2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Хирургияға арналған офтальмологиялық іш киім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37"/>
          <w:p>
            <w:pPr>
              <w:spacing w:after="20"/>
              <w:ind w:left="20"/>
              <w:jc w:val="both"/>
            </w:pPr>
            <w:r>
              <w:rPr>
                <w:rFonts w:ascii="Times New Roman"/>
                <w:b w:val="false"/>
                <w:i w:val="false"/>
                <w:color w:val="000000"/>
                <w:sz w:val="20"/>
              </w:rPr>
              <w:t>
1. Операциялық жайма 160 х 190см, алаңы 40 г/м ш. - 1 дана.</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2. Екі шаршы ойығы бар офтальмологияға арналған операциялық жайма 160 х 200см 10 х 10см инциз үлдірімен және фиксаторлары бар екі қабылдағыш қалтасымен, алаңы 40 г/м ш.-1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22 х 23см қағаздан жасалған сіңіргіш салфетка-2 дана.</w:t>
            </w:r>
          </w:p>
          <w:p>
            <w:pPr>
              <w:spacing w:after="20"/>
              <w:ind w:left="20"/>
              <w:jc w:val="both"/>
            </w:pPr>
            <w:r>
              <w:rPr>
                <w:rFonts w:ascii="Times New Roman"/>
                <w:b w:val="false"/>
                <w:i w:val="false"/>
                <w:color w:val="000000"/>
                <w:sz w:val="20"/>
              </w:rPr>
              <w:t>
4. Аспаптық үстелге арналған жайма 160 х190см, алаңы 30 г/м 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 кеңейтуге арналған стерилді таяқшалар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бір рет қолданылатын таяқшалар кемінде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жинауға арналған шығыс материалдарының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Центрифугалық қоңырау 625hs; көлемі 250 мл, стерильді 4% натрий цитратының ерітіндісі; физиологиялық ерітіндімен толықтыруға бейімделген, стерильді, бір рет қолданылатын плазма жинауға арналған Контейнер (бір камералы). Плазманы жинауға арналған стерильді, бір рет қолданылатын магистраль.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қапты плазма жинауға арналған шығыс материалдарының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Центрифугалық қоңырау 625hs; көлемі 250 мл, стерильді 4% натрий цитраты ерітіндісі; физиологиялық ерітіндімен толықтыруға бейімделген, стерильді, бір рет қолданылатын плазма жинауға арналған Контейнер (екі камералы). Плазманы жинауға арналған стерильді, бір рет қолданылатын магистраль.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қапты плазма жинауға арналған шығыс материалдарының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Центрифугалық қоңырау 625hs; көлемі 250 мл, стерильді 4% натрий цитраты ерітіндісі; физиологиялық ерітіндімен толықтыруға бейімделген, стерильді, бір рет қолданылатын плазма жинауға арналған Контейнер (үш камералы). Плазманы жинауға арналған стерильді, бір рет қолданылатын магистраль.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әмбебап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38"/>
          <w:p>
            <w:pPr>
              <w:spacing w:after="20"/>
              <w:ind w:left="20"/>
              <w:jc w:val="both"/>
            </w:pPr>
            <w:r>
              <w:rPr>
                <w:rFonts w:ascii="Times New Roman"/>
                <w:b w:val="false"/>
                <w:i w:val="false"/>
                <w:color w:val="000000"/>
                <w:sz w:val="20"/>
              </w:rPr>
              <w:t>
1. Аспаптық үстелге арналған қап, өлшемі 145 *80, саны-1 дана.</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2. Жабысқақ жиегі бар жайма көлемі 90*80см-2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Операциялық жайма өлшемі 160*190см-1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Мөлшері 12 * 12см салфетка-4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Жабысқақ жиегі бар жайма көлемі 240*160см-1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Операциялық таспа, өлшемі 50*10см-1 дана.</w:t>
            </w:r>
          </w:p>
          <w:p>
            <w:pPr>
              <w:spacing w:after="20"/>
              <w:ind w:left="20"/>
              <w:jc w:val="both"/>
            </w:pPr>
            <w:r>
              <w:rPr>
                <w:rFonts w:ascii="Times New Roman"/>
                <w:b w:val="false"/>
                <w:i w:val="false"/>
                <w:color w:val="000000"/>
                <w:sz w:val="20"/>
              </w:rPr>
              <w:t>
7. Жабысқақ жиегі бар жайма, өлшемі 160*180см-1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хирургиясына арналған іш киім жиынтығы, хирургиялық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39"/>
          <w:p>
            <w:pPr>
              <w:spacing w:after="20"/>
              <w:ind w:left="20"/>
              <w:jc w:val="both"/>
            </w:pPr>
            <w:r>
              <w:rPr>
                <w:rFonts w:ascii="Times New Roman"/>
                <w:b w:val="false"/>
                <w:i w:val="false"/>
                <w:color w:val="000000"/>
                <w:sz w:val="20"/>
              </w:rPr>
              <w:t>
1. Жабысқақ жиегі 200 см х 140 см жайма-1 дана .</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2. 200 см х 140 см U пішінді ойығы бар хирургиялық жайма 20 см х 60 см жабысқақ шеттері бар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Операциялық үстелге 200 см х 140 см жайма-1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 / аяқ қапы 30 см х 70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Жабысқақ таспа 4 см х 50 см-1 дана .</w:t>
            </w:r>
          </w:p>
          <w:p>
            <w:pPr>
              <w:spacing w:after="20"/>
              <w:ind w:left="20"/>
              <w:jc w:val="both"/>
            </w:pPr>
            <w:r>
              <w:rPr>
                <w:rFonts w:ascii="Times New Roman"/>
                <w:b w:val="false"/>
                <w:i w:val="false"/>
                <w:color w:val="000000"/>
                <w:sz w:val="20"/>
              </w:rPr>
              <w:t>
6. Аспаптық үстелге арналған Мейо корпусы 140 см х 80 см-1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тоқыма емес материалдан жасалған травматологияға арналған операциялық жабындар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40"/>
          <w:p>
            <w:pPr>
              <w:spacing w:after="20"/>
              <w:ind w:left="20"/>
              <w:jc w:val="both"/>
            </w:pPr>
            <w:r>
              <w:rPr>
                <w:rFonts w:ascii="Times New Roman"/>
                <w:b w:val="false"/>
                <w:i w:val="false"/>
                <w:color w:val="000000"/>
                <w:sz w:val="20"/>
              </w:rPr>
              <w:t>
1. Жабысқақ жиегі 200 см х 140 см жайма-1 дана .</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2. 200 см х 140 см U пішінді ойығы бар хирургиялық жайма 20 см х 60 см жабысқақ шеттері бар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Операциялық үстелге 200 см х 140 см жайма-1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 / аяқ қапы 30 см х 70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Жабысқақ таспа 4 см х 50 см-1 дана .</w:t>
            </w:r>
          </w:p>
          <w:p>
            <w:pPr>
              <w:spacing w:after="20"/>
              <w:ind w:left="20"/>
              <w:jc w:val="both"/>
            </w:pPr>
            <w:r>
              <w:rPr>
                <w:rFonts w:ascii="Times New Roman"/>
                <w:b w:val="false"/>
                <w:i w:val="false"/>
                <w:color w:val="000000"/>
                <w:sz w:val="20"/>
              </w:rPr>
              <w:t>
6. Аспаптық үстелге арналған Мейо корпусы 140 см х 80 см-1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қасықсыз жинауға арналған, стерильді емес , көлемі 60 мл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емес , бір рет қолданылатын, көлемі 60 мл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стерильді емес , көлемі 60 мл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контейнері, қасығы бар, стерильді емес , бір рет қолданылатын, көлемі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компоненттеріне арналған полимерлік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мл; полимерлі ине; полимерлі магистраль.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 мен тромбоциттерді эритроциттерден шығаруға арналған сүзгісі бар екі камералы қан компоненттеріне арналған полимерлі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Контейнер-көлемі кемінде 400 мл қан компоненттеріне арналған ыдыстан тұрады. - 2 дана. - полимер ине - 2 дана. – лейкоциттер мен тромбоциттерді эритроциттерден жоюға арналған сүзгі - 1 дана. – микро ұйығыштарға арналған сүзгі-1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 мен тромбоциттерді эритроциттерден жоюға арналған сүзгісі бар бір камералы қан компоненттеріне арналған полимерлі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мыналардан тұрады: - көлемі кемінде 400 мл қан компоненттеріне арналған сыйымдылық. - 1 дана. – полимерлік ине - 1 дана. – лейкоциттер мен тромбоциттерді эритроциттерден жоюға арналған сүзгі-1 дана. - микросомдарға арналған сүзгі-1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компоненттеріне арналған "CPDA-1"гемоконсервант ерітіндісі бар екі камералы полимерлік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CPDA-1 ерітіндісі бар сыйымдылық; қанның бірінші порциясына арналған сыйымдылық; вакуумдық түтікке арналған Адаптер; 16G донорлық ине; ине протекторы; полимерлі магистральдар; магистральдарға арналған қысқыштар.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CPDA-1 гемоконсервант ерітіндісі бар бір камералы қан мен оның компоненттеріне арналған полимерлі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CPDA-1 ерітіндісі бар сыйымдылық; қанның бірінші порциясына арналған сыйымдылық; вакуумдық түтікке арналған Адаптер; 16G донорлық ине; ине протекторы; полимерлі магистральдар; магистральдарға арналған қысқыштар.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компоненттеріне арналған "CPD" гемоконсервант ерітіндісі, "SAGM" ресуспендирлейтін ерітіндісі және жаңа алынған қаннан лейкоциттерді жоюға арналған сүзгісі бар төрт камералы полимер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CPD ерітіндісі бар сыйымдылық; SAGM ерітіндісі бар сыйымдылық; қан компоненттеріне арналған сыйымдылық; жаңа алынған қан үшін лейкоциттік сүзгі; қанның бірінші порциясына арналған сыйымдылық; вакуумдық пробиркаға арналған Адаптер; 16G донорлық ине; ине протекторы; полимерлі магистральдар; магистральдарға арналған қысқыштар.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бір емдік дозасын 4 бірлікке бөлуге арналған полимерлік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450 мл (4 дана); полимерлі ине; полимерлі магистраль.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Плазмаға арналған сүзгісі бар полимерлі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450 мл сыйымдылық-1 дана; Plasmaflex плазмасына арналған сүзгі - 1 дана; полимерлік ине-1 дана; полимерлік магистральдар; қысқыш.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қасықсыз жинауға арналған, стерильді, көлемі 60 мл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бір рет қолданылатын, көлемі 60 мл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стерильді, көлемі 60 мл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стерильді, бір рет қолданылатын көлемі 60 мл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биосынамаға арналған контейнер,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Полипропиленнен жасалған. Тегіс түбі бар. Бұрандалы қақпақ контейнердің шетіне мықтап сәйкес келеді, бұл тығыздықты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қуысында операция жасау үшін тоқылмаған матадан жасалған стерильді, бір рет қолданылатын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41"/>
          <w:p>
            <w:pPr>
              <w:spacing w:after="20"/>
              <w:ind w:left="20"/>
              <w:jc w:val="both"/>
            </w:pPr>
            <w:r>
              <w:rPr>
                <w:rFonts w:ascii="Times New Roman"/>
                <w:b w:val="false"/>
                <w:i w:val="false"/>
                <w:color w:val="000000"/>
                <w:sz w:val="20"/>
              </w:rPr>
              <w:t>
1. Құралдар үстеліне біріктірілген қаптама,145 х 80 см тоқылмаған матадан дайындалған - 1 дана</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Операциялық үстелге ақжайма, 160 х 190 см тоқылмаған матадан дайындалған-1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Ақжайма 160 х 190 см тоқылмаған матадан дайындалған-1дана.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Дефибрилляторға арналған қап, 35 х 30 см тоқылмаған матадан дайындалған-1дана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Торакальді ақжайма тесігі 40 х 32 см, инцизионды үлбірі бар 330х300/200 см, тоқылмаған материалдан дайындалған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Бауға арналған ұстатқыш 30 х 3 см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Операциялық лента, 50 х 10 см тоқылмаған матадан дайындалған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Гениталий үшін адгезивті қабатпен жабынды 70х80 см қаптама - 1 дана</w:t>
            </w:r>
          </w:p>
          <w:p>
            <w:pPr>
              <w:spacing w:after="20"/>
              <w:ind w:left="20"/>
              <w:jc w:val="both"/>
            </w:pPr>
            <w:r>
              <w:rPr>
                <w:rFonts w:ascii="Times New Roman"/>
                <w:b w:val="false"/>
                <w:i w:val="false"/>
                <w:color w:val="000000"/>
                <w:sz w:val="20"/>
              </w:rPr>
              <w:t>
9. Сіңіргіш қағаз сүрткі 22 х 23 см - 4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концентрацияланған қышқыл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литрлік канистрде 5 литр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концентрацияланған негізгі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литрлік канистрде 6 литр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 смх10м гипоаллергенді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5смх5м гипоаллергенді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1,25смх5м гипоаллергенді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негізіндегі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2,0смх5м қағаз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3,0смх5м тоқыма емес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3,0смх5м гипоаллергенді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2,0смх5м гипоаллергенді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1,25смх10м тоқыма емес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 смх5м гипоаллергенді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5смх5м тоқыма емес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2,5смх10м тоқыма емес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1,25смх5м тоқыма емес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1,25смх10м гипоаллергенді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2,5смх5м тоқыма емес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негізіндегі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3,0смх5м жібек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негізіндегі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2,0смх5м жібек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2,0смх5м тоқыма емес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пластмасса Фолькман қасығы (урогенитальды зонд),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Фолькман қасық-бұл бір рет қолданылатын құрал, ол тұтқадан тұрады, оның қарама-қарсы ұштарында әртүрлі мөлшердегі қасықтар түрінде екі жұмыс бөлігі орналастырылған. Өндіріс материалы-тығыздығы жоғары полиэтилен түйіршіктері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Фолькман қасығы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Фолькман қасығы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резинкеде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үш қабатты медициналық маскалар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20 грамм/шаршы метр, байланатын (ересектер)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медициналық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көмір сүзгісі бар резеңке жолақтарда, тығыздығы 20 грамм/ш.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резеңкедегі үш қабатты медициналық маскалар, балаларға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20 грамм/ш. м, резеңке жолақтардағы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медициналық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маска матадан жасалмаған үш қабатты бір рет қолданылатын , стерильді емес . Өлшемдері: - ұзындығы (175±20) мм; - Ені (100±20) мм; - резеңкенің ұзындығы (140±20)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қабатты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хирургиялық, төрт қабатты, сұйықтыққа қарсы, туберкулезге қарсы (Лонцет үлдірі) Max Protection FFP1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42"/>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S;</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2. Цитологиялық зерттеуге материал алу үшін Эйру бойынша бір рет қолданылатын гинекологиялық полимерлік қалақша;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тоқыма емес материалдан жасалған бір рет қолданылатын адсорбциялайтын төсем (салфетка);</w:t>
            </w:r>
          </w:p>
          <w:p>
            <w:pPr>
              <w:spacing w:after="20"/>
              <w:ind w:left="20"/>
              <w:jc w:val="both"/>
            </w:pPr>
            <w:r>
              <w:rPr>
                <w:rFonts w:ascii="Times New Roman"/>
                <w:b w:val="false"/>
                <w:i w:val="false"/>
                <w:color w:val="000000"/>
                <w:sz w:val="20"/>
              </w:rPr>
              <w:t>
4. қарауға арналған, опаланбаған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43"/>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M;</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2. Цитологиялық зерттеуге материал алу үшін Эйру бойынша бір рет қолданылатын гинекологиялық полимерлік қалақша;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тоқыма емес материалдан жасалған бір рет қолданылатын адсорбциялайтын төсем (салфетка);</w:t>
            </w:r>
          </w:p>
          <w:p>
            <w:pPr>
              <w:spacing w:after="20"/>
              <w:ind w:left="20"/>
              <w:jc w:val="both"/>
            </w:pPr>
            <w:r>
              <w:rPr>
                <w:rFonts w:ascii="Times New Roman"/>
                <w:b w:val="false"/>
                <w:i w:val="false"/>
                <w:color w:val="000000"/>
                <w:sz w:val="20"/>
              </w:rPr>
              <w:t>
4. қарауға арналған, опаланбаған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44"/>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L;</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2. Цитологиялық зерттеуге материал алу үшін Эйру бойынша бір рет қолданылатын гинекологиялық полимерлік қалақша;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тоқыма емес материалдан жасалған бір рет қолданылатын адсорбцияланатын төсем (салфетка).</w:t>
            </w:r>
          </w:p>
          <w:p>
            <w:pPr>
              <w:spacing w:after="20"/>
              <w:ind w:left="20"/>
              <w:jc w:val="both"/>
            </w:pPr>
            <w:r>
              <w:rPr>
                <w:rFonts w:ascii="Times New Roman"/>
                <w:b w:val="false"/>
                <w:i w:val="false"/>
                <w:color w:val="000000"/>
                <w:sz w:val="20"/>
              </w:rPr>
              <w:t>
4. қарауға арналған, опаланбаған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45"/>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S;</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2. жинақтың 100 данасына бір көмескі жарығы бар Цитологиялық зерттеуге материал алуға арналған Эйр бойынша бір рет қолданылатын гинекологиялық полимерлік қалақша;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адсорбциялайтын төсем (салфетка);</w:t>
            </w:r>
          </w:p>
          <w:p>
            <w:pPr>
              <w:spacing w:after="20"/>
              <w:ind w:left="20"/>
              <w:jc w:val="both"/>
            </w:pPr>
            <w:r>
              <w:rPr>
                <w:rFonts w:ascii="Times New Roman"/>
                <w:b w:val="false"/>
                <w:i w:val="false"/>
                <w:color w:val="000000"/>
                <w:sz w:val="20"/>
              </w:rPr>
              <w:t>
4. қарауға арналған, опаланбаған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46"/>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M;</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2. жинақтың 100 данасына бір көмескі жарығы бар Цитологиялық зерттеуге материал алуға арналған Эйр бойынша бір рет қолданылатын гинекологиялық полимерлік қалақша;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адсорбциялайтын төсем (салфетка);</w:t>
            </w:r>
          </w:p>
          <w:p>
            <w:pPr>
              <w:spacing w:after="20"/>
              <w:ind w:left="20"/>
              <w:jc w:val="both"/>
            </w:pPr>
            <w:r>
              <w:rPr>
                <w:rFonts w:ascii="Times New Roman"/>
                <w:b w:val="false"/>
                <w:i w:val="false"/>
                <w:color w:val="000000"/>
                <w:sz w:val="20"/>
              </w:rPr>
              <w:t>
4. қарауға арналған, опаланбаған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47"/>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L;</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2. жинақтың 100 данасына бір көмескі жарығы бар Цитологиялық зерттеуге материал алуға арналған Эйр бойынша бір рет қолданылатын гинекологиялық полимерлік қалақша;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адсорбциялайтын төсем (салфетка);</w:t>
            </w:r>
          </w:p>
          <w:p>
            <w:pPr>
              <w:spacing w:after="20"/>
              <w:ind w:left="20"/>
              <w:jc w:val="both"/>
            </w:pPr>
            <w:r>
              <w:rPr>
                <w:rFonts w:ascii="Times New Roman"/>
                <w:b w:val="false"/>
                <w:i w:val="false"/>
                <w:color w:val="000000"/>
                <w:sz w:val="20"/>
              </w:rPr>
              <w:t>
4. қарауға арналған, опаланбаған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немесе стандартты тромбоциттерді жинауға арналған бір рет қолданылатын жүйе,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48"/>
          <w:p>
            <w:pPr>
              <w:spacing w:after="20"/>
              <w:ind w:left="20"/>
              <w:jc w:val="both"/>
            </w:pPr>
            <w:r>
              <w:rPr>
                <w:rFonts w:ascii="Times New Roman"/>
                <w:b w:val="false"/>
                <w:i w:val="false"/>
                <w:color w:val="000000"/>
                <w:sz w:val="20"/>
              </w:rPr>
              <w:t>
Вакуумдық түтікке адаптері бар 50мл донор желісінің сынамаларын жинауға арналған Контейнер; инъекцияға арналған порты және "Luer" типті коннекторы бар донор желісі;</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бір сорғының адаптері (антикоагулянт);</w:t>
            </w:r>
          </w:p>
          <w:p>
            <w:pPr>
              <w:spacing w:after="20"/>
              <w:ind w:left="20"/>
              <w:jc w:val="both"/>
            </w:pPr>
            <w:r>
              <w:rPr>
                <w:rFonts w:ascii="Times New Roman"/>
                <w:b w:val="false"/>
                <w:i w:val="false"/>
                <w:color w:val="000000"/>
                <w:sz w:val="20"/>
              </w:rPr>
              <w:t>
</w:t>
            </w:r>
            <w:r>
              <w:rPr>
                <w:rFonts w:ascii="Times New Roman"/>
                <w:b w:val="false"/>
                <w:i w:val="false"/>
                <w:color w:val="000000"/>
                <w:sz w:val="20"/>
              </w:rPr>
              <w:t>"Spike" типті коннекторы бар антикоагулянт желісі;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қан сүзгісі камерасы-170мкм;</w:t>
            </w:r>
          </w:p>
          <w:p>
            <w:pPr>
              <w:spacing w:after="20"/>
              <w:ind w:left="20"/>
              <w:jc w:val="both"/>
            </w:pPr>
            <w:r>
              <w:rPr>
                <w:rFonts w:ascii="Times New Roman"/>
                <w:b w:val="false"/>
                <w:i w:val="false"/>
                <w:color w:val="000000"/>
                <w:sz w:val="20"/>
              </w:rPr>
              <w:t>
</w:t>
            </w:r>
            <w:r>
              <w:rPr>
                <w:rFonts w:ascii="Times New Roman"/>
                <w:b w:val="false"/>
                <w:i w:val="false"/>
                <w:color w:val="000000"/>
                <w:sz w:val="20"/>
              </w:rPr>
              <w:t>қызыл сырғымалы қысқышы бар донор қысымының мониторы (DPM сүзгісі) 0,2 мкм -1 дана; Қос сорғы адаптері;</w:t>
            </w:r>
          </w:p>
          <w:p>
            <w:pPr>
              <w:spacing w:after="20"/>
              <w:ind w:left="20"/>
              <w:jc w:val="both"/>
            </w:pPr>
            <w:r>
              <w:rPr>
                <w:rFonts w:ascii="Times New Roman"/>
                <w:b w:val="false"/>
                <w:i w:val="false"/>
                <w:color w:val="000000"/>
                <w:sz w:val="20"/>
              </w:rPr>
              <w:t>
"Latham" типті қоңырау, 225мл; плазма жинауға арналған контейнер (қап), 1000мл; жүйе қысымының мониторы (spm сүзгісі) 0,2 мкм -1 дана; қызыл сырғымалы қысқышы бар; тромбоциттерге арналған бастапқы (резервтік) контейнер, 600мл; "Luer" типті коннекторы және 0,2 мкм біріктірілген екі бактериялық сүзгісі бар ресуспендиялық ерітіндіні беру желісі; лейкоциттерді жоюға арналған сүзгі, LRFXL; сары сырғымалы қысқышы бар ауаны шығаруға арналған Контейнер (қап), 90мл; тромбоциттерді 7 күнге дейін (СРР) сақтауға арналған контейнерлер (қаптар), 1000мл-2 дана; ауа жинауға арналған Контейнер (қап)/ОТП, 1000мл; "Syslock" типті сақтандырғышы бар 16G донор инесі"; храпова қысқышы - 2 дана; антикоагулянт тамшылатқышы; бактериалды сүзгі, 0,2 мкм; сырғымалы қысқышы бар тромбоциттер сынамаларын алуға арналған ампулалар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СОЭ анықтауға арналған вакуумдық түтік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 мен калий оксалаты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ACD/CPDA жүйесі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 және калий оксалаты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Абдоминальді операцияларға арналған негізгі жиынтық, хирургиялық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49"/>
          <w:p>
            <w:pPr>
              <w:spacing w:after="20"/>
              <w:ind w:left="20"/>
              <w:jc w:val="both"/>
            </w:pPr>
            <w:r>
              <w:rPr>
                <w:rFonts w:ascii="Times New Roman"/>
                <w:b w:val="false"/>
                <w:i w:val="false"/>
                <w:color w:val="000000"/>
                <w:sz w:val="20"/>
              </w:rPr>
              <w:t>
1. Аралас аспаптық үстелге арналған қап 80 х 145см, алаңы 30 г/м ш. - 1 дана.</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2. Жабысқақ жиегі 80 х 90см жайма, алаңы 40 г / м ш.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Операциялық үстелге арналған жайма 160 х 190см, алаңы 40 г / м 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33 х 33см қағаз салфеткалар-4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Жабысқақ жиегі бар жайма 160 х 180см, алаңы 40 г/м 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Жабысқақ жиегі бар жайма 160 х 240см, алаңы 40 г / м ш. - 1 дана.</w:t>
            </w:r>
          </w:p>
          <w:p>
            <w:pPr>
              <w:spacing w:after="20"/>
              <w:ind w:left="20"/>
              <w:jc w:val="both"/>
            </w:pPr>
            <w:r>
              <w:rPr>
                <w:rFonts w:ascii="Times New Roman"/>
                <w:b w:val="false"/>
                <w:i w:val="false"/>
                <w:color w:val="000000"/>
                <w:sz w:val="20"/>
              </w:rPr>
              <w:t>
7. Операциялық таспа 10 х 50см, алаңы 40 г/м 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сапалы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50"/>
          <w:p>
            <w:pPr>
              <w:spacing w:after="20"/>
              <w:ind w:left="20"/>
              <w:jc w:val="both"/>
            </w:pPr>
            <w:r>
              <w:rPr>
                <w:rFonts w:ascii="Times New Roman"/>
                <w:b w:val="false"/>
                <w:i w:val="false"/>
                <w:color w:val="000000"/>
                <w:sz w:val="20"/>
              </w:rPr>
              <w:t>
1. Тест-жолақ-1 дана.</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2. 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Пробиркадағы 2 мл үлгідегі буферлік сұйылтқыш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Үлгінің буферлік сұйылтқышына арналған Пробирка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Кассетаға арналған мөрленген пластик пакет-1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Жапсырмасы бар барлық жинақтауыштарды орауға арналған картон қорап-1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Үлгідегі буферлі сұйылтқышы бар пробиркаға арналған мөрленетін пластик пакет-1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Үлгіні жинауға арналған Пакет-1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ID стикер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Қазақ және орыс тілдерінде қолдану жөніндегі Нұсқаулық-1 дана</w:t>
            </w:r>
          </w:p>
          <w:p>
            <w:pPr>
              <w:spacing w:after="20"/>
              <w:ind w:left="20"/>
              <w:jc w:val="both"/>
            </w:pPr>
            <w:r>
              <w:rPr>
                <w:rFonts w:ascii="Times New Roman"/>
                <w:b w:val="false"/>
                <w:i w:val="false"/>
                <w:color w:val="000000"/>
                <w:sz w:val="20"/>
              </w:rPr>
              <w:t>
11. Құрғатқыш, 1г-1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бір рет қолданылатын стерильді емес жаялық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60х60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7-7,5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8-8,5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7-7,5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8-8,5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 анатомиялық пішіндегі ұзын манжеті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 анатомиялық пішіндегі ұзын манжеті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6-7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7-8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8-9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6-7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7-8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8-9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6-7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7-8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8-9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 анатомиялық пішіндегі ұзын манжеті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анатомиялық пішіндегі ұзын манжеті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анатомиялық пішіндегі ұзын манжеті бар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анатомиялық пішіндегі ұзын манжеті бар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 анатомиялық пішіндегі ұзын манжеті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8,5 анатомиялық пішіндегі ұзын манжеті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анатомиялық пішіндегі ұзын манжеті бар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Пилотка-қалпақ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медициналық 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25мм х 72мм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негіздегі медициналық 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25мм х 72мм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медициналық 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19мм х 72мм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негіздегі медициналық 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19мм х 72мм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Қатайтатын жолақтары бар катетерлерді бекітуге және орнатуға арналған таңғыш,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нығайтатын жолақтары бар катетерлерді бекітуге және орнатуға арналған, стерильді, бір рет қолданылатын өлшемі: 7 х 8,5 см (тік бұрышты пішінді)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Қатайтатын жолақтары бар катетерлерді бекітуге және орнатуға арналған таңғыш,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нығайтатын жолақтары бар катетерлерді бекітуге және орнатуға арналған, стерильді, бір рет қолданылатын мөлшері: 8,5 х 10,5 см (сопақша пішінді)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таңғыш,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көлемі 6 х 7см;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таңғыш,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мөлшері 6,5 х 8,5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көлемі 6см х 10см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көлемі 5см х 7,2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мөлшері 10см х 15см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мөлшері 10см х 20см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мөлшері 10см х 25см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мөлшері 10см х 35см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 негізіндегі операциядан кейінгі жабысқақ таңғыш,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полимерлік негіздегі адгезивті, стерильді, бір рет қолданылатын өлшемі 9см х 35см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 негізіндегі операциядан кейінгі жабысқақ таңғыш,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полимерлік негіздегі жабысқақ, стерильді, бір рет қолданылатын мөлшері 6см х 10см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 негізіндегі операциядан кейінгі жабысқақ таңғыш,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полимерлік негіздегі адгезивті, стерильді, бір рет қолданылатын өлшемі 9см х 25см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сіңіргіш төсеніш-жаялық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х 90 см стерильді емес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сіңіргіш төсеніш-жаялық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х 90 см бір рет қолданылатын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сіңіргіш төсеніш-жаялық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х 60 см бір рет қолданылатын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200*180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стерильді жайма, 2 тесік, өлшемі 300*180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140*80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200*140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үлкен стерильді жайма 190*160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 / м2 спанлейс (вискоза + политилен) типті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140*80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40 грамм/ш.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7,5 см, жабысқақ қабаты бар тесігі бар стерильді сіңіргіш жайма қалта және бекіткіш, мөлшері 120*120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шағын стерильді жайма, мөлшері 120*160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7,5 см, жабысқақ қабаты бар тесігі бар стерильді сіңіргіш жайма қалта және бекіткіш, мөлшері 120*120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240*160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200*140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тығыздығы 40 грамм/шаршы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Саңылауы бар және қабылдағыш қалтасы бар стерильді, торакалды жайма, өлшемі 330*300/200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г/м2 СМС (Спанбонд Мелтблаун Спанбонд)түріндегі тоқыма емес материалдан дайындалады.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200*180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Тесігі 28*32 см қалтасы, бұрғышы және инционды үлдірі бар стерильді операциялық 250*160 см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шағын стерильді жайма, мөлшері 120*160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140 * 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210*160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140 * 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160*180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140*110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160*180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стерильді жайма өлшемі 100 * 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140*110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90*80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Ойығы бар стерильді жайма, өлшемі 250*180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90*80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200 * 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сызығы бар, қауырсын жабыны бар стерильді жайма, мөлшері 230*180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Тесігі 28*32 см қалтасы, бұрғышы және инционды үлдірі бар стерильді операциялық 250*160 см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Тесігі бар лапаротомияға арналған стерильді жайма өлшемі 32*28 см, инционды үлдір, велкро (қалта) өлшемдері 280*180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жаялық 70*80 см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40 грамм/ш.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240*160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210*160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Тесігі бар лапаротомияға арналған стерильді жайма өлшемі 32*28 см, инционды үлдір, велкро (қалта) өлшемдері 280*180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Саңылауы бар және қабылдағыш қалтасы бар стерильді, торакалды жайма, өлшемі 330*300/200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стерильді жайма, 2 тесік, өлшемі 300*180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160 * 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стерильді жайма өлшемі 100 * 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200 * 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сызығы бар, қауырсын жабыны бар стерильді жайма, мөлшері 230*180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160 * 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жаялық 70*80 см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Ойығы бар стерильді жайма, өлшемі 250*180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үлкен стерильді жайма 190*160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жаялық 140*80 см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200х160 см, тығыздығы 28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200х160 см, тығыздығы 40 г /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өлшемі 80 см х 140 см стерильді емес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өлшемі 140 см х 200 см стерильді емес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бір рет қолданылатын стерильді емес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өлшемі 60 см х 60 см стерильді емес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стерильді емес жаймалар, 200*80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80см х 200см, пл. 40г/ш. м, бір рет пайдаланылатын тоқыма емес материалдан жасалған стерильді емес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стерильді емес жаймалар, 200*160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160см х 200см, пл. 40г/ш. м, бір рет пайдаланылатын тоқыма емес материалдан жасалған стерильді емес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стерильді емес жаймалар, 200*160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160см х 200см, пл. 28г/ш. м, бір рет пайдаланылатын тоқыма емес материалдан жасалған стерильді емес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стерильді емес жаймалар, 200*80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80см х 200см, пл. 28г/ш. м, бір рет пайдаланылатын тоқыма емес материалдан жасалған стерильді емес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51"/>
          <w:p>
            <w:pPr>
              <w:spacing w:after="20"/>
              <w:ind w:left="20"/>
              <w:jc w:val="both"/>
            </w:pPr>
            <w:r>
              <w:rPr>
                <w:rFonts w:ascii="Times New Roman"/>
                <w:b w:val="false"/>
                <w:i w:val="false"/>
                <w:color w:val="000000"/>
                <w:sz w:val="20"/>
              </w:rPr>
              <w:t>
1. Пижама(өлшемдері 42 (XS) -64 (XXXXXL), бойы 152-188, оның ішінде өлшемі 56 (XXXL) және өсуі (182) әдепкі бойынша),</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2. Обаға қарсы халат (өлшемдері 42(XS)-64 (XXXXXL), бойы 152-188, оның ішінде өлшемі 56 (XXXL) және Бойы (182) әдепкі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Орамал,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Капюшон,</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Қорғаныш көзілдірік,</w:t>
            </w:r>
          </w:p>
          <w:p>
            <w:pPr>
              <w:spacing w:after="20"/>
              <w:ind w:left="20"/>
              <w:jc w:val="both"/>
            </w:pPr>
            <w:r>
              <w:rPr>
                <w:rFonts w:ascii="Times New Roman"/>
                <w:b w:val="false"/>
                <w:i w:val="false"/>
                <w:color w:val="000000"/>
                <w:sz w:val="20"/>
              </w:rPr>
              <w:t>
</w:t>
            </w:r>
            <w:r>
              <w:rPr>
                <w:rFonts w:ascii="Times New Roman"/>
                <w:b w:val="false"/>
                <w:i w:val="false"/>
                <w:color w:val="000000"/>
                <w:sz w:val="20"/>
              </w:rPr>
              <w:t>6. Шұлық,</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Резеңке немесе ПВХ етік (өлшемдері: 36-47, оның 42 әдепкі өлшемі),</w:t>
            </w:r>
          </w:p>
          <w:p>
            <w:pPr>
              <w:spacing w:after="20"/>
              <w:ind w:left="20"/>
              <w:jc w:val="both"/>
            </w:pPr>
            <w:r>
              <w:rPr>
                <w:rFonts w:ascii="Times New Roman"/>
                <w:b w:val="false"/>
                <w:i w:val="false"/>
                <w:color w:val="000000"/>
                <w:sz w:val="20"/>
              </w:rPr>
              <w:t>
</w:t>
            </w:r>
            <w:r>
              <w:rPr>
                <w:rFonts w:ascii="Times New Roman"/>
                <w:b w:val="false"/>
                <w:i w:val="false"/>
                <w:color w:val="000000"/>
                <w:sz w:val="20"/>
              </w:rPr>
              <w:t>8. Мақта-дәке таңғыш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Жеңқаптар,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Алжапқыш ұзын,</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Резеңке қолғап-2 жұп (Латексті және нитрилді және/немесе винилді, өлшемдері: S(6,5) - XL (9,5), оның ішінде өлшемі М(7) әдепкі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Сүлгі,</w:t>
            </w:r>
          </w:p>
          <w:p>
            <w:pPr>
              <w:spacing w:after="20"/>
              <w:ind w:left="20"/>
              <w:jc w:val="both"/>
            </w:pPr>
            <w:r>
              <w:rPr>
                <w:rFonts w:ascii="Times New Roman"/>
                <w:b w:val="false"/>
                <w:i w:val="false"/>
                <w:color w:val="000000"/>
                <w:sz w:val="20"/>
              </w:rPr>
              <w:t>
</w:t>
            </w:r>
            <w:r>
              <w:rPr>
                <w:rFonts w:ascii="Times New Roman"/>
                <w:b w:val="false"/>
                <w:i w:val="false"/>
                <w:color w:val="000000"/>
                <w:sz w:val="20"/>
              </w:rPr>
              <w:t>13. Плащ матасынан жасалған тұтқасы бар Пакет немесе сөмке;</w:t>
            </w:r>
          </w:p>
          <w:p>
            <w:pPr>
              <w:spacing w:after="20"/>
              <w:ind w:left="20"/>
              <w:jc w:val="both"/>
            </w:pPr>
            <w:r>
              <w:rPr>
                <w:rFonts w:ascii="Times New Roman"/>
                <w:b w:val="false"/>
                <w:i w:val="false"/>
                <w:color w:val="000000"/>
                <w:sz w:val="20"/>
              </w:rPr>
              <w:t>
14. Медициналық бұйымды медициналық қолдану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Лапароскопияға арналған кеңейтілген іш киім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52"/>
          <w:p>
            <w:pPr>
              <w:spacing w:after="20"/>
              <w:ind w:left="20"/>
              <w:jc w:val="both"/>
            </w:pPr>
            <w:r>
              <w:rPr>
                <w:rFonts w:ascii="Times New Roman"/>
                <w:b w:val="false"/>
                <w:i w:val="false"/>
                <w:color w:val="000000"/>
                <w:sz w:val="20"/>
              </w:rPr>
              <w:t>
1. Жайма 180 х 320см, тесігі 25 х 30см, айналасында жабысқақ жиегі және қалталары бар, алаңы 40 г/м ш. - 1 дана.</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2. Хирургиялық Салфетка 30 х 40см, пл. 40 г/м ш. - 5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Жабдыққа арналған қаптама 15 х 200см, 30 г/м алаң-1 дана .</w:t>
            </w:r>
          </w:p>
          <w:p>
            <w:pPr>
              <w:spacing w:after="20"/>
              <w:ind w:left="20"/>
              <w:jc w:val="both"/>
            </w:pPr>
            <w:r>
              <w:rPr>
                <w:rFonts w:ascii="Times New Roman"/>
                <w:b w:val="false"/>
                <w:i w:val="false"/>
                <w:color w:val="000000"/>
                <w:sz w:val="20"/>
              </w:rPr>
              <w:t>
4. Операциялық үстелге арналған жайма 140 х 180см, алаңы 40 г/м 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мата емес материалдан жасалған салфеткалар, өлшемдері: 70*40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дайындалады СМС пл. 28 г /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матадан жасалған салфетка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70х70см бір рет қолданылатын стерильді тоқыма емес материалдан, тығыздығы 40 г/ш.м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матадан жасалған салфетка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70х70см, бір рет қолданылатын стерильді тоқыма емес материалдан, тығыздығы 28 г/ш.м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матадан жасалған салфетка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40х80см, 40г/ш. м, бір рет пайдаланылатын стерильді емес матадан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матадан жасалған салфетка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40х70см, 40г/ш. м, бір рет пайдаланылатын стерильді емес матадан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жасалған стерильді 0,8*0,7 салфетка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80*70 см, тығыздығы 28 грамм/ш. м, хирургиялық операциялар жүргізу кезінде операциялық үстел мен пациентті жабу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жасалған стерильді 0,8*0,7 салфетка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80*70 см, тығыздығы 40 грамм/ш. м, хирургиялық операциялар жүргізу кезінде операциялық үстел мен пациентті жабу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80*70 см стерильді емес салфеткалар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дайындалады СМС тығыз. 28 г /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40*30 см стерильді емес салфеткалар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дайындалады СМС, тығыз.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40*30 см стерильді емес салфеткалар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дайындалады СМС тығыз.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80*70 см стерильді емес салфеткалар;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г/м СМС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спирті бар инъекцияға дейін және одан кейін теріні өңдеуге арналған спиртті салфетка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65х30м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спирті бар инъекцияға дейін және одан кейін теріні өңдеуге арналған спиртті салфетка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65х56мм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253"/>
          <w:p>
            <w:pPr>
              <w:spacing w:after="20"/>
              <w:ind w:left="20"/>
              <w:jc w:val="both"/>
            </w:pPr>
            <w:r>
              <w:rPr>
                <w:rFonts w:ascii="Times New Roman"/>
                <w:b w:val="false"/>
                <w:i w:val="false"/>
                <w:color w:val="000000"/>
                <w:sz w:val="20"/>
              </w:rPr>
              <w:t>
Балаларға арналған зәр жинағы</w:t>
            </w:r>
          </w:p>
          <w:bookmarkEnd w:id="253"/>
          <w:p>
            <w:pPr>
              <w:spacing w:after="20"/>
              <w:ind w:left="20"/>
              <w:jc w:val="both"/>
            </w:pPr>
            <w:r>
              <w:rPr>
                <w:rFonts w:ascii="Times New Roman"/>
                <w:b w:val="false"/>
                <w:i w:val="false"/>
                <w:color w:val="000000"/>
                <w:sz w:val="20"/>
              </w:rPr>
              <w:t>
несеп жинағыш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уытты емес, бір рет қолданылатын, көлемі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Инемен бір рет қолданылатын стерильді инфузиялық ерітінділерді құюға арналған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21Gх1 1/2" (0.8х38мм)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G инесі бар тесілу тереңдігі 1,2 мм бір рет қолданылатын ауыртпайтын Автоматты стерильденген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Тесілу тереңдігі 1,8 мм 21 G инесі бар бір рет қолданылатын ауыртпайтын Автоматты стерильденген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Тесілу тереңдігі 1,8 мм 26 G инесі бар бір рет қолданылатын ауыртпайтын Автоматты стерильденген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G инесі бар тесілу тереңдігі 2,4 мм бір рет қолданылатын ауыртпайтын Автоматты стерильденген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G инесі бар тесілу тереңдігі 2,8 мм бір рет қолданылатын ауыртпайтын Автоматты стерильденген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Скарификатор найза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скарификаторлар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Кіндікке арналған бір реттік қолданыстағы, стерильді қапсырма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уытты емес, апирогенді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операциялық жейде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 стерильді емес өлшем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операциялық жейде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 стерильді емес өлшем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операциялық жейде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 стерильді емес өлшем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операциялық жейде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 стерильді емес өлшем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0,7х38 мм, 22Gх1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0,9х38 мм, 20Gх1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0,7х38 мм, 22Gх1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0,9х25 мм, 20Gх1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0,8х38 мм, 21Gх1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0,9х38 мм, 20Gх1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0,8х25 мм, 21Gх1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0,8х25 мм, 21Gх1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0,8х38 мм, 21Gх1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0,7х25 мм, 22Gх1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0,9х25 мм, 20Gх1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0,7х25 мм, 22Gх1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Абдоминалдық операцияларға арналған әмбебап жиынтық, бір рет қолданылатын стерильді хирургиялық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254"/>
          <w:p>
            <w:pPr>
              <w:spacing w:after="20"/>
              <w:ind w:left="20"/>
              <w:jc w:val="both"/>
            </w:pPr>
            <w:r>
              <w:rPr>
                <w:rFonts w:ascii="Times New Roman"/>
                <w:b w:val="false"/>
                <w:i w:val="false"/>
                <w:color w:val="000000"/>
                <w:sz w:val="20"/>
              </w:rPr>
              <w:t>
1. тоқыма емес материалдан жасалған жайма 150 см х 200 см-1 дана.</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2. аспаптық үстелге арналған жайма 80 см х 145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жабысқақ жиегі 75 см х 90 см жайма-2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жайма 75 см х 90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жабысқақ жиегі 170 см х 175 см жайма-1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жабысқақ жиегі 150 см х 240 см жайма-1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жабысқақ таспа 10 см х 50 см-1 дана.</w:t>
            </w:r>
          </w:p>
          <w:p>
            <w:pPr>
              <w:spacing w:after="20"/>
              <w:ind w:left="20"/>
              <w:jc w:val="both"/>
            </w:pPr>
            <w:r>
              <w:rPr>
                <w:rFonts w:ascii="Times New Roman"/>
                <w:b w:val="false"/>
                <w:i w:val="false"/>
                <w:color w:val="000000"/>
                <w:sz w:val="20"/>
              </w:rPr>
              <w:t>
8. қағаз салфетка 33 см х 33 см –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алжапқыш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ламинатталған тығыздығы 40 г / м.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алжапқыш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ламинатталған тығыздығы 28 г / м.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алжапқыш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ламинатталған тығыздығы 40 г / м.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алжапқыш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ламинатталған тығыздығы 28 г / м.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30 грамм/ш. м., мөлшері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тығыздық 30 грамм / ш. м., мөлшері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30 грамм/ш. м., мөлшері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30 грамм/ш. м., өлшемі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материалдың Өлшемі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материалдың өлшемі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өлшемі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материалдың өлшемі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СМС 40 гр / м ш. стандартты және ұзақ емшаралар үшін өлшемі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СМС 40 гр / м шаршы метр стандартты және ұзақ емшаралар үшін L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СМС 40 гр / м ш. стандартты және ұзақ емшаралар үшін S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СМС 40 гр / м ш. стандартты және ұзақ емшаралар үшін өлшемі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Жайлылығы жоғары, бір рет қолданылатын матадан жасалмаған хирургиялық халат,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тоқыма емес материалынан, манжеттердегі жеңдер, XL өлшеміндегі 4 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Жайлылығы жоғары, бір рет қолданылатын матадан жасалмаған хирургиялық халат,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тоқыма емес материалынан, манжеттердегі жеңдер, L өлшеміндегі 4 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Жайлылығы жоғары, бір рет қолданылатын матадан жасалмаған хирургиялық халат,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тоқыма емес материалынан, манжеттердегі жеңдер, өлшемі м 4 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Жайлылығы жоғары, бір рет қолданылатын матадан жасалмаған хирургиялық халат,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тоқыма емес материалынан, манжеттердегі жеңдер, s өлшеміндегі 4 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баумен ішінара ламинатталған, стерильді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 стандартты операциялар үшін, бір рет қолданылатын стерильді L өлшемді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баумен ішінара ламинатталған матадан жасалмаған хирургиялық халат, бір рет қолданылатын стерильді өлшемі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баумен ішінара ламинатталған матадан жасалмаған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 стандартты операциялар үшін, бір рет қолданылатын стерильді ХХL өлшемді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баумен ішінара ламинатталған матадан жасалмаған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 стандартты операциялар үшін, бір рет қолданылатын стерильді ХL өлшемді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белдігі бар, тоқыма емес ішінара ламинатталған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 стандартты операциялар үшін, бір рет қолданылатын стерильді М өлшемді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хирургиялық маска, төрт қабатты (клапаны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Дайындау материалдары: тоқылмаған мата СС (спанбонд+спанбонд); тоқылмаған материал Мелтблаун (FFP1 стандартына сәйкес келеді); тоқылмаған тығыз материал (РР); қос көк түсті сым; резеңке;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төрт қабатты хирургиялық маска (клапансыз)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55"/>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Құрамында латекс жоқ. Құрамында шыны талшықсыз сүзгі элементі бар.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w:t>
            </w:r>
          </w:p>
          <w:p>
            <w:pPr>
              <w:spacing w:after="20"/>
              <w:ind w:left="20"/>
              <w:jc w:val="both"/>
            </w:pPr>
            <w:r>
              <w:rPr>
                <w:rFonts w:ascii="Times New Roman"/>
                <w:b w:val="false"/>
                <w:i w:val="false"/>
                <w:color w:val="000000"/>
                <w:sz w:val="20"/>
              </w:rPr>
              <w:t>
Дайындау материалдары: тоқылмаған мата СС (спанбонд+спанбонд); тоқылмаған материал Мелтблаун (FFP1 стандартына сәйкес келеді); тоқылмаған тығыз материал (РР); қос көк түсті сым; резинка; пластмасса клапан.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төрт қабатты хирургиялық маска (клапаны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256"/>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w:t>
            </w:r>
          </w:p>
          <w:bookmarkEnd w:id="256"/>
          <w:p>
            <w:pPr>
              <w:spacing w:after="20"/>
              <w:ind w:left="20"/>
              <w:jc w:val="both"/>
            </w:pPr>
            <w:r>
              <w:rPr>
                <w:rFonts w:ascii="Times New Roman"/>
                <w:b w:val="false"/>
                <w:i w:val="false"/>
                <w:color w:val="000000"/>
                <w:sz w:val="20"/>
              </w:rPr>
              <w:t>
Дайындау материалдары: тоқылмаған мата СС (спанбонд+спанбонд); тоқылмаған материал Мелтблаун (FFP3 стандартына сәйкес келеді); тоқылмаған тығыз материал (РР); қос көк түсті сым; резинка; пластмасса клапан.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бір рет қолданылатын хирургиялық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түрде "үйрек тұмсығы"түрінде төрт қабатты респиратор болып табылады. масканың жоғарғы бөлігінде материалға сым салынған, резеңкелі жолақтар масканың шетіне жабыстырылған. Құрамында латекс жоқ. Құрамында шыны талшықсыз сүзгі элементі бар. Дайындау материалдары: тоқылмаған мата СС (спанбонд+спанбонд) (полипропилен); алюминий сым (наносник сымы); Полиэтилен үлдірі (полиэтилен); РЕТ (Полиэтилентерефталат) (полиуретан) ; тоқылмаған мата мелтблаун (N95 стандартына сәйкес келеді) (полиэфир,); созылғыш лента (резеңке).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резеңке жолақтардағы үш қабатты медициналық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257"/>
          <w:p>
            <w:pPr>
              <w:spacing w:after="20"/>
              <w:ind w:left="20"/>
              <w:jc w:val="both"/>
            </w:pPr>
            <w:r>
              <w:rPr>
                <w:rFonts w:ascii="Times New Roman"/>
                <w:b w:val="false"/>
                <w:i w:val="false"/>
                <w:color w:val="000000"/>
                <w:sz w:val="20"/>
              </w:rPr>
              <w:t>
Өнім тікбұрышты пішінді, өнімнің ортасында орналасқан үш көлденең қатпарлар бет маскасын ыңғайлы орналастыруға арналған. Мұрынға арналған бекітілген бекіткіш бар. Бекіту резеңке жолақтарда құлақ ілмектері түрінде жасалады.</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масканың мөлшері 14,5 см х 9 см, масканың баланың бетіне тығыз орналасуын қамтамасыз етеді. маска гипоаллергенді, құрамында латекс, оптикалық талшық, жасанды хош иістер жоқ. бір рет қолданылатын пайдалану үшін.</w:t>
            </w:r>
          </w:p>
          <w:p>
            <w:pPr>
              <w:spacing w:after="20"/>
              <w:ind w:left="20"/>
              <w:jc w:val="both"/>
            </w:pPr>
            <w:r>
              <w:rPr>
                <w:rFonts w:ascii="Times New Roman"/>
                <w:b w:val="false"/>
                <w:i w:val="false"/>
                <w:color w:val="000000"/>
                <w:sz w:val="20"/>
              </w:rPr>
              <w:t>
Өндіріс материалдары: сүзгі қабатынан тұрады - тоқыма емес материалдардың екі сыртқы қабаттары арасында орналасқан Meltblown (MB) немесе SMS (spunbond+meltblown+spunbond).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258"/>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w:t>
            </w:r>
          </w:p>
          <w:bookmarkEnd w:id="258"/>
          <w:p>
            <w:pPr>
              <w:spacing w:after="20"/>
              <w:ind w:left="20"/>
              <w:jc w:val="both"/>
            </w:pPr>
            <w:r>
              <w:rPr>
                <w:rFonts w:ascii="Times New Roman"/>
                <w:b w:val="false"/>
                <w:i w:val="false"/>
                <w:color w:val="000000"/>
                <w:sz w:val="20"/>
              </w:rPr>
              <w:t>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(FFP2 стандартына сәйкес келеді); қос көк түсті сым; резинка;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259"/>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w:t>
            </w:r>
          </w:p>
          <w:p>
            <w:pPr>
              <w:spacing w:after="20"/>
              <w:ind w:left="20"/>
              <w:jc w:val="both"/>
            </w:pPr>
            <w:r>
              <w:rPr>
                <w:rFonts w:ascii="Times New Roman"/>
                <w:b w:val="false"/>
                <w:i w:val="false"/>
                <w:color w:val="000000"/>
                <w:sz w:val="20"/>
              </w:rPr>
              <w:t>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(FFP2 стандартына сәйкес келеді); қос көк түсті сым; резеңке жолақ; пластмасса клапан.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260"/>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w:t>
            </w:r>
          </w:p>
          <w:bookmarkEnd w:id="260"/>
          <w:p>
            <w:pPr>
              <w:spacing w:after="20"/>
              <w:ind w:left="20"/>
              <w:jc w:val="both"/>
            </w:pPr>
            <w:r>
              <w:rPr>
                <w:rFonts w:ascii="Times New Roman"/>
                <w:b w:val="false"/>
                <w:i w:val="false"/>
                <w:color w:val="000000"/>
                <w:sz w:val="20"/>
              </w:rPr>
              <w:t>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(FFP3 стандартына сәйкес келеді); қос көк түсті сым; резеңке.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261"/>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Құрамында латекс жоқ. Құрамында шыны талшықсыз сүзгі элементі бар.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w:t>
            </w:r>
          </w:p>
          <w:p>
            <w:pPr>
              <w:spacing w:after="20"/>
              <w:ind w:left="20"/>
              <w:jc w:val="both"/>
            </w:pPr>
            <w:r>
              <w:rPr>
                <w:rFonts w:ascii="Times New Roman"/>
                <w:b w:val="false"/>
                <w:i w:val="false"/>
                <w:color w:val="000000"/>
                <w:sz w:val="20"/>
              </w:rPr>
              <w:t>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(FFP3 стандартына сәйкес келеді); қос көк түсті сым; резеңке жолақ; пластмасса клапан.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 кабельдерін, түтіктерді қорғауға арналған бір рет қолданылатын стерильді қап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 кіріске бекітуге арналған көлемі 13 см х 250 см қосалқы жолақтары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 тұтқасына арналған бір рет қолданылатын стерильді қап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ленталары бар 25 см х 80 см жұмсақ үш қабатты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қалпақ-қалпақ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алаңы 40 г / м.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қалпақ-қалпақ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матадан жасалмаған материалдан 28 г / м.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бөрік-берет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5*450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7,5*450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10*450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12,5*450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15*450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5*25,0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2,5*112,5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5*25,7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7,5*87,5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7,5*30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10*37,5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10 *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12,5 *112,5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12,5 *75,0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қалақша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пластик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қалақша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қалақша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100 дана қалақшаға бір жарықдиодты жарығы бар пластик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жатыр мойны шпателі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Эйра цервикальды Шпатель бір цилиндрлік тұтқадан тұрады, оның қарама-қарсы ұштарында әртүрлі пішіндегі екі шпатель орналасқан. Ұзын және тар ұшы жатыр мойны каналының жұтқыншақ бетінен материал алу үшін қолданылады, екіншісі - төменгі және кең - жатыр мойнының бетінен материал алу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қорғаудың 1 деңгейлі (ең төменгі) жеке қорғаныш құралдарының жиынтығы (ЖҚҚ)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62"/>
          <w:p>
            <w:pPr>
              <w:spacing w:after="20"/>
              <w:ind w:left="20"/>
              <w:jc w:val="both"/>
            </w:pPr>
            <w:r>
              <w:rPr>
                <w:rFonts w:ascii="Times New Roman"/>
                <w:b w:val="false"/>
                <w:i w:val="false"/>
                <w:color w:val="000000"/>
                <w:sz w:val="20"/>
              </w:rPr>
              <w:t>
1) бір рет қолданылатын медициналық қалпақ.</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2) Респиратор (N95 немесе FFP3) немесе қауіп дәрежесіне байланысты бір рет қолданылатын медициналық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3) ұзын жеңді және арқасына байлаулы тоқыма емес материалдан жасалған бір рет қолданылатын халат.</w:t>
            </w:r>
          </w:p>
          <w:p>
            <w:pPr>
              <w:spacing w:after="20"/>
              <w:ind w:left="20"/>
              <w:jc w:val="both"/>
            </w:pPr>
            <w:r>
              <w:rPr>
                <w:rFonts w:ascii="Times New Roman"/>
                <w:b w:val="false"/>
                <w:i w:val="false"/>
                <w:color w:val="000000"/>
                <w:sz w:val="20"/>
              </w:rPr>
              <w:t>
4) Нитрилді/латекс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қорғаудың 2 деңгейлі (орташа) жеке қорғаныш құралдарының жиынтығы (ЖҚҚ)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263"/>
          <w:p>
            <w:pPr>
              <w:spacing w:after="20"/>
              <w:ind w:left="20"/>
              <w:jc w:val="both"/>
            </w:pPr>
            <w:r>
              <w:rPr>
                <w:rFonts w:ascii="Times New Roman"/>
                <w:b w:val="false"/>
                <w:i w:val="false"/>
                <w:color w:val="000000"/>
                <w:sz w:val="20"/>
              </w:rPr>
              <w:t>
1) бір рет қолданылатын медициналық қалпақ.</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2) N95 немесе FFP2 респираторы.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ұзын жеңді және арқасына байлаулы тоқыма емес материалдан жасалған бір рет қолданылатын халат немесе капюшоны бар бір рет қолданылатын қорғаныш комбинезон.</w:t>
            </w:r>
          </w:p>
          <w:p>
            <w:pPr>
              <w:spacing w:after="20"/>
              <w:ind w:left="20"/>
              <w:jc w:val="both"/>
            </w:pPr>
            <w:r>
              <w:rPr>
                <w:rFonts w:ascii="Times New Roman"/>
                <w:b w:val="false"/>
                <w:i w:val="false"/>
                <w:color w:val="000000"/>
                <w:sz w:val="20"/>
              </w:rPr>
              <w:t>
</w:t>
            </w:r>
            <w:r>
              <w:rPr>
                <w:rFonts w:ascii="Times New Roman"/>
                <w:b w:val="false"/>
                <w:i w:val="false"/>
                <w:color w:val="000000"/>
                <w:sz w:val="20"/>
              </w:rPr>
              <w:t>4) Егер халат (комбинезон) сұйықтықтарға төзімді болмаса, алжапқыш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5) Нитрилді/Латексті қолғаптар.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қорғаныс көзілдірігі немесе бетке арналған қорғаныс қалқаны.</w:t>
            </w:r>
          </w:p>
          <w:p>
            <w:pPr>
              <w:spacing w:after="20"/>
              <w:ind w:left="20"/>
              <w:jc w:val="both"/>
            </w:pPr>
            <w:r>
              <w:rPr>
                <w:rFonts w:ascii="Times New Roman"/>
                <w:b w:val="false"/>
                <w:i w:val="false"/>
                <w:color w:val="000000"/>
                <w:sz w:val="20"/>
              </w:rPr>
              <w:t>
7) су өткізбейтін материалдан жасалған ауысымдық жұмыс аяқ киімі.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қорғаудың 3 деңгейлі (ең жоғары) жеке қорғаныш құралдарының жиынтығы (ЖҚҚ)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264"/>
          <w:p>
            <w:pPr>
              <w:spacing w:after="20"/>
              <w:ind w:left="20"/>
              <w:jc w:val="both"/>
            </w:pPr>
            <w:r>
              <w:rPr>
                <w:rFonts w:ascii="Times New Roman"/>
                <w:b w:val="false"/>
                <w:i w:val="false"/>
                <w:color w:val="000000"/>
                <w:sz w:val="20"/>
              </w:rPr>
              <w:t>
1) бір рет қолданылатын медициналық қалпақ.</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2) мәжбүрлі ауа сүзгіші (PAPR) немесе қауіп дәрежесіне байланысты N95, FFP2, N99, FFP3 типті респираторлар.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капюшоны бар бір рет қолданылатын суға төзімді қорғаныш комбинезоны немесе ұзын жеңді және арқасына байланған матадан жасалмаған материалдан жасалған бір рет қолданылатын халат.</w:t>
            </w:r>
          </w:p>
          <w:p>
            <w:pPr>
              <w:spacing w:after="20"/>
              <w:ind w:left="20"/>
              <w:jc w:val="both"/>
            </w:pPr>
            <w:r>
              <w:rPr>
                <w:rFonts w:ascii="Times New Roman"/>
                <w:b w:val="false"/>
                <w:i w:val="false"/>
                <w:color w:val="000000"/>
                <w:sz w:val="20"/>
              </w:rPr>
              <w:t>
</w:t>
            </w:r>
            <w:r>
              <w:rPr>
                <w:rFonts w:ascii="Times New Roman"/>
                <w:b w:val="false"/>
                <w:i w:val="false"/>
                <w:color w:val="000000"/>
                <w:sz w:val="20"/>
              </w:rPr>
              <w:t>4) Егер халат (комбинезон) сұйықтықтарға төзімді болмаса, биологиялық сұйықтықтардың шашырау қаупі кезінде алжапқыш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5) Нитрилді/Латексті қолғаптар.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қорғаныс көзілдірігі немесе бетке арналған қорғаныс қалқаны.</w:t>
            </w:r>
          </w:p>
          <w:p>
            <w:pPr>
              <w:spacing w:after="20"/>
              <w:ind w:left="20"/>
              <w:jc w:val="both"/>
            </w:pPr>
            <w:r>
              <w:rPr>
                <w:rFonts w:ascii="Times New Roman"/>
                <w:b w:val="false"/>
                <w:i w:val="false"/>
                <w:color w:val="000000"/>
                <w:sz w:val="20"/>
              </w:rPr>
              <w:t>
7) су өткізбейтін материалдан жасалған ауысымдық жұмыс аяқ киімі.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плазмасындағы патогендер мен лейкоциттерді инактивациялауға арналған шығыс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сәулелендіруге арналған сыйымдылық-1 дана; - Amotosalen НCL ерітіндісі бар сыйымдылық, 15 мл-1 дана; - адсорбциялайтын құрылғысы бар сыйымдылық (CAD) -1 дана; – плазманы сақтауға арналған сыйымдылық - 3 дана; – сынама алушы - 1 дана; - үшайырық-1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көлемді донордың тромбоциттеріндегі патогендер мен лейкоциттерді инактивациялауға арналған Шығыс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сәулелендіруге арналған сыйымдылық - 1 дана; - Amotosalen НCL ерітіндісі бар сыйымдылық, 17,5 мл-1 дана; - адсорбциялайтын құрылғысы бар сыйымдылық (CAD) -1 дана; – тромбоциттерді сақтауға арналған сыйымдылық - 2 дана; - қысқыш - 5 дана; - үшайырық – 1 дана; - сынама алғыш – 3 дана; - сүзгі-1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донордың тромбоциттеріндегі патогендер мен лейкоциттерді инактивациялауға арналған Шығыс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сәулелендіруге арналған сыйымдылық-1 дана; - Amotosalen НCL ерітіндісі бар сыйымдылық, 15 мл-1 дана; - адсорбциялайтын құрылғысы бар сыйымдылық (CAD) -1 дана; – тромбоциттерді сақтауға арналған сыйымдылық - 1 дана; - қысқыш - 1 дана; - сынама алғыш-2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тромбоциттеріндегі патогендер мен лейкоциттерді сақтауға арналған екі қаппен инактивациялауға арналған шығыс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сәулелендіруге арналған сыйымдылық - 1 дана; -Amotosalen НCL ерітіндісі бар сыйымдылық, 17,5 мл - 1 дана; - адсорбциялайтын құрылғысы бар сыйымдылық (CAD) -1 дана; - тромбоциттерді сақтауға арналған сыйымдылық – 2 дана; - сынама іріктегіш – 3 дана; - қысқыш - 5 дана; - үшайырық - 1 дана; – сүзгі-1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триглицеридтерді анықтауға арналған тест жолақтары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Капилярлық қандағы триглицеридтердің концентрациясын анықтауға арналған тест-жолақтар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холестеринді анықтауға арналған тест жолақтары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Капилярлық қандағы жалпы холестериннің концентрациясын анықтауға арналған тест-жолақтар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HbA1c сынағы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гемоглобинді анықтауға арналған c HbA1c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аскорбин қышқылының, билирубиннің, қанның, глюкозаның, кетондардың, лейкоциттердің, нитриттердің, рН, ақуыздың, үлес салмағының, уробилиногеннің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билирубин, қан, глюкоза, кетондар, рН, ақуыз, уробилиноген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рН, ақуыз, қан, кетондар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кетондар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 креатинин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 несептегі глюкоза, кетондар, аскорбин қышқылы құрамын ішінара сандық және көзбен шолып анықтау,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рН, ақуыз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глюкоза, рН, ақуыз, қан, кетондар, билирубин, лейкоциттер, нитриттер, үлес салмағы, уробилиноген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глюкоза, рН, ақуыз, қан, кетондар, билирубин, нитриттер, үлес салмағы, уробилиноген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ақуыз құрамын ішінара сандық және көзбен шолып анықтауға арналған тест-жолақ, № 100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зарарсыздандырылған операциялық-таңу бұйымдарының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45х45 см ілмегі бар рентгенконтрасты жіппен абдоминальді дәке спонж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қан компоненттерін және қан алмастырғыштарды құюға арналған жүйелер, инфузиялық және трансфузиялық терапияға арналған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18gх1 1/2 " (1. 2х38мм)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сулу ақ нестерильный бір рет қолданылатын қолдануға, мөлшері XL.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s мөлшері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l өлшемі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өлшемі М.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l өлшемі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сулу ақ нестерильный бір рет қолданылатын қолдануға, мөлшері XL.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өлшемі М.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s мөлшері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L.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L.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М.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М.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S.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S.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материалдан жасалған хирургиялық халат XL өлшемі тығыздығы 28 г/м СМС (Спанбонд Мелтблаун Спанбонд) түріндегі мата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материалдан жасалған хирургиялық халат мөлшері XL.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материалдан жасалған хирургиялық халат мөлшері XXL. Тығыздығы 40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материалдан жасалған хирургиялық халат мөлшері XXL. Тығыздығы 28 г/м СМС (Спанбонд Мелтблаун Спанбонд) түріндегі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жіпсіз дәке тампоны L - 5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жіпсіз дәке тампоны S-10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жіптерсіз дәке тампоны M - 10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S - 5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M-5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 - 5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S - 10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M - 10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 - 10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үш қабатты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жоғары сапалы материалдан жасалған матадан жасалған үш қабатты әртүрлі түсі бар маска: ақшыл, көгілдір, ақ немесе басқа түсті немесе өрнекті. Массасы 10 г аспауы керек, бетінің тығыздығы кемінде 100 г/м2 болуы керек. маскалардың өлшемдері және олардың рұқсат етілген ауытқулары: ені, см (9,5±0,5), ұзындығы, см (17,5±0,5). Өнімнің ортасында орналасқан үш бүктеме бет маскасын ыңғайлы орналастыруға арналған. Оның бекітілуін және қорғалуын жақсарту үшін кіріктірілген мұрын бекіткіші және құлақ артына бекітілген резеңкеліжолақтарға дөңгелек бекіткіштер бар. Бір рет қолданылатын маскалар арасында ең жоғары ауа өткізгіштігі бар. Сүзудің максималды деңгейін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ұзындығы 43 дюйм (шамамен 110 см) катетерден (түтіктен), проксимальды катетер қосқышынан, алынбалы инені және политетрафторэтиленнен жасалған жұмсақ каннуладан (6 мм) тұратын перифериялық жеңнен тұрады. Квик-сет инфузиялық жүйесінің патенттелген катетер қосқышының конфигурациясы резервуар парадигмасы резервуарының қосқышымен түйісуге арналған. Резервуар коннекторымен үйлесімді катетер коннекторының ұшы резервуарға сағат тілімен 1/4 бұрылу кезінде "басу және құлыптау" ("snap and lock") арқылы қосылады. Катетер қосқышының инесі резервуардың аралығын тесу үшін қолданылады. Кірістірілген 25 калибрлі каннула тері астына 27 калибрлі баспайтын болаттан жасалған алынбалы инемен енгізіледі. Кірістірілген каннула ұзындығы 6 мм. жабысқақ төсем жеңді және тері астындағы каннуланы, сондай-ақ инфузия сызығын қорғайды. Инфузиялық жүйеде сыртқы және ішкі бөліктерден тұратын "басу және бұру" принципі бойынша коннекторды құлыптау, ажырату функциясы бар. Алмалы - салмалы кіріспе ине ішіне салынған. Кірістірілген каннуласы бар ішкі коннектор сыртқы коннектормен жабылады. Алынатын кіріспе ине ішкі коннектордың өздігінен жабылатын мембранасы арқылы енгізіледі, кіріктірілген жұмсақ каннуланың ішкі қуысынан өтіп, кіріктірілген жұмсақ каннуланың екінші жағынан шығады. Сонымен қатар, сыртқы коннектордың бөлігі (штепсель) жеткізіледі. Түтіктің ішкі диаметрі 0,38 мм; түтіктің сыртқы диаметрі 1,5 мм; түтіктің Ұзындығы 43 дюйм (110 см); қуыстардың саны бір; қуыс пішіні дөңгелек; ПТФЭ ұшының конфигурациясы иненің үстіндегі катетер; катетердің ішкі диаметрі 0,39 мм; катетердің Сыртқы диаметрі 0,52 мм; катетердің ұзындығы 6 мм, 9 мм; катетердің ұшы 15-тен 30 градусқа дейін қисайған.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Ұзындығы 23 дюйм (шамамен 60 см) катетерден (түтіктен), проксимальды катетер қосқышынан, алынбалы инені және политетрафторэтиленнен жасалған жұмсақ каннуладан (6 мм) тұратын перифериялық жеңнен тұрады. Квик-сет инфузиялық жүйесінің патенттелген катетер қосқышының конфигурациясы резервуар парадигмасы резервуарының қосқышымен түйісуге арналған. Резервуар коннекторымен үйлесімді катетер коннекторының ұшы резервуарға сағат тілімен 1/4 бұрылу кезінде "басу және құлыптау" ("snap and lock") арқылы қосылады. Катетер қосқышының инесі резервуардың аралығын тесу үшін қолданылады. Кірістірілген 25 калибрлі каннула тері астына 27 калибрлі баспайтын болаттан жасалған алынбалы инемен енгізіледі. Кірістірілген каннюла ұзындығы 6 мм. жабысқақ төсем жеңді және тері астындағы каннуланы, сондай-ақ инфузия сызығын қорғайды. Инфузиялық жүйеде сыртқы және ішкі бөліктерден тұратын "басу және бұру" принципі бойынша коннекторды құлыптау, ажырату функциясы бар. Алмалы - салмалы кіріспе ине ішіне салынған. Кірістірілген каннуласы бар ішкі коннектор сыртқы коннектормен жабылады. Алынатын кіріспе ине ішкі коннектордың өздігінен жабылатын мембранасы арқылы енгізіледі, кіріктірілген жұмсақ каннуланың ішкі қуысынан өтіп, кіріктірілген жұмсақ каннуланың екінші жағынан шығады. Сонымен қатар, сыртқы коннектордың бөлігі (штепсель) жеткізіледі. Түтіктің ішкі диаметрі 0,38 мм; түтіктің сыртқы диаметрі 1,5 мм; түтіктің Ұзындығы 23 дюйм (60 см); қуыстардың саны бір; қуыс пішіні дөңгелек; ПТФЭ ұшының конфигурациясы иненің үстіндегі катетер; катетердің ішкі диаметрі 0,39 мм; катетердің Сыртқы диаметрі 0,52 мм; катетердің ұзындығы 6 мм; катетердің ұшы 15-тен 30 градусқа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ұзындығы 43 дюйм (шамамен 110 см) катетерден (түтіктен), проксимальды катетер қосқышынан, алынбалы инені және политетрафторэтиленнен жасалған жұмсақ каннуладан (9 мм) тұратын перифериялық жеңнен тұрады. Квик-сет инфузиялық жүйесінің патенттелген катетер қосқышының конфигурациясы резервуар парадигмасы резервуарының қосқышымен түйісуге арналған. Резервуар коннекторымен үйлесімді катетер коннекторының ұшы резервуарға сағат тілімен 1/4 бұрылу кезінде "басу және құлыптау" ("snap and lock") арқылы қосылады. Катетер қосқышының инесі резервуардың аралығын тесу үшін қолданылады. Кірістірілген 25 калибрлі каннула тері астына 27 калибрлі баспайтын болаттан жасалған алынбалы инемен енгізіледі. Кірістірілген каннула ұзындығы 9 мм. жабысқақ төсем жеңді және тері астындағы каннуланы, сондай-ақ инфузия сызығын қорғайды. Инфузиялық жүйеде сыртқы және ішкі бөліктерден тұратын "басу және бұру" принципі бойынша коннекторды құлыптау, ажырату функциясы бар. Алмалы - салмалы кіріспе ине ішіне салынған. Кірістірілген каннуласы бар ішкі коннектор сыртқы коннектормен жабылады. Алынатын кіріспе ине ішкі коннектордың өздігінен жабылатын мембранасы арқылы енгізіледі, кіріктірілген жұмсақ каннуланың ішкі қуысынан өтіп, кіріктірілген жұмсақ каннуланың екінші жағынан шығады. Сонымен қатар, сыртқы коннектордың бөлігі (штепсель) жеткізіледі. Түтіктің ішкі диаметрі 0,38 мм; түтіктің сыртқы диаметрі 1,5 мм; түтіктің Ұзындығы 43 дюйм (110 см); қуыстардың саны бір; қуыс пішіні дөңгелек; ПТФЭ ұшының конфигурациясы иненің үстіндегі катетер; катетердің ішкі диаметрі 0,39 мм; катетердің Сыртқы диаметрі 0,52 мм; катетердің ұзындығы 6 мм, 9 мм; катетердің ұшы 15-тен 30 градусқа дейін қисайған.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Ұзындығы 23 дюйм (шамамен 60 см) катетерден (түтіктен), проксимальды катетер қосқышынан, алынбалы инені және политетрафторэтиленнен жасалған жұмсақ каннуладан (9 мм) тұратын перифериялық жеңнен тұрады. Квик-сет инфузиялық жүйесінің патенттелген катетер қосқышының конфигурациясы резервуар парадигмасы резервуарының қосқышымен түйісуге арналған. Резервуар коннекторымен үйлесімді катетер коннекторының ұшы резервуарға сағат тілімен 1/4 бұрылу кезінде "басу және құлыптау" ("snap and lock") арқылы қосылады. Катетер қосқышының инесі резервуардың аралығын тесу үшін қолданылады. Кірістірілген 25 калибрлі каннула тері астына 27 калибрлі баспайтын болаттан жасалған алынбалы инемен енгізіледі. Кірістірілген каннула ұзындығы 9 мм. жабысқақ төсем жеңді және тері астындағы каннуланы, сондай-ақ инфузия сызығын қорғайды. Инфузиялық жүйеде сыртқы және ішкі бөліктерден тұратын "басу және бұру" принципі бойынша коннекторды құлыптау, ажырату функциясы бар. Алмалы - салмалы кіріспе ине ішіне салынған. Кірістірілген каннуласы бар ішкі коннектор сыртқы коннектормен жабылады. Алынатын кіріспе ине ішкі коннектордың өздігінен жабылатын мембранасы арқылы енгізіледі, кіріктірілген жұмсақ каннуланың ішкі қуысынан өтіп, кіріктірілген жұмсақ каннуланың екінші жағынан шығады. Сонымен қатар, сыртқы коннектордың бөлігі (штепсель) жеткізіледі. Түтіктің ішкі диаметрі 0,38 мм; түтіктің сыртқы диаметрі 1,5 мм; түтіктің Ұзындығы 23 дюйм (60 см); қуыстардың саны бір; қуыс пішіні дөңгелек; ПТФЭ ұшының конфигурациясы иненің үстіндегі катетер; катетердің ішкі диаметрі 0,39 мм; катетердің Сыртқы диаметрі 0,52 мм; катетердің Ұзындығы 9 мм; катетердің ұшы 15-тен 30 градусқа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қолғаптар (ұзын манжеттері бар) Латексті тегіс опаланбаған стерильді, өлшемдері 6.0; 6,5; 7,0; 7,5; 8,0; 8,5; 9,0 қаптамада 1 жұп, қорапта 50 жұп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қолғаптар (ұзын манжеттері бар) Латексті тегіс опаланбаған стерильді, өлшемдері 6.0; 6,5; 7,0; 7,5; 8,0; 8,5; 9,0 қаптамада 1 жұп, қорапта 50 жұп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жиынтық (құлақ, тамақ, мұрын), бір рет қолданылатын,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265"/>
          <w:p>
            <w:pPr>
              <w:spacing w:after="20"/>
              <w:ind w:left="20"/>
              <w:jc w:val="both"/>
            </w:pPr>
            <w:r>
              <w:rPr>
                <w:rFonts w:ascii="Times New Roman"/>
                <w:b w:val="false"/>
                <w:i w:val="false"/>
                <w:color w:val="000000"/>
                <w:sz w:val="20"/>
              </w:rPr>
              <w:t>
Оториноларингологиялық (құлақ, тамақ, мұрын), бір рет қолданылатын, стерильді жиынтықтың мынадай құрамы болады:</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1. Операциялық жайма 160х190/210 немесе 200х180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Операциялық жайма 160х100 / 150х125 см жабысқақ, ойығы 7х40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Жабысқақ жиегі бар операциялық жайма 175х160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Жабысқақ жиегі бар Салфетка 80х70/75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Жабысқақ операциялық таспа 10х50 см – 2 дана.</w:t>
            </w:r>
          </w:p>
          <w:p>
            <w:pPr>
              <w:spacing w:after="20"/>
              <w:ind w:left="20"/>
              <w:jc w:val="both"/>
            </w:pPr>
            <w:r>
              <w:rPr>
                <w:rFonts w:ascii="Times New Roman"/>
                <w:b w:val="false"/>
                <w:i w:val="false"/>
                <w:color w:val="000000"/>
                <w:sz w:val="20"/>
              </w:rPr>
              <w:t>
6. Сіңіргіш Салфетка 22х23 / 30х30 см – 1 дана. Жиынтық тығыздығы 40 г/м2 СМС (спанбонд Мельтблаун Спанбонд), СМС (Спанбонд Мелтблаун Мелтблаун Спанбонд) және тығыздығы 68 г/м2 Спанлэйс үлгісіндегі тоқыма емес материалдан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скринингтік зерттеулерге арналған тоқыма емес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66"/>
          <w:p>
            <w:pPr>
              <w:spacing w:after="20"/>
              <w:ind w:left="20"/>
              <w:jc w:val="both"/>
            </w:pPr>
            <w:r>
              <w:rPr>
                <w:rFonts w:ascii="Times New Roman"/>
                <w:b w:val="false"/>
                <w:i w:val="false"/>
                <w:color w:val="000000"/>
                <w:sz w:val="20"/>
              </w:rPr>
              <w:t>
1. Операциялық жайма 160 х 190 см тоқылмаған материалдан жасалған - 1 дана.</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2. Зонд полимерден жасалған-1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Үш қабатты маска тоқыма емес материалдан жасалған-1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Алжапқыш ламинатталған материалдан жасалған-1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Диагностикалық қолғаптар, латекстен жасалған-1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6. Тығын полимерден жасалған-1 дана.</w:t>
            </w:r>
          </w:p>
          <w:p>
            <w:pPr>
              <w:spacing w:after="20"/>
              <w:ind w:left="20"/>
              <w:jc w:val="both"/>
            </w:pPr>
            <w:r>
              <w:rPr>
                <w:rFonts w:ascii="Times New Roman"/>
                <w:b w:val="false"/>
                <w:i w:val="false"/>
                <w:color w:val="000000"/>
                <w:sz w:val="20"/>
              </w:rPr>
              <w:t>
7. Науа полимерден жасалған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кардиохирургияға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267"/>
          <w:p>
            <w:pPr>
              <w:spacing w:after="20"/>
              <w:ind w:left="20"/>
              <w:jc w:val="both"/>
            </w:pPr>
            <w:r>
              <w:rPr>
                <w:rFonts w:ascii="Times New Roman"/>
                <w:b w:val="false"/>
                <w:i w:val="false"/>
                <w:color w:val="000000"/>
                <w:sz w:val="20"/>
              </w:rPr>
              <w:t>
1. Өлшемі 6,5 - 2 жұп қолғап;</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2. Өлшемі 7 - 2 жұп қолғап, өлшемі 7,5-4 жұп қолғап;</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Өлшемі 8 - 3 жұп қолғап;</w:t>
            </w:r>
          </w:p>
          <w:p>
            <w:pPr>
              <w:spacing w:after="20"/>
              <w:ind w:left="20"/>
              <w:jc w:val="both"/>
            </w:pPr>
            <w:r>
              <w:rPr>
                <w:rFonts w:ascii="Times New Roman"/>
                <w:b w:val="false"/>
                <w:i w:val="false"/>
                <w:color w:val="000000"/>
                <w:sz w:val="20"/>
              </w:rPr>
              <w:t>
</w:t>
            </w:r>
            <w:r>
              <w:rPr>
                <w:rFonts w:ascii="Times New Roman"/>
                <w:b w:val="false"/>
                <w:i w:val="false"/>
                <w:color w:val="000000"/>
                <w:sz w:val="20"/>
              </w:rPr>
              <w:t>4. № 11 Скальпель металдар қорытпасынан жасалған - 2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5. № 15 Скальпель металдар қорытпасынан жасалған - 2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6. № 22 Скальпель металдар қорытпасынан жасалған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Тостаған 250 мл полимерден жасалған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Тостаған 500 мл полимерден жасалған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Бүйрек тәрізді науа 700 см3 полимерден жасалған-2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Түтік ұстағыш полимерден жасалған-1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9 х 35 см қорғаныш үлдірі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Ине есептегіші полимерден жасалған-1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13. Ұштықты тазартқыш целлюлозадан жасалған-1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14. Коагулятор тұтқасы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15. Шприц 50 мл полимерден жасалған-1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16. Шприц-ирригация 50 мл полимерден дайындалған-1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17. Сору полимерден жасалған-1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Операциялық таспа 10х50 см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19. Күшейтілген қорғаныс халаты L - 2 дана матадан жасалмаған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20. Күшейтілген қорғаныс халаты ХL-3 дана мата емес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21. Стандартты халат тоқыма емес материалдан жасалған ХL-1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Сіңіргіш сүлгі-10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23. Жабысқақ жиегі бар бір рет қолданылатын жайма 75 х 100 см мата емес материалдан жасалған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24. Жабысқақ жиегі бар бір рет қолданылатын жайма 90 х 160 см тоқылмаған материалдан жасалған - 3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25. 160 х 190 см тоқыма емес материалдан жасалған үстелдегі қорғаныс жабыны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26. 160 х 250 см тоқыма емес материалдан жасалған үстелдегі қорғаныс жабыны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27. Жабысқақ жиегі бар бір рет қолданылатын салфетка 100 х 100 см тоқылмаған материалдан жасалған - 6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28. Бахилалар тоқылмаған материалдан жасалған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29. Кардиохирургиялық жайма мата емес материалдан жасалған 274 х 320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30. Қалдықтарға арналған қап, полиэтиленнен жасалған-3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31. Полиэтиленнен жасалған диаметрге арналған қаптама-2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32. Сіңіргіш салфеткалар 10 х 10 см - 60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33. Рентгенконтрасты салфеткалар 45 х 45 см - 40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34. Рентгенконтрасты салфеткалар 30 х 30 см - 20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35. Тік бұрышты науа полимерден жасалған-2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36. Фолейдің екі жақты катетері 16 Fr латекстен, каучуктан, силиконнан жасалған-1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37. Полимерден жасалған аспирациялық түтік 350 мл-1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38. Полимерден жасалған дренаж банкі 2300 мл-1 дана;</w:t>
            </w:r>
          </w:p>
          <w:p>
            <w:pPr>
              <w:spacing w:after="20"/>
              <w:ind w:left="20"/>
              <w:jc w:val="both"/>
            </w:pPr>
            <w:r>
              <w:rPr>
                <w:rFonts w:ascii="Times New Roman"/>
                <w:b w:val="false"/>
                <w:i w:val="false"/>
                <w:color w:val="000000"/>
                <w:sz w:val="20"/>
              </w:rPr>
              <w:t>
39. 500 мл полимерден несеп қабылдағыш-1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пробирка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пробирка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Қолдануы әртүрлі 3 қабатты стерильденбеген медициналық маскалар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өлшемдері: ені-9,5 см, ұзындығы-17,5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қабатты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ені: 7,0 ± 0,5 см ұзындығы: 12,0 ± 0,5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үш қабатты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маскалардың өлшемдері және олардың рұқсат етілген ауытқулары: ені, см (9,5±0,5), ұзындығы, см (17,5±0,5).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қарау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268"/>
          <w:p>
            <w:pPr>
              <w:spacing w:after="20"/>
              <w:ind w:left="20"/>
              <w:jc w:val="both"/>
            </w:pPr>
            <w:r>
              <w:rPr>
                <w:rFonts w:ascii="Times New Roman"/>
                <w:b w:val="false"/>
                <w:i w:val="false"/>
                <w:color w:val="000000"/>
                <w:sz w:val="20"/>
              </w:rPr>
              <w:t>
1. Салфетка 0,8 м х 0,7 м пл. 25 г/м ш. – 1 дана.</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2. Ұзын бахилалар пл. 25 г / м ш.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3. Үш қабатты медициналық маска-1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4. Бөрік берет алаңы 18 г / м ш.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 рет қолданылатын Куско айнасы (S, M, L)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Латексті қолғап-1 жұп</w:t>
            </w:r>
          </w:p>
          <w:p>
            <w:pPr>
              <w:spacing w:after="20"/>
              <w:ind w:left="20"/>
              <w:jc w:val="both"/>
            </w:pPr>
            <w:r>
              <w:rPr>
                <w:rFonts w:ascii="Times New Roman"/>
                <w:b w:val="false"/>
                <w:i w:val="false"/>
                <w:color w:val="000000"/>
                <w:sz w:val="20"/>
              </w:rPr>
              <w:t>
7. Эйер қалақшасы - Фолькман қасығы-1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бір рет қолданылатын салфеткалар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размерами 80 х 70см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стерильденбеген бір рет қолданылатын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материалы-тоқыма емес мата SMS (spunbond + meltblown+spunbond). Өнім стерильді емес және пайдалануға дайын. Номиналды өлшемдерден шекті ауытқулар ± 10 мм.тек бір рет қолдануға арналған. Көлемі 160см х 200см, алаңы 40г / 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стерильденбеген бір рет қолданылатын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материалы-тоқыма емес мата SMS (spunbond + meltblown+spunbond). Өнім стерильді емес және пайдалануға дайын. Номиналды өлшемдерден шекті ауытқулар ± 10 мм.тек бір рет қолдануға арналған. Көлемі 80см х 140см, алаңы 28г / 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стерильденбеген бір рет қолданылатын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материалы-тоқыма емес мата SMS (spunbond + meltblown+spunbond). Өнім стерильді емес және пайдалануға дайын. Номиналды өлшемдерден шекті ауытқулар ± 10 мм.тек бір рет қолдануға арналған. Көлемі 160см х 200см, алаңы 28г / 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Струмэктомияға арналған бір рет қолданылатын стерильді операциялық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269"/>
          <w:p>
            <w:pPr>
              <w:spacing w:after="20"/>
              <w:ind w:left="20"/>
              <w:jc w:val="both"/>
            </w:pPr>
            <w:r>
              <w:rPr>
                <w:rFonts w:ascii="Times New Roman"/>
                <w:b w:val="false"/>
                <w:i w:val="false"/>
                <w:color w:val="000000"/>
                <w:sz w:val="20"/>
              </w:rPr>
              <w:t>
1. Аспаптық үстелге қойылатын жайма 150 см х 190 см – 1 дана.</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2. Сіңіргіш Салфетка 30 см х 40 см-4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Құрамдастырылған аспаптық үстелдің тысы 80 см х 145 см-1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225 см х 240 см, ойығы 20 см х 20 см айналасында жабысқақ жиегі бар және операциялық өріс аймағының айналасында қосымша сіңіргіш қабаты бар жайма – 1 дана,</w:t>
            </w:r>
          </w:p>
          <w:p>
            <w:pPr>
              <w:spacing w:after="20"/>
              <w:ind w:left="20"/>
              <w:jc w:val="both"/>
            </w:pPr>
            <w:r>
              <w:rPr>
                <w:rFonts w:ascii="Times New Roman"/>
                <w:b w:val="false"/>
                <w:i w:val="false"/>
                <w:color w:val="000000"/>
                <w:sz w:val="20"/>
              </w:rPr>
              <w:t>
5. 150 см х 260 см ойығы 20 см х 60 см, айналасындағы жабысқақ жиегі және операциялық өріс аймағының айналасындағы қосымша сіңіргіш қабаты бар жайма-1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нұсқадағы бір рет қолданылатын стерильді мата емес салфеткалар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40х80 см стерильді бір рет пайдаланылатын мата емес матадан жасалған салфетка, көлемі 28 г/ш.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бір рет қолданылатын стерильді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80см х 140см, тығыздығы 40 г/ш. м, бір рет пайдаланылатын стерильді мата емес материалдан жасалған жабысқақ жиегі бар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бір рет қолданылатын стерильді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140х200 см, бір рет пайдаланылатын стерильді мата емес материалдан жасалған жайма, 28 г/ш.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бір рет қолданылатын стерильді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80х140 см, бір рет пайдаланылатын стерильді мата емес материалдан жасалған жайма, 28 г/ш.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бір рет қолданылатын стерильді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140см х 200см, тығыздығы 25 г/ш. м, бір рет қолданылатын стерильді ламинатталған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маска бір рет қолданылатын , төрт қабатты FFP1 NR әртүрлі нұсқаларда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сұйықтыққа қарсы маска, төрт қабатты FFP1 NR (клапаны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маска бір рет қолданылатын , төрт қабатты FFP1 NR әртүрлі нұсқаларда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сұйықтыққа қарсы маска, төрт қабатты FFP1 NR (клапансыз)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бір рет қолданылатын, әртүрлі нұсқадағы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стерильді, бір рет қолданылатын көлемі 120 мл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бір рет қолданылатын, әртүрлі нұсқадағы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бір рет қолданылатын, көлемі 120 мл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Фолькман қасығы,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Фолькман қасық-бұл тұтқадан тұратын бір рет қолданылатын құрал, оның қарама-қарсы ұштарында әртүрлі мөлшердегі қасықтар түрінде екі жұмыс бөлігі орналастырылған. Өндіріс материалы-тығыздығы жоғары полиэтилен түйіршіктері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 үш компонентті инъекциялық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жасалған және поршеньден, тығыздағыш резеңке сақинадан және цилиндрден тұрады. Үшбұрышты қайрайтын ине жұқа силикон қабатымен жабылған. Көлемі 1мл (100 IU), модификациялары: алмалы-салмалы 30gx1/2 инесімен бір рет қолданылатын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мм-ден аспайтын x 12,7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мм-ден аспайтын x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мм-ден аспайтын x 8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өздігінен бұзылатын шприц көлемі 0,05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0,05 мл, өздігінен бұзылатын поршеннің қайта қозғалуын бұғаттайтын құрылғымен жабдықталған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өздігінен бұзылатын шприц көлемі 0,1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0,1 мл, өздігінен бұзылатын поршеннің қайта қозғалуын бұғаттайтын құрылғымен жабдықталған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өздігінен бұзылатын шприц көлемі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бұзылатын, көлемі 0,5 мл поршеньді қайта жылжыту құрылғысымен жабдықталған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өздігінен бұзылатын шприц көлемі 1,0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 мл, өздігінен бұзылатын поршеннің қайта қозғалуын бұғаттайтын құрылғымен жабдықталған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М-1 рентгенконтрасты жіпсіз дәке тампон.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жіпсіз дәке тампоны S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45х45 см ілмегі бар рентгенконтрасты пластинасы бар абдоминальді дәке спонж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S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M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жіпсіз дәке тампоны L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салфеткалар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270"/>
          <w:p>
            <w:pPr>
              <w:spacing w:after="20"/>
              <w:ind w:left="20"/>
              <w:jc w:val="both"/>
            </w:pPr>
            <w:r>
              <w:rPr>
                <w:rFonts w:ascii="Times New Roman"/>
                <w:b w:val="false"/>
                <w:i w:val="false"/>
                <w:color w:val="000000"/>
                <w:sz w:val="20"/>
              </w:rPr>
              <w:t xml:space="preserve">
 Өлшемі </w:t>
            </w:r>
          </w:p>
          <w:bookmarkEnd w:id="270"/>
          <w:p>
            <w:pPr>
              <w:spacing w:after="20"/>
              <w:ind w:left="20"/>
              <w:jc w:val="both"/>
            </w:pPr>
            <w:r>
              <w:rPr>
                <w:rFonts w:ascii="Times New Roman"/>
                <w:b w:val="false"/>
                <w:i w:val="false"/>
                <w:color w:val="000000"/>
                <w:sz w:val="20"/>
              </w:rPr>
              <w:t>
40х40мм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271"/>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271"/>
          <w:p>
            <w:pPr>
              <w:spacing w:after="20"/>
              <w:ind w:left="20"/>
              <w:jc w:val="both"/>
            </w:pPr>
            <w:r>
              <w:rPr>
                <w:rFonts w:ascii="Times New Roman"/>
                <w:b w:val="false"/>
                <w:i w:val="false"/>
                <w:color w:val="000000"/>
                <w:sz w:val="20"/>
              </w:rPr>
              <w:t>
Жүзінің өлшемі: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272"/>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272"/>
          <w:p>
            <w:pPr>
              <w:spacing w:after="20"/>
              <w:ind w:left="20"/>
              <w:jc w:val="both"/>
            </w:pPr>
            <w:r>
              <w:rPr>
                <w:rFonts w:ascii="Times New Roman"/>
                <w:b w:val="false"/>
                <w:i w:val="false"/>
                <w:color w:val="000000"/>
                <w:sz w:val="20"/>
              </w:rPr>
              <w:t xml:space="preserve">
 Жүзінің өлшемі: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273"/>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273"/>
          <w:p>
            <w:pPr>
              <w:spacing w:after="20"/>
              <w:ind w:left="20"/>
              <w:jc w:val="both"/>
            </w:pPr>
            <w:r>
              <w:rPr>
                <w:rFonts w:ascii="Times New Roman"/>
                <w:b w:val="false"/>
                <w:i w:val="false"/>
                <w:color w:val="000000"/>
                <w:sz w:val="20"/>
              </w:rPr>
              <w:t xml:space="preserve">
 Жүзінің өлшемі: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274"/>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274"/>
          <w:p>
            <w:pPr>
              <w:spacing w:after="20"/>
              <w:ind w:left="20"/>
              <w:jc w:val="both"/>
            </w:pPr>
            <w:r>
              <w:rPr>
                <w:rFonts w:ascii="Times New Roman"/>
                <w:b w:val="false"/>
                <w:i w:val="false"/>
                <w:color w:val="000000"/>
                <w:sz w:val="20"/>
              </w:rPr>
              <w:t xml:space="preserve">
 Жүзінің өлшемі: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275"/>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275"/>
          <w:p>
            <w:pPr>
              <w:spacing w:after="20"/>
              <w:ind w:left="20"/>
              <w:jc w:val="both"/>
            </w:pPr>
            <w:r>
              <w:rPr>
                <w:rFonts w:ascii="Times New Roman"/>
                <w:b w:val="false"/>
                <w:i w:val="false"/>
                <w:color w:val="000000"/>
                <w:sz w:val="20"/>
              </w:rPr>
              <w:t xml:space="preserve">
 Жүзінің өлшемі: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276"/>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276"/>
          <w:p>
            <w:pPr>
              <w:spacing w:after="20"/>
              <w:ind w:left="20"/>
              <w:jc w:val="both"/>
            </w:pPr>
            <w:r>
              <w:rPr>
                <w:rFonts w:ascii="Times New Roman"/>
                <w:b w:val="false"/>
                <w:i w:val="false"/>
                <w:color w:val="000000"/>
                <w:sz w:val="20"/>
              </w:rPr>
              <w:t xml:space="preserve">
 Жүзінің өлшемі: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277"/>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277"/>
          <w:p>
            <w:pPr>
              <w:spacing w:after="20"/>
              <w:ind w:left="20"/>
              <w:jc w:val="both"/>
            </w:pPr>
            <w:r>
              <w:rPr>
                <w:rFonts w:ascii="Times New Roman"/>
                <w:b w:val="false"/>
                <w:i w:val="false"/>
                <w:color w:val="000000"/>
                <w:sz w:val="20"/>
              </w:rPr>
              <w:t xml:space="preserve">
 Жүзінің өлшемі: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278"/>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278"/>
          <w:p>
            <w:pPr>
              <w:spacing w:after="20"/>
              <w:ind w:left="20"/>
              <w:jc w:val="both"/>
            </w:pPr>
            <w:r>
              <w:rPr>
                <w:rFonts w:ascii="Times New Roman"/>
                <w:b w:val="false"/>
                <w:i w:val="false"/>
                <w:color w:val="000000"/>
                <w:sz w:val="20"/>
              </w:rPr>
              <w:t>
Жүзінің өлшемі: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279"/>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279"/>
          <w:p>
            <w:pPr>
              <w:spacing w:after="20"/>
              <w:ind w:left="20"/>
              <w:jc w:val="both"/>
            </w:pPr>
            <w:r>
              <w:rPr>
                <w:rFonts w:ascii="Times New Roman"/>
                <w:b w:val="false"/>
                <w:i w:val="false"/>
                <w:color w:val="000000"/>
                <w:sz w:val="20"/>
              </w:rPr>
              <w:t xml:space="preserve">
 Жүзінің өлшемі: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280"/>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280"/>
          <w:p>
            <w:pPr>
              <w:spacing w:after="20"/>
              <w:ind w:left="20"/>
              <w:jc w:val="both"/>
            </w:pPr>
            <w:r>
              <w:rPr>
                <w:rFonts w:ascii="Times New Roman"/>
                <w:b w:val="false"/>
                <w:i w:val="false"/>
                <w:color w:val="000000"/>
                <w:sz w:val="20"/>
              </w:rPr>
              <w:t>
Жүзінің өлшемі: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281"/>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281"/>
          <w:p>
            <w:pPr>
              <w:spacing w:after="20"/>
              <w:ind w:left="20"/>
              <w:jc w:val="both"/>
            </w:pPr>
            <w:r>
              <w:rPr>
                <w:rFonts w:ascii="Times New Roman"/>
                <w:b w:val="false"/>
                <w:i w:val="false"/>
                <w:color w:val="000000"/>
                <w:sz w:val="20"/>
              </w:rPr>
              <w:t>
Жүзінің өлшемі: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282"/>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282"/>
          <w:p>
            <w:pPr>
              <w:spacing w:after="20"/>
              <w:ind w:left="20"/>
              <w:jc w:val="both"/>
            </w:pPr>
            <w:r>
              <w:rPr>
                <w:rFonts w:ascii="Times New Roman"/>
                <w:b w:val="false"/>
                <w:i w:val="false"/>
                <w:color w:val="000000"/>
                <w:sz w:val="20"/>
              </w:rPr>
              <w:t>
Жүзінің өлшемі: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283"/>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283"/>
          <w:p>
            <w:pPr>
              <w:spacing w:after="20"/>
              <w:ind w:left="20"/>
              <w:jc w:val="both"/>
            </w:pPr>
            <w:r>
              <w:rPr>
                <w:rFonts w:ascii="Times New Roman"/>
                <w:b w:val="false"/>
                <w:i w:val="false"/>
                <w:color w:val="000000"/>
                <w:sz w:val="20"/>
              </w:rPr>
              <w:t>
Жүзінің өлшемі: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284"/>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284"/>
          <w:p>
            <w:pPr>
              <w:spacing w:after="20"/>
              <w:ind w:left="20"/>
              <w:jc w:val="both"/>
            </w:pPr>
            <w:r>
              <w:rPr>
                <w:rFonts w:ascii="Times New Roman"/>
                <w:b w:val="false"/>
                <w:i w:val="false"/>
                <w:color w:val="000000"/>
                <w:sz w:val="20"/>
              </w:rPr>
              <w:t>
Жүзінің өлшемі: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285"/>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285"/>
          <w:p>
            <w:pPr>
              <w:spacing w:after="20"/>
              <w:ind w:left="20"/>
              <w:jc w:val="both"/>
            </w:pPr>
            <w:r>
              <w:rPr>
                <w:rFonts w:ascii="Times New Roman"/>
                <w:b w:val="false"/>
                <w:i w:val="false"/>
                <w:color w:val="000000"/>
                <w:sz w:val="20"/>
              </w:rPr>
              <w:t xml:space="preserve">
 Жүзінің өлшемі: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286"/>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286"/>
          <w:p>
            <w:pPr>
              <w:spacing w:after="20"/>
              <w:ind w:left="20"/>
              <w:jc w:val="both"/>
            </w:pPr>
            <w:r>
              <w:rPr>
                <w:rFonts w:ascii="Times New Roman"/>
                <w:b w:val="false"/>
                <w:i w:val="false"/>
                <w:color w:val="000000"/>
                <w:sz w:val="20"/>
              </w:rPr>
              <w:t>
Жүзінің өлшемі: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287"/>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287"/>
          <w:p>
            <w:pPr>
              <w:spacing w:after="20"/>
              <w:ind w:left="20"/>
              <w:jc w:val="both"/>
            </w:pPr>
            <w:r>
              <w:rPr>
                <w:rFonts w:ascii="Times New Roman"/>
                <w:b w:val="false"/>
                <w:i w:val="false"/>
                <w:color w:val="000000"/>
                <w:sz w:val="20"/>
              </w:rPr>
              <w:t>
Жүзінің өлшемі: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288"/>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288"/>
          <w:p>
            <w:pPr>
              <w:spacing w:after="20"/>
              <w:ind w:left="20"/>
              <w:jc w:val="both"/>
            </w:pPr>
            <w:r>
              <w:rPr>
                <w:rFonts w:ascii="Times New Roman"/>
                <w:b w:val="false"/>
                <w:i w:val="false"/>
                <w:color w:val="000000"/>
                <w:sz w:val="20"/>
              </w:rPr>
              <w:t>
Жүзінің өлшемі: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289"/>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289"/>
          <w:p>
            <w:pPr>
              <w:spacing w:after="20"/>
              <w:ind w:left="20"/>
              <w:jc w:val="both"/>
            </w:pPr>
            <w:r>
              <w:rPr>
                <w:rFonts w:ascii="Times New Roman"/>
                <w:b w:val="false"/>
                <w:i w:val="false"/>
                <w:color w:val="000000"/>
                <w:sz w:val="20"/>
              </w:rPr>
              <w:t>
Жүзінің өлшемі: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290"/>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290"/>
          <w:p>
            <w:pPr>
              <w:spacing w:after="20"/>
              <w:ind w:left="20"/>
              <w:jc w:val="both"/>
            </w:pPr>
            <w:r>
              <w:rPr>
                <w:rFonts w:ascii="Times New Roman"/>
                <w:b w:val="false"/>
                <w:i w:val="false"/>
                <w:color w:val="000000"/>
                <w:sz w:val="20"/>
              </w:rPr>
              <w:t xml:space="preserve">
 Жүзінің өлшемі: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291"/>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w:t>
            </w:r>
          </w:p>
          <w:bookmarkEnd w:id="291"/>
          <w:p>
            <w:pPr>
              <w:spacing w:after="20"/>
              <w:ind w:left="20"/>
              <w:jc w:val="both"/>
            </w:pPr>
            <w:r>
              <w:rPr>
                <w:rFonts w:ascii="Times New Roman"/>
                <w:b w:val="false"/>
                <w:i w:val="false"/>
                <w:color w:val="000000"/>
                <w:sz w:val="20"/>
              </w:rPr>
              <w:t>
Жүзінің өлшемі: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материалдан жасалған қысқа жеңді бір рет қолданылатын стерильді хирургиялық костюм (жейде, шалбар) өлшемі: 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292"/>
          <w:p>
            <w:pPr>
              <w:spacing w:after="20"/>
              <w:ind w:left="20"/>
              <w:jc w:val="both"/>
            </w:pPr>
            <w:r>
              <w:rPr>
                <w:rFonts w:ascii="Times New Roman"/>
                <w:b w:val="false"/>
                <w:i w:val="false"/>
                <w:color w:val="000000"/>
                <w:sz w:val="20"/>
              </w:rPr>
              <w:t>
Өнім конструктивті түрде қысқа жеңді көйлек және байланатын шалбар болып табылады.</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Мойнындағы V тәрізді ойығы көйлекті кию жылдамдығы мен жайлылығын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Кию кезінде ыңғайлылықтың жоғарылауы мақта функционалдығына сәйкес келетін дайындау материалы – вуденпалпты қолдану есебінен қамтамасыз етіледі.</w:t>
            </w:r>
          </w:p>
          <w:p>
            <w:pPr>
              <w:spacing w:after="20"/>
              <w:ind w:left="20"/>
              <w:jc w:val="both"/>
            </w:pPr>
            <w:r>
              <w:rPr>
                <w:rFonts w:ascii="Times New Roman"/>
                <w:b w:val="false"/>
                <w:i w:val="false"/>
                <w:color w:val="000000"/>
                <w:sz w:val="20"/>
              </w:rPr>
              <w:t>
Дайындау материалы - тоқылмаған мата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материалдан жасалған қысқа жеңді бір рет қолданылатын стерильді хирургиялық костюм (жейде, шалбар) өлшемі: 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293"/>
          <w:p>
            <w:pPr>
              <w:spacing w:after="20"/>
              <w:ind w:left="20"/>
              <w:jc w:val="both"/>
            </w:pPr>
            <w:r>
              <w:rPr>
                <w:rFonts w:ascii="Times New Roman"/>
                <w:b w:val="false"/>
                <w:i w:val="false"/>
                <w:color w:val="000000"/>
                <w:sz w:val="20"/>
              </w:rPr>
              <w:t>
Өнім конструктивті түрде қысқа жеңді көйлек және байланатын шалбар болып табылады.</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Мойнындағы V тәрізді ойығы көйлекті кию жылдамдығы мен жайлылығын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Кию кезінде ыңғайлылықтың жоғарылауы мақта функционалдығына сәйкес келетін дайындау материалы – вуденпалпты қолдану есебінен қамтамасыз етіледі.</w:t>
            </w:r>
          </w:p>
          <w:p>
            <w:pPr>
              <w:spacing w:after="20"/>
              <w:ind w:left="20"/>
              <w:jc w:val="both"/>
            </w:pPr>
            <w:r>
              <w:rPr>
                <w:rFonts w:ascii="Times New Roman"/>
                <w:b w:val="false"/>
                <w:i w:val="false"/>
                <w:color w:val="000000"/>
                <w:sz w:val="20"/>
              </w:rPr>
              <w:t>
Дайындау материалы - тоқылмаған мата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қысқа жеңді бір рет қолданылатын стерильді хирургиялық костюм (жейде, шалбар) өлшемі: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294"/>
          <w:p>
            <w:pPr>
              <w:spacing w:after="20"/>
              <w:ind w:left="20"/>
              <w:jc w:val="both"/>
            </w:pPr>
            <w:r>
              <w:rPr>
                <w:rFonts w:ascii="Times New Roman"/>
                <w:b w:val="false"/>
                <w:i w:val="false"/>
                <w:color w:val="000000"/>
                <w:sz w:val="20"/>
              </w:rPr>
              <w:t>
Өнім конструктивті түрде қысқа жеңді көйлек және байланатын шалбар болып табылады.</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Мойнындағы V тәрізді ойығы көйлекті кию жылдамдығы мен жайлылығын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Кию кезінде ыңғайлылықтың жоғарылауы мақта функционалдығына сәйкес келетін дайындау материалы – вуденпалпты қолдану есебінен қамтамасыз етіледі.</w:t>
            </w:r>
          </w:p>
          <w:p>
            <w:pPr>
              <w:spacing w:after="20"/>
              <w:ind w:left="20"/>
              <w:jc w:val="both"/>
            </w:pPr>
            <w:r>
              <w:rPr>
                <w:rFonts w:ascii="Times New Roman"/>
                <w:b w:val="false"/>
                <w:i w:val="false"/>
                <w:color w:val="000000"/>
                <w:sz w:val="20"/>
              </w:rPr>
              <w:t>
Дайындау материалы - тоқылмаған мата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қысқа жеңді бір рет қолданылатын стерильді хирургиялық костюм (жейде, шалбар) өлшемі: 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295"/>
          <w:p>
            <w:pPr>
              <w:spacing w:after="20"/>
              <w:ind w:left="20"/>
              <w:jc w:val="both"/>
            </w:pPr>
            <w:r>
              <w:rPr>
                <w:rFonts w:ascii="Times New Roman"/>
                <w:b w:val="false"/>
                <w:i w:val="false"/>
                <w:color w:val="000000"/>
                <w:sz w:val="20"/>
              </w:rPr>
              <w:t>
Өнім конструктивті түрде қысқа жеңді көйлек және байланатын шалбар болып табылады.</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Мойнындағы V тәрізді ойығы көйлекті кию жылдамдығы мен жайлылығын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Кию кезінде ыңғайлылықтың жоғарылауы мақта функционалдығына сәйкес келетін дайындау материалы – вуденпалпты қолдану есебінен қамтамасыз етіледі.</w:t>
            </w:r>
          </w:p>
          <w:p>
            <w:pPr>
              <w:spacing w:after="20"/>
              <w:ind w:left="20"/>
              <w:jc w:val="both"/>
            </w:pPr>
            <w:r>
              <w:rPr>
                <w:rFonts w:ascii="Times New Roman"/>
                <w:b w:val="false"/>
                <w:i w:val="false"/>
                <w:color w:val="000000"/>
                <w:sz w:val="20"/>
              </w:rPr>
              <w:t>
Дайындау материалы - тоқылмаған мата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қысқа жеңді бір рет қолданылатын стерильді хирургиялық костюм (жейде, шалбар) өлшемі: 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296"/>
          <w:p>
            <w:pPr>
              <w:spacing w:after="20"/>
              <w:ind w:left="20"/>
              <w:jc w:val="both"/>
            </w:pPr>
            <w:r>
              <w:rPr>
                <w:rFonts w:ascii="Times New Roman"/>
                <w:b w:val="false"/>
                <w:i w:val="false"/>
                <w:color w:val="000000"/>
                <w:sz w:val="20"/>
              </w:rPr>
              <w:t>
Өнім конструктивті түрде қысқа жеңді көйлек және байланатын шалбар болып табылады.</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Мойнындағы V тәрізді ойығы көйлекті кию жылдамдығы мен жайлылығын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Кию кезінде ыңғайлылықтың жоғарылауы мақта функционалдығына сәйкес келетін дайындау материалы – вуденпалпты қолдану есебінен қамтамасыз етіледі.</w:t>
            </w:r>
          </w:p>
          <w:p>
            <w:pPr>
              <w:spacing w:after="20"/>
              <w:ind w:left="20"/>
              <w:jc w:val="both"/>
            </w:pPr>
            <w:r>
              <w:rPr>
                <w:rFonts w:ascii="Times New Roman"/>
                <w:b w:val="false"/>
                <w:i w:val="false"/>
                <w:color w:val="000000"/>
                <w:sz w:val="20"/>
              </w:rPr>
              <w:t>
Дайындау материалы - тоқылмаған мата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қорғаныс бахилалары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297"/>
          <w:p>
            <w:pPr>
              <w:spacing w:after="20"/>
              <w:ind w:left="20"/>
              <w:jc w:val="both"/>
            </w:pPr>
            <w:r>
              <w:rPr>
                <w:rFonts w:ascii="Times New Roman"/>
                <w:b w:val="false"/>
                <w:i w:val="false"/>
                <w:color w:val="000000"/>
                <w:sz w:val="20"/>
              </w:rPr>
              <w:t>
Қорғаныс бахилалары, ауд. 70 г/м кв – 1 жұп.</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Cозылмалы резеңкесі бар. Биіктігі 50 см.</w:t>
            </w:r>
          </w:p>
          <w:p>
            <w:pPr>
              <w:spacing w:after="20"/>
              <w:ind w:left="20"/>
              <w:jc w:val="both"/>
            </w:pPr>
            <w:r>
              <w:rPr>
                <w:rFonts w:ascii="Times New Roman"/>
                <w:b w:val="false"/>
                <w:i w:val="false"/>
                <w:color w:val="000000"/>
                <w:sz w:val="20"/>
              </w:rPr>
              <w:t>
Дайындау материалы: тоқылмаған материал. Сыртқы қабаты ламинатталған, антистатикалық, химиялық және биологиялық сұйықтықтарға тұрақты. Ішкі қабаты ауа өткізгіш, гипоаллергенді, ылғал сіңіргіш. Созылу мен жыртылуға төзімді. Су және жарық өткізбейтін қасиеті бар. Құрамында латекс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үш компонентті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298"/>
          <w:p>
            <w:pPr>
              <w:spacing w:after="20"/>
              <w:ind w:left="20"/>
              <w:jc w:val="both"/>
            </w:pPr>
            <w:r>
              <w:rPr>
                <w:rFonts w:ascii="Times New Roman"/>
                <w:b w:val="false"/>
                <w:i w:val="false"/>
                <w:color w:val="000000"/>
                <w:sz w:val="20"/>
              </w:rPr>
              <w:t xml:space="preserve">
 Өлшемі 23Gx1 1/4” (0.6х32мм) инесі бар бір рет қолданылатын стерильді 2мл шприц </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Құрамы: </w:t>
            </w:r>
          </w:p>
          <w:p>
            <w:pPr>
              <w:spacing w:after="20"/>
              <w:ind w:left="20"/>
              <w:jc w:val="both"/>
            </w:pPr>
            <w:r>
              <w:rPr>
                <w:rFonts w:ascii="Times New Roman"/>
                <w:b w:val="false"/>
                <w:i w:val="false"/>
                <w:color w:val="000000"/>
                <w:sz w:val="20"/>
              </w:rPr>
              <w:t>
Инъекциялық ине, ине қалпақшасы, цилиндр, өзек, поршень (тығыздағыш).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үш компонентті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299"/>
          <w:p>
            <w:pPr>
              <w:spacing w:after="20"/>
              <w:ind w:left="20"/>
              <w:jc w:val="both"/>
            </w:pPr>
            <w:r>
              <w:rPr>
                <w:rFonts w:ascii="Times New Roman"/>
                <w:b w:val="false"/>
                <w:i w:val="false"/>
                <w:color w:val="000000"/>
                <w:sz w:val="20"/>
              </w:rPr>
              <w:t xml:space="preserve">
 Өлшемі 23Gx1 1/4” (0.6х32мм) инесі бар бір рет қолданылатын стерильді 2,5 мл шприц </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Құрамы: </w:t>
            </w:r>
          </w:p>
          <w:p>
            <w:pPr>
              <w:spacing w:after="20"/>
              <w:ind w:left="20"/>
              <w:jc w:val="both"/>
            </w:pPr>
            <w:r>
              <w:rPr>
                <w:rFonts w:ascii="Times New Roman"/>
                <w:b w:val="false"/>
                <w:i w:val="false"/>
                <w:color w:val="000000"/>
                <w:sz w:val="20"/>
              </w:rPr>
              <w:t>
Инъекциялық ине, ине қалпақшасы, цилиндр, өзек, поршень (тығыздағыш).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үш компонентті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300"/>
          <w:p>
            <w:pPr>
              <w:spacing w:after="20"/>
              <w:ind w:left="20"/>
              <w:jc w:val="both"/>
            </w:pPr>
            <w:r>
              <w:rPr>
                <w:rFonts w:ascii="Times New Roman"/>
                <w:b w:val="false"/>
                <w:i w:val="false"/>
                <w:color w:val="000000"/>
                <w:sz w:val="20"/>
              </w:rPr>
              <w:t xml:space="preserve">
 Өлшемі 22Gx1 1/2” (0.7х38мм) инесі бар бір рет қолданылатын стерильді 5мл шприц </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Құрамы: </w:t>
            </w:r>
          </w:p>
          <w:p>
            <w:pPr>
              <w:spacing w:after="20"/>
              <w:ind w:left="20"/>
              <w:jc w:val="both"/>
            </w:pPr>
            <w:r>
              <w:rPr>
                <w:rFonts w:ascii="Times New Roman"/>
                <w:b w:val="false"/>
                <w:i w:val="false"/>
                <w:color w:val="000000"/>
                <w:sz w:val="20"/>
              </w:rPr>
              <w:t>
Инъекциялық ине, ине қалпақшасы, цилиндр, өзек, поршень (тығыздағыш).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үш компонентті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301"/>
          <w:p>
            <w:pPr>
              <w:spacing w:after="20"/>
              <w:ind w:left="20"/>
              <w:jc w:val="both"/>
            </w:pPr>
            <w:r>
              <w:rPr>
                <w:rFonts w:ascii="Times New Roman"/>
                <w:b w:val="false"/>
                <w:i w:val="false"/>
                <w:color w:val="000000"/>
                <w:sz w:val="20"/>
              </w:rPr>
              <w:t xml:space="preserve">
 Өлшемі 21Gx1 1/2” (0.8х38мм) инесі бар бір рет қолданылатын стерильді 10мл шприц </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Құрамы: </w:t>
            </w:r>
          </w:p>
          <w:p>
            <w:pPr>
              <w:spacing w:after="20"/>
              <w:ind w:left="20"/>
              <w:jc w:val="both"/>
            </w:pPr>
            <w:r>
              <w:rPr>
                <w:rFonts w:ascii="Times New Roman"/>
                <w:b w:val="false"/>
                <w:i w:val="false"/>
                <w:color w:val="000000"/>
                <w:sz w:val="20"/>
              </w:rPr>
              <w:t>
Инъекциялық ине, ине қалпақшасы, цилиндр, өзек, поршень (тығыздағыш).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үш компонентті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302"/>
          <w:p>
            <w:pPr>
              <w:spacing w:after="20"/>
              <w:ind w:left="20"/>
              <w:jc w:val="both"/>
            </w:pPr>
            <w:r>
              <w:rPr>
                <w:rFonts w:ascii="Times New Roman"/>
                <w:b w:val="false"/>
                <w:i w:val="false"/>
                <w:color w:val="000000"/>
                <w:sz w:val="20"/>
              </w:rPr>
              <w:t>
Өлшемі 21Gx1 1/2” (0.8х38мм) инесі бар бір рет қолданылатын стерильді 20мл шприц</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Құрамы: </w:t>
            </w:r>
          </w:p>
          <w:p>
            <w:pPr>
              <w:spacing w:after="20"/>
              <w:ind w:left="20"/>
              <w:jc w:val="both"/>
            </w:pPr>
            <w:r>
              <w:rPr>
                <w:rFonts w:ascii="Times New Roman"/>
                <w:b w:val="false"/>
                <w:i w:val="false"/>
                <w:color w:val="000000"/>
                <w:sz w:val="20"/>
              </w:rPr>
              <w:t>
Инъекциялық ине, ине қалпақшасы, цилиндр, өзек, поршень (тығыздағыш).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2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303"/>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Көлемі 2 (мл) полимерлі материалдан жасалады.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Шприцтер 23G x 1” (0,6мм х 25 мм) </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өлшемдегі инелермен жабдықталған. Инелер тот баспайтын болаттан жасалған, сақтандыру қалпақшасымен жабдықталған.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Бұйымды стерилдеу этилен оксидін қолдана отырып, газ әдісімен жүзеге асырылады.</w:t>
            </w:r>
          </w:p>
          <w:p>
            <w:pPr>
              <w:spacing w:after="20"/>
              <w:ind w:left="20"/>
              <w:jc w:val="both"/>
            </w:pPr>
            <w:r>
              <w:rPr>
                <w:rFonts w:ascii="Times New Roman"/>
                <w:b w:val="false"/>
                <w:i w:val="false"/>
                <w:color w:val="000000"/>
                <w:sz w:val="20"/>
              </w:rPr>
              <w:t>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5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304"/>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Көлемі 5 (мл) полимерлі материалдан жасалады.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Шприцтер 22G x 1½” (0,7 мм х 40 мм) тиісті өлшемдегі инелермен жабдықталған. Инелер тот баспайтын болаттан жасалған, сақтандыру қалпақшасымен жабдықталған.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Бұйымды стерилдеу этилен оксидін қолдана отырып, газ әдісімен жүзеге асырылады.</w:t>
            </w:r>
          </w:p>
          <w:p>
            <w:pPr>
              <w:spacing w:after="20"/>
              <w:ind w:left="20"/>
              <w:jc w:val="both"/>
            </w:pPr>
            <w:r>
              <w:rPr>
                <w:rFonts w:ascii="Times New Roman"/>
                <w:b w:val="false"/>
                <w:i w:val="false"/>
                <w:color w:val="000000"/>
                <w:sz w:val="20"/>
              </w:rPr>
              <w:t xml:space="preserve">
 Бұйым стерильді түрде, пайдалануға дайын жеке қаптамада жеткізіледі.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10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305"/>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Көлемі 10 (мл) полимерлі материалдан жасалады.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Шприцтер 21G x 1½” (0,8 мм х 40 мм) тиісті өлшемдегі инелермен жабдықталған. Инелер тот баспайтын болаттан жасалған, сақтандыру қалпақшасымен жабдықталған.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Бұйымды стерилдеу этилен оксидін қолдана отырып, газ әдісімен жүзеге асырылады.</w:t>
            </w:r>
          </w:p>
          <w:p>
            <w:pPr>
              <w:spacing w:after="20"/>
              <w:ind w:left="20"/>
              <w:jc w:val="both"/>
            </w:pPr>
            <w:r>
              <w:rPr>
                <w:rFonts w:ascii="Times New Roman"/>
                <w:b w:val="false"/>
                <w:i w:val="false"/>
                <w:color w:val="000000"/>
                <w:sz w:val="20"/>
              </w:rPr>
              <w:t xml:space="preserve">
 Бұйым стерильді түрде, пайдалануға дайын жеке қаптамада жеткізіледі.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20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306"/>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Көлемі 20 (мл) полимерлі материалдан жасалады.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Шприцтер 20G x 1½” (0,9 мм х 40 мм) тиісті өлшемдегі инелермен жабдықталған. Инелер тот баспайтын болаттан жасалған, сақтандыру қалпақшасымен жабдықталған.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Бұйымды стерилдеу этилен оксидін қолдана отырып, газ әдісімен жүзеге асырылады.</w:t>
            </w:r>
          </w:p>
          <w:p>
            <w:pPr>
              <w:spacing w:after="20"/>
              <w:ind w:left="20"/>
              <w:jc w:val="both"/>
            </w:pPr>
            <w:r>
              <w:rPr>
                <w:rFonts w:ascii="Times New Roman"/>
                <w:b w:val="false"/>
                <w:i w:val="false"/>
                <w:color w:val="000000"/>
                <w:sz w:val="20"/>
              </w:rPr>
              <w:t>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1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307"/>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Көлемі 1 (мл) полимерлі материалдан жасалады.</w:t>
            </w:r>
          </w:p>
          <w:p>
            <w:pPr>
              <w:spacing w:after="20"/>
              <w:ind w:left="20"/>
              <w:jc w:val="both"/>
            </w:pPr>
            <w:r>
              <w:rPr>
                <w:rFonts w:ascii="Times New Roman"/>
                <w:b w:val="false"/>
                <w:i w:val="false"/>
                <w:color w:val="000000"/>
                <w:sz w:val="20"/>
              </w:rPr>
              <w:t xml:space="preserve">
 Шприцтер 27G x 1½” (0,4 мм х 13 мм) тиісті өлшемдегі инелермен жабдықталған. Инелер тот баспайтын болаттан жасалған, өздігінен тығыздалатын қалпақшамен жабдықталған.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2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308"/>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Көлемі 2 (мл) полимерлі материалдан жасалады.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Шприцтер 23G x 1” (0,6мм х 25 мм) </w:t>
            </w:r>
          </w:p>
          <w:p>
            <w:pPr>
              <w:spacing w:after="20"/>
              <w:ind w:left="20"/>
              <w:jc w:val="both"/>
            </w:pPr>
            <w:r>
              <w:rPr>
                <w:rFonts w:ascii="Times New Roman"/>
                <w:b w:val="false"/>
                <w:i w:val="false"/>
                <w:color w:val="000000"/>
                <w:sz w:val="20"/>
              </w:rPr>
              <w:t>
тиісті өлшемдегі инелермен жабдықталған. Инелер тот баспайтын болаттан жасалған, өздігінен тығыздалатын қалпақшамен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2.5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309"/>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Көлемі 2.5 (мл) полимерлі материалдан жасалады.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Шприцтер 23G x 1” (0,6мм х 25 мм) </w:t>
            </w:r>
          </w:p>
          <w:p>
            <w:pPr>
              <w:spacing w:after="20"/>
              <w:ind w:left="20"/>
              <w:jc w:val="both"/>
            </w:pPr>
            <w:r>
              <w:rPr>
                <w:rFonts w:ascii="Times New Roman"/>
                <w:b w:val="false"/>
                <w:i w:val="false"/>
                <w:color w:val="000000"/>
                <w:sz w:val="20"/>
              </w:rPr>
              <w:t>
тиісті өлшемдегі инелермен жабдықталған. Инелер тот баспайтын болаттан жасалған, өздігінен тығыздалатын қалпақшамен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5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310"/>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Көлемі 5 (мл) полимерлі материалдан жасалады.</w:t>
            </w:r>
          </w:p>
          <w:p>
            <w:pPr>
              <w:spacing w:after="20"/>
              <w:ind w:left="20"/>
              <w:jc w:val="both"/>
            </w:pPr>
            <w:r>
              <w:rPr>
                <w:rFonts w:ascii="Times New Roman"/>
                <w:b w:val="false"/>
                <w:i w:val="false"/>
                <w:color w:val="000000"/>
                <w:sz w:val="20"/>
              </w:rPr>
              <w:t>
Шприцтер 22G x 1½” (0,7 мм х 40 мм) тиісті өлшемдегі инелермен жабдықталған. Инелер тот баспайтын болаттан жасалған, өздігінен тығыздалатын қалпақшамен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10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311"/>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Көлемі 10 (мл) полимерлі материалдан жасалады.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Шприцтер 21G x 1½” (0,8 мм х 40 мм) тиісті өлшемдегі инелермен жабдықталған. </w:t>
            </w:r>
          </w:p>
          <w:p>
            <w:pPr>
              <w:spacing w:after="20"/>
              <w:ind w:left="20"/>
              <w:jc w:val="both"/>
            </w:pPr>
            <w:r>
              <w:rPr>
                <w:rFonts w:ascii="Times New Roman"/>
                <w:b w:val="false"/>
                <w:i w:val="false"/>
                <w:color w:val="000000"/>
                <w:sz w:val="20"/>
              </w:rPr>
              <w:t>
Инелер тот баспайтын болаттан жасалған, өздігінен тығыздалатын қалпақшамен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20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312"/>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Көлемі 20 (мл) полимерлі материалдан жасалады.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Шприцтер 20G x 1½” (0,9 мм х 40 мм) тиісті өлшемдегі инелермен жабдықталған. </w:t>
            </w:r>
          </w:p>
          <w:p>
            <w:pPr>
              <w:spacing w:after="20"/>
              <w:ind w:left="20"/>
              <w:jc w:val="both"/>
            </w:pPr>
            <w:r>
              <w:rPr>
                <w:rFonts w:ascii="Times New Roman"/>
                <w:b w:val="false"/>
                <w:i w:val="false"/>
                <w:color w:val="000000"/>
                <w:sz w:val="20"/>
              </w:rPr>
              <w:t xml:space="preserve">
 Инелер тот баспайтын болаттан жасалған, өздігінен тығыздалатын қалпақшамен жабдықталған.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30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313"/>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Көлемі 30 (мл) полимерлі материалдан жасалады.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Шприцтер 20G x 1½” (0,9 мм х 40 мм) тиісті өлшемдегі инелермен жабдықталған. </w:t>
            </w:r>
          </w:p>
          <w:p>
            <w:pPr>
              <w:spacing w:after="20"/>
              <w:ind w:left="20"/>
              <w:jc w:val="both"/>
            </w:pPr>
            <w:r>
              <w:rPr>
                <w:rFonts w:ascii="Times New Roman"/>
                <w:b w:val="false"/>
                <w:i w:val="false"/>
                <w:color w:val="000000"/>
                <w:sz w:val="20"/>
              </w:rPr>
              <w:t>
Инелер тот баспайтын болаттан жасалған, өздігінен тығыздалатын қалпақшамен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50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314"/>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Көлемі 50 (мл) полимерлі материалдан жасалады.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Шприцтер 19G x 1½” (1,1 мм х 40 мм) тиісті өлшемдегі инелермен жабдықталған. </w:t>
            </w:r>
          </w:p>
          <w:p>
            <w:pPr>
              <w:spacing w:after="20"/>
              <w:ind w:left="20"/>
              <w:jc w:val="both"/>
            </w:pPr>
            <w:r>
              <w:rPr>
                <w:rFonts w:ascii="Times New Roman"/>
                <w:b w:val="false"/>
                <w:i w:val="false"/>
                <w:color w:val="000000"/>
                <w:sz w:val="20"/>
              </w:rPr>
              <w:t>
Инелер тот баспайтын болаттан жасалған, өздігінен тығыздалатын қалпақшамен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60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315"/>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Көлемі 60 (мл) полимерлі материалдан жасалады.</w:t>
            </w:r>
          </w:p>
          <w:p>
            <w:pPr>
              <w:spacing w:after="20"/>
              <w:ind w:left="20"/>
              <w:jc w:val="both"/>
            </w:pPr>
            <w:r>
              <w:rPr>
                <w:rFonts w:ascii="Times New Roman"/>
                <w:b w:val="false"/>
                <w:i w:val="false"/>
                <w:color w:val="000000"/>
                <w:sz w:val="20"/>
              </w:rPr>
              <w:t>
Өздігінен тығыздалатын қалпақшамен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3 (мл) 3 компонентті, инелері бар, стерильді, бір рет қолданылатын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316"/>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Көлемі 3 (мл) полимерлі материалдан жасалады.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Шприцтер 23G x 1¼” (0,6 мм х 30 мм) тиісті өлшемдегі инелермен жабдықталған. Инелер тот баспайтын болаттан жасалған, сақтандыру қалпақшасымен жабдықталған.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Бұйымды стерилдеу этилен оксидін қолдана отырып, газ әдісімен жүзеге асырылады.</w:t>
            </w:r>
          </w:p>
          <w:p>
            <w:pPr>
              <w:spacing w:after="20"/>
              <w:ind w:left="20"/>
              <w:jc w:val="both"/>
            </w:pPr>
            <w:r>
              <w:rPr>
                <w:rFonts w:ascii="Times New Roman"/>
                <w:b w:val="false"/>
                <w:i w:val="false"/>
                <w:color w:val="000000"/>
                <w:sz w:val="20"/>
              </w:rPr>
              <w:t>
Бұйым стерильді түрде, пайдалануға дайын жеке қаптамада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жарығы бар, қынаптық Куско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317"/>
          <w:p>
            <w:pPr>
              <w:spacing w:after="20"/>
              <w:ind w:left="20"/>
              <w:jc w:val="both"/>
            </w:pPr>
            <w:r>
              <w:rPr>
                <w:rFonts w:ascii="Times New Roman"/>
                <w:b w:val="false"/>
                <w:i w:val="false"/>
                <w:color w:val="000000"/>
                <w:sz w:val="20"/>
              </w:rPr>
              <w:t xml:space="preserve">
 Қынаптық канал мен жатыр мойнын визуалды тексеру үшін қолданылатын үйрек тұмсығы тәрізді қосжармалы қынаптық айна. Ол қынапқа жабық түрде енгізіледі, содан кейін айна жармасы бір-бірінен алшақтатылып, автоматты ысырмамен бекітіледі. Айна ашасының өлшемін өзгерту </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арнайы сырғытпаның көмегімен жүзеге асырылады, ол автоматты түрде ысырмамен бекітіледі.</w:t>
            </w:r>
          </w:p>
          <w:p>
            <w:pPr>
              <w:spacing w:after="20"/>
              <w:ind w:left="20"/>
              <w:jc w:val="both"/>
            </w:pPr>
            <w:r>
              <w:rPr>
                <w:rFonts w:ascii="Times New Roman"/>
                <w:b w:val="false"/>
                <w:i w:val="false"/>
                <w:color w:val="000000"/>
                <w:sz w:val="20"/>
              </w:rPr>
              <w:t>
Бұйымның жоғарғы және төменгі жармасы полистиролдан, ал бекіткіш (ысырма) полиэтиленнен жасалған. Бұйым өлшемі: S Тұтқасы бар бұйым толық тексеру үшін 3 сілтілі батареядан қуат алатын қосу/өшіру батырмасы бар, бекітілген, кіріктірілген жарықдиодты жарық көзімен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жарығы бар, қынаптық Куско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318"/>
          <w:p>
            <w:pPr>
              <w:spacing w:after="20"/>
              <w:ind w:left="20"/>
              <w:jc w:val="both"/>
            </w:pPr>
            <w:r>
              <w:rPr>
                <w:rFonts w:ascii="Times New Roman"/>
                <w:b w:val="false"/>
                <w:i w:val="false"/>
                <w:color w:val="000000"/>
                <w:sz w:val="20"/>
              </w:rPr>
              <w:t xml:space="preserve">
 Қынаптық канал мен жатыр мойнын визуалды тексеру үшін қолданылатын үйрек тұмсығы тәрізді қосжармалы қынаптық айна. Ол қынапқа жабық түрде енгізіледі, содан кейін айна жармасы бір-бірінен алшақтатылып, автоматты ысырмамен бекітіледі. Айна ашасының өлшемін өзгерту </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арнайы сырғытпаның көмегімен жүзеге асырылады, ол автоматты түрде ысырмамен бекітіледі.</w:t>
            </w:r>
          </w:p>
          <w:p>
            <w:pPr>
              <w:spacing w:after="20"/>
              <w:ind w:left="20"/>
              <w:jc w:val="both"/>
            </w:pPr>
            <w:r>
              <w:rPr>
                <w:rFonts w:ascii="Times New Roman"/>
                <w:b w:val="false"/>
                <w:i w:val="false"/>
                <w:color w:val="000000"/>
                <w:sz w:val="20"/>
              </w:rPr>
              <w:t>
Бұйымның жоғарғы және төменгі жармасы полистиролдан, ал бекіткіш (ысырма) полиэтиленнен жасалған. Бұйым өлшемі: М Тұтқасы бар бұйым толық тексеру үшін 3 сілтілі батареядан қуат алатын қосу/өшіру батырмасы бар, бекітілген, кіріктірілген жарықдиодты жарық көзімен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жарығы бар, қынаптық Куско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319"/>
          <w:p>
            <w:pPr>
              <w:spacing w:after="20"/>
              <w:ind w:left="20"/>
              <w:jc w:val="both"/>
            </w:pPr>
            <w:r>
              <w:rPr>
                <w:rFonts w:ascii="Times New Roman"/>
                <w:b w:val="false"/>
                <w:i w:val="false"/>
                <w:color w:val="000000"/>
                <w:sz w:val="20"/>
              </w:rPr>
              <w:t xml:space="preserve">
 Қынаптық канал мен жатыр мойнын визуалды тексеру үшін қолданылатын үйрек тұмсығы тәрізді қосжармалы қынаптық айна. Ол қынапқа жабық түрде енгізіледі, содан кейін айна жармасы бір-бірінен алшақтатылып, автоматты ысырмамен бекітіледі. Айна ашасының өлшемін өзгерту </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арнайы сырғытпаның көмегімен жүзеге асырылады, ол автоматты түрде ысырмамен бекітіледі.</w:t>
            </w:r>
          </w:p>
          <w:p>
            <w:pPr>
              <w:spacing w:after="20"/>
              <w:ind w:left="20"/>
              <w:jc w:val="both"/>
            </w:pPr>
            <w:r>
              <w:rPr>
                <w:rFonts w:ascii="Times New Roman"/>
                <w:b w:val="false"/>
                <w:i w:val="false"/>
                <w:color w:val="000000"/>
                <w:sz w:val="20"/>
              </w:rPr>
              <w:t>
Бұйымның жоғарғы және төменгі жармасы полистиролдан, ал бекіткіш (ысырма) полиэтиленнен жасалған. Бұйым өлшемі: L Тұтқасы бар бұйым толық тексеру үшін 3 сілтілі батареядан қуат алатын қосу/өшіру батырмасы бар, бекітілген, кіріктірілген жарықдиодты жарық көзімен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қабылдауға арналған, стерильді, бір рет қолданылатын стоматологиялық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320"/>
          <w:p>
            <w:pPr>
              <w:spacing w:after="20"/>
              <w:ind w:left="20"/>
              <w:jc w:val="both"/>
            </w:pPr>
            <w:r>
              <w:rPr>
                <w:rFonts w:ascii="Times New Roman"/>
                <w:b w:val="false"/>
                <w:i w:val="false"/>
                <w:color w:val="000000"/>
                <w:sz w:val="20"/>
              </w:rPr>
              <w:t>
1. Үш қабатты резеңкелі маска – 1 дана</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2. 80 см х 70 см байланатын хирургиялық жамылғы – 1 дана</w:t>
            </w:r>
          </w:p>
          <w:p>
            <w:pPr>
              <w:spacing w:after="20"/>
              <w:ind w:left="20"/>
              <w:jc w:val="both"/>
            </w:pPr>
            <w:r>
              <w:rPr>
                <w:rFonts w:ascii="Times New Roman"/>
                <w:b w:val="false"/>
                <w:i w:val="false"/>
                <w:color w:val="000000"/>
                <w:sz w:val="20"/>
              </w:rPr>
              <w:t>
3. Стомалогиялық креслоға арналған 20 см х 19 см жастықша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оториноларингологиялық аспаптар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321"/>
          <w:p>
            <w:pPr>
              <w:spacing w:after="20"/>
              <w:ind w:left="20"/>
              <w:jc w:val="both"/>
            </w:pPr>
            <w:r>
              <w:rPr>
                <w:rFonts w:ascii="Times New Roman"/>
                <w:b w:val="false"/>
                <w:i w:val="false"/>
                <w:color w:val="000000"/>
                <w:sz w:val="20"/>
              </w:rPr>
              <w:t xml:space="preserve">
 1. Үш қабатты маска, тоқылмаған материалдан жасалған – 1 дана. </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Құлаққа арналған шүңгіме, полимерден жасалған –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Тілге арналған қалақша, полимерден жасалған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4. Мұрынға арналған айна, полимерден жасалған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Пинцет, полимерден жасалған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6. Диагностикалық қолғаптар, латекстен жасалған – 1 жұп</w:t>
            </w:r>
          </w:p>
          <w:p>
            <w:pPr>
              <w:spacing w:after="20"/>
              <w:ind w:left="20"/>
              <w:jc w:val="both"/>
            </w:pPr>
            <w:r>
              <w:rPr>
                <w:rFonts w:ascii="Times New Roman"/>
                <w:b w:val="false"/>
                <w:i w:val="false"/>
                <w:color w:val="000000"/>
                <w:sz w:val="20"/>
              </w:rPr>
              <w:t>
7. Астауша, полимерден жасалған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 және ортопедияға арналған (жамбасқа жасалатын операция үшін) стерильді, бір рет қолданылатын жиынтық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322"/>
          <w:p>
            <w:pPr>
              <w:spacing w:after="20"/>
              <w:ind w:left="20"/>
              <w:jc w:val="both"/>
            </w:pPr>
            <w:r>
              <w:rPr>
                <w:rFonts w:ascii="Times New Roman"/>
                <w:b w:val="false"/>
                <w:i w:val="false"/>
                <w:color w:val="000000"/>
                <w:sz w:val="20"/>
              </w:rPr>
              <w:t xml:space="preserve">
 1. Хирургиялық аспаптар үстеліне арналған 140 см х 80 см қаптама – 1 дана. </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Жабысқақ жиегі бар 180 см х 170 см кіші операциялық жайма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Жабысқақ жиегі бар 240 см х 180 см үлкен операциялық жайма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100*20 см ойығы бар және жабысқақ жиегі бар 250 см х 180 см үлкен операциялық жайма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90 см х 70 см кіші операциялық жайма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200 см х 180 см үлкен операциялық жайма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Бахилалар 120 см х 34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Операциялық таспа 50 см х 5 см – 3 дана.</w:t>
            </w:r>
          </w:p>
          <w:p>
            <w:pPr>
              <w:spacing w:after="20"/>
              <w:ind w:left="20"/>
              <w:jc w:val="both"/>
            </w:pPr>
            <w:r>
              <w:rPr>
                <w:rFonts w:ascii="Times New Roman"/>
                <w:b w:val="false"/>
                <w:i w:val="false"/>
                <w:color w:val="000000"/>
                <w:sz w:val="20"/>
              </w:rPr>
              <w:t xml:space="preserve">
 9. Хирургиялық салфетка 40 см х 30 см – 4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Құрал-жабдыққа (стоматология) арналған, стерильді, бір рет қолданылатын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 қосалқы жолақтары бар полиэтиленнен жасалады және өлшемі 6 х 165 см. Қаптама стоматологиялық құрал-жабдықтарды қорғауға және жабуға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Құрал-жабдыққа (хирургия) арналған, стерильді, бір рет қолданылатын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 қосалқы жолақтары бар полиэтиленнен жасалады және өлшемі 10 х 220 см. Қаптама хирургиялық құрал-жабдықтарды қорғауға және жабуға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қорғау экраны бар, стерильді емес, бір рет қолданылатын бауда, бетке арналған медициналық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323"/>
          <w:p>
            <w:pPr>
              <w:spacing w:after="20"/>
              <w:ind w:left="20"/>
              <w:jc w:val="both"/>
            </w:pPr>
            <w:r>
              <w:rPr>
                <w:rFonts w:ascii="Times New Roman"/>
                <w:b w:val="false"/>
                <w:i w:val="false"/>
                <w:color w:val="000000"/>
                <w:sz w:val="20"/>
              </w:rPr>
              <w:t>
Медициналық маска көзге арналған қорғау экраны бар, үш қабатты, пішіні тікбұрышты, тоқылмаған спанбонд материалынан жасалған екі сыртқы қабаттың арасында орналасқан сүзгі қабатынан метблаун/көміртекті сүзгі) тұрады. Маска ортасында бүктелген материал түріндегі үш тығыздық бар. Масканың жоғарғы бөлігіне жартылай қатты бекіткіш (металл сым) салынған. Маска созылмалы құлақ ілмектері (резеңкелер) немесе байлаулар арқасында бетке бекітіледі. Бетперде өлшемі: ұзындығы 17,5 см, ені 9,5 см.</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масканың жоғарғы жағындағы бүйірлеріне мөлдір полимерден жасалған қорғаныс экраны бекітілген.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Бактерияларды сүзу тиімділігі: 98%-дан кем емес. </w:t>
            </w:r>
          </w:p>
          <w:p>
            <w:pPr>
              <w:spacing w:after="20"/>
              <w:ind w:left="20"/>
              <w:jc w:val="both"/>
            </w:pPr>
            <w:r>
              <w:rPr>
                <w:rFonts w:ascii="Times New Roman"/>
                <w:b w:val="false"/>
                <w:i w:val="false"/>
                <w:color w:val="000000"/>
                <w:sz w:val="20"/>
              </w:rPr>
              <w:t>
II типті маскаларға жатады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катетеризациялауға арналған стерильді, бір рет қолданылатын емшаралық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324"/>
          <w:p>
            <w:pPr>
              <w:spacing w:after="20"/>
              <w:ind w:left="20"/>
              <w:jc w:val="both"/>
            </w:pPr>
            <w:r>
              <w:rPr>
                <w:rFonts w:ascii="Times New Roman"/>
                <w:b w:val="false"/>
                <w:i w:val="false"/>
                <w:color w:val="000000"/>
                <w:sz w:val="20"/>
              </w:rPr>
              <w:t>
1. Үстел жабыны (стандартты) 50 см х 50 см - 1 дана.</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2. Үстел жабыны (стандартты) 60 см х 60 см- 1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Рентген-контрастылы жіппен хирургиялық дәке сүрткілер 7,5 см х 7,5 см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Рентген-контрастылы жіпсіз дөңгелек, дәке тампондар, диаметрі:5 см - 4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Пластикалық пинцет- 2 дана.</w:t>
            </w:r>
          </w:p>
          <w:p>
            <w:pPr>
              <w:spacing w:after="20"/>
              <w:ind w:left="20"/>
              <w:jc w:val="both"/>
            </w:pPr>
            <w:r>
              <w:rPr>
                <w:rFonts w:ascii="Times New Roman"/>
                <w:b w:val="false"/>
                <w:i w:val="false"/>
                <w:color w:val="000000"/>
                <w:sz w:val="20"/>
              </w:rPr>
              <w:t>
6. Бөліктерге бөлінген, пластикалық кювета, көлемі: 1000 мл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Таңуға арналған стерильді, бір рет қолданылатын емшаралық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325"/>
          <w:p>
            <w:pPr>
              <w:spacing w:after="20"/>
              <w:ind w:left="20"/>
              <w:jc w:val="both"/>
            </w:pPr>
            <w:r>
              <w:rPr>
                <w:rFonts w:ascii="Times New Roman"/>
                <w:b w:val="false"/>
                <w:i w:val="false"/>
                <w:color w:val="000000"/>
                <w:sz w:val="20"/>
              </w:rPr>
              <w:t>
1. Көгілдір, жасыл түсті анатомиялық пинцет, ұзындығы: 13 см - 2 дана.</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2. Тоқылмаған материалдан немесе медициналық дәкеден жасалған таңғыш сүрткілер 7,5 см х 7,5 см - 2 дана.</w:t>
            </w:r>
          </w:p>
          <w:p>
            <w:pPr>
              <w:spacing w:after="20"/>
              <w:ind w:left="20"/>
              <w:jc w:val="both"/>
            </w:pPr>
            <w:r>
              <w:rPr>
                <w:rFonts w:ascii="Times New Roman"/>
                <w:b w:val="false"/>
                <w:i w:val="false"/>
                <w:color w:val="000000"/>
                <w:sz w:val="20"/>
              </w:rPr>
              <w:t>
3. Дәке тупферлер, өлшемі: дөңгелек диаметрі 5 см - 6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Катетерлеуге арналған стерильді, бір рет қолданылатын емшаралық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326"/>
          <w:p>
            <w:pPr>
              <w:spacing w:after="20"/>
              <w:ind w:left="20"/>
              <w:jc w:val="both"/>
            </w:pPr>
            <w:r>
              <w:rPr>
                <w:rFonts w:ascii="Times New Roman"/>
                <w:b w:val="false"/>
                <w:i w:val="false"/>
                <w:color w:val="000000"/>
                <w:sz w:val="20"/>
              </w:rPr>
              <w:t>
1. Екі қабатты сүрткі 50 см х 50 см - 1 дана.</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2. 5 см тесігі бар екі қабатты сүрткі, 50 см х 50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Ілмектік түймелері бар тістеуіктер, ұзындығы: 19 см - 1 дана.</w:t>
            </w:r>
          </w:p>
          <w:p>
            <w:pPr>
              <w:spacing w:after="20"/>
              <w:ind w:left="20"/>
              <w:jc w:val="both"/>
            </w:pPr>
            <w:r>
              <w:rPr>
                <w:rFonts w:ascii="Times New Roman"/>
                <w:b w:val="false"/>
                <w:i w:val="false"/>
                <w:color w:val="000000"/>
                <w:sz w:val="20"/>
              </w:rPr>
              <w:t>
4. Диагностикалық, тексеру, латекс, опаланбаған қолғаптар, өлшемі: размер L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аумақты дезинфекциялауға арналған стерильді, бір рет қолданылатын емшаралық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327"/>
          <w:p>
            <w:pPr>
              <w:spacing w:after="20"/>
              <w:ind w:left="20"/>
              <w:jc w:val="both"/>
            </w:pPr>
            <w:r>
              <w:rPr>
                <w:rFonts w:ascii="Times New Roman"/>
                <w:b w:val="false"/>
                <w:i w:val="false"/>
                <w:color w:val="000000"/>
                <w:sz w:val="20"/>
              </w:rPr>
              <w:t>
1. Рентген-контрастылы жіпсіз дәке тупферлері, өлшемі: дөңгелек диаметрі 5 см - 5 дана.</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2. Қысқыш, 1 дана.</w:t>
            </w:r>
          </w:p>
          <w:p>
            <w:pPr>
              <w:spacing w:after="20"/>
              <w:ind w:left="20"/>
              <w:jc w:val="both"/>
            </w:pPr>
            <w:r>
              <w:rPr>
                <w:rFonts w:ascii="Times New Roman"/>
                <w:b w:val="false"/>
                <w:i w:val="false"/>
                <w:color w:val="000000"/>
                <w:sz w:val="20"/>
              </w:rPr>
              <w:t>
3. Диагностикалық, тексеру, латекс, опаланбаған қолғаптар, өлшемі: М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Тігістерді алып тастауға арналған стерильді, бір рет қолданылатын емшаралық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328"/>
          <w:p>
            <w:pPr>
              <w:spacing w:after="20"/>
              <w:ind w:left="20"/>
              <w:jc w:val="both"/>
            </w:pPr>
            <w:r>
              <w:rPr>
                <w:rFonts w:ascii="Times New Roman"/>
                <w:b w:val="false"/>
                <w:i w:val="false"/>
                <w:color w:val="000000"/>
                <w:sz w:val="20"/>
              </w:rPr>
              <w:t>
1. Дәке тупферлер, өлшемі: дөңгелек диаметрі 5 см - 6 дана.</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2. Тігістерді алуға арналған пышақ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Анатомиялық пинцет, ұзындығы: 13 см - 1 дана.</w:t>
            </w:r>
          </w:p>
          <w:p>
            <w:pPr>
              <w:spacing w:after="20"/>
              <w:ind w:left="20"/>
              <w:jc w:val="both"/>
            </w:pPr>
            <w:r>
              <w:rPr>
                <w:rFonts w:ascii="Times New Roman"/>
                <w:b w:val="false"/>
                <w:i w:val="false"/>
                <w:color w:val="000000"/>
                <w:sz w:val="20"/>
              </w:rPr>
              <w:t>
4. Диагностикалық, тексеру, латекс, опаланбаған қолғаптар, өлшемі: L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веналарды катетерлеуге арналған стерильді, бір рет қолданылатын емшаралық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329"/>
          <w:p>
            <w:pPr>
              <w:spacing w:after="20"/>
              <w:ind w:left="20"/>
              <w:jc w:val="both"/>
            </w:pPr>
            <w:r>
              <w:rPr>
                <w:rFonts w:ascii="Times New Roman"/>
                <w:b w:val="false"/>
                <w:i w:val="false"/>
                <w:color w:val="000000"/>
                <w:sz w:val="20"/>
              </w:rPr>
              <w:t>
1. Аспаптар үстеліне арналған жабынды (күшейтілген) ) 75 см х 90 см – 1 дана.</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2. Сіңіретін сүрткі33 см х 33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Пластикалық қысқыш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Рентгенконтрастылы жіпсіз, мақтасыз дөңгелек тампондар, диаметрі: 5 см - 5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10 см тесігі бар, адгезивті жиегімен/жиексіз (күшейтілген) төсеніш, 75 см х 90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Жергілікті анестезияға арналған ине, өлшемі: 22G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Инъекциялық ине, өлшемі: 18G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Инъекциялық шприц, көлемі: 10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Инъекциялық шприц, көлемі: 20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Сабы бар скальпель, өлшемі: №23 - 1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Градуирленген астауша, пластикалық, көлемі: 60-250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Болат ине ұстағыш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13. Хирургиялық қайшы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14. Металл қысқыш (артерияға арналған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15. Сүрткі 5 см х 5 см - 5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Сүрткі 7,5 см х 7,5 см 6 дана.</w:t>
            </w:r>
          </w:p>
          <w:p>
            <w:pPr>
              <w:spacing w:after="20"/>
              <w:ind w:left="20"/>
              <w:jc w:val="both"/>
            </w:pPr>
            <w:r>
              <w:rPr>
                <w:rFonts w:ascii="Times New Roman"/>
                <w:b w:val="false"/>
                <w:i w:val="false"/>
                <w:color w:val="000000"/>
                <w:sz w:val="20"/>
              </w:rPr>
              <w:t>
17. Таңғыш үлбір адгезивті, мөлдір, бекітетін 10 см х 15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анестезияға арналған стерильді, бір рет қолданылатын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330"/>
          <w:p>
            <w:pPr>
              <w:spacing w:after="20"/>
              <w:ind w:left="20"/>
              <w:jc w:val="both"/>
            </w:pPr>
            <w:r>
              <w:rPr>
                <w:rFonts w:ascii="Times New Roman"/>
                <w:b w:val="false"/>
                <w:i w:val="false"/>
                <w:color w:val="000000"/>
                <w:sz w:val="20"/>
              </w:rPr>
              <w:t>
1. Аспаптар үстеліне арналған жабын (стандартты) 75 см х 90 см - 1 дана.</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2. Жабысқақ жолағы бар жабын 50 см х 50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Сіңіретін сүрткілер 33 см х 33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Тоқылмаған матадан жасалған сүрткілер 7,5 см х 7,5 см см - 4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Тоқылмаған материалдан жасалған тампондар, диаметрі: 5 см - 5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Жарақаттамайтын ине, өлшемі: 22G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Пластик шприц көлемі: 5 мл - 1 дана.</w:t>
            </w:r>
          </w:p>
          <w:p>
            <w:pPr>
              <w:spacing w:after="20"/>
              <w:ind w:left="20"/>
              <w:jc w:val="both"/>
            </w:pPr>
            <w:r>
              <w:rPr>
                <w:rFonts w:ascii="Times New Roman"/>
                <w:b w:val="false"/>
                <w:i w:val="false"/>
                <w:color w:val="000000"/>
                <w:sz w:val="20"/>
              </w:rPr>
              <w:t>
8. Пластик қысқыш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сарысуындағы/плазмасындағы және жаңа алынған қанындағы В (HBsAg) гепатиті вирусының беткі антигенін иммунохроматографиялық анықтауға арналған керек-жарақтары бар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331"/>
          <w:p>
            <w:pPr>
              <w:spacing w:after="20"/>
              <w:ind w:left="20"/>
              <w:jc w:val="both"/>
            </w:pPr>
            <w:r>
              <w:rPr>
                <w:rFonts w:ascii="Times New Roman"/>
                <w:b w:val="false"/>
                <w:i w:val="false"/>
                <w:color w:val="000000"/>
                <w:sz w:val="20"/>
              </w:rPr>
              <w:t>
Экспресс-тест адамның жаңа алынған қанындағы, сарысуындағы немесе плазмасындағы В (HBsAg) гепатиті вирусының беткі антигенін анықтауға арналған.</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реттік полиэтиленді пипетка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(3 мл, 1 фл.).</w:t>
            </w:r>
          </w:p>
          <w:p>
            <w:pPr>
              <w:spacing w:after="20"/>
              <w:ind w:left="20"/>
              <w:jc w:val="both"/>
            </w:pPr>
            <w:r>
              <w:rPr>
                <w:rFonts w:ascii="Times New Roman"/>
                <w:b w:val="false"/>
                <w:i w:val="false"/>
                <w:color w:val="000000"/>
                <w:sz w:val="20"/>
              </w:rPr>
              <w:t>
Тестінің сезгіштігі мен арнайлылығы сезгіштігі бойынша 99-100 %-ды, арнайлылығы бойынша 99-100 %-ды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плазмадағы және адамның жаңа алынған қанындағы C (HCV) гепатитінің вирусына антиденелерді иммунохроматографиялық анықтауға арналған керек-жарақтары бар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332"/>
          <w:p>
            <w:pPr>
              <w:spacing w:after="20"/>
              <w:ind w:left="20"/>
              <w:jc w:val="both"/>
            </w:pPr>
            <w:r>
              <w:rPr>
                <w:rFonts w:ascii="Times New Roman"/>
                <w:b w:val="false"/>
                <w:i w:val="false"/>
                <w:color w:val="000000"/>
                <w:sz w:val="20"/>
              </w:rPr>
              <w:t>
Сарысудағы, плазмадағы және адамның жаңа алынған қанындағы C (HCV) гепатитінің вирусына антиденелерді иммунохроматографиялық анықтауға арналған реагенттер жинағы - C гепатитіне антиденелерді сапалы анықтауға арналған тікелей байланыстыратын тез иммунохроматографиялық тест.</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реттік полиэтиленді пипетка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(3 мл, 1 фл.).</w:t>
            </w:r>
          </w:p>
          <w:p>
            <w:pPr>
              <w:spacing w:after="20"/>
              <w:ind w:left="20"/>
              <w:jc w:val="both"/>
            </w:pPr>
            <w:r>
              <w:rPr>
                <w:rFonts w:ascii="Times New Roman"/>
                <w:b w:val="false"/>
                <w:i w:val="false"/>
                <w:color w:val="000000"/>
                <w:sz w:val="20"/>
              </w:rPr>
              <w:t>
Тестінің сезгіштігі мен арнайлылығы сезгіштігі бойынша 99-100 %-ды, арнайлылығы бойынша 99-100 %-ды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 және АИТВ 2 (HIV 1&amp;2) экспресс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333"/>
          <w:p>
            <w:pPr>
              <w:spacing w:after="20"/>
              <w:ind w:left="20"/>
              <w:jc w:val="both"/>
            </w:pPr>
            <w:r>
              <w:rPr>
                <w:rFonts w:ascii="Times New Roman"/>
                <w:b w:val="false"/>
                <w:i w:val="false"/>
                <w:color w:val="000000"/>
                <w:sz w:val="20"/>
              </w:rPr>
              <w:t>
Тест-жинақ 1 және 2-типтегі адам иммунитеті тапшылығы вирустарына (АИТВ 1/2) антиденелерді анықтауға арналған бір кезеңдік иммунохроматографиялық әдіс болып табылады.</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реттік полиэтиленді пипетка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(3 мл, 1 фл.).</w:t>
            </w:r>
          </w:p>
          <w:p>
            <w:pPr>
              <w:spacing w:after="20"/>
              <w:ind w:left="20"/>
              <w:jc w:val="both"/>
            </w:pPr>
            <w:r>
              <w:rPr>
                <w:rFonts w:ascii="Times New Roman"/>
                <w:b w:val="false"/>
                <w:i w:val="false"/>
                <w:color w:val="000000"/>
                <w:sz w:val="20"/>
              </w:rPr>
              <w:t>
Тестінің сезгіштігі мен арнайлылығы сезгіштігі бойынша 100 %-ды, арнайлылығы бойынша 98-100 %-ды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тұмауының экспресс тесті (қосарлы тест) (мұрын жағындысы, тамақтан алынған жағынды немесе мұрын-жұтқыншақ жағындысы үлгілерінде А және Б тұмауы вирусының антигенін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334"/>
          <w:p>
            <w:pPr>
              <w:spacing w:after="20"/>
              <w:ind w:left="20"/>
              <w:jc w:val="both"/>
            </w:pPr>
            <w:r>
              <w:rPr>
                <w:rFonts w:ascii="Times New Roman"/>
                <w:b w:val="false"/>
                <w:i w:val="false"/>
                <w:color w:val="000000"/>
                <w:sz w:val="20"/>
              </w:rPr>
              <w:t>
А/В тұмауының экспресс тесті А және Б тұмауы вирусының антигенін анықтауға арналған сапалы иммунохроматографиялық талдау болып табылады.</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Құрғатқышы бар алюминий фольгадан жасалған жеке қаптамаға оралған тест-кассета – (20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Экстракцияға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буферлік ерітінді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Мақта тампон – (20 дана). 4. Бөлініске арналған бір реттік пробирка – (20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Бөлініске арналған пробиркаға пластикалық ұштық – (20 дана). 6. Пробиркаларға арналған штатив – (1 дана).</w:t>
            </w:r>
          </w:p>
          <w:p>
            <w:pPr>
              <w:spacing w:after="20"/>
              <w:ind w:left="20"/>
              <w:jc w:val="both"/>
            </w:pPr>
            <w:r>
              <w:rPr>
                <w:rFonts w:ascii="Times New Roman"/>
                <w:b w:val="false"/>
                <w:i w:val="false"/>
                <w:color w:val="000000"/>
                <w:sz w:val="20"/>
              </w:rPr>
              <w:t>
Тестінің сезгіштігі мен арнайлылығы сезгіштігі бойынша 99%-ды, арнайлылығы бойынша 99%-ды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 Мононуклеоз экспресс тесті (адамның жаңа алынған қанында, сарысуында немесе плазмасында инфекциялы мононкулеозды сапалы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335"/>
          <w:p>
            <w:pPr>
              <w:spacing w:after="20"/>
              <w:ind w:left="20"/>
              <w:jc w:val="both"/>
            </w:pPr>
            <w:r>
              <w:rPr>
                <w:rFonts w:ascii="Times New Roman"/>
                <w:b w:val="false"/>
                <w:i w:val="false"/>
                <w:color w:val="000000"/>
                <w:sz w:val="20"/>
              </w:rPr>
              <w:t>
"Инфекциялы мононуклеоз" экспресс тесті жаңа алынған қанда, сарысуда немесе плазмада Эпштейн-Барр вирусына қарсы антиденелерді анықтауға арналған сапалы мембрандық иммунохроматограиялық талдау болып табылады.</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реттік полиэтиленді пипетка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(5 мл, 1 фл.).</w:t>
            </w:r>
          </w:p>
          <w:p>
            <w:pPr>
              <w:spacing w:after="20"/>
              <w:ind w:left="20"/>
              <w:jc w:val="both"/>
            </w:pPr>
            <w:r>
              <w:rPr>
                <w:rFonts w:ascii="Times New Roman"/>
                <w:b w:val="false"/>
                <w:i w:val="false"/>
                <w:color w:val="000000"/>
                <w:sz w:val="20"/>
              </w:rPr>
              <w:t>
Тестің сезгіштігі мен арнайлылығы сезгіштігі бойынша 99%-ды, арнайлылығы бойынша 99%-ды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336"/>
          <w:p>
            <w:pPr>
              <w:spacing w:after="20"/>
              <w:ind w:left="20"/>
              <w:jc w:val="both"/>
            </w:pPr>
            <w:r>
              <w:rPr>
                <w:rFonts w:ascii="Times New Roman"/>
                <w:b w:val="false"/>
                <w:i w:val="false"/>
                <w:color w:val="000000"/>
                <w:sz w:val="20"/>
              </w:rPr>
              <w:t>
Малярия экспресс тесті.</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(жаңа алынған қанда HRP-II Plasmodium</w:t>
            </w:r>
          </w:p>
          <w:p>
            <w:pPr>
              <w:spacing w:after="20"/>
              <w:ind w:left="20"/>
              <w:jc w:val="both"/>
            </w:pPr>
            <w:r>
              <w:rPr>
                <w:rFonts w:ascii="Times New Roman"/>
                <w:b w:val="false"/>
                <w:i w:val="false"/>
                <w:color w:val="000000"/>
                <w:sz w:val="20"/>
              </w:rPr>
              <w:t>
falciparum ақуызын сапалы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337"/>
          <w:p>
            <w:pPr>
              <w:spacing w:after="20"/>
              <w:ind w:left="20"/>
              <w:jc w:val="both"/>
            </w:pPr>
            <w:r>
              <w:rPr>
                <w:rFonts w:ascii="Times New Roman"/>
                <w:b w:val="false"/>
                <w:i w:val="false"/>
                <w:color w:val="000000"/>
                <w:sz w:val="20"/>
              </w:rPr>
              <w:t>
Малярия экспресс тесті.</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жаңа алынған қанда HRP-II Plasmodium</w:t>
            </w:r>
          </w:p>
          <w:p>
            <w:pPr>
              <w:spacing w:after="20"/>
              <w:ind w:left="20"/>
              <w:jc w:val="both"/>
            </w:pPr>
            <w:r>
              <w:rPr>
                <w:rFonts w:ascii="Times New Roman"/>
                <w:b w:val="false"/>
                <w:i w:val="false"/>
                <w:color w:val="000000"/>
                <w:sz w:val="20"/>
              </w:rPr>
              <w:t>
</w:t>
            </w:r>
            <w:r>
              <w:rPr>
                <w:rFonts w:ascii="Times New Roman"/>
                <w:b w:val="false"/>
                <w:i w:val="false"/>
                <w:color w:val="000000"/>
                <w:sz w:val="20"/>
              </w:rPr>
              <w:t>falciparum ақуызын сапалы анықтауға арналған сапалы мембрандық иммунохроматограиялық талдау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реттік полиэтиленді пипетка–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(3 мл, 1 фл.).</w:t>
            </w:r>
          </w:p>
          <w:p>
            <w:pPr>
              <w:spacing w:after="20"/>
              <w:ind w:left="20"/>
              <w:jc w:val="both"/>
            </w:pPr>
            <w:r>
              <w:rPr>
                <w:rFonts w:ascii="Times New Roman"/>
                <w:b w:val="false"/>
                <w:i w:val="false"/>
                <w:color w:val="000000"/>
                <w:sz w:val="20"/>
              </w:rPr>
              <w:t>
Тестің сезгіштігі мен арнайлылығы сезгіштігі бойынша 99,9%-ды, арнайлылығы бойынша 99,9%-ды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РСВ экспресс тесті (мұрын жағындысы немесе мұрыннан шығатын бөліністер үлгілерінде респираторлық-синцитиалдық вирус антигенін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338"/>
          <w:p>
            <w:pPr>
              <w:spacing w:after="20"/>
              <w:ind w:left="20"/>
              <w:jc w:val="both"/>
            </w:pPr>
            <w:r>
              <w:rPr>
                <w:rFonts w:ascii="Times New Roman"/>
                <w:b w:val="false"/>
                <w:i w:val="false"/>
                <w:color w:val="000000"/>
                <w:sz w:val="20"/>
              </w:rPr>
              <w:t>
"РСВ" экспресс тесті респираторлық-синцитиалдық вирус РСВ) антигенін анықтауға арналған сапалы талдау болып табылады.</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Экстракцияға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буферлік ерітінді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Мақта тампон – (25 дана). 4. Бөлініске арналған бір реттік пробирка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Бөлініске арналған пробиркаға пластикалық ұштық – (25 дана). 6. Пробиркаларға арналған штатив – (1 дана).</w:t>
            </w:r>
          </w:p>
          <w:p>
            <w:pPr>
              <w:spacing w:after="20"/>
              <w:ind w:left="20"/>
              <w:jc w:val="both"/>
            </w:pPr>
            <w:r>
              <w:rPr>
                <w:rFonts w:ascii="Times New Roman"/>
                <w:b w:val="false"/>
                <w:i w:val="false"/>
                <w:color w:val="000000"/>
                <w:sz w:val="20"/>
              </w:rPr>
              <w:t>
Тестінің сезгіштігі мен арнайлылығы сезгіштігі бойынша 99%-ды, арнайлылығы бойынша 99%-ды құрайды.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Стрептококк А экспресс тесті (адам тамағының жағындысы үлгілерінде А тобындағы Стрептококк антигенін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339"/>
          <w:p>
            <w:pPr>
              <w:spacing w:after="20"/>
              <w:ind w:left="20"/>
              <w:jc w:val="both"/>
            </w:pPr>
            <w:r>
              <w:rPr>
                <w:rFonts w:ascii="Times New Roman"/>
                <w:b w:val="false"/>
                <w:i w:val="false"/>
                <w:color w:val="000000"/>
                <w:sz w:val="20"/>
              </w:rPr>
              <w:t>
Стрептококк А экспресс тесті адам тамағының жағындысы үлгілерінде А тобындағы Стрептококк антигенін анықтауға арналған сапалы мембрандық иммунохроматограиялық талдау болып табылады.</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Мақта тампон – (25 дана). 3. Бөлініске арналған бір реттік пробирка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Бөлініске арналған пробиркаға пластикалық ұштық – (25 дана). 5. Пробиркаларға арналған штатив – (1 дана). 6. Оң бақылау – (0,5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Теріс бақылау – (0,5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8. Бөлініске арналған № 1 реагент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 9. Бөлініске арналған №2 реагент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Тестінің сезгіштігі мен арнайлылығы сезгіштігі бойынша 99%-ды, арнайлылығы бойынша 99%-ды құрайды.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Стрептококк В экспресс тесті (адамның урогенитальді жағындысы үлгілерінде Б тобындағы Стрептококк антигенін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340"/>
          <w:p>
            <w:pPr>
              <w:spacing w:after="20"/>
              <w:ind w:left="20"/>
              <w:jc w:val="both"/>
            </w:pPr>
            <w:r>
              <w:rPr>
                <w:rFonts w:ascii="Times New Roman"/>
                <w:b w:val="false"/>
                <w:i w:val="false"/>
                <w:color w:val="000000"/>
                <w:sz w:val="20"/>
              </w:rPr>
              <w:t>
Стрептококк В экспресс тесті адамның урогенитальді жағындысы үлгілерінде Б тобындағы Стрептококк антигенін анықтауға арналған сапалы мембрандық иммунохроматограиялық талдау болып табылады.</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Мақта тампон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Бөлініске арналған бір реттік пробирка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Бөлініске арналған пробиркаға пластикалық ұштық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Пробиркаларға арналған штатив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Бөлініске арналған № 1 реагент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 7. Бөлініске арналған №2 реагент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Тестінің сезгіштігі мен арнайлылығы сезгіштігі бойынша 99%-ды, арнайлылығы бойынша 99%-ды құрайды.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341"/>
          <w:p>
            <w:pPr>
              <w:spacing w:after="20"/>
              <w:ind w:left="20"/>
              <w:jc w:val="both"/>
            </w:pPr>
            <w:r>
              <w:rPr>
                <w:rFonts w:ascii="Times New Roman"/>
                <w:b w:val="false"/>
                <w:i w:val="false"/>
                <w:color w:val="000000"/>
                <w:sz w:val="20"/>
              </w:rPr>
              <w:t>
Токсин А/В экспресс тесті (қосалқы тест)</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(адамның нәжісінде А және Б</w:t>
            </w:r>
          </w:p>
          <w:p>
            <w:pPr>
              <w:spacing w:after="20"/>
              <w:ind w:left="20"/>
              <w:jc w:val="both"/>
            </w:pPr>
            <w:r>
              <w:rPr>
                <w:rFonts w:ascii="Times New Roman"/>
                <w:b w:val="false"/>
                <w:i w:val="false"/>
                <w:color w:val="000000"/>
                <w:sz w:val="20"/>
              </w:rPr>
              <w:t>
Clostridium difficile антигендерін сапалы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342"/>
          <w:p>
            <w:pPr>
              <w:spacing w:after="20"/>
              <w:ind w:left="20"/>
              <w:jc w:val="both"/>
            </w:pPr>
            <w:r>
              <w:rPr>
                <w:rFonts w:ascii="Times New Roman"/>
                <w:b w:val="false"/>
                <w:i w:val="false"/>
                <w:color w:val="000000"/>
                <w:sz w:val="20"/>
              </w:rPr>
              <w:t>
"Токсин А/В" экспресс тесті</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адамның нәжісінде А және Б</w:t>
            </w:r>
          </w:p>
          <w:p>
            <w:pPr>
              <w:spacing w:after="20"/>
              <w:ind w:left="20"/>
              <w:jc w:val="both"/>
            </w:pPr>
            <w:r>
              <w:rPr>
                <w:rFonts w:ascii="Times New Roman"/>
                <w:b w:val="false"/>
                <w:i w:val="false"/>
                <w:color w:val="000000"/>
                <w:sz w:val="20"/>
              </w:rPr>
              <w:t>
</w:t>
            </w:r>
            <w:r>
              <w:rPr>
                <w:rFonts w:ascii="Times New Roman"/>
                <w:b w:val="false"/>
                <w:i w:val="false"/>
                <w:color w:val="000000"/>
                <w:sz w:val="20"/>
              </w:rPr>
              <w:t>Clostridium difficile антигендерін сапалы анықтауға арналған сапалы мембрандық иммунохроматограиялық талдау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Экстракцияға арналған буфері бар үлгілерді алуға арналған, флакондар – (2 мл, 25 дана).</w:t>
            </w:r>
          </w:p>
          <w:p>
            <w:pPr>
              <w:spacing w:after="20"/>
              <w:ind w:left="20"/>
              <w:jc w:val="both"/>
            </w:pPr>
            <w:r>
              <w:rPr>
                <w:rFonts w:ascii="Times New Roman"/>
                <w:b w:val="false"/>
                <w:i w:val="false"/>
                <w:color w:val="000000"/>
                <w:sz w:val="20"/>
              </w:rPr>
              <w:t>
Тестінің сезгіштігі мен арнайлылығы сезгіштігі бойынша 99%-ды, арнайлылығы бойынша 99%-ды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экспресс тесті сарысуда немесе плазмада және жаңа алынған қанда антиденелерді анықтауға арналған ("Хелико 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343"/>
          <w:p>
            <w:pPr>
              <w:spacing w:after="20"/>
              <w:ind w:left="20"/>
              <w:jc w:val="both"/>
            </w:pPr>
            <w:r>
              <w:rPr>
                <w:rFonts w:ascii="Times New Roman"/>
                <w:b w:val="false"/>
                <w:i w:val="false"/>
                <w:color w:val="000000"/>
                <w:sz w:val="20"/>
              </w:rPr>
              <w:t>
"Хелико АТ" экспресс тесті H. Pylori антиденелерді анықтауға арналған сапалы талдау болып табылады.</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реттік полиэтиленді пипетка–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(3 мл, 1 фл.).</w:t>
            </w:r>
          </w:p>
          <w:p>
            <w:pPr>
              <w:spacing w:after="20"/>
              <w:ind w:left="20"/>
              <w:jc w:val="both"/>
            </w:pPr>
            <w:r>
              <w:rPr>
                <w:rFonts w:ascii="Times New Roman"/>
                <w:b w:val="false"/>
                <w:i w:val="false"/>
                <w:color w:val="000000"/>
                <w:sz w:val="20"/>
              </w:rPr>
              <w:t>
Тестің сезгіштігі мен арнайлылығы сезгіштігі бойынша 99%-ды, арнайлылығы бойынша 99%-ды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 экспресс тесті (жатыр мойнынан алынатын әйелдер жағындыларында, ерлердің уретралды жағындыларында немесе ерлер зәрінің үлгілерінде Chlamydia сапалы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344"/>
          <w:p>
            <w:pPr>
              <w:spacing w:after="20"/>
              <w:ind w:left="20"/>
              <w:jc w:val="both"/>
            </w:pPr>
            <w:r>
              <w:rPr>
                <w:rFonts w:ascii="Times New Roman"/>
                <w:b w:val="false"/>
                <w:i w:val="false"/>
                <w:color w:val="000000"/>
                <w:sz w:val="20"/>
              </w:rPr>
              <w:t>
"Хламидия" экспресс тесті Chlamydia анықтауға арналған сапалы иммунохроматограиялық талдау болып табылады.</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Экстракциға арналған реагент 1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3. Экстракциға арналған реагент 2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4. Мақта тампон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Бөлініске арналған бір реттік пробирка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Бөлініске арналған пробиркаға пластикалық ұштық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Пробиркаларға арналған штатив – (1 дана).</w:t>
            </w:r>
          </w:p>
          <w:p>
            <w:pPr>
              <w:spacing w:after="20"/>
              <w:ind w:left="20"/>
              <w:jc w:val="both"/>
            </w:pPr>
            <w:r>
              <w:rPr>
                <w:rFonts w:ascii="Times New Roman"/>
                <w:b w:val="false"/>
                <w:i w:val="false"/>
                <w:color w:val="000000"/>
                <w:sz w:val="20"/>
              </w:rPr>
              <w:t>
Тестінің сезгіштігі мен арнайлылығы сезгіштігі бойынша 99%-ды, арнайлылығы бойынша 99%-ды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СРБ экспресс тесті (адамның жаңа алынған қанында, сарысуында немесе плазмасында С-реактивті ақуызын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345"/>
          <w:p>
            <w:pPr>
              <w:spacing w:after="20"/>
              <w:ind w:left="20"/>
              <w:jc w:val="both"/>
            </w:pPr>
            <w:r>
              <w:rPr>
                <w:rFonts w:ascii="Times New Roman"/>
                <w:b w:val="false"/>
                <w:i w:val="false"/>
                <w:color w:val="000000"/>
                <w:sz w:val="20"/>
              </w:rPr>
              <w:t>
"СРБ" экспресс тесті С-реактивті ақуызын анықтауға арналған сапалы иммунохроматограиялық талдау болып табылады.</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реттік полиэтиленді пипетка–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(1 мл, 25 фл.);</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Полиэтиленді капилляр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Тестінің сезгіштігі мен арнайлылығы сезгіштігі бойынша 99%-ды, арнайлылығы бойынша 99%-ды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Анықтаудың төменгі шегі</w:t>
            </w:r>
          </w:p>
          <w:p>
            <w:pPr>
              <w:spacing w:after="20"/>
              <w:ind w:left="20"/>
              <w:jc w:val="both"/>
            </w:pPr>
            <w:r>
              <w:rPr>
                <w:rFonts w:ascii="Times New Roman"/>
                <w:b w:val="false"/>
                <w:i w:val="false"/>
                <w:color w:val="000000"/>
                <w:sz w:val="20"/>
              </w:rPr>
              <w:t>
10 мкг/мл.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346"/>
          <w:p>
            <w:pPr>
              <w:spacing w:after="20"/>
              <w:ind w:left="20"/>
              <w:jc w:val="both"/>
            </w:pPr>
            <w:r>
              <w:rPr>
                <w:rFonts w:ascii="Times New Roman"/>
                <w:b w:val="false"/>
                <w:i w:val="false"/>
                <w:color w:val="000000"/>
                <w:sz w:val="20"/>
              </w:rPr>
              <w:t>
Миоглобин/Тропонин I экспресс тесті (адамның жаңа алынған қанында, сарысуында немесе плазмасында миоглобинді, креатинкиназаны-МВ,</w:t>
            </w:r>
          </w:p>
          <w:bookmarkEnd w:id="346"/>
          <w:p>
            <w:pPr>
              <w:spacing w:after="20"/>
              <w:ind w:left="20"/>
              <w:jc w:val="both"/>
            </w:pPr>
            <w:r>
              <w:rPr>
                <w:rFonts w:ascii="Times New Roman"/>
                <w:b w:val="false"/>
                <w:i w:val="false"/>
                <w:color w:val="000000"/>
                <w:sz w:val="20"/>
              </w:rPr>
              <w:t>
I Тропонинді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347"/>
          <w:p>
            <w:pPr>
              <w:spacing w:after="20"/>
              <w:ind w:left="20"/>
              <w:jc w:val="both"/>
            </w:pPr>
            <w:r>
              <w:rPr>
                <w:rFonts w:ascii="Times New Roman"/>
                <w:b w:val="false"/>
                <w:i w:val="false"/>
                <w:color w:val="000000"/>
                <w:sz w:val="20"/>
              </w:rPr>
              <w:t>
Миоглобин/Тропонин I экспресс тесті миоглобинді, креатинкиназаны-МВ,</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I Тропонинді анықтауға арналған сапалы иммунохроматограиялық талдау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реттік полиэтиленді пипетка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(3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Тестінің сезгіштігі мен арнайлылығы сезгіштігі бойынша 99%-ды, арнайлылығы бойынша 99%-ды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Миоглобин үшін анықтаудың төменгі шегі</w:t>
            </w:r>
          </w:p>
          <w:p>
            <w:pPr>
              <w:spacing w:after="20"/>
              <w:ind w:left="20"/>
              <w:jc w:val="both"/>
            </w:pPr>
            <w:r>
              <w:rPr>
                <w:rFonts w:ascii="Times New Roman"/>
                <w:b w:val="false"/>
                <w:i w:val="false"/>
                <w:color w:val="000000"/>
                <w:sz w:val="20"/>
              </w:rPr>
              <w:t>
</w:t>
            </w:r>
            <w:r>
              <w:rPr>
                <w:rFonts w:ascii="Times New Roman"/>
                <w:b w:val="false"/>
                <w:i w:val="false"/>
                <w:color w:val="000000"/>
                <w:sz w:val="20"/>
              </w:rPr>
              <w:t>50 нг/мл;</w:t>
            </w:r>
          </w:p>
          <w:p>
            <w:pPr>
              <w:spacing w:after="20"/>
              <w:ind w:left="20"/>
              <w:jc w:val="both"/>
            </w:pPr>
            <w:r>
              <w:rPr>
                <w:rFonts w:ascii="Times New Roman"/>
                <w:b w:val="false"/>
                <w:i w:val="false"/>
                <w:color w:val="000000"/>
                <w:sz w:val="20"/>
              </w:rPr>
              <w:t>
Креатинкиназа үшін 5 нг/мл, тропонин үшін 0.5 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"Креатинкиназа МВ" экспресс тесті (адамның жаңа алынған қанында, сарысуында немесе плазмасында креатинкиназаны-МВ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348"/>
          <w:p>
            <w:pPr>
              <w:spacing w:after="20"/>
              <w:ind w:left="20"/>
              <w:jc w:val="both"/>
            </w:pPr>
            <w:r>
              <w:rPr>
                <w:rFonts w:ascii="Times New Roman"/>
                <w:b w:val="false"/>
                <w:i w:val="false"/>
                <w:color w:val="000000"/>
                <w:sz w:val="20"/>
              </w:rPr>
              <w:t>
"Креатинкиназа МВ" экспресс тесті креатинкиназаны-МВ анықтауға арналған бір кезеңдік сапалы иммунохроматографиялық әдіс болып табылады. Жиынтығы:</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реттік полиэтиленді пипетка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(3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Тестінің сезгіштігі мен арнайлылығы сезгіштігі бойынша 99,9%-ды, арнайлылығы бойынша 99,9%-ды құрайды.</w:t>
            </w:r>
          </w:p>
          <w:p>
            <w:pPr>
              <w:spacing w:after="20"/>
              <w:ind w:left="20"/>
              <w:jc w:val="both"/>
            </w:pPr>
            <w:r>
              <w:rPr>
                <w:rFonts w:ascii="Times New Roman"/>
                <w:b w:val="false"/>
                <w:i w:val="false"/>
                <w:color w:val="000000"/>
                <w:sz w:val="20"/>
              </w:rPr>
              <w:t>
Анықтаудың төменгі шегі 5 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349"/>
          <w:p>
            <w:pPr>
              <w:spacing w:after="20"/>
              <w:ind w:left="20"/>
              <w:jc w:val="both"/>
            </w:pPr>
            <w:r>
              <w:rPr>
                <w:rFonts w:ascii="Times New Roman"/>
                <w:b w:val="false"/>
                <w:i w:val="false"/>
                <w:color w:val="000000"/>
                <w:sz w:val="20"/>
              </w:rPr>
              <w:t>
Экспресс – Наркотест</w:t>
            </w:r>
          </w:p>
          <w:bookmarkEnd w:id="349"/>
          <w:p>
            <w:pPr>
              <w:spacing w:after="20"/>
              <w:ind w:left="20"/>
              <w:jc w:val="both"/>
            </w:pPr>
            <w:r>
              <w:rPr>
                <w:rFonts w:ascii="Times New Roman"/>
                <w:b w:val="false"/>
                <w:i w:val="false"/>
                <w:color w:val="000000"/>
                <w:sz w:val="20"/>
              </w:rPr>
              <w:t>
әр түрлі жинақтаудағы зәрде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350"/>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–Наркотест өндірушілері жинақтайтын әр түрлі жинақтаудағы хроматографиялық тест-жолақтарды қамтиды:</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1,2,3 (АМР, OPI/МОR, ТНС).</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Тест-жолақтар құрылғыға салынған және құрғатқышы бар ламинатталған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Тестінің сезгішті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аз анықталатын концентрация) нг/мл құрайды: амфетaмин 40;50;300;1000нг/мл, , опиат</w:t>
            </w:r>
          </w:p>
          <w:p>
            <w:pPr>
              <w:spacing w:after="20"/>
              <w:ind w:left="20"/>
              <w:jc w:val="both"/>
            </w:pPr>
            <w:r>
              <w:rPr>
                <w:rFonts w:ascii="Times New Roman"/>
                <w:b w:val="false"/>
                <w:i w:val="false"/>
                <w:color w:val="000000"/>
                <w:sz w:val="20"/>
              </w:rPr>
              <w:t>
</w:t>
            </w:r>
            <w:r>
              <w:rPr>
                <w:rFonts w:ascii="Times New Roman"/>
                <w:b w:val="false"/>
                <w:i w:val="false"/>
                <w:color w:val="000000"/>
                <w:sz w:val="20"/>
              </w:rPr>
              <w:t>25;40;50;100;300;1000;2000нг/мл,,</w:t>
            </w:r>
          </w:p>
          <w:p>
            <w:pPr>
              <w:spacing w:after="20"/>
              <w:ind w:left="20"/>
              <w:jc w:val="both"/>
            </w:pPr>
            <w:r>
              <w:rPr>
                <w:rFonts w:ascii="Times New Roman"/>
                <w:b w:val="false"/>
                <w:i w:val="false"/>
                <w:color w:val="000000"/>
                <w:sz w:val="20"/>
              </w:rPr>
              <w:t>
марихуана 12:30:50 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351"/>
          <w:p>
            <w:pPr>
              <w:spacing w:after="20"/>
              <w:ind w:left="20"/>
              <w:jc w:val="both"/>
            </w:pPr>
            <w:r>
              <w:rPr>
                <w:rFonts w:ascii="Times New Roman"/>
                <w:b w:val="false"/>
                <w:i w:val="false"/>
                <w:color w:val="000000"/>
                <w:sz w:val="20"/>
              </w:rPr>
              <w:t>
Экспресс – Наркотест</w:t>
            </w:r>
          </w:p>
          <w:bookmarkEnd w:id="351"/>
          <w:p>
            <w:pPr>
              <w:spacing w:after="20"/>
              <w:ind w:left="20"/>
              <w:jc w:val="both"/>
            </w:pPr>
            <w:r>
              <w:rPr>
                <w:rFonts w:ascii="Times New Roman"/>
                <w:b w:val="false"/>
                <w:i w:val="false"/>
                <w:color w:val="000000"/>
                <w:sz w:val="20"/>
              </w:rPr>
              <w:t>
әр түрлі жинақтаудағы зәрде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352"/>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–Наркотест өндірушілері жинақтайтын әр түрлі жинақтаудағы хроматографиялық тест-жолақтарды қамтиды:</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1,2,3,4,5,6 (АМР,OPI/МОR, ТНС, COC,TML,КЕТ).</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Тест-жолақтар құрылғыға салынған және құрғатқышы бар ламинатталған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Тестінің сезгішті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аз анықталатын концентрация) нг/мл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амфетaмин 40;50;300;1000нг/мл, кокаин 20;30;50;100;300нг/мл,, кетамин 50;100;300;1000нг/мл, 6- , метадон 200;300нг/мл, марихуана 12:30:50нг/мл, опиат</w:t>
            </w:r>
          </w:p>
          <w:p>
            <w:pPr>
              <w:spacing w:after="20"/>
              <w:ind w:left="20"/>
              <w:jc w:val="both"/>
            </w:pPr>
            <w:r>
              <w:rPr>
                <w:rFonts w:ascii="Times New Roman"/>
                <w:b w:val="false"/>
                <w:i w:val="false"/>
                <w:color w:val="000000"/>
                <w:sz w:val="20"/>
              </w:rPr>
              <w:t>
25;40;50;100;300;1000;2000нг/мл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353"/>
          <w:p>
            <w:pPr>
              <w:spacing w:after="20"/>
              <w:ind w:left="20"/>
              <w:jc w:val="both"/>
            </w:pPr>
            <w:r>
              <w:rPr>
                <w:rFonts w:ascii="Times New Roman"/>
                <w:b w:val="false"/>
                <w:i w:val="false"/>
                <w:color w:val="000000"/>
                <w:sz w:val="20"/>
              </w:rPr>
              <w:t>
Экспресс – Наркотест</w:t>
            </w:r>
          </w:p>
          <w:bookmarkEnd w:id="353"/>
          <w:p>
            <w:pPr>
              <w:spacing w:after="20"/>
              <w:ind w:left="20"/>
              <w:jc w:val="both"/>
            </w:pPr>
            <w:r>
              <w:rPr>
                <w:rFonts w:ascii="Times New Roman"/>
                <w:b w:val="false"/>
                <w:i w:val="false"/>
                <w:color w:val="000000"/>
                <w:sz w:val="20"/>
              </w:rPr>
              <w:t>
әр түрлі жинақтаудағы зәрде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354"/>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–Наркотест өндірушілері жинақтайтын әр түрлі жинақтаудағы хроматографиялық тест-жолақтарды қамтиды:</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1,2,3,4,5,6,7,8,9,10,11,12 (АМР, OPI/МОR, ТНС, COC, TML, КЕТ, BAR, BUP, BZO, MET, EDDP, MDMA)</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Тест-жолақтар құрылғыға салынған және құрғатқышы бар ламинатталған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Тестінің сезгішті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аз анықталатын концентрация) нг/мл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амфетaмин 40;50;300;1000нг/мл, барбитурат 50;300нг/мл, бензодиазепин 10;50;100;300 нг/мл, бупренорфин 5;10нг/мл, кокаин 20;30;50;100;300нг/мл, метамфетамин 40;50;300:500;1000</w:t>
            </w:r>
          </w:p>
          <w:p>
            <w:pPr>
              <w:spacing w:after="20"/>
              <w:ind w:left="20"/>
              <w:jc w:val="both"/>
            </w:pPr>
            <w:r>
              <w:rPr>
                <w:rFonts w:ascii="Times New Roman"/>
                <w:b w:val="false"/>
                <w:i w:val="false"/>
                <w:color w:val="000000"/>
                <w:sz w:val="20"/>
              </w:rPr>
              <w:t>
</w:t>
            </w:r>
            <w:r>
              <w:rPr>
                <w:rFonts w:ascii="Times New Roman"/>
                <w:b w:val="false"/>
                <w:i w:val="false"/>
                <w:color w:val="000000"/>
                <w:sz w:val="20"/>
              </w:rPr>
              <w:t>нг/мл, метадон 200;300нг/мл, марихуана 12:30:50нг/мл, МДМА (экстази) 20;40;50;500нг/мл;100нг/мл, опиат</w:t>
            </w:r>
          </w:p>
          <w:p>
            <w:pPr>
              <w:spacing w:after="20"/>
              <w:ind w:left="20"/>
              <w:jc w:val="both"/>
            </w:pPr>
            <w:r>
              <w:rPr>
                <w:rFonts w:ascii="Times New Roman"/>
                <w:b w:val="false"/>
                <w:i w:val="false"/>
                <w:color w:val="000000"/>
                <w:sz w:val="20"/>
              </w:rPr>
              <w:t>
25;40;50;100;300;1000;2000нг/мл трамадол 30;100;200нг/мл, метадон метаболиты 100;300нг/мл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355"/>
          <w:p>
            <w:pPr>
              <w:spacing w:after="20"/>
              <w:ind w:left="20"/>
              <w:jc w:val="both"/>
            </w:pPr>
            <w:r>
              <w:rPr>
                <w:rFonts w:ascii="Times New Roman"/>
                <w:b w:val="false"/>
                <w:i w:val="false"/>
                <w:color w:val="000000"/>
                <w:sz w:val="20"/>
              </w:rPr>
              <w:t>
Covid 19 (IgG/IgM) экспресс-тесті</w:t>
            </w:r>
          </w:p>
          <w:bookmarkEnd w:id="355"/>
          <w:p>
            <w:pPr>
              <w:spacing w:after="20"/>
              <w:ind w:left="20"/>
              <w:jc w:val="both"/>
            </w:pPr>
            <w:r>
              <w:rPr>
                <w:rFonts w:ascii="Times New Roman"/>
                <w:b w:val="false"/>
                <w:i w:val="false"/>
                <w:color w:val="000000"/>
                <w:sz w:val="20"/>
              </w:rPr>
              <w:t>
SARS-CoV-2-ге IgG/IgM антиденелерін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356"/>
          <w:p>
            <w:pPr>
              <w:spacing w:after="20"/>
              <w:ind w:left="20"/>
              <w:jc w:val="both"/>
            </w:pPr>
            <w:r>
              <w:rPr>
                <w:rFonts w:ascii="Times New Roman"/>
                <w:b w:val="false"/>
                <w:i w:val="false"/>
                <w:color w:val="000000"/>
                <w:sz w:val="20"/>
              </w:rPr>
              <w:t>
Covid 19 (IgG/IgM) экспресс-тесті</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SARS-CoV-2-ге IgG/IgM антиденелерін анықтауға арналған – бұл адамның сарысуында және плазмасында (SARS-CoV-2) ауыр жіті респираторлық синдромы кезіндегі коронавирусқа IgG и IgM антиденелерін тез, сапалы анықтауға арналған иммунохроматографиялық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 Иммуносорбент – ылғал сіңіргішпен (силикагель) бірге фольгаға оралған пластикалық кассета–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Пластикалық құтыдағы буферлік ерітінді - 5мл± 0,01 мл (1флакон);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 реттік полиэтиленді пипетка – 25 дана.</w:t>
            </w:r>
          </w:p>
          <w:p>
            <w:pPr>
              <w:spacing w:after="20"/>
              <w:ind w:left="20"/>
              <w:jc w:val="both"/>
            </w:pPr>
            <w:r>
              <w:rPr>
                <w:rFonts w:ascii="Times New Roman"/>
                <w:b w:val="false"/>
                <w:i w:val="false"/>
                <w:color w:val="000000"/>
                <w:sz w:val="20"/>
              </w:rPr>
              <w:t>
4.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 плазмада және жаңа алынған қанда кардиальді тропонинді анықтауға арналған жинақ ("Тропонин"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357"/>
          <w:p>
            <w:pPr>
              <w:spacing w:after="20"/>
              <w:ind w:left="20"/>
              <w:jc w:val="both"/>
            </w:pPr>
            <w:r>
              <w:rPr>
                <w:rFonts w:ascii="Times New Roman"/>
                <w:b w:val="false"/>
                <w:i w:val="false"/>
                <w:color w:val="000000"/>
                <w:sz w:val="20"/>
              </w:rPr>
              <w:t>
"Тропонин" экспресс-тесті тропонинді анықтауға арналған сапалы, бір кезеңдік иммунохроматографиялық әдіс болып табылады.</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реттік полиэтиленді пипетка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(3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Тестінің сезгіштігі мен арнайлылығы сезгіштігі бойынша 99,9%-ды, арнайлылығы бойынша 99,9%-ды құрайды.</w:t>
            </w:r>
          </w:p>
          <w:p>
            <w:pPr>
              <w:spacing w:after="20"/>
              <w:ind w:left="20"/>
              <w:jc w:val="both"/>
            </w:pPr>
            <w:r>
              <w:rPr>
                <w:rFonts w:ascii="Times New Roman"/>
                <w:b w:val="false"/>
                <w:i w:val="false"/>
                <w:color w:val="000000"/>
                <w:sz w:val="20"/>
              </w:rPr>
              <w:t>
Анықтаудың төменгі шегі 0,5 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қан құю жүйесі, өлшемі 18Gх1 1/2" (1.2х38мм)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358"/>
          <w:p>
            <w:pPr>
              <w:spacing w:after="20"/>
              <w:ind w:left="20"/>
              <w:jc w:val="both"/>
            </w:pPr>
            <w:r>
              <w:rPr>
                <w:rFonts w:ascii="Times New Roman"/>
                <w:b w:val="false"/>
                <w:i w:val="false"/>
                <w:color w:val="000000"/>
                <w:sz w:val="20"/>
              </w:rPr>
              <w:t>
Құрамы: қалпағы, ыдысқа (ауа өткізгішпен) ине, ауа өткізгіштің бітеуіші, тамшы, сүзгі торабы, түтік (түтіктің ұзындығы 150 см), роликті қысқыш, инъекциялық торап, коннектор, инъекциялық ине.</w:t>
            </w:r>
          </w:p>
          <w:bookmarkEnd w:id="358"/>
          <w:p>
            <w:pPr>
              <w:spacing w:after="20"/>
              <w:ind w:left="20"/>
              <w:jc w:val="both"/>
            </w:pPr>
            <w:r>
              <w:rPr>
                <w:rFonts w:ascii="Times New Roman"/>
                <w:b w:val="false"/>
                <w:i w:val="false"/>
                <w:color w:val="000000"/>
                <w:sz w:val="20"/>
              </w:rPr>
              <w:t>
Дайындау материалы: инъекциялық ине, ABS-пластик сополимер акрилонитрил-бутадиен-стирол, поливинилхлорид – PVC, HDPE, ауа өткізгіш сүзгіші, пластмассадан жасалған сүзгіш элемент (қанға арналған сүзгіш), латексті резеңке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жасалады. Қалақша түріндегі қасық контейнердің қақпағының ішкі беткейіне бекітілген. Контейнерлер 30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Контейнерлер 30 мл дейін аралық бөліктерге бөлінген. Дайындау материалы: Контейнерлер полипропиленнен жасалған (PP);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жасалады. Қалақша түріндегі қасық контейнердің қақпағының ішкі беткейіне бекітілген. Контейнерлер 60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Контейнерлер 60 мл дейін аралық бөліктерге бөлінген. Дайындау материалы: Контейнерлер полипропиленнен жасалған (PP);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жасалады. Қалақша түріндегі қасық контейнердің қақпағының ішкі беткейіне бекітілген. Контейнерлер 100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Контейнерлер 100 мл дейін аралық бөліктерге бөлінген. Дайындау материалы: Контейнерлер полипропиленнен жасалған (PP);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жасалады. Қалақша түріндегі қасық контейнердің қақпағының ішкі беткейіне бекітілген. Контейнерлер 120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Контейнерлер 120 мл дейін аралық бөліктерге бөлінген. Дайындау материалы: Контейнерлер полипропиленнен жасалған (PP);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жасалады. Қалақша түріндегі қасық контейнердің қақпағының ішкі беткейіне бекітілген. Контейнерлер 125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Контейнерлер 125 мл дейін аралық бөліктерге бөлінген. Дайындау материалы: Контейнерлер полипропиленнен жасалған (PP); Қақпақтар тығыздығы жоғары полиэтилен түйіршіктерінен (HDPE)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80х80мм.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200 данадан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80х80мм.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400 данадан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65х30мм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200 данадан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65х30мм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400 данадан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65х56мм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200 данадан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65х56мм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400 данадан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60х100мм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200 данадан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60х100мм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400 данадан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глюкозаның концентрациясын анықтауға арналған кодтауы бар тест-жолақтар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359"/>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глюкоза концентрациясын өлшеуге, өзін-өзі бақылауға арналған. Капиллярлық қандағы глюкоза, холестерин және триглицеридтер концентрациясының Экспресс-анализаторымен бірлесіп пайдаланылады. Пайдаланылатын үлгі: Жаңа алынған капиллярлық қан. Ең төменгі көлемі: 1 мкл Гематокрит диапазонында: 35-50% Өлшеу ауқымы: 100-600 мг / дл (0,6-33,3 ммоль / л) Сезгіштік: Ең аз өлшенетін көлем: 130 мг / дл Дәлдігі: гексокиназаны плазмамен қолдану негізінде референттік әдіспен салыстырғанда жүйенің орташа қатесі &lt; 10 % құрайды; Қайталануы: орташа қателік &lt; 5%; орташа вариация коэффициенті = 3,8% Жаңғыртылу: орташа қателігі &lt; 5%; орташа вариация коэффициенті = 3,5%.</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Оқуға арналған орташа уақыт: 5 сек.</w:t>
            </w:r>
          </w:p>
          <w:p>
            <w:pPr>
              <w:spacing w:after="20"/>
              <w:ind w:left="20"/>
              <w:jc w:val="both"/>
            </w:pPr>
            <w:r>
              <w:rPr>
                <w:rFonts w:ascii="Times New Roman"/>
                <w:b w:val="false"/>
                <w:i w:val="false"/>
                <w:color w:val="000000"/>
                <w:sz w:val="20"/>
              </w:rPr>
              <w:t>
Тест-жолақтарды пайдалану үшін температуралық диапазон: 10-40⁰ С. Бірінші ашқаннан кейін сақтау мерзімі: 90 күн Жарамдылық мерзімі: 24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жалпы холестерин концентрациясын анықтауға арналған тест-жолақтар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360"/>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жалпы холестерин концентрациясын өлшеуге, өзін-өзі бақылауға арналған. Капиллярлық қандағы глюкоза, холестерин және триглицеридтер концентрациясының Экспресс-анализаторымен бірлесіп пайдаланылады. Пайдаланылатын үлгі: Жаңа алынған капиллярлық қан. Гематокрит диапазонында: 35-50% Өлшеу ауқымы: 130-400 мг / дл (3,3-10,3 ммоль / л).</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Сезімталдық: Ең аз өлшенетін көлем: 130 мг / дл.</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 Chap-PAP референттік әдісімен салыстырғанда жүйенің орташа қатесі &lt; 10%; Қайталануы: орташа қателік &lt; 5%; орташа вариация коэффициенті = 2,14% Жаңғыртылу: орташа қателігі &lt; 5%; орташа вариация коэффициенті = 3,95%.</w:t>
            </w:r>
          </w:p>
          <w:p>
            <w:pPr>
              <w:spacing w:after="20"/>
              <w:ind w:left="20"/>
              <w:jc w:val="both"/>
            </w:pPr>
            <w:r>
              <w:rPr>
                <w:rFonts w:ascii="Times New Roman"/>
                <w:b w:val="false"/>
                <w:i w:val="false"/>
                <w:color w:val="000000"/>
                <w:sz w:val="20"/>
              </w:rPr>
              <w:t>
Оқу үшін орташа уақыт: 30 сек. жуық. Тест-жолақтарды пайдалану үшін температуралық диапазон: 10-40⁰ С Бірінші ашқаннан кейін сақтау мерзімі: 90 күн Жарамдылық мерзімі: 24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триглицеридтер концентрациясын анықтауға арналған тест-жолақтар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триглицерид концентрациясын өлшеуге, өзін-өзі бақылауға арналған. Капиллярлық қандағы глюкоза, холестерин және триглицеридтер концентрациясының Экспресс-анализаторымен бірлесіп пайдаланылады. Пайдаланылатын үлгі: Жаңа алынған капиллярлық қан. Гематокрит 35-50 диапазонында% Өлшеу ауқымы: 50-500 мг / дл (0,56-5,6 ммоль / л) Сезгіштік: Ең аз өлшенетін көлем: 50 мг / дл Дәлдік: GPO референттік әдісімен салыстырғанда жүйенің орташа қатесі &lt; 10%; Қайталануы: орташа қателік &lt; 5%; орташа вариация коэффициенті = 4,66% Жаңғыртылу: орташа қателігі &lt; 5%; орташа вариация коэффициенті = 4,62% Оқу үшін орташа уақыт: 30 сек. жуық. Тест-жолақтарды пайдалану үшін температуралық диапазон: 10-40⁰ С Бірінші ашқаннан кейін сақтау мерзімі: 90 күн. Жарамдылық мерзімі: 24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глюкоза концентрациясын анықтауға арналған тест-жолақтар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глюкоза концентрациясын өлшеуге, өзін-өзі бақылауға арналған. Капиллярлық қандағы глюкоза, холестерин және триглицеридтер концентрациясының Экспресс-анализаторымен бірлесіп пайдаланылады. Пайдаланылатын үлгі: Жаңа алынған капиллярлық қан. Ең төменгі көлемі: 1 мкл Гематокрит диапазонында: 35-50%. Өлшеу ауқымы: 20-600 мг / дл (1,1-33,3 ммоль/л). Сезгіштігі: Ең аз өлшенетін көлем: 130 мг / дл Дәлдігі: гексокиназаны плазмамен пайдалану негізінде референттік әдіспен салыстырғанда жүйенің орташа қатесі &lt; 10 % құрайды; Қайталануы: орташа қателік &lt; 5%; орташа вариация коэффициенті = 3,8% Жаңғыртылу: орташа қателігі &lt; 5%; орташа вариация коэффициенті = 3,5% Оқуға арналған орташа уақыт: 5 секунд. Тест-жолақтарды пайдалану үшін температуралық диапазон: 10-40° С. Бірінші ашқаннан кейін сақтау мерзімі: 90 күн Жарамдылық мерзімі: 24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гемоглобинді анықтауға арналған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361"/>
          <w:p>
            <w:pPr>
              <w:spacing w:after="20"/>
              <w:ind w:left="20"/>
              <w:jc w:val="both"/>
            </w:pPr>
            <w:r>
              <w:rPr>
                <w:rFonts w:ascii="Times New Roman"/>
                <w:b w:val="false"/>
                <w:i w:val="false"/>
                <w:color w:val="000000"/>
                <w:sz w:val="20"/>
              </w:rPr>
              <w:t>
Гликирленген гемоглобин анализаторындағы гликирленген гемоглобинді анықтауға арналған тест адамның жаңа алынған қанындағы гликирленген гемоглобинді (HbA1c) сандық анықтауға арналған. Медицина қызметкерлері ғана пайдалана алады.</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Өлшеу диапазоны</w:t>
            </w:r>
          </w:p>
          <w:p>
            <w:pPr>
              <w:spacing w:after="20"/>
              <w:ind w:left="20"/>
              <w:jc w:val="both"/>
            </w:pPr>
            <w:r>
              <w:rPr>
                <w:rFonts w:ascii="Times New Roman"/>
                <w:b w:val="false"/>
                <w:i w:val="false"/>
                <w:color w:val="000000"/>
                <w:sz w:val="20"/>
              </w:rPr>
              <w:t>
</w:t>
            </w:r>
            <w:r>
              <w:rPr>
                <w:rFonts w:ascii="Times New Roman"/>
                <w:b w:val="false"/>
                <w:i w:val="false"/>
                <w:color w:val="000000"/>
                <w:sz w:val="20"/>
              </w:rPr>
              <w:t>4.0 ~ 15.0% (20 ~ 140 ммоль/моль).</w:t>
            </w:r>
          </w:p>
          <w:p>
            <w:pPr>
              <w:spacing w:after="20"/>
              <w:ind w:left="20"/>
              <w:jc w:val="both"/>
            </w:pPr>
            <w:r>
              <w:rPr>
                <w:rFonts w:ascii="Times New Roman"/>
                <w:b w:val="false"/>
                <w:i w:val="false"/>
                <w:color w:val="000000"/>
                <w:sz w:val="20"/>
              </w:rPr>
              <w:t>
</w:t>
            </w:r>
            <w:r>
              <w:rPr>
                <w:rFonts w:ascii="Times New Roman"/>
                <w:b w:val="false"/>
                <w:i w:val="false"/>
                <w:color w:val="000000"/>
                <w:sz w:val="20"/>
              </w:rPr>
              <w:t>Сипаттама: бір тест бір тест өткізуге барлық қажеттіні қамтыған. Біріктірілген сынама алу құрылғысында капиллярлық түтік бар, ол үлгі материалдарымен толтырылуы тиіс, ал реакциялық контейнерде оптикалық тығыздықты өлшеу өлшеуге арналған оптикалық оқу орны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Компонент Саны / тест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Протеаза ≥ 320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Пероксидаза (желкек) ≥ 2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Фруктозиламин қышқылды оксидаза ≥ 0,8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Хромоген ≥ 0,002 мг</w:t>
            </w:r>
          </w:p>
          <w:p>
            <w:pPr>
              <w:spacing w:after="20"/>
              <w:ind w:left="20"/>
              <w:jc w:val="both"/>
            </w:pPr>
            <w:r>
              <w:rPr>
                <w:rFonts w:ascii="Times New Roman"/>
                <w:b w:val="false"/>
                <w:i w:val="false"/>
                <w:color w:val="000000"/>
                <w:sz w:val="20"/>
              </w:rPr>
              <w:t>
</w:t>
            </w:r>
            <w:r>
              <w:rPr>
                <w:rFonts w:ascii="Times New Roman"/>
                <w:b w:val="false"/>
                <w:i w:val="false"/>
                <w:color w:val="000000"/>
                <w:sz w:val="20"/>
              </w:rPr>
              <w:t>Буферлік ерітінді, беткі-белсенді заттар, толтырғыштар мен консерванттар ≥ 39,2 мг</w:t>
            </w:r>
          </w:p>
          <w:p>
            <w:pPr>
              <w:spacing w:after="20"/>
              <w:ind w:left="20"/>
              <w:jc w:val="both"/>
            </w:pPr>
            <w:r>
              <w:rPr>
                <w:rFonts w:ascii="Times New Roman"/>
                <w:b w:val="false"/>
                <w:i w:val="false"/>
                <w:color w:val="000000"/>
                <w:sz w:val="20"/>
              </w:rPr>
              <w:t>
</w:t>
            </w:r>
            <w:r>
              <w:rPr>
                <w:rFonts w:ascii="Times New Roman"/>
                <w:b w:val="false"/>
                <w:i w:val="false"/>
                <w:color w:val="000000"/>
                <w:sz w:val="20"/>
              </w:rPr>
              <w:t>Жиынтық қаптама.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1, 10 немесе 25 HbA1c 1 х тесті. Қосымша ішкі парақша. Науқасқа арналған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Сақтау және пайдалану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Сақтау температурасы +2 °C ~ +8 °C. Тест тоңазытқышта +2 °C ~ +8 °C температурада сақтау кезінде қаптамада көрсетілген жарамдылық мерзімі аяқталғанға дейін тұрақты.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Пайдаланылар алдындағы тестінің жұмыс температурасы +18 °C ~ +32 °C.</w:t>
            </w:r>
          </w:p>
          <w:p>
            <w:pPr>
              <w:spacing w:after="20"/>
              <w:ind w:left="20"/>
              <w:jc w:val="both"/>
            </w:pPr>
            <w:r>
              <w:rPr>
                <w:rFonts w:ascii="Times New Roman"/>
                <w:b w:val="false"/>
                <w:i w:val="false"/>
                <w:color w:val="000000"/>
                <w:sz w:val="20"/>
              </w:rPr>
              <w:t>
</w:t>
            </w:r>
            <w:r>
              <w:rPr>
                <w:rFonts w:ascii="Times New Roman"/>
                <w:b w:val="false"/>
                <w:i w:val="false"/>
                <w:color w:val="000000"/>
                <w:sz w:val="20"/>
              </w:rPr>
              <w:t>Жарамдылық мерзімі - өндірілген күннен бастап 12 ай (қаптаманы және штрих-кодты қараңыз).</w:t>
            </w:r>
          </w:p>
          <w:p>
            <w:pPr>
              <w:spacing w:after="20"/>
              <w:ind w:left="20"/>
              <w:jc w:val="both"/>
            </w:pPr>
            <w:r>
              <w:rPr>
                <w:rFonts w:ascii="Times New Roman"/>
                <w:b w:val="false"/>
                <w:i w:val="false"/>
                <w:color w:val="000000"/>
                <w:sz w:val="20"/>
              </w:rPr>
              <w:t>
Жиынтық қаптаманы ашқаннан кейінгі сақтау мерзімі (№1, №10 және №25) – 2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362"/>
          <w:p>
            <w:pPr>
              <w:spacing w:after="20"/>
              <w:ind w:left="20"/>
              <w:jc w:val="both"/>
            </w:pPr>
            <w:r>
              <w:rPr>
                <w:rFonts w:ascii="Times New Roman"/>
                <w:b w:val="false"/>
                <w:i w:val="false"/>
                <w:color w:val="000000"/>
                <w:sz w:val="20"/>
              </w:rPr>
              <w:t xml:space="preserve">
 70-тен 99,8 %-ға дейін изопропил спиртін сіңірген спиртті сүрткілер. Спанлейс (вискоза + полиэфир) типтегі оқылмаған матадан жасалған. </w:t>
            </w:r>
          </w:p>
          <w:bookmarkEnd w:id="362"/>
          <w:p>
            <w:pPr>
              <w:spacing w:after="20"/>
              <w:ind w:left="20"/>
              <w:jc w:val="both"/>
            </w:pPr>
            <w:r>
              <w:rPr>
                <w:rFonts w:ascii="Times New Roman"/>
                <w:b w:val="false"/>
                <w:i w:val="false"/>
                <w:color w:val="000000"/>
                <w:sz w:val="20"/>
              </w:rPr>
              <w:t>
200 данадан қаптамада жеткізіледі. Өлшемі: 40х40мм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363"/>
          <w:p>
            <w:pPr>
              <w:spacing w:after="20"/>
              <w:ind w:left="20"/>
              <w:jc w:val="both"/>
            </w:pPr>
            <w:r>
              <w:rPr>
                <w:rFonts w:ascii="Times New Roman"/>
                <w:b w:val="false"/>
                <w:i w:val="false"/>
                <w:color w:val="000000"/>
                <w:sz w:val="20"/>
              </w:rPr>
              <w:t xml:space="preserve">
 70-тен 99,8 %-ға дейін изопропил спиртін сіңірген спиртті сүрткілер. Спанлейс (вискоза + полиэфир) типтегі оқылмаған матадан жасалған. </w:t>
            </w:r>
          </w:p>
          <w:bookmarkEnd w:id="363"/>
          <w:p>
            <w:pPr>
              <w:spacing w:after="20"/>
              <w:ind w:left="20"/>
              <w:jc w:val="both"/>
            </w:pPr>
            <w:r>
              <w:rPr>
                <w:rFonts w:ascii="Times New Roman"/>
                <w:b w:val="false"/>
                <w:i w:val="false"/>
                <w:color w:val="000000"/>
                <w:sz w:val="20"/>
              </w:rPr>
              <w:t>
400 данадан қаптамада жеткізіледі. Өлшемі: 40х40мм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364"/>
          <w:p>
            <w:pPr>
              <w:spacing w:after="20"/>
              <w:ind w:left="20"/>
              <w:jc w:val="both"/>
            </w:pPr>
            <w:r>
              <w:rPr>
                <w:rFonts w:ascii="Times New Roman"/>
                <w:b w:val="false"/>
                <w:i w:val="false"/>
                <w:color w:val="000000"/>
                <w:sz w:val="20"/>
              </w:rPr>
              <w:t xml:space="preserve">
 70-тен 99,8 %-ға дейін изопропил спиртін сіңірген спиртті сүрткілер. Спанлейс (вискоза + полиэфир) типтегі оқылмаған матадан жасалған. </w:t>
            </w:r>
          </w:p>
          <w:bookmarkEnd w:id="364"/>
          <w:p>
            <w:pPr>
              <w:spacing w:after="20"/>
              <w:ind w:left="20"/>
              <w:jc w:val="both"/>
            </w:pPr>
            <w:r>
              <w:rPr>
                <w:rFonts w:ascii="Times New Roman"/>
                <w:b w:val="false"/>
                <w:i w:val="false"/>
                <w:color w:val="000000"/>
                <w:sz w:val="20"/>
              </w:rPr>
              <w:t>
200 данадан қаптамада жеткізіледі. Өлшемі: 80х80мм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365"/>
          <w:p>
            <w:pPr>
              <w:spacing w:after="20"/>
              <w:ind w:left="20"/>
              <w:jc w:val="both"/>
            </w:pPr>
            <w:r>
              <w:rPr>
                <w:rFonts w:ascii="Times New Roman"/>
                <w:b w:val="false"/>
                <w:i w:val="false"/>
                <w:color w:val="000000"/>
                <w:sz w:val="20"/>
              </w:rPr>
              <w:t xml:space="preserve">
 70-тен 99,8 %-ға дейін изопропил спиртін сіңірген спиртті сүрткілер. Спанлейс (вискоза + полиэфир) типтегі оқылмаған матадан жасалған. </w:t>
            </w:r>
          </w:p>
          <w:bookmarkEnd w:id="365"/>
          <w:p>
            <w:pPr>
              <w:spacing w:after="20"/>
              <w:ind w:left="20"/>
              <w:jc w:val="both"/>
            </w:pPr>
            <w:r>
              <w:rPr>
                <w:rFonts w:ascii="Times New Roman"/>
                <w:b w:val="false"/>
                <w:i w:val="false"/>
                <w:color w:val="000000"/>
                <w:sz w:val="20"/>
              </w:rPr>
              <w:t>
400 данадан қаптамада жеткізіледі. Өлшемі: 80х80мм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бір реттік стерильді инъекциялық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366"/>
          <w:p>
            <w:pPr>
              <w:spacing w:after="20"/>
              <w:ind w:left="20"/>
              <w:jc w:val="both"/>
            </w:pPr>
            <w:r>
              <w:rPr>
                <w:rFonts w:ascii="Times New Roman"/>
                <w:b w:val="false"/>
                <w:i w:val="false"/>
                <w:color w:val="000000"/>
                <w:sz w:val="20"/>
              </w:rPr>
              <w:t>
Инъекциялық ине, ине қалпақшасы, цилиндр, өзек, поршень және (тығыздағыш).</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 </w:t>
            </w:r>
          </w:p>
          <w:p>
            <w:pPr>
              <w:spacing w:after="20"/>
              <w:ind w:left="20"/>
              <w:jc w:val="both"/>
            </w:pPr>
            <w:r>
              <w:rPr>
                <w:rFonts w:ascii="Times New Roman"/>
                <w:b w:val="false"/>
                <w:i w:val="false"/>
                <w:color w:val="000000"/>
                <w:sz w:val="20"/>
              </w:rPr>
              <w:t>
Өлшемі 23gx1 1/4" (0.6х32мм) инесі бар үш компонентті бір реттік стерильді 2 мл инъекциялық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бір реттік стерильді инъекциялық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367"/>
          <w:p>
            <w:pPr>
              <w:spacing w:after="20"/>
              <w:ind w:left="20"/>
              <w:jc w:val="both"/>
            </w:pPr>
            <w:r>
              <w:rPr>
                <w:rFonts w:ascii="Times New Roman"/>
                <w:b w:val="false"/>
                <w:i w:val="false"/>
                <w:color w:val="000000"/>
                <w:sz w:val="20"/>
              </w:rPr>
              <w:t>
Инъекциялық ине, ине қалпақшасы, цилиндр, өзек, поршень және (тығыздағыш).</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 </w:t>
            </w:r>
          </w:p>
          <w:p>
            <w:pPr>
              <w:spacing w:after="20"/>
              <w:ind w:left="20"/>
              <w:jc w:val="both"/>
            </w:pPr>
            <w:r>
              <w:rPr>
                <w:rFonts w:ascii="Times New Roman"/>
                <w:b w:val="false"/>
                <w:i w:val="false"/>
                <w:color w:val="000000"/>
                <w:sz w:val="20"/>
              </w:rPr>
              <w:t>
Өлшемі 22Gx1 1/2” (0.7х38мм) инесі бар үш компонентті бір реттік стерильді 5 мл инъекциялық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бір реттік стерильді инъекциялық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368"/>
          <w:p>
            <w:pPr>
              <w:spacing w:after="20"/>
              <w:ind w:left="20"/>
              <w:jc w:val="both"/>
            </w:pPr>
            <w:r>
              <w:rPr>
                <w:rFonts w:ascii="Times New Roman"/>
                <w:b w:val="false"/>
                <w:i w:val="false"/>
                <w:color w:val="000000"/>
                <w:sz w:val="20"/>
              </w:rPr>
              <w:t>
Инъекциялық ине, ине қалпақшасы, цилиндр, өзек, поршень және (тығыздағыш).</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 </w:t>
            </w:r>
          </w:p>
          <w:p>
            <w:pPr>
              <w:spacing w:after="20"/>
              <w:ind w:left="20"/>
              <w:jc w:val="both"/>
            </w:pPr>
            <w:r>
              <w:rPr>
                <w:rFonts w:ascii="Times New Roman"/>
                <w:b w:val="false"/>
                <w:i w:val="false"/>
                <w:color w:val="000000"/>
                <w:sz w:val="20"/>
              </w:rPr>
              <w:t>
Өлшемі 21Gx1 1/2” (0.8х38мм) инесі бар үш компонентті бір реттік стерильді 10 мл инъекциялық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бір реттік стерильді инъекциялық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369"/>
          <w:p>
            <w:pPr>
              <w:spacing w:after="20"/>
              <w:ind w:left="20"/>
              <w:jc w:val="both"/>
            </w:pPr>
            <w:r>
              <w:rPr>
                <w:rFonts w:ascii="Times New Roman"/>
                <w:b w:val="false"/>
                <w:i w:val="false"/>
                <w:color w:val="000000"/>
                <w:sz w:val="20"/>
              </w:rPr>
              <w:t>
Инъекциялық ине, ине қалпақшасы, цилиндр, өзек, поршень және (тығыздағыш).</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 </w:t>
            </w:r>
          </w:p>
          <w:p>
            <w:pPr>
              <w:spacing w:after="20"/>
              <w:ind w:left="20"/>
              <w:jc w:val="both"/>
            </w:pPr>
            <w:r>
              <w:rPr>
                <w:rFonts w:ascii="Times New Roman"/>
                <w:b w:val="false"/>
                <w:i w:val="false"/>
                <w:color w:val="000000"/>
                <w:sz w:val="20"/>
              </w:rPr>
              <w:t>
Өлшемі 21Gx1 1/2”(0.8х38мм) инесі бар үш компонентті бір реттік стерильді 20 мл инъекциялық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1500 мм түтіктен тұрады, ал екінші жағынан ілмек жасайды. Жарамдылық мерзімі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2100 мм түтіктен тұрады, ал екінші жағынан ілмек жасайды. Жарамдылық мерзімі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3000 мм түтіктен тұрады, ал екінші жағынан ілмек жасайды. Жарамдылық мерзімі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1500 мм түтіктен тұрады, ал екінші жағынан ілмек жасайды. Жарамдылық мерзімі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2100 мм түтіктен тұрады, ал екінші жағынан ілмек жасайды. Жарамдылық мерзімі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3000 мм түтіктен тұрады, ал екінші жағынан ілмек жасайды. Жарамдылық мерзімі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ересектер үшін өлшемі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1500 мм түтіктен тұрады, ал екінші жағынан ілмек жасайды. Жарамдылық мерзімі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ересектер үшін өлшемі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2100 мм түтіктен тұрады, ал екінші жағынан ілмек жасайды. Жарамдылық мерзімі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ересектер үшін өлшемі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3000 мм түтіктен тұрады, ал екінші жағынан ілмек жасайды. Жарамдылық мерзімі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өлшемі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Поливинилхлоридті созылғыш материалдан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қатерінсіз ең жақсы дренажды қамтамасыз етеді. Сақтау мерзімі - 5 жыл, стерильді, бір рет пайдалануға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өлшемі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Поливинилхлоридті созылғыш материалдан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қатерінсіз ең жақсы дренажды қамтамасыз етеді. Сақтау мерзімі - 5 жыл, стерильді, бір рет пайдалануға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өлшемі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Поливинилхлоридті созылғыш материалдан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қатерінсіз ең жақсы дренажды қамтамасыз етеді. Сақтау мерзімі - 5 жыл, стерильді, бір рет пайдалануға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өлшемі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Поливинилхлоридті созылғыш материалдан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қатерінсіз ең жақсы дренажды қамтамасыз етеді. Сақтау мерзімі - 5 жыл, стерильді, бір рет пайдалануға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өлшемі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созылғыш материалдан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 шар тәрізді дөңгелек урологиялық катетер, өлшемі СН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мақсатты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 шар тәрізді дөңгелек урологиялық катетер, өлшемі СН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мақсатты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шар тәрізді дөңгелек урологиялық катетер, өлшемі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мақсатты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шар тәрізді дөңгелек урологиялық катетер, өлшемі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мақсатты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шар тәрізді дөңгелек урологиялық катетер, өлшемі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мақсатты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стерильді ұзартқыш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ұзартқыш емдеу-профилактикалық мекемелері жағдайында шприцті дозатордың көмегімен дәрілік заттарды көктамыр ішіне құюға арналған, әр түрлі көздерден инфузиялық ем жүргізуді, сондай-ақ оларды бақылау үдерісін жеңілдетеді. Медициналық мақсаттағы ПВХ жасалған мөлдір түтіктен тұрады, номиналды ұзындығы 1500 мм, есептік қысымы, мПА - төмен қысымды 0,4 (У1), жоғары қысымды 6,5 (У2) артық емес. FLL коннекторы және MLL коннекторы. Сақтау мерзімі - 5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стерильді ұзартқыш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ұзартқыш емдеу-профилактикалық мекемелері жағдайында шприцті дозатордың көмегімен дәрілік заттарды көктамыр ішіне құюға арналған, әр түрлі көздерден инфузиялық ем жүргізуді, сондай-ақ оларды бақылау үдерісін жеңілдетеді. Медициналық мақсаттағы ПВХ жасалған мөлдір түтіктен тұрады, номиналды ұзындығы 2500 мм, есептік қысымы, мПА - төмен қысымды 0,4 (У1), жоғары қысымды 6,5 (У2) артық емес. FLL коннекторы және MLL коннекторы. Сақтау мерзімі - 5 жыл,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жеке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сайынғы диурезді анықтауға арналған сыйымдылығы 250, 500 мл, көлемі 2000 мл несепқабылдағыш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сайынғы диурезді анықтауға арналған камера дифференциалды шкаламен және сұйықты төгетін бөлек клапанмен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370"/>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w:t>
            </w:r>
          </w:p>
          <w:bookmarkEnd w:id="370"/>
          <w:p>
            <w:pPr>
              <w:spacing w:after="20"/>
              <w:ind w:left="20"/>
              <w:jc w:val="both"/>
            </w:pPr>
            <w:r>
              <w:rPr>
                <w:rFonts w:ascii="Times New Roman"/>
                <w:b w:val="false"/>
                <w:i w:val="false"/>
                <w:color w:val="000000"/>
                <w:sz w:val="20"/>
              </w:rPr>
              <w:t>
Катетерлер мынадай атаумен шығарылады: Фолей катетері 3 жүрісті, стандартты, бір рет қолданылатын, стерильді баллонды силикондалған. Өлшемдері: 16Fr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371"/>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w:t>
            </w:r>
          </w:p>
          <w:bookmarkEnd w:id="371"/>
          <w:p>
            <w:pPr>
              <w:spacing w:after="20"/>
              <w:ind w:left="20"/>
              <w:jc w:val="both"/>
            </w:pPr>
            <w:r>
              <w:rPr>
                <w:rFonts w:ascii="Times New Roman"/>
                <w:b w:val="false"/>
                <w:i w:val="false"/>
                <w:color w:val="000000"/>
                <w:sz w:val="20"/>
              </w:rPr>
              <w:t>
Катетерлер мынадай атаумен шығарылады: Фолей катетері 3 жүрісті, стандартты, бір рет қолданылатын, стерильді баллонды силикондалған. Өлшемдері: 18Fr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372"/>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w:t>
            </w:r>
          </w:p>
          <w:bookmarkEnd w:id="372"/>
          <w:p>
            <w:pPr>
              <w:spacing w:after="20"/>
              <w:ind w:left="20"/>
              <w:jc w:val="both"/>
            </w:pPr>
            <w:r>
              <w:rPr>
                <w:rFonts w:ascii="Times New Roman"/>
                <w:b w:val="false"/>
                <w:i w:val="false"/>
                <w:color w:val="000000"/>
                <w:sz w:val="20"/>
              </w:rPr>
              <w:t>
Катетерлер мынадай атаумен шығарылады: Фолей катетері 3 жүрісті, стандартты, бір рет қолданылатын, стерильді баллонды силикондалған. Өлшемдері: 20 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373"/>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w:t>
            </w:r>
          </w:p>
          <w:bookmarkEnd w:id="373"/>
          <w:p>
            <w:pPr>
              <w:spacing w:after="20"/>
              <w:ind w:left="20"/>
              <w:jc w:val="both"/>
            </w:pPr>
            <w:r>
              <w:rPr>
                <w:rFonts w:ascii="Times New Roman"/>
                <w:b w:val="false"/>
                <w:i w:val="false"/>
                <w:color w:val="000000"/>
                <w:sz w:val="20"/>
              </w:rPr>
              <w:t>
Катетерлер мынадай атаумен шығарылады: Фолей катетері 3 жүрісті, стандартты, бір рет қолданылатын, стерильді баллонды силикондалған. Өлшемдері: 22Fr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374"/>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w:t>
            </w:r>
          </w:p>
          <w:bookmarkEnd w:id="374"/>
          <w:p>
            <w:pPr>
              <w:spacing w:after="20"/>
              <w:ind w:left="20"/>
              <w:jc w:val="both"/>
            </w:pPr>
            <w:r>
              <w:rPr>
                <w:rFonts w:ascii="Times New Roman"/>
                <w:b w:val="false"/>
                <w:i w:val="false"/>
                <w:color w:val="000000"/>
                <w:sz w:val="20"/>
              </w:rPr>
              <w:t>
Катетерлер мынадай атаумен шығарылады: Фолей катетері 3 жүрісті, стандартты, бір рет қолданылатын, стерильді баллонды силикондалған. Өлшемдері: 24Fr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375"/>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w:t>
            </w:r>
          </w:p>
          <w:bookmarkEnd w:id="375"/>
          <w:p>
            <w:pPr>
              <w:spacing w:after="20"/>
              <w:ind w:left="20"/>
              <w:jc w:val="both"/>
            </w:pPr>
            <w:r>
              <w:rPr>
                <w:rFonts w:ascii="Times New Roman"/>
                <w:b w:val="false"/>
                <w:i w:val="false"/>
                <w:color w:val="000000"/>
                <w:sz w:val="20"/>
              </w:rPr>
              <w:t>
Катетерлер мынадай атаумен шығарылады: Фолей катетері 3 жүрісті, стандартты, бір рет қолданылатын, стерильді баллонды силикондалған. Өлшемдері: 26Fr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компоненттеріне арналған "CPDA-1" гемоконсервант ерітіндісі бар үш камералы полимерлік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Полимерлі контейнер донордан 450 мл қан алуға, қанды компоненттерге фракциялауға, эритроциттік масса, плазма алуға, сондай-ақ оларды құюға, тасымалдауға және сақтауға арналған. Контейнер DEHP немесе ТОТМ пластификаторы бар ПВХ үлбірінен жасалған және ПВХ түтіктерінен дайындалған магистральдармен өзара байланысқан үш ыдыстан тұрады. 100 мл-ге CPDA-1 гемоконсервант ерітіндісінің құрамы: Декстроза моногидраты 3,19 г; Лимон қышқылы моногидраты 0,327 г; Бір алмастырылған натрий фосфор қышқылы 2-сулы 0,251 г; Натрий цитрат дигидраты 2,63 г; Аденин 0,0275 г; Инъекцияға арналған су 100 мл-ге дейін. Өнім стерильді (зарарсыздандыру әдісі булы), апирогенді. Бір рет пайдалануға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"CPDА-1" гемоконсервант ерітіндісі бар төрт камералы полимерлік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контейнер донордан 450 мл қан алуға, қанды компоненттерге фракциялауға, эритроциттік масса, плазма алуға, сондай-ақ оларды құюға, тасымалдауға және сақтауға арналған. Контейнер DEHP немесе ТОТМ пластификаторы бар ПВХ үлбірінен жасалған және ПВХ түтіктерінен дайындалған магистральдармен өзара байланысқан төрт ыдыстан тұрады. 100 мл-ге CPDA-1 гемоконсервант ерітіндісінің құрамы: Декстроза моногидраты 3,19 г; Лимон қышқылы моногидраты 0,327 г; Бір алмастырылған натрий фосфор қышқылы 2-сулы 0,251 г; Натрий цитрат дигидраты 2,63 г; Аденин 0,0275 г; Инъекцияға арналған су 100 мл-ге дейін. Өнім стерильді (зарарсыздандыру әдісі булы), апирогенді.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және ресуспензиялайтын "SAGM" ерітіндісі бар T&amp;B орындалу нұсқасындағы үш камералы полимерлік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376"/>
          <w:p>
            <w:pPr>
              <w:spacing w:after="20"/>
              <w:ind w:left="20"/>
              <w:jc w:val="both"/>
            </w:pPr>
            <w:r>
              <w:rPr>
                <w:rFonts w:ascii="Times New Roman"/>
                <w:b w:val="false"/>
                <w:i w:val="false"/>
                <w:color w:val="000000"/>
                <w:sz w:val="20"/>
              </w:rPr>
              <w:t>
Полимерлі контейнер донордан 450 мл қан алуға, қанды компоненттерге фракциялауға, ресуспензиялайтын "SAGM" ерітіндісінде эритроциттік масса мен эритроконцентратты консервілеуге және ресуспензиялауға, сондай-ақ қан компоненттерін сақтауға, тасымалдауға және құюға арналған.</w:t>
            </w:r>
          </w:p>
          <w:bookmarkEnd w:id="376"/>
          <w:p>
            <w:pPr>
              <w:spacing w:after="20"/>
              <w:ind w:left="20"/>
              <w:jc w:val="both"/>
            </w:pPr>
            <w:r>
              <w:rPr>
                <w:rFonts w:ascii="Times New Roman"/>
                <w:b w:val="false"/>
                <w:i w:val="false"/>
                <w:color w:val="000000"/>
                <w:sz w:val="20"/>
              </w:rPr>
              <w:t>
Контейнер DEHP немесе ТОТМ пластификаторы бар ПВХ үлбірінен жасалған және ПВХ түтіктерінен дайындалған магистральдармен өзара байланысқан үш ыдыстан тұрады. 100 мл CPD гемоконсервант ерітіндісінің құрамы: Декстроза моногидраты 2,55 г; Лимон қышқылы моногидраты 0,327 г; Бір алмастырылған натрий фосфор қышқылы 2-сулы 0,251 г; Натрий цитрат дигидраты 2,63 г; Инъекцияға арналған су 100 мл-ге дейін. 100 мл SAGM ерітіндісінің құрамы: Аденин 0,017 г; Декстроза моногидраты 0,9 г; Маннитол 0,525 г; Натрий хлориді 0,877 г; Инъекцияға арналған су 100 мл-ге дейін. Өнім стерильді (зарарсыздандыру әдісі булы), апирогенді.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және ресуспензиялайтын "SAGM" ерітіндісі бар T&amp;B орындалу нұсқасындағы төрт камералы полимерлік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377"/>
          <w:p>
            <w:pPr>
              <w:spacing w:after="20"/>
              <w:ind w:left="20"/>
              <w:jc w:val="both"/>
            </w:pPr>
            <w:r>
              <w:rPr>
                <w:rFonts w:ascii="Times New Roman"/>
                <w:b w:val="false"/>
                <w:i w:val="false"/>
                <w:color w:val="000000"/>
                <w:sz w:val="20"/>
              </w:rPr>
              <w:t>
Полимерлі контейнер донордан 450 мл қан алуға, қанды компоненттерге фракциялауға, ресуспензиялайтын "SAGM" ерітіндісінде эритроциттік масса мен эритроконцентратты консервілеуге және ресуспензиялауға, сондай-ақ қан компоненттерін сақтауға, тасымалдауға және құюға арналған.</w:t>
            </w:r>
          </w:p>
          <w:bookmarkEnd w:id="377"/>
          <w:p>
            <w:pPr>
              <w:spacing w:after="20"/>
              <w:ind w:left="20"/>
              <w:jc w:val="both"/>
            </w:pPr>
            <w:r>
              <w:rPr>
                <w:rFonts w:ascii="Times New Roman"/>
                <w:b w:val="false"/>
                <w:i w:val="false"/>
                <w:color w:val="000000"/>
                <w:sz w:val="20"/>
              </w:rPr>
              <w:t>
Контейнер DEHP немесе ТОТМ пластификаторы бар ПВХ үлбірінен жасалған және ПВХ түтіктерінен дайындалған магистральдармен өзара байланысқан төрт ыдыстан тұрады. 100 мл CPD гемоконсервант ерітіндісінің құрамы: Декстроза моногидраты 2,55 г; Лимон қышқылы моногидраты 0,327 г; Бір алмастырылған натрий фосфор қышқылы 2-сулы 0,251 г; Натрий цитрат дигидраты 2,63 г; Инъекцияға арналған су 100 мл-ге дейін. 100 мл SAGM ерітіндісінің құрамы: Аденин 0,017 г; Декстроза моногидраты 0,9 г; Маннитол 0,525 г; Натрий хлориді 0,877 г; Инъекцияға арналған су 100 мл-ге дейін. Өнім стерильді (зарарсыздандыру әдісі булы), апирогенді.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сіңіп кететін, стерильді, бір рет қолданылатын, боялған (күлгін) жіп. Бұйымның өлшемі: USP (метрлік): 1 (4),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сіңіп кететін, өрілген, боялған, 100% полигликолид негізінде,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жеке дара немесе тот баспайтын болаттан жасалған инелермен бірге жеткізіледі. Тігіс материалы Еуропалық Фармакопеяның стерильді өрілген синтетикалық сіңіп кететін хирургиялық тігіс материалдарының талаптарына сәйкес келеді, тек қана тігіс материалының кейбір түрлері үшін қалыңдығы шамалы артықтау болады. Өнімнің өлшемі: USP (метрлік): 1 (4),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сіңіп кететін, стерильді, бір рет қолданылатын, боялған (күлгін) жіп. Бұйымның өлшемі: USP (метрлік): 2 (5),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сіңіп кететін, өрілген, боялған, 100% полигликолид негізінде,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жеке дара немесе тот баспайтын болаттан жасалған инелермен бірге жеткізіледі. Тігіс материалы Еуропалық Фармакопеяның стерильді өрілген синтетикалық сіңіп кететін хирургиялық тігіс материалдарының талаптарына сәйкес келеді, тек қана тігіс материалының кейбір түрлері үшін қалыңдығы шамалы артықтау болады. Өнімнің өлшемі: USP (метрлік): 2 (5),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5/0 (метрлік EP 1 )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378"/>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378"/>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5/0 (метрлік EP 1 )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5/0 (метрлік EP 1 )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379"/>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379"/>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5/0 (метрлік EP 1 )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4/0 (метрлік EP 1,5 )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380"/>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380"/>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4/0 (метрлік EP 1,5 )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4/0 (метрлік EP 1,5 )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381"/>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381"/>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4/0 (метрлік EP 1,5 )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3/0 (метрлік EP 2 )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382"/>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382"/>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3/0 (метрлік EP 2 )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3/0 (метрлік EP 2 )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383"/>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383"/>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3/0 (метрлік EP 2 )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2/0 (метрлік EP 3 )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384"/>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384"/>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2/0 (метрлік EP 3 )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385"/>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385"/>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0 (метрлік EP 3,5 )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386"/>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386"/>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0 (метрлік EP 3,5 )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387"/>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387"/>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1 (метрлік EP 4 )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388"/>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388"/>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1 (метрлік EP 4 )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1 (метрлік EP 4 )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389"/>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389"/>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5/0 (метрлік EP 4 )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 (метрлік EP 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390"/>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390"/>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 (метрлік EP 5 )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391"/>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391"/>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3/4 (метрлік EP 6 )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392"/>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392"/>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3/4 ( метрлік EP 6 )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393"/>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393"/>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2/0 (метрлік EP 3 )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394"/>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394"/>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2/0 ( метрлік EP 3 )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395"/>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395"/>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0 (метрлік EP 3,5 )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396"/>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396"/>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0 (метрлік EP 3,5 )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397"/>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397"/>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1 (метрлік EP 4 )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398"/>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398"/>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1 (метрлік EP 4 )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1 (метрлік EP 4 )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399"/>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399"/>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1 (метрлік EP 4 )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 (метрлік EP 5 )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400"/>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400"/>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 (метрлік EP 5 )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401"/>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401"/>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3/4 (метрлік EP 6 )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402"/>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402"/>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3/4 ( метрлік EP 6 )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403"/>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403"/>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2/0 (метрлік EP 3 )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404"/>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404"/>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2/0 ( метрлік EP 3 )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405"/>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405"/>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0 (метрлік EP 3,5)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406"/>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406"/>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0 (метрлік EP 3,5)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407"/>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407"/>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1 (метрлік EP 4)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408"/>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408"/>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1 (метрлік EP 4 )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1 (метрлік EP 4)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409"/>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409"/>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1 (метрлік EP 4 )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 (метрлік EP 5)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410"/>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410"/>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 (метрлік EP 5)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411"/>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411"/>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3/4 (метрлік EP 6)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412"/>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412"/>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3/4 (метрлік EP 6)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413"/>
          <w:p>
            <w:pPr>
              <w:spacing w:after="20"/>
              <w:ind w:left="20"/>
              <w:jc w:val="both"/>
            </w:pPr>
            <w:r>
              <w:rPr>
                <w:rFonts w:ascii="Times New Roman"/>
                <w:b w:val="false"/>
                <w:i w:val="false"/>
                <w:color w:val="000000"/>
                <w:sz w:val="20"/>
              </w:rPr>
              <w:t xml:space="preserve">
 Тігіс материалы бір негізгі бөліктен тұрады: жіп. </w:t>
            </w:r>
          </w:p>
          <w:bookmarkEnd w:id="413"/>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5/0 (метрлік EP 1)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5/0 (метрлік EP 1)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5/0 (метрлік EP 1)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5/0 (метрлік EP 1)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4/0 (метрлік EP 1,5)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4/0 (метрлік EP 1,5)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4/0 (метрлік EP 1)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4/0 (метрлік EP 1,5)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3/0 (метрлік EP 2)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3/0 (метрлік EP 2)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3/0 (метрлік EP 2)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3/0 (метрлік EP 2)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2/0 (метрлік EP 3)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2/0 (метрлік EP 3)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2/0 (метрлік EP 3)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2/0 (метрлік EP 3)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0 (метрлік EP 3,5)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0 (метрлік EP 3,5)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0 (метрлік EP 3,5)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0 (метрлік EP 3,5)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1 (метрлік EP 4)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1 (метрлік EP 4)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1 (метрлік EP 4)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1 (метрлік EP 4)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2 (метрлік EP 5)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 (метрлік EP 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2 (метрлік EP 5)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 (метрлік EP 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3/4 (метрлік EP 6)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3/4 (метрлік EP 6)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3/4 (метрлік EP 6) жіптің ұзындығы 150 см;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3/4 (метрлік EP 6)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3/0 (метрлік EP 2)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3/0 (метрлік EP 2)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3/0 (метрлік EP 2)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3/0 (метрлік EP 2)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2/0 (метрлік EP 3)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2/0 (метрлік EP 3)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2/0 (метрлік EP 3)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2/0 (метрлік EP 3)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0 (метрлік EP 3,5)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0 (метрлік EP 3,5)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0 (метрлік EP 3,5)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0 (метрлік EP 3,5)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1 (метрлік EP 4)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1 (метрлік EP 4)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1 (метрлік EP 4)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1 (метрлік EP 4)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2 (метрлік EP 5)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 (метрлік EP 5)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2 (метрлік EP 5)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 (метрлік EP 5)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3/4 (метрлік EP 6)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3/4 (метрлік EP 6)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3/4 (метрлік EP 6) жіптің ұзындығы 10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3/4 (метрлік EP 6)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3/0 (метрлік EP 2)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3/0 (метрлік EP 2)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3/0 (метрлік EP 2)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3/0 (метрлік EP 2)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2/0 (метрлік EP 3)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2/0 (метрлік EP 3)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2/0 (метрлік EP 3)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2/0 (метрлік EP 3)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0 (метрлік EP 3,5)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0 (метрлік EP 3,5)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0 (метрлік EP 3,5)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0 (метрлік EP 3,5)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1 (метрлік EP 4)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1 (метрлік EP 4)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1 (метрлік EP 4)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1 (метрлік EP 4)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2 (метрлік EP 5)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 (метрлік EP 5)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2 (метрлік EP 5)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 (метрлік EP 5)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өрілген, стерильді, бір рет қолданылатын жіп. Бұйымның өлшемі: USP 3/4 (метрлік EP 6)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3/4 (метрлік EP 6)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синтетикалық сіңіп кетпейтін, полиэфирлі лавсан есілген, стерильді, бір рет қолданылатын жіп. Бұйымның өлшемі: USP 3/4 (метрлік EP 6) жіптің ұзындығы 20 м; Инесіз стерильді, бір рет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есілген,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3/4 (метрлік EP 6) жіптің ұзындығы 20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5/0 (метрлік EP 1)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5/0 (метрлік EP 1)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4/0 (метрлік EP 1,5)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4/0 (метрлік EP 1,5)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3/0 (метрлік EP 2)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3/0 (метрлік EP 2)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2/0 (метрлік EP 3)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2/0 (метрлік EP 3)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0 (метрлік EP 3,5)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0 (метрлік EP 3,5)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1 (метрлік EP 4)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1 (метрлік EP 4)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2 (метрлік EP 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2 (метрлік EP 5)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3/4 (метрлік EP 6)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3/4 (метрлік EP 6) жіптің ұзындығы 150 см,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2/0 (метрлік EP 3)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2/0 (метрлік EP 3)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0 (метрлік EP 3,5)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0 (метрлік EP 3,5)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1 (метрлік EP 4)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1 (метрлік EP 4)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2 (метрлік EP 5)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2 (метрлік EP 5)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3/4 (метрлік EP 6)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3/4 (метрлік EP 6) жіптің ұзындығы 10 м, инесіз стерильді, бір рет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5/0 (1,5),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5/0 (1,5),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4/0 (2),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4/0 (2),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3/0 (3),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3/0 (3),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2/0 (3,5),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2/0 (3,5),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0 (4),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0 (4),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1 (5),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2 (6),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 (6),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 (7),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 (7),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414"/>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Бұйымның өлшемі: USP (метрлік): 5/0 (1,5), жіптің ұзындығы: 75 см., </w:t>
            </w:r>
          </w:p>
          <w:p>
            <w:pPr>
              <w:spacing w:after="20"/>
              <w:ind w:left="20"/>
              <w:jc w:val="both"/>
            </w:pPr>
            <w:r>
              <w:rPr>
                <w:rFonts w:ascii="Times New Roman"/>
                <w:b w:val="false"/>
                <w:i w:val="false"/>
                <w:color w:val="000000"/>
                <w:sz w:val="20"/>
              </w:rPr>
              <w:t>
шаншитын бір инемен, ине өлшемі 15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5/0 (1,5), жіптің ұзындығы: 75 см., шаншитын бір инемен, ине өлшемі 15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415"/>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Бұйымның өлшемі: USP (метрлік): 5/0 (1,5), жіптің ұзындығы: 75 см., </w:t>
            </w:r>
          </w:p>
          <w:p>
            <w:pPr>
              <w:spacing w:after="20"/>
              <w:ind w:left="20"/>
              <w:jc w:val="both"/>
            </w:pPr>
            <w:r>
              <w:rPr>
                <w:rFonts w:ascii="Times New Roman"/>
                <w:b w:val="false"/>
                <w:i w:val="false"/>
                <w:color w:val="000000"/>
                <w:sz w:val="20"/>
              </w:rPr>
              <w:t>
шаншитын бір инемен, ине өлшемі 17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5/0 (1,5), жіптің ұзындығы: 75 см., шаншитын бір инемен, ине өлшемі 17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416"/>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Бұйымның өлшемі: USP (метрлік): 5/0 (1,5), жіптің ұзындығы: 75 см., </w:t>
            </w:r>
          </w:p>
          <w:p>
            <w:pPr>
              <w:spacing w:after="20"/>
              <w:ind w:left="20"/>
              <w:jc w:val="both"/>
            </w:pPr>
            <w:r>
              <w:rPr>
                <w:rFonts w:ascii="Times New Roman"/>
                <w:b w:val="false"/>
                <w:i w:val="false"/>
                <w:color w:val="000000"/>
                <w:sz w:val="20"/>
              </w:rPr>
              <w:t>
шаншитын бір инемен, ине өлшемі 20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5/0 (1,5), жіптің ұзындығы: 75 см., шаншитын бір инемен, ине өлшемі 20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417"/>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Бұйымның өлшемі: USP (метрлік): 4/0 (2), жіптің ұзындығы: 75 см., </w:t>
            </w:r>
          </w:p>
          <w:p>
            <w:pPr>
              <w:spacing w:after="20"/>
              <w:ind w:left="20"/>
              <w:jc w:val="both"/>
            </w:pPr>
            <w:r>
              <w:rPr>
                <w:rFonts w:ascii="Times New Roman"/>
                <w:b w:val="false"/>
                <w:i w:val="false"/>
                <w:color w:val="000000"/>
                <w:sz w:val="20"/>
              </w:rPr>
              <w:t>
шаншитын бір инемен, ине өлшемі 18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4/0 (2), жіптің ұзындығы: 75 см., шаншитын бір инемен, ине өлшемі 18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418"/>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Бұйымның өлшемі: USP (метрлік): 4/0 (2), жіптің ұзындығы: 75 см., </w:t>
            </w:r>
          </w:p>
          <w:p>
            <w:pPr>
              <w:spacing w:after="20"/>
              <w:ind w:left="20"/>
              <w:jc w:val="both"/>
            </w:pPr>
            <w:r>
              <w:rPr>
                <w:rFonts w:ascii="Times New Roman"/>
                <w:b w:val="false"/>
                <w:i w:val="false"/>
                <w:color w:val="000000"/>
                <w:sz w:val="20"/>
              </w:rPr>
              <w:t>
шаншитын бір инемен, ине өлшемі 20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4/0 (2), жіптің ұзындығы: 75 см., шаншитын бір инемен, ине өлшемі 20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419"/>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Бұйымның өлшемі: USP (метрлік): 4/0 (2), жіптің ұзындығы: 75 см., </w:t>
            </w:r>
          </w:p>
          <w:p>
            <w:pPr>
              <w:spacing w:after="20"/>
              <w:ind w:left="20"/>
              <w:jc w:val="both"/>
            </w:pPr>
            <w:r>
              <w:rPr>
                <w:rFonts w:ascii="Times New Roman"/>
                <w:b w:val="false"/>
                <w:i w:val="false"/>
                <w:color w:val="000000"/>
                <w:sz w:val="20"/>
              </w:rPr>
              <w:t>
шаншитын бір инемен, ине өлшемі 26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4/0 (2), жіптің ұзындығы: 75 см., шаншитын бір инемен, ине өлшемі 26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420"/>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Бұйымның өлшемі: USP (метрлік): 3/0 (3), жіптің ұзындығы: 75 см., </w:t>
            </w:r>
          </w:p>
          <w:p>
            <w:pPr>
              <w:spacing w:after="20"/>
              <w:ind w:left="20"/>
              <w:jc w:val="both"/>
            </w:pPr>
            <w:r>
              <w:rPr>
                <w:rFonts w:ascii="Times New Roman"/>
                <w:b w:val="false"/>
                <w:i w:val="false"/>
                <w:color w:val="000000"/>
                <w:sz w:val="20"/>
              </w:rPr>
              <w:t>
шаншитын бір инемен, ине өлшемі 18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3/0 (3), жіптің ұзындығы: 75 см., шаншитын бір инемен, ине өлшемі 18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421"/>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Бұйымның өлшемі: USP (метрлік): 3/0 (3), жіптің ұзындығы: 75 см., </w:t>
            </w:r>
          </w:p>
          <w:p>
            <w:pPr>
              <w:spacing w:after="20"/>
              <w:ind w:left="20"/>
              <w:jc w:val="both"/>
            </w:pPr>
            <w:r>
              <w:rPr>
                <w:rFonts w:ascii="Times New Roman"/>
                <w:b w:val="false"/>
                <w:i w:val="false"/>
                <w:color w:val="000000"/>
                <w:sz w:val="20"/>
              </w:rPr>
              <w:t>
шаншитын бір инемен, ине өлшемі 20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3/0 (3), жіптің ұзындығы: 75 см., шаншитын бір инемен, ине өлшемі 20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422"/>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Бұйымның өлшемі: USP (метрлік): 3/0 (3), жіптің ұзындығы: 75 см., </w:t>
            </w:r>
          </w:p>
          <w:p>
            <w:pPr>
              <w:spacing w:after="20"/>
              <w:ind w:left="20"/>
              <w:jc w:val="both"/>
            </w:pPr>
            <w:r>
              <w:rPr>
                <w:rFonts w:ascii="Times New Roman"/>
                <w:b w:val="false"/>
                <w:i w:val="false"/>
                <w:color w:val="000000"/>
                <w:sz w:val="20"/>
              </w:rPr>
              <w:t>
шаншитын бір инемен, ине өлшемі 25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3/0 (3), жіптің ұзындығы: 75 см., шаншитын бір инемен, ине өлшемі 25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423"/>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Бұйымның өлшемі: USP (метрлік): 3/0 (3), жіптің ұзындығы: 75 см., </w:t>
            </w:r>
          </w:p>
          <w:p>
            <w:pPr>
              <w:spacing w:after="20"/>
              <w:ind w:left="20"/>
              <w:jc w:val="both"/>
            </w:pPr>
            <w:r>
              <w:rPr>
                <w:rFonts w:ascii="Times New Roman"/>
                <w:b w:val="false"/>
                <w:i w:val="false"/>
                <w:color w:val="000000"/>
                <w:sz w:val="20"/>
              </w:rPr>
              <w:t>
шаншитын бір инемен, ине өлшемі 30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3/0 (3), жіптің ұзындығы: 75 см., шаншитын бір инемен, ине өлшемі 30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424"/>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Бұйымның өлшемі: USP (метрлік): 2/0 (3,5), жіптің ұзындығы: 75 см., </w:t>
            </w:r>
          </w:p>
          <w:p>
            <w:pPr>
              <w:spacing w:after="20"/>
              <w:ind w:left="20"/>
              <w:jc w:val="both"/>
            </w:pPr>
            <w:r>
              <w:rPr>
                <w:rFonts w:ascii="Times New Roman"/>
                <w:b w:val="false"/>
                <w:i w:val="false"/>
                <w:color w:val="000000"/>
                <w:sz w:val="20"/>
              </w:rPr>
              <w:t>
шаншитын бір инемен, ине өлшемі 20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2/0 (3,5), жіптің ұзындығы: 75 см., шаншитын бір инемен, ине өлшемі 20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425"/>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Бұйымның өлшемі: USP (метрлік): 2/0 (3,5), жіптің ұзындығы: 75 см., </w:t>
            </w:r>
          </w:p>
          <w:p>
            <w:pPr>
              <w:spacing w:after="20"/>
              <w:ind w:left="20"/>
              <w:jc w:val="both"/>
            </w:pPr>
            <w:r>
              <w:rPr>
                <w:rFonts w:ascii="Times New Roman"/>
                <w:b w:val="false"/>
                <w:i w:val="false"/>
                <w:color w:val="000000"/>
                <w:sz w:val="20"/>
              </w:rPr>
              <w:t>
шаншитын бір инемен, ине өлшемі 25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2/0 (3,5), жіптің ұзындығы: 75 см., шаншитын бір инемен, ине өлшемі 25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426"/>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Бұйымның өлшемі: USP (метрлік): 2/0 (3,5), жіптің ұзындығы: 75 см., </w:t>
            </w:r>
          </w:p>
          <w:p>
            <w:pPr>
              <w:spacing w:after="20"/>
              <w:ind w:left="20"/>
              <w:jc w:val="both"/>
            </w:pPr>
            <w:r>
              <w:rPr>
                <w:rFonts w:ascii="Times New Roman"/>
                <w:b w:val="false"/>
                <w:i w:val="false"/>
                <w:color w:val="000000"/>
                <w:sz w:val="20"/>
              </w:rPr>
              <w:t>
шаншитын бір инемен, ине өлшемі 30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2/0 (3,5), жіптің ұзындығы: 75 см., шаншитын бір инемен, ине өлшемі 30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427"/>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Бұйымның өлшемі: USP (метрлік): 2/0 (3,5), жіптің ұзындығы: 75 см., </w:t>
            </w:r>
          </w:p>
          <w:p>
            <w:pPr>
              <w:spacing w:after="20"/>
              <w:ind w:left="20"/>
              <w:jc w:val="both"/>
            </w:pPr>
            <w:r>
              <w:rPr>
                <w:rFonts w:ascii="Times New Roman"/>
                <w:b w:val="false"/>
                <w:i w:val="false"/>
                <w:color w:val="000000"/>
                <w:sz w:val="20"/>
              </w:rPr>
              <w:t>
шаншитын бір инемен, ине өлшемі 35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2/0 (3,5), жіптің ұзындығы: 75 см., шаншитын бір инемен, ине өлшемі 35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428"/>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Бұйымның өлшемі: USP (метрлік): 2/0 (3,5), жіптің ұзындығы: 75 см., </w:t>
            </w:r>
          </w:p>
          <w:p>
            <w:pPr>
              <w:spacing w:after="20"/>
              <w:ind w:left="20"/>
              <w:jc w:val="both"/>
            </w:pPr>
            <w:r>
              <w:rPr>
                <w:rFonts w:ascii="Times New Roman"/>
                <w:b w:val="false"/>
                <w:i w:val="false"/>
                <w:color w:val="000000"/>
                <w:sz w:val="20"/>
              </w:rPr>
              <w:t>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2/0 (3,5), жіптің ұзындығы: 75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429"/>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Бұйымның өлшемі: USP (метрлік): 0 (4), жіптің ұзындығы: 75 см., </w:t>
            </w:r>
          </w:p>
          <w:p>
            <w:pPr>
              <w:spacing w:after="20"/>
              <w:ind w:left="20"/>
              <w:jc w:val="both"/>
            </w:pPr>
            <w:r>
              <w:rPr>
                <w:rFonts w:ascii="Times New Roman"/>
                <w:b w:val="false"/>
                <w:i w:val="false"/>
                <w:color w:val="000000"/>
                <w:sz w:val="20"/>
              </w:rPr>
              <w:t>
шаншитын бір инемен, ине өлшемі 30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0 (4), жіптің ұзындығы: 75 см., шаншитын бір инемен, ине өлшемі 30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430"/>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Бұйымның өлшемі: USP (метрлік): 0 (4), жіптің ұзындығы: 75 см., </w:t>
            </w:r>
          </w:p>
          <w:p>
            <w:pPr>
              <w:spacing w:after="20"/>
              <w:ind w:left="20"/>
              <w:jc w:val="both"/>
            </w:pPr>
            <w:r>
              <w:rPr>
                <w:rFonts w:ascii="Times New Roman"/>
                <w:b w:val="false"/>
                <w:i w:val="false"/>
                <w:color w:val="000000"/>
                <w:sz w:val="20"/>
              </w:rPr>
              <w:t>
шаншитын бір инемен, ине өлшемі 35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0 (4), жіптің ұзындығы: 75 см., шаншитын бір инемен, ине өлшемі 35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431"/>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431"/>
          <w:p>
            <w:pPr>
              <w:spacing w:after="20"/>
              <w:ind w:left="20"/>
              <w:jc w:val="both"/>
            </w:pPr>
            <w:r>
              <w:rPr>
                <w:rFonts w:ascii="Times New Roman"/>
                <w:b w:val="false"/>
                <w:i w:val="false"/>
                <w:color w:val="000000"/>
                <w:sz w:val="20"/>
              </w:rPr>
              <w:t>
Бұйымның өлшемі: USP (метрлік): 0 (4), жіптің ұзындығы: 75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0 (4), жіптің ұзындығы: 75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432"/>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432"/>
          <w:p>
            <w:pPr>
              <w:spacing w:after="20"/>
              <w:ind w:left="20"/>
              <w:jc w:val="both"/>
            </w:pPr>
            <w:r>
              <w:rPr>
                <w:rFonts w:ascii="Times New Roman"/>
                <w:b w:val="false"/>
                <w:i w:val="false"/>
                <w:color w:val="000000"/>
                <w:sz w:val="20"/>
              </w:rPr>
              <w:t>
Бұйымның өлшемі: USP (метрлік): 0 (4), жіптің ұзындығы: 90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0 (4), жіптің ұзындығы: 90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433"/>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433"/>
          <w:p>
            <w:pPr>
              <w:spacing w:after="20"/>
              <w:ind w:left="20"/>
              <w:jc w:val="both"/>
            </w:pPr>
            <w:r>
              <w:rPr>
                <w:rFonts w:ascii="Times New Roman"/>
                <w:b w:val="false"/>
                <w:i w:val="false"/>
                <w:color w:val="000000"/>
                <w:sz w:val="20"/>
              </w:rPr>
              <w:t>
Бұйымның өлшемі: USP (метрлік): 0 (4), жіптің ұзындығы: 75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0 (4), жіптің ұзындығы: 75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434"/>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434"/>
          <w:p>
            <w:pPr>
              <w:spacing w:after="20"/>
              <w:ind w:left="20"/>
              <w:jc w:val="both"/>
            </w:pPr>
            <w:r>
              <w:rPr>
                <w:rFonts w:ascii="Times New Roman"/>
                <w:b w:val="false"/>
                <w:i w:val="false"/>
                <w:color w:val="000000"/>
                <w:sz w:val="20"/>
              </w:rPr>
              <w:t>
Бұйымның өлшемі: USP (метрлік): 0 (4), жіптің ұзындығы: 90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0 (4), жіптің ұзындығы: 90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435"/>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Бұйымның өлшемі: USP (метрлік): 1 (5), жіптің ұзындығы: 75 см., </w:t>
            </w:r>
          </w:p>
          <w:p>
            <w:pPr>
              <w:spacing w:after="20"/>
              <w:ind w:left="20"/>
              <w:jc w:val="both"/>
            </w:pPr>
            <w:r>
              <w:rPr>
                <w:rFonts w:ascii="Times New Roman"/>
                <w:b w:val="false"/>
                <w:i w:val="false"/>
                <w:color w:val="000000"/>
                <w:sz w:val="20"/>
              </w:rPr>
              <w:t>
шаншитын бір инемен, ине өлшемі 35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75 см., шаншитын бір инемен, ине өлшемі 35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436"/>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Бұйымның өлшемі: USP (метрлік): 1 (5), жіптің ұзындығы: 90 см., </w:t>
            </w:r>
          </w:p>
          <w:p>
            <w:pPr>
              <w:spacing w:after="20"/>
              <w:ind w:left="20"/>
              <w:jc w:val="both"/>
            </w:pPr>
            <w:r>
              <w:rPr>
                <w:rFonts w:ascii="Times New Roman"/>
                <w:b w:val="false"/>
                <w:i w:val="false"/>
                <w:color w:val="000000"/>
                <w:sz w:val="20"/>
              </w:rPr>
              <w:t>
шаншитын бір инемен, ине өлшемі 35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90 см., шаншитын бір инемен, ине өлшемі 35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437"/>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Бұйымның өлшемі: USP (метрлік): 1 (5), жіптің ұзындығы: 75 см., </w:t>
            </w:r>
          </w:p>
          <w:p>
            <w:pPr>
              <w:spacing w:after="20"/>
              <w:ind w:left="20"/>
              <w:jc w:val="both"/>
            </w:pPr>
            <w:r>
              <w:rPr>
                <w:rFonts w:ascii="Times New Roman"/>
                <w:b w:val="false"/>
                <w:i w:val="false"/>
                <w:color w:val="000000"/>
                <w:sz w:val="20"/>
              </w:rPr>
              <w:t>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75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438"/>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Бұйымның өлшемі: USP (метрлік): 1 (5), жіптің ұзындығы: 90 см., </w:t>
            </w:r>
          </w:p>
          <w:p>
            <w:pPr>
              <w:spacing w:after="20"/>
              <w:ind w:left="20"/>
              <w:jc w:val="both"/>
            </w:pPr>
            <w:r>
              <w:rPr>
                <w:rFonts w:ascii="Times New Roman"/>
                <w:b w:val="false"/>
                <w:i w:val="false"/>
                <w:color w:val="000000"/>
                <w:sz w:val="20"/>
              </w:rPr>
              <w:t>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90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1 (5), жіптің ұзындығы: 75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75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439"/>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439"/>
          <w:p>
            <w:pPr>
              <w:spacing w:after="20"/>
              <w:ind w:left="20"/>
              <w:jc w:val="both"/>
            </w:pPr>
            <w:r>
              <w:rPr>
                <w:rFonts w:ascii="Times New Roman"/>
                <w:b w:val="false"/>
                <w:i w:val="false"/>
                <w:color w:val="000000"/>
                <w:sz w:val="20"/>
              </w:rPr>
              <w:t>
Бұйымның өлшемі: USP (метрлік): 1 (5), жіптің ұзындығы: 90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90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1 (5), жіптің ұзындығы: 75 см.,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75 см.,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440"/>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1 (5), жіптің ұзындығы: 90 см.,</w:t>
            </w:r>
          </w:p>
          <w:bookmarkEnd w:id="440"/>
          <w:p>
            <w:pPr>
              <w:spacing w:after="20"/>
              <w:ind w:left="20"/>
              <w:jc w:val="both"/>
            </w:pPr>
            <w:r>
              <w:rPr>
                <w:rFonts w:ascii="Times New Roman"/>
                <w:b w:val="false"/>
                <w:i w:val="false"/>
                <w:color w:val="000000"/>
                <w:sz w:val="20"/>
              </w:rPr>
              <w:t>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90 см.,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441"/>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Бұйымның өлшемі: USP (метрлік): 2 (6), жіптің ұзындығы: 75 см., </w:t>
            </w:r>
          </w:p>
          <w:p>
            <w:pPr>
              <w:spacing w:after="20"/>
              <w:ind w:left="20"/>
              <w:jc w:val="both"/>
            </w:pPr>
            <w:r>
              <w:rPr>
                <w:rFonts w:ascii="Times New Roman"/>
                <w:b w:val="false"/>
                <w:i w:val="false"/>
                <w:color w:val="000000"/>
                <w:sz w:val="20"/>
              </w:rPr>
              <w:t>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 (6), жіптің ұзындығы: 75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442"/>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Бұйымның өлшемі: USP (метрлік): 2 (6), жіптің ұзындығы: 90 см., </w:t>
            </w:r>
          </w:p>
          <w:p>
            <w:pPr>
              <w:spacing w:after="20"/>
              <w:ind w:left="20"/>
              <w:jc w:val="both"/>
            </w:pPr>
            <w:r>
              <w:rPr>
                <w:rFonts w:ascii="Times New Roman"/>
                <w:b w:val="false"/>
                <w:i w:val="false"/>
                <w:color w:val="000000"/>
                <w:sz w:val="20"/>
              </w:rPr>
              <w:t>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 (6), жіптің ұзындығы: 90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443"/>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Бұйымның өлшемі: USP (метрлік): 2 (6), жіптің ұзындығы: 75 см., </w:t>
            </w:r>
          </w:p>
          <w:p>
            <w:pPr>
              <w:spacing w:after="20"/>
              <w:ind w:left="20"/>
              <w:jc w:val="both"/>
            </w:pPr>
            <w:r>
              <w:rPr>
                <w:rFonts w:ascii="Times New Roman"/>
                <w:b w:val="false"/>
                <w:i w:val="false"/>
                <w:color w:val="000000"/>
                <w:sz w:val="20"/>
              </w:rPr>
              <w:t>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 (6), жіптің ұзындығы: 75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444"/>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2 (6), жіптің ұзындығы: 90 см.,</w:t>
            </w:r>
          </w:p>
          <w:bookmarkEnd w:id="444"/>
          <w:p>
            <w:pPr>
              <w:spacing w:after="20"/>
              <w:ind w:left="20"/>
              <w:jc w:val="both"/>
            </w:pPr>
            <w:r>
              <w:rPr>
                <w:rFonts w:ascii="Times New Roman"/>
                <w:b w:val="false"/>
                <w:i w:val="false"/>
                <w:color w:val="000000"/>
                <w:sz w:val="20"/>
              </w:rPr>
              <w:t>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 (6), жіптің ұзындығы: 90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445"/>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Бұйымның өлшемі: USP (метрлік): 2 (6), жіптің ұзындығы: 75 см., </w:t>
            </w:r>
          </w:p>
          <w:p>
            <w:pPr>
              <w:spacing w:after="20"/>
              <w:ind w:left="20"/>
              <w:jc w:val="both"/>
            </w:pPr>
            <w:r>
              <w:rPr>
                <w:rFonts w:ascii="Times New Roman"/>
                <w:b w:val="false"/>
                <w:i w:val="false"/>
                <w:color w:val="000000"/>
                <w:sz w:val="20"/>
              </w:rPr>
              <w:t>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 (6), жіптің ұзындығы: 75 см.,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446"/>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2 (6), жіптің ұзындығы: 90 см.,</w:t>
            </w:r>
          </w:p>
          <w:bookmarkEnd w:id="446"/>
          <w:p>
            <w:pPr>
              <w:spacing w:after="20"/>
              <w:ind w:left="20"/>
              <w:jc w:val="both"/>
            </w:pPr>
            <w:r>
              <w:rPr>
                <w:rFonts w:ascii="Times New Roman"/>
                <w:b w:val="false"/>
                <w:i w:val="false"/>
                <w:color w:val="000000"/>
                <w:sz w:val="20"/>
              </w:rPr>
              <w:t>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 (6), жіптің ұзындығы: 90 см.,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447"/>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2 (6), жіптің ұзындығы: 90 см.,</w:t>
            </w:r>
          </w:p>
          <w:bookmarkEnd w:id="447"/>
          <w:p>
            <w:pPr>
              <w:spacing w:after="20"/>
              <w:ind w:left="20"/>
              <w:jc w:val="both"/>
            </w:pPr>
            <w:r>
              <w:rPr>
                <w:rFonts w:ascii="Times New Roman"/>
                <w:b w:val="false"/>
                <w:i w:val="false"/>
                <w:color w:val="000000"/>
                <w:sz w:val="20"/>
              </w:rPr>
              <w:t>
шаншитын бір инемен, ине өлшемі 50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 (6), жіптің ұзындығы: 90 см., шаншитын бір инемен, ине өлшемі 50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448"/>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 (7), жіптің ұзындығы: 75 см.,</w:t>
            </w:r>
          </w:p>
          <w:bookmarkEnd w:id="448"/>
          <w:p>
            <w:pPr>
              <w:spacing w:after="20"/>
              <w:ind w:left="20"/>
              <w:jc w:val="both"/>
            </w:pPr>
            <w:r>
              <w:rPr>
                <w:rFonts w:ascii="Times New Roman"/>
                <w:b w:val="false"/>
                <w:i w:val="false"/>
                <w:color w:val="000000"/>
                <w:sz w:val="20"/>
              </w:rPr>
              <w:t>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 (7), жіптің ұзындығы: 75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449"/>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 (7), жіптің ұзындығы: 90 см.,</w:t>
            </w:r>
          </w:p>
          <w:bookmarkEnd w:id="449"/>
          <w:p>
            <w:pPr>
              <w:spacing w:after="20"/>
              <w:ind w:left="20"/>
              <w:jc w:val="both"/>
            </w:pPr>
            <w:r>
              <w:rPr>
                <w:rFonts w:ascii="Times New Roman"/>
                <w:b w:val="false"/>
                <w:i w:val="false"/>
                <w:color w:val="000000"/>
                <w:sz w:val="20"/>
              </w:rPr>
              <w:t>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 (7), жіптің ұзындығы: 90 см., шаншитын бір инемен, ине өлшемі 40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450"/>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 (7), жіптің ұзындығы: 75 см.,</w:t>
            </w:r>
          </w:p>
          <w:bookmarkEnd w:id="450"/>
          <w:p>
            <w:pPr>
              <w:spacing w:after="20"/>
              <w:ind w:left="20"/>
              <w:jc w:val="both"/>
            </w:pPr>
            <w:r>
              <w:rPr>
                <w:rFonts w:ascii="Times New Roman"/>
                <w:b w:val="false"/>
                <w:i w:val="false"/>
                <w:color w:val="000000"/>
                <w:sz w:val="20"/>
              </w:rPr>
              <w:t>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 (7), жіптің ұзындығы: 75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451"/>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 (7), жіптің ұзындығы: 90 см.,</w:t>
            </w:r>
          </w:p>
          <w:bookmarkEnd w:id="451"/>
          <w:p>
            <w:pPr>
              <w:spacing w:after="20"/>
              <w:ind w:left="20"/>
              <w:jc w:val="both"/>
            </w:pPr>
            <w:r>
              <w:rPr>
                <w:rFonts w:ascii="Times New Roman"/>
                <w:b w:val="false"/>
                <w:i w:val="false"/>
                <w:color w:val="000000"/>
                <w:sz w:val="20"/>
              </w:rPr>
              <w:t>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 (7), жіптің ұзындығы: 90 см., шаншитын бір инемен, ине өлшемі 45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452"/>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 (7), жіптің ұзындығы: 75 см.,</w:t>
            </w:r>
          </w:p>
          <w:bookmarkEnd w:id="452"/>
          <w:p>
            <w:pPr>
              <w:spacing w:after="20"/>
              <w:ind w:left="20"/>
              <w:jc w:val="both"/>
            </w:pPr>
            <w:r>
              <w:rPr>
                <w:rFonts w:ascii="Times New Roman"/>
                <w:b w:val="false"/>
                <w:i w:val="false"/>
                <w:color w:val="000000"/>
                <w:sz w:val="20"/>
              </w:rPr>
              <w:t>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 (7), жіптің ұзындығы: 75 см.,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453"/>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 (7), жіптің ұзындығы: 90 см.,</w:t>
            </w:r>
          </w:p>
          <w:bookmarkEnd w:id="453"/>
          <w:p>
            <w:pPr>
              <w:spacing w:after="20"/>
              <w:ind w:left="20"/>
              <w:jc w:val="both"/>
            </w:pPr>
            <w:r>
              <w:rPr>
                <w:rFonts w:ascii="Times New Roman"/>
                <w:b w:val="false"/>
                <w:i w:val="false"/>
                <w:color w:val="000000"/>
                <w:sz w:val="20"/>
              </w:rPr>
              <w:t>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 (7), жіптің ұзындығы: 90 см., шаншитын бір инемен, ине өлшемі 48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454"/>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 (7), жіптің ұзындығы: 90 см.,</w:t>
            </w:r>
          </w:p>
          <w:bookmarkEnd w:id="454"/>
          <w:p>
            <w:pPr>
              <w:spacing w:after="20"/>
              <w:ind w:left="20"/>
              <w:jc w:val="both"/>
            </w:pPr>
            <w:r>
              <w:rPr>
                <w:rFonts w:ascii="Times New Roman"/>
                <w:b w:val="false"/>
                <w:i w:val="false"/>
                <w:color w:val="000000"/>
                <w:sz w:val="20"/>
              </w:rPr>
              <w:t>
шаншитын бір инемен, ине өлшемі 50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 (7), жіптің ұзындығы: 90 см., шаншитын бір инемен, ине өлшемі 50 мм. ине қисықтығы: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4.0, Бұраманың ұзындығы 12,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4.5, Бұраманың ұзындығы 12,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4.0, Бұраманың ұзындығы 14,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4.5, Бұраманың ұзындығы 14,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4.0, Бұраманың ұзындығы 16,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4.5, Бұраманың ұзындығы 16,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4.0, Бұраманың ұзындығы 12,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4.5, Бұраманың ұзындығы 12,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4.0, Бұраманың ұзындығы 14,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4.5, Бұраманың ұзындығы 14,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4.0, Бұраманың ұзындығы 16,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пластина және бұрандалы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Бұранданың диаметрі 4.5, Бұраманың ұзындығы 16, Бұрама типі Кеуек, Бастиек типі Құлыпталмаған, төмен профиль, Бұранда типі Толығымен, Ұштарының типі Өздігінен кесетін,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Өлшемі 12,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Өлшемі 12,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6, Өлшемі 12,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7, Өлшемі 12,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 Өлшемі 12,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Өлшемі 14,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Өлшемі 14,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6, Өлшемі 14,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7, Өлшемі 14,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 Өлшемі 14,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Өлшемі 16,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Өлшемі 16,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6, Өлшемі 16,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7, Өлшемі 16,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 Өлшемі 16,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Өлшемі 12,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Өлшемі 12,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Өлшемі 12,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7, Өлшемі 12,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 Өлшемі 12,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Өлшемі 14,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Өлшемі 14,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6, Өлшемі 14,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7, Өлшемі 14,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 Өлшемі 14,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Өлшемі 16,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Өлшемі 16,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6, Өлшемі 16,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7, Өлшемі 16,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 Өлшемі 16, Материалы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Вертебропластикаға арналған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катетер (10 мм), төсемше, бұрғы, ине, труба қадасы, цемент толтырғыштың қадасы,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Вертебропластикаға арналған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катетер (15 мм), төсемше, бұрғы, ине, труба қадасы, цемент толтырғыштың қадасы,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Вертебропластикаға арналған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катетер (20 мм), төсемше, бұрғы, ине, труба қадасы, цемент толтырғыштың қадасы,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130, Жабыны Кеуекті, Типі Цементсіз, Материалы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140, Жабыны Кеуекті, Типі Цементсіз, Материалы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145, Жабыны Кеуекті, Типі Цементсіз, Материалы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150, Жабыны Кеуекті, Типі Цементсіз, Материалы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155, Жабыны Кеуекті, Типі Цементсіз, Материалы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 Жабыны Кеуекті, Типі Цементсіз, Материалы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165, Жабыны Кеуекті, Типі Цементсіз, Материалы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175, Жабыны Кеуекті, Типі Цементсіз, Материалы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205, Жабыны Кеуекті, Типі Цементсіз, Материалы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Жабыны Кеуексіз, Типі Цементтелген, Материалы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125, Жабыны Кеуексіз, Типі Цементтелген, Материалы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130, Жабыны Кеуексіз, Типі Цементтелген, Материалы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135, Жабыны Кеуексіз, Типі Цементтелген, Материалы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140, Жабыны Кеуексіз, Типі Цементтелген, Материалы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145, Жабыны Кеуексіз, Типі Цементтелген, Материалы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180, Жабыны Кеуексіз, Типі Цементтелген, Материалы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200, Жабыны Кеуексіз, Типі Цементтелген, Материалы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220, Жабыны Кеуексіз, Типі Цементтелген, Материалы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10,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11,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12,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13,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14,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16,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18,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10,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11,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10,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13,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14,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16,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18,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10,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11,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12,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13,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14,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16,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18, Жабыны Кеуекті, Типі Цементсіз түзу, Материалы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10,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11,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12,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13,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14,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16,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80, Диаметрі 18,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10,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11,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12,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13,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14,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16,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Диаметрі 18,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 Диаметрі 10,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 Диаметрі 11,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 Диаметрі 12,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 Диаметрі 13,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 Диаметрі 14,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 Диаметрі 16,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 Диаметрі 18, Жабыны Кеуекті, Типі Цементсіз анатомиялық, Материалы Тi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XS,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S,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М,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L,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XL,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XS,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S,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М,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L,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 Өлшемі XL,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XS,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S,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М,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L,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ХL, Жабыны Кеуекті,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XS,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S,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М,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L,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XL,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XS,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S,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М,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L,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 Өлшемі XL,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XS,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S,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М,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L,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ХL, Жабыны Кеуекті,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XS,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S,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М,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L,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XL,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XS,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S,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М,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L,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 Өлшемі XL,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XS,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S,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М,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L,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ХL, Жабыны Кеуексіз, Типі Цементтелген,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XS,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S,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М,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L,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Толық, Өлшемі XL,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XS,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S,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М,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Өлшемі L,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Жарты , Өлшемі XL,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XS,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S,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М,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L,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Сыналар, кеңейту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1/3, Өлшемі ХL, Жабыны Кеуексіз, Типі Цементсіз,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15, Диаметрі 3.5, Материалы Титан, Типі Кеуекті;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3.5,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3.5,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3.5,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3.5,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3.5,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3.5,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3.5,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3.5,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4.0,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4.0,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4.0,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4.0,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4.0,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4.0,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4.0,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4.0,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4.0,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15, Диаметрі 4.5, Материалы Титан, Типі Кеуекті;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4.5,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4.5,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4.5,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4.5,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4.5,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4.5,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4.5,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4.5,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5.5,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5.5,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5.5,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5.5,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5.5,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5.5,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5.5,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5.5,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5.5,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6.0,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6.0,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6.0,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6.0,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5.0,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6.0,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6.0,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6.0,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6.0,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6.5,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6.5,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6.5,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6.0,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6.5,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6.5,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6.5,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6.5,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6.5, Материалы Титан,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3.5,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3.5,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3.5,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3.5,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3.5,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3.5,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3.5,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3.5,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3.5,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4.0,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4.0,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4.0,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4.0,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4.0,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4.0,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4.0,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4.0,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4.0,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4.5,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4.5,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4.5,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4.5,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4.5,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4.5,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4.5,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4.5,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4.5,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5.0,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5.0,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5.0,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5.0,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5.0,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5.0,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5.0,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5.0,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5.0,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5.5,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5.5,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5.5,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5.5,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5.5,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5.5,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5.5,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5.5,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5.5,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6.0,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6.0,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6.0,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6.0,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6.0,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6.0,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6.0,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6.0,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6.0,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6.5,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6.5,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6.5,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6.5,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6.5,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6.5,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6.5,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6.5,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6.5, Материалы Тот баспайтын болат, Типі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3.5, Материалы Титан, Типі Тi жабыны бар Кортикалды;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3.5,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3.5,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3.5,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3.5,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3.5,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3.5,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3.5,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3.5,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4.0, Материалы Титан, Типі Тi жабыны бар Кортикалды;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4.0,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4.0,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4.0,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4.0,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4.0,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4.0,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4.0,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4.0,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4.5, Материалы Титан, Типі Тi жабыны бар Кортикалды;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4.5,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4.5,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4.5,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4.5,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4.5,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4.5,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4.5,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4.5,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5.0, Материалы Титан, Типі Тi жабыны бар Кортикалды;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5.0,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5.0,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5.0,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5.0,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5.0,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5.0,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5.0,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5.0,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5.5, Материалы Титан, Типі Тi жабыны бар Кортикалды;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5.5,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5.5,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5.5,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5.5,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5.5,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5.5,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5.5,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5.5,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6.0, Материалы Титан, Типі Тi жабыны бар Кортикалды;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6.0,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6.0,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6.0,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6.0,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6.0,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6.0,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6.0,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6.0,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6.5, Материалы Титан, Типі Тi жабыны бар Кортикалды;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6.5,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6.5,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6.5,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6.5,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6.5,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6.5,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6.5,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6.5, Материалы Титан,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15, Диаметрі 3.5,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3.5,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3.5,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3.5,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3.5,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3.5,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3.5,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3.5,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3.5,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15, Диаметрі 4.0,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4.0,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4.0,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4.0,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4.0,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4.0,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4.0,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4.0,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4.0,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15, Диаметрі 4.5,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4.5,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4.5,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4.5,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4.5,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4.5,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4.5,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4.5,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4.5,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15, Диаметрі 5.0,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5.0,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5.0,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5.0,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5.0,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5.0,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5.0,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5.0,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5.0,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15, Диаметрі 5.5,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5.5,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5.5,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5.5,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5.5,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5.5,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5.5,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5.5,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5.5,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15, Диаметрі 6.0,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6.0,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6.0,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6.0,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6.0,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6.0,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6.0,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6.0,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6.0,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15, Диаметрі 6.5,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 Диаметрі 6.5,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Диаметрі 6.5,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30, Диаметрі 6.5,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Диаметрі 6.5,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40, Диаметрі 6.5,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45, Диаметрі 6.5,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Диаметрі 6.5,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55, Диаметрі 6.5, Материалы Тот баспайтын болат, Типі Тi жабыны бар Кортикалды;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Дербестендірілген жүйе, эндопротездеу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Дербестендірілген, Өлшемі Дербестендірілген, Жабыны Дербестендірілген, Материалы Кобалтхроммолибден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Дербестендірілген жүйе, эндопротездеу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Дербестендірілген, Өлшемі Дербестендірілген, Жабыны Дербестендірілген, Материалы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Дербестендірілген жүйе, эндопротездеу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Дербестендірілген, Өлшемі Дербестендірілген, Жабыны Дербестендірілген, Материалы UHWMPE Тот баспайтын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Дербестендірілген жүйе, эндопротездеу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Дербестендірілген, Өлшемі Дербестендірілген, Жабыны Дербестендірілген, Материалы X Line UHWMPWЕ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отоларингологиялық депрессоры (Лор-шпатель)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455"/>
          <w:p>
            <w:pPr>
              <w:spacing w:after="20"/>
              <w:ind w:left="20"/>
              <w:jc w:val="both"/>
            </w:pPr>
            <w:r>
              <w:rPr>
                <w:rFonts w:ascii="Times New Roman"/>
                <w:b w:val="false"/>
                <w:i w:val="false"/>
                <w:color w:val="000000"/>
                <w:sz w:val="20"/>
              </w:rPr>
              <w:t xml:space="preserve">
 Тілдің отоларингологиялық депрессоры (бұдан әрі – Лор-шпатель) полимерлі, стерильді, бір рет қолданылатын, иілген, екіжақты. </w:t>
            </w:r>
          </w:p>
          <w:bookmarkEnd w:id="455"/>
          <w:p>
            <w:pPr>
              <w:spacing w:after="20"/>
              <w:ind w:left="20"/>
              <w:jc w:val="both"/>
            </w:pPr>
            <w:r>
              <w:rPr>
                <w:rFonts w:ascii="Times New Roman"/>
                <w:b w:val="false"/>
                <w:i w:val="false"/>
                <w:color w:val="000000"/>
                <w:sz w:val="20"/>
              </w:rPr>
              <w:t xml:space="preserve">
 Полипропиленнен мөлдір және әртүрлі түстерде жасалады: ақ, қызыл, көгілдір, сары, жасыл, қызғылт және күлгін. Өлшемдері: ұзындығы – 155 мм; ені – 18 мм/12 мм; қалыңдығы – 2,5 мм. Лор шпателінің қисық пішіні 27º, беті өте тегіс, шеттері дөңгеленген. Иілген формасы ауыз қуысының көрінуін арттыру арқылы ауыз қуысын тексеруді жеңілдетеді, өйткені шпателді ұстап тұрған тексеруші медициналық қызметкердің саусағы тікелей шпательмен тексергеннен қарағанда төмен және ауыз қуысын жасырмайды. Ұштарының ені әртүрлі, лор шпателінің кең бөлігі ересек адамның ауыз қуысын, ал тар бөлігі баланың ауыз қуысын тексеруге арналған. Қолғап киген дәрігердің қолында ыңғайлы ұстау мен сенімді бекітуді қамтамасыз ету үшін екі жағында сопақ ойықтар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Сұйылтылмаған көктамыр қаны плазмасын зерттеуге арналған бөлгіш гелі бар және К2 ЭДТА стерильді вакуумды пробирка көлемі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456"/>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1,2-2,0 мг ЭДТА концентрациясында антикоагулянт-этилендиаминтетрацет қышқылының қос калий тұзы жағылған. Антикоагулянт тромбоциттердің агрегациясын болдырмауға мүмкіндік береді (микротромбтардың пайда болуы). Қоспа – К2 ЭДТА. Пробирканың түбінде бөлу гелі бар, ол центрифугалау процесінде плазма мен пішінді қан элементтері арасында тұрақты тосқауыл жасайды. Бұйым бір рет қолдануға арналған стерильді. Қақпақтың түсі ашық күлгін. Пробирка мөлшері – 13х75 мм. Пробирка көлемі –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Сұйылтылмаған көктамыр қаны плазмасын зерттеуге арналған бөлгіш гелі бар және К2 ЭДТА стерильді вакуумды пробирка көлемі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457"/>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1,2-2,0 мг ЭДТА концентрациясында антикоагулянт-этилендиаминтетрацет қышқылының қос калий тұзы жағылған. Антикоагулянт тромбоциттердің агрегациясын болдырмауға мүмкіндік береді (микротромбтардың пайда болуы). Қоспа – К2 ЭДТА. Пробирканың түбінде бөлу гелі бар, ол центрифугалау процесінде плазма мен пішінді қан элементтері арасында тұрақты тосқауыл жасайды. Бұйым бір рет қолдануға арналған стерильді. Қақпақтың түсі ашық күлгін. Пробирка мөлшері – 13х100 мм. Пробирка көлемі –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Сұйылтылмаған көктамыр қаны плазмасын зерттеуге арналған бөлгіш гелі бар және К2 ЭДТА стерильді вакуумды пробирка көлемі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458"/>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1,2-2,0 мг ЭДТА концентрациясында антикоагулянт-этилендиаминтетрацет қышқылының қос калий тұзы жағылған. Антикоагулянт тромбоциттердің агрегациясын болдырмауға мүмкіндік береді (микротромбтардың пайда болуы). Қоспа – К2 ЭДТА. Пробирканың түбінде бөлу гелі бар, ол центрифугалау процесінде плазма мен пішінді қан элементтері арасында тұрақты тосқауыл жасайды. Бұйым бір рет қолдануға арналған стерильді. Қақпақтың түсі ашық күлгін. Пробирка мөлшері – 16х100 мм. Пробирка көлемі –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Сұйылтылмаған көктамыр қаны плазмасын зерттеуге арналған бөлгіш гелі бар және К2 ЭДТА стерильді вакуумды пробирка көлемі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459"/>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1,2-2,0 мг ЭДТА концентрациясында антикоагулянт-этилендиаминтетрацет қышқылының қос калий тұзы жағылған. Антикоагулянт тромбоциттердің агрегациясын болдырмауға мүмкіндік береді (микротромбтардың пайда болуы). Қоспа – К2 ЭДТА. Пробирканың түбінде бөлу гелі бар, ол центрифугалау процесінде плазма мен пішінді қан элементтері арасында тұрақты тосқауыл жасайды. Бұйым бір рет қолдануға арналған стерильді. Қақпақтың түсі ашық күлгін. Пробирка мөлшері – 16х120 мм. Пробирка көлемі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литий гепарині бар стерильді вакуумды пробирка көлемі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460"/>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литий гепарині. Қақпақтың түсі жасыл. Пробирка мөлшері – 13х75 мм. Пробирка көлемі –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литий гепарині бар стерильді вакуумды пробирка көлемі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461"/>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литий гепарині. Қақпақтың түсі жасыл. Пробирка мөлшері – 13х75 мм. Пробирка көлемі –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литий гепарині бар стерильді вакуумды пробирка көлемі 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462"/>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литий гепарині. Қақпақтың түсі жасыл. Пробирка мөлшері – 13х100 мм. Пробирка көлемі – 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литий гепарині бар стерильді вакуумды пробирка көлемі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463"/>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литий гепарині. Қақпақтың түсі жасыл. Пробирка мөлшері – 16х100 мм. Пробирка көлемі –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Гепаринделген плазманы зерттеуге арналған бөлгіш гелі және литий гепарині бар стерильді вакуумды пробирка көлемі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464"/>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Пробиркаларда толтырғыш - бөлетін гель бар. Центрифугалау кезінде гель пробирканың түбінен көтеріліп, тосқауыл жасайды.</w:t>
            </w:r>
          </w:p>
          <w:p>
            <w:pPr>
              <w:spacing w:after="20"/>
              <w:ind w:left="20"/>
              <w:jc w:val="both"/>
            </w:pPr>
            <w:r>
              <w:rPr>
                <w:rFonts w:ascii="Times New Roman"/>
                <w:b w:val="false"/>
                <w:i w:val="false"/>
                <w:color w:val="000000"/>
                <w:sz w:val="20"/>
              </w:rPr>
              <w:t xml:space="preserve">
 Бұйым бір рет қолдануға арналған стерильді. Қоспа – литий гепарині. Қақпақтың түсі жасыл. Пробирка мөлшері – 13х75 мм. Пробирка көлемі – 3,5 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Гепаринделген плазманы зерттеуге арналған бөлгіш гелі және литий гепарині бар стерильді вакуумды пробирка көлемі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465"/>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Пробиркаларда толтырғыш - бөлетін гель бар. Центрифугалау кезінде гель пробирканың түбінен көтеріліп, тосқауыл жасайды.</w:t>
            </w:r>
          </w:p>
          <w:p>
            <w:pPr>
              <w:spacing w:after="20"/>
              <w:ind w:left="20"/>
              <w:jc w:val="both"/>
            </w:pPr>
            <w:r>
              <w:rPr>
                <w:rFonts w:ascii="Times New Roman"/>
                <w:b w:val="false"/>
                <w:i w:val="false"/>
                <w:color w:val="000000"/>
                <w:sz w:val="20"/>
              </w:rPr>
              <w:t xml:space="preserve">
 Бұйым бір рет қолдануға арналған стерильді. Қоспа – литий гепарині. Қақпақтың түсі жасыл. Пробирка мөлшері – 13х100 мм. Пробирка көлемі – 5,0 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Гепаринделген плазманы зерттеуге арналған бөлгіш гелі және литий гепарині бар стерильді вакуумды пробирка көлемі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466"/>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Пробиркаларда толтырғыш - бөлетін гель бар. Центрифугалау кезінде гель пробирканың түбінен көтеріліп, тосқауыл жасайды.</w:t>
            </w:r>
          </w:p>
          <w:p>
            <w:pPr>
              <w:spacing w:after="20"/>
              <w:ind w:left="20"/>
              <w:jc w:val="both"/>
            </w:pPr>
            <w:r>
              <w:rPr>
                <w:rFonts w:ascii="Times New Roman"/>
                <w:b w:val="false"/>
                <w:i w:val="false"/>
                <w:color w:val="000000"/>
                <w:sz w:val="20"/>
              </w:rPr>
              <w:t xml:space="preserve">
 Бұйым бір рет қолдануға арналған стерильді. Қоспа – литий гепарині. Қақпақтың түсі жасыл. Пробирка мөлшері – 16х100 мм. Пробирка көлемі – 8,2 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гепаринделген плазмасын зерттеуге арналған натрий гепарині бар стерильді вакуумды пробирка көлемі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467"/>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натрий гепарині. Қақпақтың түсі жасыл. Пробирка мөлшері – 13х75 мм. Пробирка көлемі –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цитрат плазмасының үлгісін зерттеуге арналған 0,109 М (9:1) натрий цитраты бар стерильді вакуумды пробирка көлемі 1,8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468"/>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Пробиркада 0.109 моль/л антикоагулянт (3.2%) натрий цитрат ерітіндісі бар. Барлық коагулометриялық сынақтар цитрат плазмасына негізделген. Қан мен реагенттің қатынасы 9:1. Бұйым бір рет қолдануға арналған стерильді. Қоспа – натрий цитраты. Қақпақтың түсі ашық көк. Пробирка мөлшері – 13х75 мм. Пробирка көлемі – 1,8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цитрат плазмасының үлгісін зерттеуге арналған 0,109 М (9:1) натрий цитраты бар стерильді вакуумды пробирка көлемі 2,7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469"/>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Пробиркада 0.109 моль/л антикоагулянт (3.2%) натрий цитрат ерітіндісі бар. Барлық коагулометриялық сынақтар цитрат плазмасына негізделген. Қан мен реагенттің қатынасы 9:1. Бұйым бір рет қолдануға арналған стерильді. Қоспа – натрий цитраты. Қақпақтың түсі ашық көк. Пробирка мөлшері – 13х75 мм. Пробирка көлемі – 2,7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цитрат плазмасының үлгісін зерттеуге арналған 0,129 М (9:1) натрий цитраты бар стерильді вакуумды пробирка көлемі 3,15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470"/>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Пробиркада 0.129 моль/л антикоагулянт (3.8%) натрий цитрат ерітіндісі бар. Барлық коагулометриялық сынақтар цитрат плазмасына негізделген. Қан мен реагенттің қатынасы 9:1. Бұйым бір рет қолдануға арналған стерильді. Қоспа – натрий цитраты. Қақпақтың түсі ашық көк. Пробирка мөлшері – 13х75 мм. Пробирка көлемі – 3,15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цитрат плазмасының үлгісін зерттеуге арналған 0,129 М (9:1) натрий цитраты бар стерильді вакуумды пробирка көлемі 4,5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471"/>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Пробиркада 0.129 моль/л антикоагулянт (3.8%) натрий цитрат ерітіндісі бар. Барлық коагулометриялық сынақтар цитрат плазмасына негізделген. Қан мен реагенттің қатынасы 9:1. Бұйым бір рет қолдануға арналған стерильді. Қоспа – натрий цитраты. Қақпақтың түсі ашық көк. Пробирка мөлшері – 13х100 мм. Пробирка көлемі – 4,5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ЭТЖ анықтау үшін тұтас қанды зерттеуге арналған 0,129 М (4:1) натрий цитраты бар стерильді вакуумды пробирка көлемі 1,6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472"/>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Пробиркада 0.129 моль/л антикоагулянт (3.8%) натрий цитрат ерітіндісі бар. Қан мен реагенттің қатынасы 4:1. Бұйым бір рет қолдануға арналған стерильді. Қоспа – натрий цитраты. Қақпақтың түсі қара. Пробирка мөлшері – 13х75 мм. Пробирка көлемі – 1,6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473"/>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13х75 мм. Пробирка көлемі –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3,1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474"/>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13х75 мм. Пробирка көлемі – 3,1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4,1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475"/>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13х75 мм. Пробирка көлемі – 4,1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476"/>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13х100 мм. Пробирка көлемі –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6,1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477"/>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13х100 мм. Пробирка көлемі – 6,1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478"/>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16х100 мм. Пробирка көлемі –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479"/>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16х120 мм. Пробирка көлемі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480"/>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16х120 мм. Пробирка көлемі –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қанның сарысуын зерттеуге арналған бөлгіш гелі және ұю активаторы бар стерильді вакуумды пробирка көлемі 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481"/>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олефинолигомерлі бөлгіш гель бар. Центрифугалау кезінде гель мен қан жасушаларының тығыздығының айырмашылығына байланысты бөлгіш гель пробирканың түбінен көтеріліп, қан ұйығышы мен сарысу арасындағы шекараға қарай жоғары қарай жылжиды, сарысуды қан жасушаларынан бөліп, берік тосқауыл жасайды. Қоспа – кремний диоксиді (SiO2). Бұйым бір рет қолдануға арналған стерильді. Қақпақтың түсі сары. Пробирка мөлшері – 13х75 мм. Пробирка көлемі – 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қанның сарысуын зерттеуге арналған бөлгіш гелі және ұю активаторы бар стерильді вакуумды пробирка көлемі 3,6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482"/>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олефинолигомерлі бөлгіш гель бар. Центрифугалау кезінде гель мен қан жасушаларының тығыздығының айырмашылығына байланысты бөлгіш гель пробирканың түбінен көтеріліп, қан ұйығышы мен сарысу арасындағы шекараға қарай жоғары қарай жылжиды, сарысуды қан жасушаларынан бөліп, берік тосқауыл жасайды. Қоспа – кремний диоксиді (SiO2). Бұйым бір рет қолдануға арналған стерильді. Қақпақтың түсі сары. Пробирка мөлшері – 13х75 мм. Пробирка көлемі – 3,6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қанның сарысуын зерттеуге арналған бөлгіш гелі және ұю активаторы бар стерильді вакуумды пробирка көлемі 5,1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483"/>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олефинолигомерлі бөлгіш гель бар. Центрифугалау кезінде гель мен қан жасушаларының тығыздығының айырмашылығына байланысты бөлгіш гель пробирканың түбінен көтеріліп, қан ұйығышы мен сарысу арасындағы шекараға қарай жоғары қарай жылжиды, сарысуды қан жасушаларынан бөліп, берік тосқауыл жасайды. Қоспа – кремний диоксиді (SiO2). Бұйым бір рет қолдануға арналған стерильді. Қақпақтың түсі сары. Пробирка мөлшері – 13х100 мм. Пробирка көлемі – 5,1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қанның сарысуын зерттеуге арналған бөлгіш гелі және ұю активаторы бар стерильді вакуумды пробирка көлемі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484"/>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олефинолигомерлі бөлгіш гель бар. Центрифугалау кезінде гель мен қан жасушаларының тығыздығының айырмашылығына байланысты бөлгіш гель пробирканың түбінен көтеріліп, қан ұйығышы мен сарысу арасындағы шекараға қарай жоғары қарай жылжиды, сарысуды қан жасушаларынан бөліп, берік тосқауыл жасайды. Қоспа – кремний диоксиді (SiO2). Бұйым бір рет қолдануға арналған стерильді. Қақпақтың түсі сары. Пробирка мөлшері – 16х100 мм. Пробирка көлемі –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қанның сарысуын зерттеуге арналған бөлгіш гелі және ұю активаторы бар стерильді вакуумды пробирка көлемі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485"/>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олефинолигомерлі бөлгіш гель бар. Центрифугалау кезінде гель мен қан жасушаларының тығыздығының айырмашылығына байланысты бөлгіш гель пробирканың түбінен көтеріліп, қан ұйығышы мен сарысу арасындағы шекараға қарай жоғары қарай жылжиды, сарысуды қан жасушаларынан бөліп, берік тосқауыл жасайды. Қоспа – кремний диоксиді (SiO2). Бұйым бір рет қолдануға арналған стерильді. Қақпақтың түсі сары. Пробирка мөлшері – 16х120 мм. Пробирка көлемі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анықтауға арналған кремнеземі бар стерильді вакуумды пробирка көлемі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486"/>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Қоспа – кремнезем. Бұйым бір рет қолдануға арналған стерильді. Қақпақтың түсі қызғылт. Пробирка мөлшері – 13х75 мм. Пробирка көлемі –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анықтауға арналған кремнеземі бар стерильді вакуумды пробирка көлемі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487"/>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Қоспа – кремнезем. Бұйым бір рет қолдануға арналған стерильді. Қақпақтың түсі қызғылт. Пробирка мөлшері – 13х100 мм. Пробирка көлемі –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22G ИГПСС екі жақты ине жинақтары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488"/>
          <w:p>
            <w:pPr>
              <w:spacing w:after="20"/>
              <w:ind w:left="20"/>
              <w:jc w:val="both"/>
            </w:pPr>
            <w:r>
              <w:rPr>
                <w:rFonts w:ascii="Times New Roman"/>
                <w:b w:val="false"/>
                <w:i w:val="false"/>
                <w:color w:val="000000"/>
                <w:sz w:val="20"/>
              </w:rPr>
              <w:t>
22G ИГПСС екі жақты ине жинағына мыналар кіреді:</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 қолданылатын стерильді медициналық екі жақты ине (стандартты екі жақты ине) өлшемі 22Gх1 1/2" (0,7x38 мм), түсі қара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ине ұстағыш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гемостатикалық пластырь - 1 дана;</w:t>
            </w:r>
          </w:p>
          <w:p>
            <w:pPr>
              <w:spacing w:after="20"/>
              <w:ind w:left="20"/>
              <w:jc w:val="both"/>
            </w:pPr>
            <w:r>
              <w:rPr>
                <w:rFonts w:ascii="Times New Roman"/>
                <w:b w:val="false"/>
                <w:i w:val="false"/>
                <w:color w:val="000000"/>
                <w:sz w:val="20"/>
              </w:rPr>
              <w:t>
4) спиртті сүрткі - 2 дана.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21G ИГПСС екі жақты ине жинақтары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489"/>
          <w:p>
            <w:pPr>
              <w:spacing w:after="20"/>
              <w:ind w:left="20"/>
              <w:jc w:val="both"/>
            </w:pPr>
            <w:r>
              <w:rPr>
                <w:rFonts w:ascii="Times New Roman"/>
                <w:b w:val="false"/>
                <w:i w:val="false"/>
                <w:color w:val="000000"/>
                <w:sz w:val="20"/>
              </w:rPr>
              <w:t>
22G ИГПСС екі жақты ине жинағына мыналар кіреді:</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 қолданылатын стерильді медициналық екі жақты ине (стандартты екі жақты ине) өлшемі 22Gх1 1/2" (0,8x38 мм), түсі қара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ине ұстағыш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гемостатикалық пластырь - 1 дана;</w:t>
            </w:r>
          </w:p>
          <w:p>
            <w:pPr>
              <w:spacing w:after="20"/>
              <w:ind w:left="20"/>
              <w:jc w:val="both"/>
            </w:pPr>
            <w:r>
              <w:rPr>
                <w:rFonts w:ascii="Times New Roman"/>
                <w:b w:val="false"/>
                <w:i w:val="false"/>
                <w:color w:val="000000"/>
                <w:sz w:val="20"/>
              </w:rPr>
              <w:t>
4) спиртті сүрткі - 2 дана.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Консерванты бар зәрді микробиологиялық талдауға арналған стерильді вакуумды пробирка көлемі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490"/>
          <w:p>
            <w:pPr>
              <w:spacing w:after="20"/>
              <w:ind w:left="20"/>
              <w:jc w:val="both"/>
            </w:pPr>
            <w:r>
              <w:rPr>
                <w:rFonts w:ascii="Times New Roman"/>
                <w:b w:val="false"/>
                <w:i w:val="false"/>
                <w:color w:val="000000"/>
                <w:sz w:val="20"/>
              </w:rPr>
              <w:t>
Вакуумды пробирка үш негізгі бөліктен тұрады: пробирка, қақпақ және резеңке тығын. Пробиркалардағы вакуум зерттелетін үлгінің қажетті көлемін алуды қамтамасыз етеді.</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1) Вакуумды пластик пробиркалар жеңіл, мөлдір, уытты емес медициналық полиэтилентерефталаттан (ПЭТ) жасалған, ол ерекше беріктігімен ерекшеленеді және газ алмасуға жақсы кедергі келтіреді.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герметиканы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Резеңке тығындар хлорбутилкаучуктан жасалған, гемо-репеллентпен қапталған. Вакуумды жүйенің тығыздығын қамтамасыз етеді. Бөлме температурасында 48 сағатқа дейін үлгінің бактериялық тұрақтылығын сақтайды. Консервант - № 3. Қақпақ зәйтүн түсті. Пробирка мөлшері – 13х75 мм. Пробирка көлемі – 4,0 мл. Бұйым бір рет қолдануға арналған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Консерванты бар зәрді микробиологиялық талдауға арналған стерильді вакуумды пробирка көлемі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491"/>
          <w:p>
            <w:pPr>
              <w:spacing w:after="20"/>
              <w:ind w:left="20"/>
              <w:jc w:val="both"/>
            </w:pPr>
            <w:r>
              <w:rPr>
                <w:rFonts w:ascii="Times New Roman"/>
                <w:b w:val="false"/>
                <w:i w:val="false"/>
                <w:color w:val="000000"/>
                <w:sz w:val="20"/>
              </w:rPr>
              <w:t>
Вакуумды пробирка үш негізгі бөліктен тұрады: пробирка, қақпақ және резеңке тығын. Пробиркалардағы вакуум зерттелетін үлгінің қажетті көлемін алуды қамтамасыз етеді.</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1) Вакуумды пластик пробиркалар жеңіл, мөлдір, уытты емес медициналық полиэтилентерефталаттан (ПЭТ) жасалған, ол ерекше беріктігімен ерекшеленеді және газ алмасуға жақсы кедергі келтіреді.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герметиканы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Резеңке тығындар хлорбутилкаучуктан жасалған, гемо-репеллентпен қапталған. Вакуумды жүйенің тығыздығын қамтамасыз етеді. Бөлме температурасында 48 сағатқа дейін үлгінің бактериялық тұрақтылығын сақтайды. Консервант - № 3. Қақпақ зәйтүн түсті. Пробирка мөлшері – 13х100 мм. Пробирка көлемі – 6,0 мл. Бұйым бір рет қолдануға арналған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Қырып алу әдісімен ішек құртын анықтауға арналған пробирка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Қырып алу әдісімен ішек құртын анықтауға арналған пробирка пробирканың өзінен, қақпағынан, бір ұшында мақта тампоны бар таяқшадан тұрады. Пробиркалар пластик материалдан (полипропилен, полиэтилентерефталат) жасалған. Дөңгелек немесе конус түбі бар цилиндр пішінді пробирка. Пробирка типі 16х100. Пробирка резеңке тығынмен немесе бұрама қақпақпен тығындалған. Пробиркалардың ішінде 1% натрий гидрокарбонаты (NaHCO3) немесе 2 мл көлемінде 50% глицерин бар ерітінді. S өлшемді таяқшасы бар мақта тампоны: диаметрі 5 мм, мақта тампонының ұзындығы 15 мм, жалпы ұзындығы 150 мм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зәрді талдауға арналған стерильді вакуумды пробирка, көлемі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492"/>
          <w:p>
            <w:pPr>
              <w:spacing w:after="20"/>
              <w:ind w:left="20"/>
              <w:jc w:val="both"/>
            </w:pPr>
            <w:r>
              <w:rPr>
                <w:rFonts w:ascii="Times New Roman"/>
                <w:b w:val="false"/>
                <w:i w:val="false"/>
                <w:color w:val="000000"/>
                <w:sz w:val="20"/>
              </w:rPr>
              <w:t>
Вакуумды пробирка үш негізгі бөліктен тұрады: пробирка, қақпақ және резеңке тығын. Пробиркалардағы вакуум зерттелетін үлгінің қажетті көлемін алуды қамтамасыз етеді.</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1) Вакуумды пластик пробиркалар жеңіл, мөлдір, уытты емес медициналық полиэтилентерефталаттан (ПЭТ) жасалған, ол ерекше беріктігімен ерекшеленеді және газ алмасуға жақсы кедергі келтіреді.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герметиканы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Резеңке тығындар хлорбутилкаучуктан жасалған, гемо-репеллентпен қапталған. Вакуумды жүйенің тығыздығын қамтамасыз етеді. Қақпақтың түсі сары. Пробирка мөлшері – 16х100 мм. Пробирка көлемі – 10,0 мл. Бұйым бір рет қолдануға арналған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зәрді талдауға арналған стерильді вакуумды пробирка, көлемі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493"/>
          <w:p>
            <w:pPr>
              <w:spacing w:after="20"/>
              <w:ind w:left="20"/>
              <w:jc w:val="both"/>
            </w:pPr>
            <w:r>
              <w:rPr>
                <w:rFonts w:ascii="Times New Roman"/>
                <w:b w:val="false"/>
                <w:i w:val="false"/>
                <w:color w:val="000000"/>
                <w:sz w:val="20"/>
              </w:rPr>
              <w:t>
Вакуумды пробирка үш негізгі бөліктен тұрады: түтік, қақпақ және резеңке тығын. Пробиркалардағы вакуум зерттелетін үлгінің қажетті көлемін алуды қамтамасыз етеді.</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1) Вакуумды пластик пробиркалар жеңіл, мөлдір, уытты емес медициналық полиэтилентерефталаттан (ПЭТ) жасалған, ол ерекше беріктігімен ерекшеленеді және газ алмасуға жақсы кедергі келтіреді.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герметиканы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Резеңке тығындар хлорбутилкаучуктан жасалған, гемо-репеллентпен қапталған. Вакуумды жүйенің тығыздығын қамтамасыз етеді. Қақпақтың түсі сары. Пробирка мөлшері – 16х120 мм. Пробирка көлемі – 12,0 мл. Бұйым бір рет қолдануға арналған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Консерванты бар зәрді микробиологиялық талдауға арналған стерильді вакуумды пробирка көлемі 9,5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494"/>
          <w:p>
            <w:pPr>
              <w:spacing w:after="20"/>
              <w:ind w:left="20"/>
              <w:jc w:val="both"/>
            </w:pPr>
            <w:r>
              <w:rPr>
                <w:rFonts w:ascii="Times New Roman"/>
                <w:b w:val="false"/>
                <w:i w:val="false"/>
                <w:color w:val="000000"/>
                <w:sz w:val="20"/>
              </w:rPr>
              <w:t>
Вакуумды пробирка үш негізгі бөліктен тұрады: пробирка, қақпақ және резеңке тығын. Пробиркалардағы вакуум зерттелетін үлгінің қажетті көлемін алуды қамтамасыз етеді.</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1) Вакуумды пластик пробиркалар жеңіл, мөлдір, уытты емес медициналық полиэтилентерефталаттан (ПЭТ) жасалған, ол ерекше беріктігімен ерекшеленеді және газ алмасуға жақсы кедергі келтіреді.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герметиканы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Резеңке тығындар хлорбутилкаучуктан жасалған, гемо-репеллентпен қапталған. Вакуумды жүйенің тығыздығын қамтамасыз етеді. Бөлме температурасында 48 сағатқа дейін үлгінің бактериялық тұрақтылығын сақтайды. Консервант - № 3. Қақпақ зәйтүн түсті. Пробирка мөлшері – 16х100 мм. Пробирка көлемі – 9,5 мл. Бұйым бір рет қолдануға арналған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21G-100 бір реттік көктамырдан қан алуға арналған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495"/>
          <w:p>
            <w:pPr>
              <w:spacing w:after="20"/>
              <w:ind w:left="20"/>
              <w:jc w:val="both"/>
            </w:pPr>
            <w:r>
              <w:rPr>
                <w:rFonts w:ascii="Times New Roman"/>
                <w:b w:val="false"/>
                <w:i w:val="false"/>
                <w:color w:val="000000"/>
                <w:sz w:val="20"/>
              </w:rPr>
              <w:t>
А6 21G-100 бір реттік көктамырдан қан алуға арналған жинақтарға:</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1) көктамырдан қанды, қан плазмасын, қан сарысуын алуға және сақтауға арналған бір реттік стерильді вакуумды пробиркалар, көлемі 6,0 мл (қанның ұю активаторымен), қақпағының түсі қызыл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 қолданылатын стерильді медициналық екі жақты ине (стандартты екі жақты ине) өлшемі 21Gх1 1/2" (0, 8x38 мм), түсі жасыл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ине ұстағыш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гемостатикалық пластырь - 100 дана;</w:t>
            </w:r>
          </w:p>
          <w:p>
            <w:pPr>
              <w:spacing w:after="20"/>
              <w:ind w:left="20"/>
              <w:jc w:val="both"/>
            </w:pPr>
            <w:r>
              <w:rPr>
                <w:rFonts w:ascii="Times New Roman"/>
                <w:b w:val="false"/>
                <w:i w:val="false"/>
                <w:color w:val="000000"/>
                <w:sz w:val="20"/>
              </w:rPr>
              <w:t>
5) спиртті сүрткілер - 200 дана. Вакуумды пробирка өлшемі 13х100 мм полиэтилентерефталаттан жасалған пробирканың өзінен, полиэтиленнен жасалған қауіпсіз қақпақтан, геморепеллентпен қапталған тығыннан тұрады. Пробирканың ішкі қабырғалары кремний диоксидімен қапталған, ол қанның ұю уақытын азайтады және тромбтың тартылуын күшейтеді, ал алынған сарысудың көлемін арттырады.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стерильді емес.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 Бұйым стерильді, бір рет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АГ5 21G-100 бір реттік көктамырдан қан алуға арналған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496"/>
          <w:p>
            <w:pPr>
              <w:spacing w:after="20"/>
              <w:ind w:left="20"/>
              <w:jc w:val="both"/>
            </w:pPr>
            <w:r>
              <w:rPr>
                <w:rFonts w:ascii="Times New Roman"/>
                <w:b w:val="false"/>
                <w:i w:val="false"/>
                <w:color w:val="000000"/>
                <w:sz w:val="20"/>
              </w:rPr>
              <w:t>
АГ5 21G-100 бір реттік көктамырдан қан алуға арналған жинақтарға:</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1) көктамырдан қанды, қан плазмасын, қан сарысуын алуға және сақтауға арналған бір реттік стерильді вакуумды пробиркалар, көлемі 5,0 мл қанның ұю активаторымен және қан сарысуын бөлуге арналған гельмен бірге, қақпағының түсі қызыл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 қолданылатын стерильді медициналық екі жақты ине (стандартты екі жақты ине) өлшемі 21Gх1 1/2" (0, 8x38 мм), түсі жасыл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ине ұстағыш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гемостатикалық пластырь - 100 дана;</w:t>
            </w:r>
          </w:p>
          <w:p>
            <w:pPr>
              <w:spacing w:after="20"/>
              <w:ind w:left="20"/>
              <w:jc w:val="both"/>
            </w:pPr>
            <w:r>
              <w:rPr>
                <w:rFonts w:ascii="Times New Roman"/>
                <w:b w:val="false"/>
                <w:i w:val="false"/>
                <w:color w:val="000000"/>
                <w:sz w:val="20"/>
              </w:rPr>
              <w:t>
5) спиртті сүрткілер - 200 дана. Вакуумды пробирка өлшемі 13х100 мм полиэтилентерефталаттан жасалған пробирканың өзінен, полиэтиленнен жасалған қауіпсіз қақпақтан, геморепеллентпен қапталған тығыннан тұрады. Пробирканың ішкі қабырғалары кремний диоксидімен қапталған,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 бөлгіш гелі бар. Бұйым бір рет қолданылатын стерильді.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стерильді емес.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 Бұйым стерильді, бір рет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21G-100 КБУ бір реттік көктамырдан қан алуға арналған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497"/>
          <w:p>
            <w:pPr>
              <w:spacing w:after="20"/>
              <w:ind w:left="20"/>
              <w:jc w:val="both"/>
            </w:pPr>
            <w:r>
              <w:rPr>
                <w:rFonts w:ascii="Times New Roman"/>
                <w:b w:val="false"/>
                <w:i w:val="false"/>
                <w:color w:val="000000"/>
                <w:sz w:val="20"/>
              </w:rPr>
              <w:t>
А6 21G-100 КБУ бір реттік көктамырдан қан алуға арналған жинақтарға:</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1) көктамырдан қанды, қан плазмасын, қан сарысуын алуға және сақтауға арналған бір реттік стерильді вакуумды пробиркалар, көлемі 6,0 мл қанның ұю активаторымен, қақпағының түсі қызыл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 қолданылатын стерильді медициналық екі жақты ине (стандартты екі жақты ине) өлшемі 21Gх1 1/2" (0, 8x38 мм), түсі жасыл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ине ұстағыш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гемостатикалық пластырь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спиртті сүрткілер - 200 дана.</w:t>
            </w:r>
          </w:p>
          <w:p>
            <w:pPr>
              <w:spacing w:after="20"/>
              <w:ind w:left="20"/>
              <w:jc w:val="both"/>
            </w:pPr>
            <w:r>
              <w:rPr>
                <w:rFonts w:ascii="Times New Roman"/>
                <w:b w:val="false"/>
                <w:i w:val="false"/>
                <w:color w:val="000000"/>
                <w:sz w:val="20"/>
              </w:rPr>
              <w:t>
6) КБУ - 1 дана. Вакуумды пробирка өлшемі 13х100 мм полиэтилентерефталаттан жасалған пробирканың өзінен, полиэтиленнен жасалған қауіпсіз қақпақтан, геморепеллентпен қапталған тығыннан тұрады. Пробирканың ішкі қабырғалары кремний диоксидімен қапталған, ол қанның ұю уақытын азайтады және тромбтың тартылуын күшейтеді, ал алынған сарысудың көлемін арттырады. Бұйым бір рет қолданылатын стерильді.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стерильді емес.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 Бұйым стерильді, бір рет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АГ5 21G-100 КБУ бір реттік көктамырдан қан алуға арналған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498"/>
          <w:p>
            <w:pPr>
              <w:spacing w:after="20"/>
              <w:ind w:left="20"/>
              <w:jc w:val="both"/>
            </w:pPr>
            <w:r>
              <w:rPr>
                <w:rFonts w:ascii="Times New Roman"/>
                <w:b w:val="false"/>
                <w:i w:val="false"/>
                <w:color w:val="000000"/>
                <w:sz w:val="20"/>
              </w:rPr>
              <w:t>
АГ5 21G-100 КБУ бір реттік көктамырдан қан алуға арналған жинақтарға:</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1) көктамырдан қанды, қан плазмасын, қан сарысуын алуға және сақтауға арналған бір реттік стерильді вакуумды пробиркалар, көлемі 5,0 мл қанның ұю активаторымен және қан сарысуын бөлуге арналған гельмен бірге, қақпағының түсі қызыл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 қолданылатын стерильді медициналық екі жақты ине (стандартты екі жақты ине) өлшемі 21Gх1 1/2" (0, 8x38 мм), түсі жасыл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ине ұстағыш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гемостатикалық пластырь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спиртті сүрткілер - 200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КБУ - 1 дана. Вакуумды пробирка өлшемі 13х100 мм полиэтилентерефталаттан жасалған пробирканың өзінен, полиэтиленнен жасалған қауіпсіз қақпақтан, геморепеллентпен қапталған тығыннан тұрады. Пробирканың ішкі қабырғалары кремний диоксидімен қапталған, ол қанның ұю уақытын азайтады және тромбтың тартылуын күшейтеді, ал алынған сарысудың көлемін арттырады.</w:t>
            </w:r>
          </w:p>
          <w:p>
            <w:pPr>
              <w:spacing w:after="20"/>
              <w:ind w:left="20"/>
              <w:jc w:val="both"/>
            </w:pPr>
            <w:r>
              <w:rPr>
                <w:rFonts w:ascii="Times New Roman"/>
                <w:b w:val="false"/>
                <w:i w:val="false"/>
                <w:color w:val="000000"/>
                <w:sz w:val="20"/>
              </w:rPr>
              <w:t>
Пробирканың түбінде жоғары сапалы олефинолигомер бөлгіш гелі бар. Бұйым бір рет қолданылатын стерильді.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стерильді емес.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 Бұйым стерильді, бір рет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литий гепарині бар стерильді вакуумды пробирка көлемі 9,1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499"/>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литий гепарині. Қақпақтың түсі жасыл. Пробирка мөлшері – 16х100 мм. Пробирка көлемі – 9,1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натрий гепарині бар стерильді вакуумды пробирка көлемі 9,2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500"/>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натрий гепарині. Қақпақтың түсі жасыл. Пробирка мөлшері – 16х100 мм. Пробирка көлемі – 9,2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 үшін бір рет қолданылатын цилиндр-бекіткіш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 қолданылатын цилиндр-бекіткіш (бұдан әрі - цилиндр-бекіткіш) - полипропиленнен (ПП) жасалған және көктамырдан қан алу кезінде екі жақты ине мен пробирканы бекітуге арналған боялмаған, мөлдір немесе мөлдір құрылғы. Цилиндр-бекіткіш сенімді бекітілу үшін екі жақты инені қатты бекітуге және қайтадана қолдануға жол бермейтін арнайы "ілгегі" бар. Цилиндр бекіткіш цилиндрдің өзінен, вакуумды пробиркадан және екі жақты инеден тұратын қан алу жүйесінің құрамдас бөлігі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К2 ЭДТА антикоагулянты бар вакуумды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UBKE тұрақтандырғышы бар арнайы К2 ЭДТА антикоагулянты бар. Бұйым стерильді, бір рет қолданылады. Түсті кодтау стандартталған түсті сәйкестендіру жүйесіне сәйкес келеді. Рantone бояғыштары 258. Номиналды көлемі - 2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К2 ЭДТА антикоагулянты бар вакуумды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UBKE тұрақтандырғышы бар арнайы К2 ЭДТА антикоагулянты бар. Бұйым стерильді, бір рет қолданылады. Түсті кодтау стандартталған түсті сәйкестендіру жүйесіне сәйкес келеді. Рantone бояғыштары 258. Номиналды көлемі - 8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UBKU тұрақтандырғышы бар арнайы К3 ЭДТА антикоагулянты бар. Бұйым стерильді, бір рет қолданылады. Түсті кодтау стандартталған түсті сәйкестендіру жүйесіне сәйкес келеді. Рantone бояғыштары 258. Номиналды көлемі – 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UBKU тұрақтандырғышы бар арнайы К3 ЭДТА антикоагулянты бар. Бұйым стерильді, бір рет қолданылады. Түсті кодтау стандартталған түсті сәйкестендіру жүйесіне сәйкес келеді. Рantone бояғыштары 258. Номиналды көлемі –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UBKU тұрақтандырғышы бар арнайы К3 ЭДТА антикоагулянты бар. Бұйым стерильді, бір рет қолданылады. Түсті кодтау стандартталған түсті сәйкестендіру жүйесіне сәйкес келеді. Рantone бояғыштары 258. Номиналды көлемі –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UBKU тұрақтандырғышы бар арнайы К3 ЭДТА антикоагулянты бар. Бұйым стерильді, бір рет қолданылады. Түсті кодтау стандартталған түсті сәйкестендіру жүйесіне сәйкес келеді. Рantone бояғыштары 258. Номиналды көлемі – 8,0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UBKU тұрақтандырғышы бар арнайы К3 ЭДТА антикоагулянты бар. Бұйым стерильді, бір рет қолданылады. Түсті кодтау стандартталған түсті сәйкестендіру жүйесіне сәйкес келеді. Рantone бояғыштары 258. Номиналды көлемі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ұюына үдеткіш пен толтырғыш қосылған SiO2 коагулянты бар вакуумды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 қан сарысуын алуға, сақтауға, тасымалдауға арналған вакуумды контейнерде коагуляция үшін арнайы SB "үдеткіш" құрамы бар SiO₂ реагенті бар. Құрамында қан ұйындысынан сарысуды бөлуге арналған OG толтырғышы (олефинолигомер гелі) бар. Коагуляция уақытын азайтады, тромбтың тартылуын күшейтеді, сонымен бірге биохимиялық зерттеулерге адгезияны және зертханааралық-салыстырмалы сынақтарды өткізуді болдырмайды. Бұйым стерильді, бір рет қолданылады. Түсті кодтау стандартталған түсті сәйкестендіру жүйесіне сәйкес келеді. Рantone бояғыштары 100. Номиналды көлемі –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ұюына үдеткіш пен толтырғыш қосылған SiO2 коагулянты бар вакуумды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 қан сарысуын алуға, сақтауға, тасымалдауға арналған вакуумды контейнерде коагуляция үшін арнайы SB "үдеткіш" құрамы бар SiO₂ реагенті бар. Құрамында қан ұйындысынан сарысуды бөлуге арналған OG толтырғышы (олефинолигомер гелі) бар. Коагуляция уақытын азайтады, тромбтың тартылуын күшейтеді, сонымен бірге биохимиялық зерттеулерге адгезияны және зертханааралық-салыстырмалы сынақтарды өткізуді болдырмайды. Бұйым стерильді, бір рет қолданылады. Түсті кодтау стандартталған түсті сәйкестендіру жүйесіне сәйкес келеді. Рantone бояғыштары 100. Номиналды көлемі – 8,0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пробиркалар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пробиркалар жеңіл, мөлдір, медициналық уытты емес полиэтилентерефталаттан жасалған, ол ерекше беріктігімен ерекшеленеді және газ алмасуға жақсы кедергі келтіреді. Тік ойықтары бар қақпақтар полиэтиленнен жасалған, герметикалықты және қауіпсіздікті қамтамасыз етеді. Биоматериалды тасымалдаушы пробиркалар стерильді. Биосынамаларды тасымалдаушы пробиркалар өздігінен қолдануға дайын. Қан алуға арналмаған. Тасымалдаушы пробиркалар үш негізгі бөліктен тұрады: пробирка, қақпақ және резеңке тығын. Өлшемі 13х75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құйғы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501"/>
          <w:p>
            <w:pPr>
              <w:spacing w:after="20"/>
              <w:ind w:left="20"/>
              <w:jc w:val="both"/>
            </w:pPr>
            <w:r>
              <w:rPr>
                <w:rFonts w:ascii="Times New Roman"/>
                <w:b w:val="false"/>
                <w:i w:val="false"/>
                <w:color w:val="000000"/>
                <w:sz w:val="20"/>
              </w:rPr>
              <w:t>
Көлемі 13х50 мм өз ағынымен қан алуға арналған құйғы – бұл капиллярлық қан алуға арналған полипропилен стерильді емес құйғы. Құйғы мөлдір және құрамында қоспалар жоқ. Капиллярлық қанды пункция орнынан микропробиркаға жинау үшін қолданылады. Әдіс принципі – өз ағынымен қан тамшыларын жинау. Құйғыда қиғаштап кесілген дөңгелек тұмсық бар. Оңай бекіту үшін құйғыда бұдырлы тұтқа бар. Микропробирканың қақпағына салынған құйғының шеті тесілген жерге бекітіледі. Қан тамшылары құйғыға және микропробирканың қабырғаларына еркін ағып кетеді. Егер қанды бірнеше микропробиркаларға жинау қажет болса, олардың әрқайсысы өз құйғысын қажет етеді. Пайдаланылған құйғыны жою үшін контейнерге тасталады.</w:t>
            </w:r>
          </w:p>
          <w:bookmarkEnd w:id="501"/>
          <w:p>
            <w:pPr>
              <w:spacing w:after="20"/>
              <w:ind w:left="20"/>
              <w:jc w:val="both"/>
            </w:pPr>
            <w:r>
              <w:rPr>
                <w:rFonts w:ascii="Times New Roman"/>
                <w:b w:val="false"/>
                <w:i w:val="false"/>
                <w:color w:val="000000"/>
                <w:sz w:val="20"/>
              </w:rPr>
              <w:t>
Құйғыны бастапқы микропробиркамен бірге қолдануға болады, бұл қан сынамаларын қайталама микропробиркаларға құюға мүмкіндік береді, педиатриядағы капиллярлық қан алу үшін, қанның аз мөлшері үшін тиімді, барлық автоматты анализаторларда бастапқы микропробиркаларға сынама алу үшін қолдануға болады. Тек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қаламдарға арналған бір рет қолданылатын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0,33мм (29G), ұзындығы 12,0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7,5 см х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7,5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10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10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10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7,5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10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10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10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7,5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7,5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Бір рет пайдалану үшін. Герметикалық қаптама № 200 (40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502"/>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w:t>
            </w:r>
          </w:p>
          <w:bookmarkEnd w:id="502"/>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10 (2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503"/>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w:t>
            </w:r>
          </w:p>
          <w:bookmarkEnd w:id="503"/>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50 (10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504"/>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w:t>
            </w:r>
          </w:p>
          <w:bookmarkEnd w:id="504"/>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220 (40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505"/>
          <w:p>
            <w:pPr>
              <w:spacing w:after="20"/>
              <w:ind w:left="20"/>
              <w:jc w:val="both"/>
            </w:pPr>
            <w:r>
              <w:rPr>
                <w:rFonts w:ascii="Times New Roman"/>
                <w:b w:val="false"/>
                <w:i w:val="false"/>
                <w:color w:val="000000"/>
                <w:sz w:val="20"/>
              </w:rPr>
              <w:t xml:space="preserve">
 Медициналық стерильді дәке тампондары рентгенконтрастылы жіппен, ағартылған медициналық мақта дәкеден жасалған. Олар жоғары сіңімділік қабілетке ие. Шеңбер (доп) пішінге оралған. </w:t>
            </w:r>
          </w:p>
          <w:bookmarkEnd w:id="505"/>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10 (2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506"/>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w:t>
            </w:r>
          </w:p>
          <w:bookmarkEnd w:id="506"/>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20 (4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30 см х 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507"/>
          <w:p>
            <w:pPr>
              <w:spacing w:after="20"/>
              <w:ind w:left="20"/>
              <w:jc w:val="both"/>
            </w:pPr>
            <w:r>
              <w:rPr>
                <w:rFonts w:ascii="Times New Roman"/>
                <w:b w:val="false"/>
                <w:i w:val="false"/>
                <w:color w:val="000000"/>
                <w:sz w:val="20"/>
              </w:rPr>
              <w:t xml:space="preserve">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w:t>
            </w:r>
          </w:p>
          <w:bookmarkEnd w:id="507"/>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200 (40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30 см х 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508"/>
          <w:p>
            <w:pPr>
              <w:spacing w:after="20"/>
              <w:ind w:left="20"/>
              <w:jc w:val="both"/>
            </w:pPr>
            <w:r>
              <w:rPr>
                <w:rFonts w:ascii="Times New Roman"/>
                <w:b w:val="false"/>
                <w:i w:val="false"/>
                <w:color w:val="000000"/>
                <w:sz w:val="20"/>
              </w:rPr>
              <w:t xml:space="preserve">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w:t>
            </w:r>
          </w:p>
          <w:bookmarkEnd w:id="508"/>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10 (2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30 см х 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509"/>
          <w:p>
            <w:pPr>
              <w:spacing w:after="20"/>
              <w:ind w:left="20"/>
              <w:jc w:val="both"/>
            </w:pPr>
            <w:r>
              <w:rPr>
                <w:rFonts w:ascii="Times New Roman"/>
                <w:b w:val="false"/>
                <w:i w:val="false"/>
                <w:color w:val="000000"/>
                <w:sz w:val="20"/>
              </w:rPr>
              <w:t xml:space="preserve">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w:t>
            </w:r>
          </w:p>
          <w:bookmarkEnd w:id="509"/>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20 (4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40 см х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510"/>
          <w:p>
            <w:pPr>
              <w:spacing w:after="20"/>
              <w:ind w:left="20"/>
              <w:jc w:val="both"/>
            </w:pPr>
            <w:r>
              <w:rPr>
                <w:rFonts w:ascii="Times New Roman"/>
                <w:b w:val="false"/>
                <w:i w:val="false"/>
                <w:color w:val="000000"/>
                <w:sz w:val="20"/>
              </w:rPr>
              <w:t xml:space="preserve">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w:t>
            </w:r>
          </w:p>
          <w:bookmarkEnd w:id="510"/>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200 (40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40 см х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511"/>
          <w:p>
            <w:pPr>
              <w:spacing w:after="20"/>
              <w:ind w:left="20"/>
              <w:jc w:val="both"/>
            </w:pPr>
            <w:r>
              <w:rPr>
                <w:rFonts w:ascii="Times New Roman"/>
                <w:b w:val="false"/>
                <w:i w:val="false"/>
                <w:color w:val="000000"/>
                <w:sz w:val="20"/>
              </w:rPr>
              <w:t xml:space="preserve">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w:t>
            </w:r>
          </w:p>
          <w:bookmarkEnd w:id="511"/>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10 (2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40 см х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512"/>
          <w:p>
            <w:pPr>
              <w:spacing w:after="20"/>
              <w:ind w:left="20"/>
              <w:jc w:val="both"/>
            </w:pPr>
            <w:r>
              <w:rPr>
                <w:rFonts w:ascii="Times New Roman"/>
                <w:b w:val="false"/>
                <w:i w:val="false"/>
                <w:color w:val="000000"/>
                <w:sz w:val="20"/>
              </w:rPr>
              <w:t xml:space="preserve">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w:t>
            </w:r>
          </w:p>
          <w:bookmarkEnd w:id="512"/>
          <w:p>
            <w:pPr>
              <w:spacing w:after="20"/>
              <w:ind w:left="20"/>
              <w:jc w:val="both"/>
            </w:pPr>
            <w:r>
              <w:rPr>
                <w:rFonts w:ascii="Times New Roman"/>
                <w:b w:val="false"/>
                <w:i w:val="false"/>
                <w:color w:val="000000"/>
                <w:sz w:val="20"/>
              </w:rPr>
              <w:t>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20 (4 бастапқы қаптама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513"/>
          <w:p>
            <w:pPr>
              <w:spacing w:after="20"/>
              <w:ind w:left="20"/>
              <w:jc w:val="both"/>
            </w:pPr>
            <w:r>
              <w:rPr>
                <w:rFonts w:ascii="Times New Roman"/>
                <w:b w:val="false"/>
                <w:i w:val="false"/>
                <w:color w:val="000000"/>
                <w:sz w:val="20"/>
              </w:rPr>
              <w:t xml:space="preserve">
 Бір рет қолданылатын стерильді емес дәке тампондары өлшемі 9,5 см х 18,5 см . </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сіңіргіштік қабілетке ие, жанама әсерлері жоқ және терімен байланысқан кезде 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Тұтынушылық (бастапқы) қаптама жеке: шеттері термиялық тәсілмен дәнекерленген үлбірлі қабықшада немесе үлбір мен қағаздан жасалған аралас қаптамада 5 немесе 10 данадан тұратын тампондар.</w:t>
            </w:r>
          </w:p>
          <w:p>
            <w:pPr>
              <w:spacing w:after="20"/>
              <w:ind w:left="20"/>
              <w:jc w:val="both"/>
            </w:pPr>
            <w:r>
              <w:rPr>
                <w:rFonts w:ascii="Times New Roman"/>
                <w:b w:val="false"/>
                <w:i w:val="false"/>
                <w:color w:val="000000"/>
                <w:sz w:val="20"/>
              </w:rPr>
              <w:t xml:space="preserve">
 Екінші қаптама. № 10 (2 бастапқы қаптама №5) термиялық тәсілмен дәнекерленген полимерлі пакетте. Сақтау мерзімі 5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514"/>
          <w:p>
            <w:pPr>
              <w:spacing w:after="20"/>
              <w:ind w:left="20"/>
              <w:jc w:val="both"/>
            </w:pPr>
            <w:r>
              <w:rPr>
                <w:rFonts w:ascii="Times New Roman"/>
                <w:b w:val="false"/>
                <w:i w:val="false"/>
                <w:color w:val="000000"/>
                <w:sz w:val="20"/>
              </w:rPr>
              <w:t xml:space="preserve">
 Бір рет қолданылатын стерильді емес дәке тампондары өлшемі 9,5 см х 18,5 см . </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сіңіргіштік қабілетке ие, жанама әсерлері жоқ және терімен байланысқан кезде 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Тұтынушылық (бастапқы) қаптама жеке: шеттері термиялық тәсілмен дәнекерленген үлбірлі қабықшада немесе үлбір мен қағаздан жасалған аралас қаптамада 5 немесе 10 данадан тұратын тампондар.</w:t>
            </w:r>
          </w:p>
          <w:p>
            <w:pPr>
              <w:spacing w:after="20"/>
              <w:ind w:left="20"/>
              <w:jc w:val="both"/>
            </w:pPr>
            <w:r>
              <w:rPr>
                <w:rFonts w:ascii="Times New Roman"/>
                <w:b w:val="false"/>
                <w:i w:val="false"/>
                <w:color w:val="000000"/>
                <w:sz w:val="20"/>
              </w:rPr>
              <w:t xml:space="preserve">
 Екінші қаптама. № 20 (4 бастапқы қаптама №5 немесе 2 бастапқы қаптама №10) термиялық тәсілмен дәнекерленген полимерлі пакетте. Сақтау мерзімі 5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515"/>
          <w:p>
            <w:pPr>
              <w:spacing w:after="20"/>
              <w:ind w:left="20"/>
              <w:jc w:val="both"/>
            </w:pPr>
            <w:r>
              <w:rPr>
                <w:rFonts w:ascii="Times New Roman"/>
                <w:b w:val="false"/>
                <w:i w:val="false"/>
                <w:color w:val="000000"/>
                <w:sz w:val="20"/>
              </w:rPr>
              <w:t xml:space="preserve">
 Бір рет қолданылатын стерильді емес дәке тампондары өлшемі 9,5 см х 18,5 см . </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сіңіргіштік қабілетке ие, жанама әсерлері жоқ және терімен байланысқан кезде 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Тұтынушылық (бастапқы) қаптама жеке: шеттері термиялық тәсілмен дәнекерленген үлбірлі қабықшада немесе үлбір мен қағаздан жасалған аралас қаптамада 5 немесе 10 данадан тұратын тампондар.</w:t>
            </w:r>
          </w:p>
          <w:p>
            <w:pPr>
              <w:spacing w:after="20"/>
              <w:ind w:left="20"/>
              <w:jc w:val="both"/>
            </w:pPr>
            <w:r>
              <w:rPr>
                <w:rFonts w:ascii="Times New Roman"/>
                <w:b w:val="false"/>
                <w:i w:val="false"/>
                <w:color w:val="000000"/>
                <w:sz w:val="20"/>
              </w:rPr>
              <w:t xml:space="preserve">
 Екінші қаптама. № 50 (10 бастапқы қаптама №5 немесе 5 бастапқы қаптама №10) термиялық тәсілмен дәнекерленген полимерлі пакетте. Сақтау мерзімі 5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516"/>
          <w:p>
            <w:pPr>
              <w:spacing w:after="20"/>
              <w:ind w:left="20"/>
              <w:jc w:val="both"/>
            </w:pPr>
            <w:r>
              <w:rPr>
                <w:rFonts w:ascii="Times New Roman"/>
                <w:b w:val="false"/>
                <w:i w:val="false"/>
                <w:color w:val="000000"/>
                <w:sz w:val="20"/>
              </w:rPr>
              <w:t xml:space="preserve">
 Бір рет қолданылатын стерильді емес дәке тампондары өлшемі 9,5 см х 18,5 см . </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сіңіргіштік қабілетке ие, жанама әсерлері жоқ және терімен байланысқан кезде 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Тұтынушылық (бастапқы) қаптама жеке: шеттері термиялық тәсілмен дәнекерленген үлбірлі қабықшада немесе үлбір мен қағаздан жасалған аралас қаптамада 5 немесе 10 данадан тұратын тампондар.</w:t>
            </w:r>
          </w:p>
          <w:p>
            <w:pPr>
              <w:spacing w:after="20"/>
              <w:ind w:left="20"/>
              <w:jc w:val="both"/>
            </w:pPr>
            <w:r>
              <w:rPr>
                <w:rFonts w:ascii="Times New Roman"/>
                <w:b w:val="false"/>
                <w:i w:val="false"/>
                <w:color w:val="000000"/>
                <w:sz w:val="20"/>
              </w:rPr>
              <w:t xml:space="preserve">
 Екінші қаптама. № 100 (20 бастапқы қаптама №5 немесе 10 бастапқы қаптама №10) термиялық тәсілмен дәнекерленген полимерлі пакетте. Сақтау мерзімі 5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517"/>
          <w:p>
            <w:pPr>
              <w:spacing w:after="20"/>
              <w:ind w:left="20"/>
              <w:jc w:val="both"/>
            </w:pPr>
            <w:r>
              <w:rPr>
                <w:rFonts w:ascii="Times New Roman"/>
                <w:b w:val="false"/>
                <w:i w:val="false"/>
                <w:color w:val="000000"/>
                <w:sz w:val="20"/>
              </w:rPr>
              <w:t xml:space="preserve">
 Бір рет қолданылатын стерильді емес дәке тампондары өлшемі 9,5 см х 18,5 см . </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сіңіргіштік қабілетке ие, жанама әсерлері жоқ және терімен байланысқан кезде 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Тұтынушылық (бастапқы) қаптама жеке: шеттері термиялық тәсілмен дәнекерленген үлбірлі қабықшада немесе үлбір мен қағаздан жасалған аралас қаптамада 5 немесе 10 данадан тұратын тампондар.</w:t>
            </w:r>
          </w:p>
          <w:p>
            <w:pPr>
              <w:spacing w:after="20"/>
              <w:ind w:left="20"/>
              <w:jc w:val="both"/>
            </w:pPr>
            <w:r>
              <w:rPr>
                <w:rFonts w:ascii="Times New Roman"/>
                <w:b w:val="false"/>
                <w:i w:val="false"/>
                <w:color w:val="000000"/>
                <w:sz w:val="20"/>
              </w:rPr>
              <w:t xml:space="preserve">
 Екінші қаптама. № 200 (40 бастапқы қаптама №5 немесе 20 бастапқы қаптама №10) термиялық тәсілмен дәнекерленген полимерлі пакетте. Сақтау мерзімі 5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қан кетуді тоқтатуға арналған стерильді бір рет қолданылатын баллон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518"/>
          <w:p>
            <w:pPr>
              <w:spacing w:after="20"/>
              <w:ind w:left="20"/>
              <w:jc w:val="both"/>
            </w:pPr>
            <w:r>
              <w:rPr>
                <w:rFonts w:ascii="Times New Roman"/>
                <w:b w:val="false"/>
                <w:i w:val="false"/>
                <w:color w:val="000000"/>
                <w:sz w:val="20"/>
              </w:rPr>
              <w:t>
Жатырдан қан кетуді тоқтатуға арналған стерильді бір рет қолданылатын баллон (1) Пластикалық бір реттік шприц 60 мл – 2 дана;</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Баллон, 50 мл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Ұзартқыш түтік, 55см – 1 дана; </w:t>
            </w:r>
          </w:p>
          <w:p>
            <w:pPr>
              <w:spacing w:after="20"/>
              <w:ind w:left="20"/>
              <w:jc w:val="both"/>
            </w:pPr>
            <w:r>
              <w:rPr>
                <w:rFonts w:ascii="Times New Roman"/>
                <w:b w:val="false"/>
                <w:i w:val="false"/>
                <w:color w:val="000000"/>
                <w:sz w:val="20"/>
              </w:rPr>
              <w:t>
4) Бір жақты клапаны бар екі жақты және үш жақты бекіткіш шүмек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2,8 мм 21G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2,8 мм 21G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1,8 мм 26G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1,8 мм 26G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1,2 мм 18G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1,2 мм 18G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2,4 мм 21G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2,4 мм 21G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1,8 мм 21G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1,8 мм 21G инесімен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ПАП-тестке арналған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ПАП-тестке арналған стерильді бір рет қолданылатын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зерттеулерге арналған стерильді, бір рет қолданылатын құралдар (ағаш шпатель)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терапиялық ағаш шпателі жапырақты ағаш тұқымдарынан дайындалған.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зерттеулерге арналған стерильді, бір рет қолданылатын құралдар (пластик шпатель)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терапиялық пластик шпательдер AБС пластиктен дайындалған.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зерттеулерге арналған стерильді, бір рет қолданылатын құралдар (жарық диодты қондырмасы бар пластик шпатель)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терапиялық пластик шпательдер АБС пластиктен дайындалған. Жарық диодты қондырмасы бар стерильді, бір рет қолданылатын терапиялық пластик шпательге арналған жарық диодты қондырма бұйымның әрбір 200 данасына қоса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мүшелерін зерттеуге арналған стерильді бір рет қолданылатын құралдар (Фолькман қасығы)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Фолькман қасығы полимерлі қасық тәрізді зонд. Фолькман қасығының ұштары дөңгелек пішінді, бірақ әртүрлі манипуляцияларды орындау кезінде қажет әртүрлі ұзындықтарға 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ланцет (скарификатор) (найза)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тот баспайтын болаттан жасалған өткір ұшы бар ланцет-найза жеке қаптамада, зауыттық топтық қорапта 200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ланцет (скарификатор) (ине)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полимерлі материалдан жасалған өткір ұшы бар ланцет-ине 2 топтық полиэтилен пакетте 100 данадан, зауыттық топтық қорапта 200 данадан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Стерилдеуді бақылауға арналған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 стерилдеу индикаторы, класс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Стерилдеуді бақылауға арналған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Плазмалы стерилдеу индикаторы, класс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Стерилдеуді бақылауға арналған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Формальдегидті бақылау индикаторы, класс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Стерилдеуді бақылауға арналған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оксидін бақылау индикаторы, класс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Стерилдеуді бақылауға арналған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 стерилдеу индикаторы (интеграторы), класс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Стерилдеуді бақылауға арналған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 стерилдеу индикаторы (эмуляторы), 134ºС-7 мин, класс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Стерилдеуді бақылауға арналған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 стерилдеу индикаторы (эмуляторы), 134ºС-3,5 мин, класс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Стерилдеуді бақылауға арналған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 стерилдеу индикаторы (эмуляторы) тегістелген, 134ºС-3,5 мин, класс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50 мл,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110 мл,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1000 мл, стерильді, бір рет қолданылатын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Изотоникалық ерітінді (Дилюент) (жабық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Изотоникалық ерітінді (Дилюент) (жабық жүйе) канистрде 20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Лизирлеуші ерітінді (жабық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Лизирлеуші ерітінді (жабық жүйе) канистрде 500 милилитр.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Лизирлеуші ерітінді (жабық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Лизирлеуші ерітінді (жабық жүйе) канистрде 1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Лизирлеуші ерітінді (жабық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Лизирлеуші ерітінді (жабық жүйе) канистрде 200 милилитр.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анализатордың тазартқыш ерітіндісі (жабық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анализатордың тазартқыш ерітіндісі (жабық жүйе) канистрде 50 милилитр.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плазмадағы және адамның жаңа алынған қанындағы В гепатитінің вирусына (HBsAg) антиденелерді иммунохроматографиялық анықтауға арналған реагенттер жинағы керек-жарақтарымен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519"/>
          <w:p>
            <w:pPr>
              <w:spacing w:after="20"/>
              <w:ind w:left="20"/>
              <w:jc w:val="both"/>
            </w:pPr>
            <w:r>
              <w:rPr>
                <w:rFonts w:ascii="Times New Roman"/>
                <w:b w:val="false"/>
                <w:i w:val="false"/>
                <w:color w:val="000000"/>
                <w:sz w:val="20"/>
              </w:rPr>
              <w:t xml:space="preserve">
 Сарысудағы, плазмадағы және адамның жаңа алынған қанындағы В гепатиті вирусына (HBsAg) антиденелерді иммунохроматографиялық анықтауға арналған реагенттер жинағы керек-жарақтарымен – бұл В гепатиті вирусына қарсы антиденелерді анықтауға арналған бір кезеңдік экспресс-тест. </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Кептіргіш пен тамшуыры бар алюминий фольгадан жасалған жеке вакуумдық қаптамаға оралған тест-кассета – 25 тест </w:t>
            </w:r>
          </w:p>
          <w:p>
            <w:pPr>
              <w:spacing w:after="20"/>
              <w:ind w:left="20"/>
              <w:jc w:val="both"/>
            </w:pPr>
            <w:r>
              <w:rPr>
                <w:rFonts w:ascii="Times New Roman"/>
                <w:b w:val="false"/>
                <w:i w:val="false"/>
                <w:color w:val="000000"/>
                <w:sz w:val="20"/>
              </w:rPr>
              <w:t>
2. Буферлік ерітінді 5 мл – 1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Кетондардың болуын визуалды анықтауға арналған тест-жолақ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520"/>
          <w:p>
            <w:pPr>
              <w:spacing w:after="20"/>
              <w:ind w:left="20"/>
              <w:jc w:val="both"/>
            </w:pPr>
            <w:r>
              <w:rPr>
                <w:rFonts w:ascii="Times New Roman"/>
                <w:b w:val="false"/>
                <w:i w:val="false"/>
                <w:color w:val="000000"/>
                <w:sz w:val="20"/>
              </w:rPr>
              <w:t>
Несептегі Кетондардың болуын визуалды анықтауға арналған тест-жолақ, құты №100.</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Тест-жолақ несеп үлгілерін пайдалана отырып, in vitro диагностикалық құралы ретінде қолдануға арналған.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Тест-жолақ пластиктен жасалған тұғырға бекітілген реагенттің қатты фазалы учаскелерін қамтиды және құрғақ реагент форматында беріледі.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100 жолақты сіңдіруге арналған құрғақ салмақ негізіндегі реагенттің болу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Кетондар Натрий нитропруссиді 20.0 мг Магний сульфаты 246.5 мг.</w:t>
            </w:r>
          </w:p>
          <w:p>
            <w:pPr>
              <w:spacing w:after="20"/>
              <w:ind w:left="20"/>
              <w:jc w:val="both"/>
            </w:pPr>
            <w:r>
              <w:rPr>
                <w:rFonts w:ascii="Times New Roman"/>
                <w:b w:val="false"/>
                <w:i w:val="false"/>
                <w:color w:val="000000"/>
                <w:sz w:val="20"/>
              </w:rPr>
              <w:t>
</w:t>
            </w:r>
            <w:r>
              <w:rPr>
                <w:rFonts w:ascii="Times New Roman"/>
                <w:b w:val="false"/>
                <w:i w:val="false"/>
                <w:color w:val="000000"/>
                <w:sz w:val="20"/>
              </w:rPr>
              <w:t>Жиынтық қаптама: Несеп тест-жолақтары пластикалық құтыда 100 данадан.</w:t>
            </w:r>
          </w:p>
          <w:p>
            <w:pPr>
              <w:spacing w:after="20"/>
              <w:ind w:left="20"/>
              <w:jc w:val="both"/>
            </w:pPr>
            <w:r>
              <w:rPr>
                <w:rFonts w:ascii="Times New Roman"/>
                <w:b w:val="false"/>
                <w:i w:val="false"/>
                <w:color w:val="000000"/>
                <w:sz w:val="20"/>
              </w:rPr>
              <w:t>
Әрбір құтыға ылғал сіңіретін элемент – силикагель салынған.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Коронарлық және шеткері интервенциялық емшараларға арналған стирильді жиынтық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521"/>
          <w:p>
            <w:pPr>
              <w:spacing w:after="20"/>
              <w:ind w:left="20"/>
              <w:jc w:val="both"/>
            </w:pPr>
            <w:r>
              <w:rPr>
                <w:rFonts w:ascii="Times New Roman"/>
                <w:b w:val="false"/>
                <w:i w:val="false"/>
                <w:color w:val="000000"/>
                <w:sz w:val="20"/>
              </w:rPr>
              <w:t>
1. Хирургиялық қолғаптар № 6.5- 1 дана;</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2. Хирургиялық қолғаптар № 8 - 1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Хирургиялық скальпель №11 - 1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Тостаған 60 мл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Өткізгішті сақтауға арналған тостаған 2500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Тостаған 250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J диагностикалық өткізгіші, иілген, бір жақты, иілгіш, диаметрі 0,035", ұзындығы 150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Ине 21G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Ине 18G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Шприц 20 мл Luer Lock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Шприц 20 мл Luer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Қолға арналған сүлгі 40×60 см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13. Халат XL - 2 дана; 14.Жайма 137×150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15. Төрт тесігі бар ангиографиялық жайма 280×330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Аппаратқа арналған жабын 100×100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17. Аппаратқа арналған жабын R 65 - 1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Салфетка 10×10 см - 50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19. Жүретін манифольд 3 - 1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20.Сұйықтық пен қалдықтарға арналған қапшық 50×60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21. Уақытша кардиостимуляцияға арналған электродтар - 4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Ұзартылған инфузиялық желі 500 psi, 120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23. Ұзартылған инфузиялық желі 1200 psi, 90 см - 1 шт;</w:t>
            </w:r>
          </w:p>
          <w:p>
            <w:pPr>
              <w:spacing w:after="20"/>
              <w:ind w:left="20"/>
              <w:jc w:val="both"/>
            </w:pPr>
            <w:r>
              <w:rPr>
                <w:rFonts w:ascii="Times New Roman"/>
                <w:b w:val="false"/>
                <w:i w:val="false"/>
                <w:color w:val="000000"/>
                <w:sz w:val="20"/>
              </w:rPr>
              <w:t>
24. Медициналық қысқыш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Стенттеуге арналған стерильді жиынтық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522"/>
          <w:p>
            <w:pPr>
              <w:spacing w:after="20"/>
              <w:ind w:left="20"/>
              <w:jc w:val="both"/>
            </w:pPr>
            <w:r>
              <w:rPr>
                <w:rFonts w:ascii="Times New Roman"/>
                <w:b w:val="false"/>
                <w:i w:val="false"/>
                <w:color w:val="000000"/>
                <w:sz w:val="20"/>
              </w:rPr>
              <w:t>
1. Операциялық алаңды өңдеуге арналған сорғыш-стик - 1 дана;</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2. Тостаған 250 мл, межеленген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Тостаған 500 мл, межеленген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Тостаған 60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Инелерді есептегіш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Ине 21G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не 27G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Шприц 10 мл, Luer Lock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Үстелге арналған жабын 137×150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Халат XL - 3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Жайма 280×355 см төрт тесігі бар, операциялық пленкасыз, мөлдір жиегі бар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12. Камераға арналған қорғағыш жабын, диаметрі 122,5см, R-65, </w:t>
            </w:r>
          </w:p>
          <w:p>
            <w:pPr>
              <w:spacing w:after="20"/>
              <w:ind w:left="20"/>
              <w:jc w:val="both"/>
            </w:pPr>
            <w:r>
              <w:rPr>
                <w:rFonts w:ascii="Times New Roman"/>
                <w:b w:val="false"/>
                <w:i w:val="false"/>
                <w:color w:val="000000"/>
                <w:sz w:val="20"/>
              </w:rPr>
              <w:t>
</w:t>
            </w:r>
            <w:r>
              <w:rPr>
                <w:rFonts w:ascii="Times New Roman"/>
                <w:b w:val="false"/>
                <w:i w:val="false"/>
                <w:color w:val="000000"/>
                <w:sz w:val="20"/>
              </w:rPr>
              <w:t>қалыңдығы 50 мкм полиэтиленнен жасалған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13. Салфетка 10×10 см, 12 қабатты - 30 дана;</w:t>
            </w:r>
          </w:p>
          <w:p>
            <w:pPr>
              <w:spacing w:after="20"/>
              <w:ind w:left="20"/>
              <w:jc w:val="both"/>
            </w:pPr>
            <w:r>
              <w:rPr>
                <w:rFonts w:ascii="Times New Roman"/>
                <w:b w:val="false"/>
                <w:i w:val="false"/>
                <w:color w:val="000000"/>
                <w:sz w:val="20"/>
              </w:rPr>
              <w:t xml:space="preserve">
 14. Шұңғыл астауша, көгілдір - 1 дана; Бірыңғай қаптамада.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 бахилалар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523"/>
          <w:p>
            <w:pPr>
              <w:spacing w:after="20"/>
              <w:ind w:left="20"/>
              <w:jc w:val="both"/>
            </w:pPr>
            <w:r>
              <w:rPr>
                <w:rFonts w:ascii="Times New Roman"/>
                <w:b w:val="false"/>
                <w:i w:val="false"/>
                <w:color w:val="000000"/>
                <w:sz w:val="20"/>
              </w:rPr>
              <w:t xml:space="preserve">
 Байланатын биік бахилалар. Бахилалар СМС (Спанбонд Мелтблаун Спанбонд), СС (Спанбонд Спанбонд), СММС (Спанбонд Мелтблаун Мелтблаун Спанбонд) 40 г/м² үлгісіндегі тоқылмаған материалдан жасалады. </w:t>
            </w:r>
          </w:p>
          <w:bookmarkEnd w:id="523"/>
          <w:p>
            <w:pPr>
              <w:spacing w:after="20"/>
              <w:ind w:left="20"/>
              <w:jc w:val="both"/>
            </w:pPr>
            <w:r>
              <w:rPr>
                <w:rFonts w:ascii="Times New Roman"/>
                <w:b w:val="false"/>
                <w:i w:val="false"/>
                <w:color w:val="000000"/>
                <w:sz w:val="20"/>
              </w:rPr>
              <w:t xml:space="preserve">
 Бір рет қолдануға ғана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стерильді тыныс алу жинағы: екі ылғал жинағышы және қосымша түтігі бар созылмалы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524"/>
          <w:p>
            <w:pPr>
              <w:spacing w:after="20"/>
              <w:ind w:left="20"/>
              <w:jc w:val="both"/>
            </w:pPr>
            <w:r>
              <w:rPr>
                <w:rFonts w:ascii="Times New Roman"/>
                <w:b w:val="false"/>
                <w:i w:val="false"/>
                <w:color w:val="000000"/>
                <w:sz w:val="20"/>
              </w:rPr>
              <w:t>
Жинақ тыныс алу контурын жинау үшін қажетті жинақтаушы бұйымдарды қамтиды.</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Бұйым стерильді түрде жеткізіледі: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басылуға, майысуға және омырылуға бекем дем алу мен дем шығарудың екі созылмалы конфигурациялау желісі бар контур;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созылған түрдегі контурдың ұзындығы 3 м (3000 мм); </w:t>
            </w:r>
          </w:p>
          <w:p>
            <w:pPr>
              <w:spacing w:after="20"/>
              <w:ind w:left="20"/>
              <w:jc w:val="both"/>
            </w:pPr>
            <w:r>
              <w:rPr>
                <w:rFonts w:ascii="Times New Roman"/>
                <w:b w:val="false"/>
                <w:i w:val="false"/>
                <w:color w:val="000000"/>
                <w:sz w:val="20"/>
              </w:rPr>
              <w:t>
</w:t>
            </w:r>
            <w:r>
              <w:rPr>
                <w:rFonts w:ascii="Times New Roman"/>
                <w:b w:val="false"/>
                <w:i w:val="false"/>
                <w:color w:val="000000"/>
                <w:sz w:val="20"/>
              </w:rPr>
              <w:t>- түтіктің диаметрі: ересектер контуры – 22 мм;</w:t>
            </w:r>
          </w:p>
          <w:p>
            <w:pPr>
              <w:spacing w:after="20"/>
              <w:ind w:left="20"/>
              <w:jc w:val="both"/>
            </w:pPr>
            <w:r>
              <w:rPr>
                <w:rFonts w:ascii="Times New Roman"/>
                <w:b w:val="false"/>
                <w:i w:val="false"/>
                <w:color w:val="000000"/>
                <w:sz w:val="20"/>
              </w:rPr>
              <w:t>
</w:t>
            </w:r>
            <w:r>
              <w:rPr>
                <w:rFonts w:ascii="Times New Roman"/>
                <w:b w:val="false"/>
                <w:i w:val="false"/>
                <w:color w:val="000000"/>
                <w:sz w:val="20"/>
              </w:rPr>
              <w:t>- аппаратқа қосылуға арналған 22F үлгідегі ағытпалармен жабдықталған;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пациент ұшайыры (Y -адаптер), пациент жақтан 15F/22М ағытпасы бар. Y-адаптер порттармен жабдықталған;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дем алу және дем шығару желісінің ішіне салынған екі құрастырмалы ылғал жинағышы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қосымша түтігі (лимб)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этилен тотығымен стерильденген;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 мәрте қолдануға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Созылатын түтік, диаметрі 22 мм және ұзындығы 1500 мм –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Ылғал жинағыш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Тікелей адаптер 22M×22F – 10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Ауыстырғыш 22M×22М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Екі порты бар пациент ұшайыры (Y-адаптері бар)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Порты бар ұшбұрыштық адаптер – 1 шт;</w:t>
            </w:r>
          </w:p>
          <w:p>
            <w:pPr>
              <w:spacing w:after="20"/>
              <w:ind w:left="20"/>
              <w:jc w:val="both"/>
            </w:pPr>
            <w:r>
              <w:rPr>
                <w:rFonts w:ascii="Times New Roman"/>
                <w:b w:val="false"/>
                <w:i w:val="false"/>
                <w:color w:val="000000"/>
                <w:sz w:val="20"/>
              </w:rPr>
              <w:t>
7. Созылатын түтік, диаметрі 22 мм және ұзындығы 1000 мм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тыныс алу жинағы: бұрыштық адаптері бар созылмалы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525"/>
          <w:p>
            <w:pPr>
              <w:spacing w:after="20"/>
              <w:ind w:left="20"/>
              <w:jc w:val="both"/>
            </w:pPr>
            <w:r>
              <w:rPr>
                <w:rFonts w:ascii="Times New Roman"/>
                <w:b w:val="false"/>
                <w:i w:val="false"/>
                <w:color w:val="000000"/>
                <w:sz w:val="20"/>
              </w:rPr>
              <w:t>
Жинақ тыныс алу контурын жинау үшін қажетті жинақтаушы бұйымдарды қамтиды.</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Бұйым стерильді түрде жеткізіледі: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басылуға, майысуға және омырылуға бекем дем алу мен дем шығарудың екі созылмалы конфигурациялау желісі бар контур, контурдың ұзындығы 1,5 метрге (1500 мм) дейін; </w:t>
            </w:r>
          </w:p>
          <w:p>
            <w:pPr>
              <w:spacing w:after="20"/>
              <w:ind w:left="20"/>
              <w:jc w:val="both"/>
            </w:pPr>
            <w:r>
              <w:rPr>
                <w:rFonts w:ascii="Times New Roman"/>
                <w:b w:val="false"/>
                <w:i w:val="false"/>
                <w:color w:val="000000"/>
                <w:sz w:val="20"/>
              </w:rPr>
              <w:t>
</w:t>
            </w:r>
            <w:r>
              <w:rPr>
                <w:rFonts w:ascii="Times New Roman"/>
                <w:b w:val="false"/>
                <w:i w:val="false"/>
                <w:color w:val="000000"/>
                <w:sz w:val="20"/>
              </w:rPr>
              <w:t>- түтіктің диаметрі: ересектер контуры – 22 мм;</w:t>
            </w:r>
          </w:p>
          <w:p>
            <w:pPr>
              <w:spacing w:after="20"/>
              <w:ind w:left="20"/>
              <w:jc w:val="both"/>
            </w:pPr>
            <w:r>
              <w:rPr>
                <w:rFonts w:ascii="Times New Roman"/>
                <w:b w:val="false"/>
                <w:i w:val="false"/>
                <w:color w:val="000000"/>
                <w:sz w:val="20"/>
              </w:rPr>
              <w:t>
</w:t>
            </w:r>
            <w:r>
              <w:rPr>
                <w:rFonts w:ascii="Times New Roman"/>
                <w:b w:val="false"/>
                <w:i w:val="false"/>
                <w:color w:val="000000"/>
                <w:sz w:val="20"/>
              </w:rPr>
              <w:t>- аппаратқа қосылуға арналған 22F үлгідегі ағытпамен жабдықталған;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пациент ұшайыры (Y -адаптер) пациент жақтан 15F/22М ағытпасы бар. Y-адаптер порттармен жабдықталған;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этилен тотығымен стерильденген; </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 мәрте қолдануға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Созылатын түтік, диаметрі 22 мм және ұзындығы 1500 мм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Тікелей адаптер 22M×22F –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Ұластырғыш 22M×22M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Пациент ұшайыры (Y-адаптері бар) екі порты бар – 1 дана;</w:t>
            </w:r>
          </w:p>
          <w:p>
            <w:pPr>
              <w:spacing w:after="20"/>
              <w:ind w:left="20"/>
              <w:jc w:val="both"/>
            </w:pPr>
            <w:r>
              <w:rPr>
                <w:rFonts w:ascii="Times New Roman"/>
                <w:b w:val="false"/>
                <w:i w:val="false"/>
                <w:color w:val="000000"/>
                <w:sz w:val="20"/>
              </w:rPr>
              <w:t>
5. Порты бар бұрыштық адаптер–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526"/>
          <w:p>
            <w:pPr>
              <w:spacing w:after="20"/>
              <w:ind w:left="20"/>
              <w:jc w:val="both"/>
            </w:pPr>
            <w:r>
              <w:rPr>
                <w:rFonts w:ascii="Times New Roman"/>
                <w:b w:val="false"/>
                <w:i w:val="false"/>
                <w:color w:val="000000"/>
                <w:sz w:val="20"/>
              </w:rPr>
              <w:t>
Стерильді емес, перфорациясы бар, бір рет қолдануға арналған жаймалар перфорациясы бар орамдарда шығарылады, ол тегіс жиекті жайманы қиындықсыз алуға мүмкіндік береді.</w:t>
            </w:r>
          </w:p>
          <w:bookmarkEnd w:id="526"/>
          <w:p>
            <w:pPr>
              <w:spacing w:after="20"/>
              <w:ind w:left="20"/>
              <w:jc w:val="both"/>
            </w:pPr>
            <w:r>
              <w:rPr>
                <w:rFonts w:ascii="Times New Roman"/>
                <w:b w:val="false"/>
                <w:i w:val="false"/>
                <w:color w:val="000000"/>
                <w:sz w:val="20"/>
              </w:rPr>
              <w:t>
Жаймалар СС (Спанбонд Спанбонд) үлгісіндегі тоқылмаған материалдан жасалады, тығыздығы 15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Перфорациясы бар орамдағы сүрткілер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527"/>
          <w:p>
            <w:pPr>
              <w:spacing w:after="20"/>
              <w:ind w:left="20"/>
              <w:jc w:val="both"/>
            </w:pPr>
            <w:r>
              <w:rPr>
                <w:rFonts w:ascii="Times New Roman"/>
                <w:b w:val="false"/>
                <w:i w:val="false"/>
                <w:color w:val="000000"/>
                <w:sz w:val="20"/>
              </w:rPr>
              <w:t>
Перфорациясы бар орамдағы сүрткілер 30×40 см №100.</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Стерильді емес, перфорациясы бар, бір рет қолдануға арналған сүрткілер перфорациясы бар орамдарда шығарылады, ол тегіс жиекті сүрткіні қиындықсыз алуға мүмкіндік береді.</w:t>
            </w:r>
          </w:p>
          <w:p>
            <w:pPr>
              <w:spacing w:after="20"/>
              <w:ind w:left="20"/>
              <w:jc w:val="both"/>
            </w:pPr>
            <w:r>
              <w:rPr>
                <w:rFonts w:ascii="Times New Roman"/>
                <w:b w:val="false"/>
                <w:i w:val="false"/>
                <w:color w:val="000000"/>
                <w:sz w:val="20"/>
              </w:rPr>
              <w:t>
Сүрткілер Спанлейс үлгісіндегі тоқылмаған материалдан жасалады, тығыздығы 60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сүрткілер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528"/>
          <w:p>
            <w:pPr>
              <w:spacing w:after="20"/>
              <w:ind w:left="20"/>
              <w:jc w:val="both"/>
            </w:pPr>
            <w:r>
              <w:rPr>
                <w:rFonts w:ascii="Times New Roman"/>
                <w:b w:val="false"/>
                <w:i w:val="false"/>
                <w:color w:val="000000"/>
                <w:sz w:val="20"/>
              </w:rPr>
              <w:t>
Перфорациясы бар орамдағы сүрткілер 70×80 см №100.</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Стерильді емес, перфорациясы бар, бір рет қолдануға арналған сүрткілер перфорациясы бар орамдарда шығарылады, ол тегіс жиекті сүрткіні қиындықсыз алуға мүмкіндік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Сүрткілер Спанлейс үлгісіндегі тоқылмаған материалдан жасалады, тығыздығы 60 г/м2.</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Простыни изготавливаются из нетканого материала типа СС (Спанбонд Спанбонд), с плотностью 15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комбинезон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529"/>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тығыздығы СМС 40 комбинезон.</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Капюшоны және сыдырма бекітпесі мен "жабысқышы" бар комбинезон.</w:t>
            </w:r>
          </w:p>
          <w:p>
            <w:pPr>
              <w:spacing w:after="20"/>
              <w:ind w:left="20"/>
              <w:jc w:val="both"/>
            </w:pPr>
            <w:r>
              <w:rPr>
                <w:rFonts w:ascii="Times New Roman"/>
                <w:b w:val="false"/>
                <w:i w:val="false"/>
                <w:color w:val="000000"/>
                <w:sz w:val="20"/>
              </w:rPr>
              <w:t>
Өлшемдері: L (46-48)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комбинезон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530"/>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тығыздығы СМС 40 комбинезон.</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Капюшоны және сыдырма бекітпесі мен "жабысқышы" бар комбинезон.</w:t>
            </w:r>
          </w:p>
          <w:p>
            <w:pPr>
              <w:spacing w:after="20"/>
              <w:ind w:left="20"/>
              <w:jc w:val="both"/>
            </w:pPr>
            <w:r>
              <w:rPr>
                <w:rFonts w:ascii="Times New Roman"/>
                <w:b w:val="false"/>
                <w:i w:val="false"/>
                <w:color w:val="000000"/>
                <w:sz w:val="20"/>
              </w:rPr>
              <w:t>
Өлшемдері: XL (50-52)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комбинезон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531"/>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тығыздығы СМС 40 комбинезон.</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Капюшоны және сыдырма бекітпесі мен "жабысқышы" бар комбинезон.</w:t>
            </w:r>
          </w:p>
          <w:p>
            <w:pPr>
              <w:spacing w:after="20"/>
              <w:ind w:left="20"/>
              <w:jc w:val="both"/>
            </w:pPr>
            <w:r>
              <w:rPr>
                <w:rFonts w:ascii="Times New Roman"/>
                <w:b w:val="false"/>
                <w:i w:val="false"/>
                <w:color w:val="000000"/>
                <w:sz w:val="20"/>
              </w:rPr>
              <w:t>
Өлшемдері: ХХL (54-56)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комбинезон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532"/>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тығыздығы СМС 40 комбинезон.</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Капюшоны және сыдырма бекітпесі мен "жабысқышы" бар комбинезон.</w:t>
            </w:r>
          </w:p>
          <w:p>
            <w:pPr>
              <w:spacing w:after="20"/>
              <w:ind w:left="20"/>
              <w:jc w:val="both"/>
            </w:pPr>
            <w:r>
              <w:rPr>
                <w:rFonts w:ascii="Times New Roman"/>
                <w:b w:val="false"/>
                <w:i w:val="false"/>
                <w:color w:val="000000"/>
                <w:sz w:val="20"/>
              </w:rPr>
              <w:t>
Өлшемдері: ХХXL (58-60)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комбинезон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533"/>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тығыздығы СМС 40 комбинезон.</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Капюшоны және сыдырма бекітпесі мен "жабысқышы" бар комбинезон.</w:t>
            </w:r>
          </w:p>
          <w:p>
            <w:pPr>
              <w:spacing w:after="20"/>
              <w:ind w:left="20"/>
              <w:jc w:val="both"/>
            </w:pPr>
            <w:r>
              <w:rPr>
                <w:rFonts w:ascii="Times New Roman"/>
                <w:b w:val="false"/>
                <w:i w:val="false"/>
                <w:color w:val="000000"/>
                <w:sz w:val="20"/>
              </w:rPr>
              <w:t>
Өлшемдері: XXXXXL (74-76)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Босанатын әйелдерге арналған төсек-орын жиынтығы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534"/>
          <w:p>
            <w:pPr>
              <w:spacing w:after="20"/>
              <w:ind w:left="20"/>
              <w:jc w:val="both"/>
            </w:pPr>
            <w:r>
              <w:rPr>
                <w:rFonts w:ascii="Times New Roman"/>
                <w:b w:val="false"/>
                <w:i w:val="false"/>
                <w:color w:val="000000"/>
                <w:sz w:val="20"/>
              </w:rPr>
              <w:t>
1. Клип – берет қалпақшасы - 1 дана;</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2. Қысқа бахилалар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Қағаз салфетка 20×20 см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Сіңіргіш жайма 60×60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Ылғал өтпейтін жайма 80х140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 Салфетка 80×70 см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Босанатын әйелге арналған жейде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Төсем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Үш қабатты резеңкелі медициналық маска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Платикалық астауша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Полиэтиленді жеңқаптар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12. Ламинатталған алжапқыш – 1 дана;</w:t>
            </w:r>
          </w:p>
          <w:p>
            <w:pPr>
              <w:spacing w:after="20"/>
              <w:ind w:left="20"/>
              <w:jc w:val="both"/>
            </w:pPr>
            <w:r>
              <w:rPr>
                <w:rFonts w:ascii="Times New Roman"/>
                <w:b w:val="false"/>
                <w:i w:val="false"/>
                <w:color w:val="000000"/>
                <w:sz w:val="20"/>
              </w:rPr>
              <w:t>
13. Биоматериалға арналған пакет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Эндоскопияға арналған операцияларға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535"/>
          <w:p>
            <w:pPr>
              <w:spacing w:after="20"/>
              <w:ind w:left="20"/>
              <w:jc w:val="both"/>
            </w:pPr>
            <w:r>
              <w:rPr>
                <w:rFonts w:ascii="Times New Roman"/>
                <w:b w:val="false"/>
                <w:i w:val="false"/>
                <w:color w:val="000000"/>
                <w:sz w:val="20"/>
              </w:rPr>
              <w:t>
1. Аспаптар үстеліне жабын 150×190 см – 1 дана;</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2. Майо үстеліне жабын 80×145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Жабысқақ жиегі бар, инциздік пленкасы бар тесігі бар жайма 180×200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Халат XL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Жабысқақ лента 10×50 см – 3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Рентген жібі бар көп қабатты дәке салфетка 10×10 см – 10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Денеге арналған сызғышы бар маркер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Шприц 10 мл Luer Lock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Сүлгіге арналған қысқыш – 1 дана;</w:t>
            </w:r>
          </w:p>
          <w:p>
            <w:pPr>
              <w:spacing w:after="20"/>
              <w:ind w:left="20"/>
              <w:jc w:val="both"/>
            </w:pPr>
            <w:r>
              <w:rPr>
                <w:rFonts w:ascii="Times New Roman"/>
                <w:b w:val="false"/>
                <w:i w:val="false"/>
                <w:color w:val="000000"/>
                <w:sz w:val="20"/>
              </w:rPr>
              <w:t>
10. Қақпағы бар тостаған 30 мл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туған балаға арналған тоқылмаған матадан дайындалған бір рет қолданылатын стерильді жиынтық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536"/>
          <w:p>
            <w:pPr>
              <w:spacing w:after="20"/>
              <w:ind w:left="20"/>
              <w:jc w:val="both"/>
            </w:pPr>
            <w:r>
              <w:rPr>
                <w:rFonts w:ascii="Times New Roman"/>
                <w:b w:val="false"/>
                <w:i w:val="false"/>
                <w:color w:val="000000"/>
                <w:sz w:val="20"/>
              </w:rPr>
              <w:t>
1. Салфетка 80×90 см – 2 дана;</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Сіңіргіш төсеуіш жаялық 60 х 60 см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Сәйкестендіруге арналған білезік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4. Сәйкестендіруге арналған карточка – медальон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Кіндікке арналған қысқыш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Телпек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Конверт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Үш қабатты маска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9. Салфетка 30×40 см – 3 дана;</w:t>
            </w:r>
          </w:p>
          <w:p>
            <w:pPr>
              <w:spacing w:after="20"/>
              <w:ind w:left="20"/>
              <w:jc w:val="both"/>
            </w:pPr>
            <w:r>
              <w:rPr>
                <w:rFonts w:ascii="Times New Roman"/>
                <w:b w:val="false"/>
                <w:i w:val="false"/>
                <w:color w:val="000000"/>
                <w:sz w:val="20"/>
              </w:rPr>
              <w:t>
10. Мақта таяқша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Краниотомияға арналған стерильді операциялық жабын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537"/>
          <w:p>
            <w:pPr>
              <w:spacing w:after="20"/>
              <w:ind w:left="20"/>
              <w:jc w:val="both"/>
            </w:pPr>
            <w:r>
              <w:rPr>
                <w:rFonts w:ascii="Times New Roman"/>
                <w:b w:val="false"/>
                <w:i w:val="false"/>
                <w:color w:val="000000"/>
                <w:sz w:val="20"/>
              </w:rPr>
              <w:t>
1. Аспаптар үстеліне қап 80×145 см, сіңіретін аймақ 60×90 см – 1 дана;</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2. Адгезивті жиегі бар жаймалар 50×50 см –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Краниотомияға арналған жайма (ендірілген инцизді пленкасы бар, науалармен және келтеқұбырмен әкетілетін сұйықтықты жинауға арналған, ендірілген қапшығы бар, түтіктердің ендірілген бекіткіштері бар)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Операциялық үстелге арналған жайма 160×190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Сіңіргіш жайма 80×190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Операциялық таспа 10×50 см – 1 дана;</w:t>
            </w:r>
          </w:p>
          <w:p>
            <w:pPr>
              <w:spacing w:after="20"/>
              <w:ind w:left="20"/>
              <w:jc w:val="both"/>
            </w:pPr>
            <w:r>
              <w:rPr>
                <w:rFonts w:ascii="Times New Roman"/>
                <w:b w:val="false"/>
                <w:i w:val="false"/>
                <w:color w:val="000000"/>
                <w:sz w:val="20"/>
              </w:rPr>
              <w:t>
7. Сүрткілер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Адгезиялық жиегі, 70*80см ойығы бар стерильді 180*250см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538"/>
          <w:p>
            <w:pPr>
              <w:spacing w:after="20"/>
              <w:ind w:left="20"/>
              <w:jc w:val="both"/>
            </w:pPr>
            <w:r>
              <w:rPr>
                <w:rFonts w:ascii="Times New Roman"/>
                <w:b w:val="false"/>
                <w:i w:val="false"/>
                <w:color w:val="000000"/>
                <w:sz w:val="20"/>
              </w:rPr>
              <w:t>
Адгезиялық жиегі, 70*80см ойығы бар стерильді 180*250см жайма Спанлейс үлгісіндегі тығыздығы 68 г/м2 тоқылмаған материалдан жасалады.</w:t>
            </w:r>
          </w:p>
          <w:bookmarkEnd w:id="538"/>
          <w:p>
            <w:pPr>
              <w:spacing w:after="20"/>
              <w:ind w:left="20"/>
              <w:jc w:val="both"/>
            </w:pPr>
            <w:r>
              <w:rPr>
                <w:rFonts w:ascii="Times New Roman"/>
                <w:b w:val="false"/>
                <w:i w:val="false"/>
                <w:color w:val="000000"/>
                <w:sz w:val="20"/>
              </w:rPr>
              <w:t>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Дәке сүрткілер 5х5 см; 6 қабатты, рентгеноконтрастты жіпсіз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8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8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10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10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12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12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14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14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16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16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6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8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8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10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10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12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12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14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14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16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16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6, 8, 10, 12, 14, 16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6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6, 8, 10, 12, 14, 16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8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6, 8, 10, 12, 14, 16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10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6, 8, 10, 12, 14, 16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12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6, 8, 10, 12, 14, 16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14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6, 8, 10, 12, 14, 16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16 қабатты, рентгеноконтрастты жіпсіз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539"/>
          <w:p>
            <w:pPr>
              <w:spacing w:after="20"/>
              <w:ind w:left="20"/>
              <w:jc w:val="both"/>
            </w:pPr>
            <w:r>
              <w:rPr>
                <w:rFonts w:ascii="Times New Roman"/>
                <w:b w:val="false"/>
                <w:i w:val="false"/>
                <w:color w:val="000000"/>
                <w:sz w:val="20"/>
              </w:rPr>
              <w:t>
1) Обаға қарсы халат (өлшемі 46-48 (М), бой ұзындығы 164 см). Алдынан жабылған ұзын халат. Тоқылмаған материалдан жасалған. Тоқылмаған материалдың беткі тығыздығы кемінде 40 г/м3 болуы тиіс - 1 дана;</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2) Жиынтықтағы костюм (жейде, шалбар) (өлшемі 46-48 (М), бой ұзындығы 164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Жабық қорғаныш көзілдірігі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Комбинезон (өлшемі 46-48 (М), бой ұзындығы 164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540"/>
          <w:p>
            <w:pPr>
              <w:spacing w:after="20"/>
              <w:ind w:left="20"/>
              <w:jc w:val="both"/>
            </w:pPr>
            <w:r>
              <w:rPr>
                <w:rFonts w:ascii="Times New Roman"/>
                <w:b w:val="false"/>
                <w:i w:val="false"/>
                <w:color w:val="000000"/>
                <w:sz w:val="20"/>
              </w:rPr>
              <w:t xml:space="preserve">
 1) Обаға қарсы халат (өлшемі 46-48 (М), бой ұзындығы 176 см). Алдынан жабылған ұзын халат. Тоқылмаған материалдан жасалған. Тоқылмаған материалдың беткі тығыздығы кемінде 40 г/м3 болуы тиіс - 1 дана; </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Жиынтықтағы костюм (жейде, шалбар) (өлшемі 46-48 (М), бой ұзындығы 176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Жабық қорғаныш көзілдірігі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сүзгіш маска, дем шығару клапанымен немесе клапанысыз - 1 дана; 6)</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Комбинезон (өлшемі 46-48 (М), бой ұзындығы 176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541"/>
          <w:p>
            <w:pPr>
              <w:spacing w:after="20"/>
              <w:ind w:left="20"/>
              <w:jc w:val="both"/>
            </w:pPr>
            <w:r>
              <w:rPr>
                <w:rFonts w:ascii="Times New Roman"/>
                <w:b w:val="false"/>
                <w:i w:val="false"/>
                <w:color w:val="000000"/>
                <w:sz w:val="20"/>
              </w:rPr>
              <w:t xml:space="preserve">
 1) Обаға қарсы халат (өлшемі 50-52 (L-XL), бой ұзындығы 170 см). Алдынан жабылған ұзын халат. Тоқылмаған материалдан жасалған. Тоқылмаған материалдың беткі тығыздығы кемінде 40 г/м3 болуы тиіс - 1 дана; </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Жиынтықтағы костюм (жейде, шалбар) (өлшемі 50-52 (L-XL),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Жабық қорғаныш көзілдірігі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Комбинезон (өлшемі 50-52 (L-XL),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542"/>
          <w:p>
            <w:pPr>
              <w:spacing w:after="20"/>
              <w:ind w:left="20"/>
              <w:jc w:val="both"/>
            </w:pPr>
            <w:r>
              <w:rPr>
                <w:rFonts w:ascii="Times New Roman"/>
                <w:b w:val="false"/>
                <w:i w:val="false"/>
                <w:color w:val="000000"/>
                <w:sz w:val="20"/>
              </w:rPr>
              <w:t xml:space="preserve">
 1) Обаға қарсы халат (өлшемі 50-52 (L-XL), бой ұзындығы 182 см). Алдынан жабылған ұзын халат. Тоқылмаған материалдан жасалған. Тоқылмаған материалдың беткі тығыздығы кемінде 40 г/м3 болуы тиіс - 1 дана; </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Жиынтықтағы костюм (жейде, шалбар) (өлшемі 50-52 (L-XL),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Жабық қорғаныш көзілдірігі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Комбинезон (өлшемі 50-52 (L-XL),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543"/>
          <w:p>
            <w:pPr>
              <w:spacing w:after="20"/>
              <w:ind w:left="20"/>
              <w:jc w:val="both"/>
            </w:pPr>
            <w:r>
              <w:rPr>
                <w:rFonts w:ascii="Times New Roman"/>
                <w:b w:val="false"/>
                <w:i w:val="false"/>
                <w:color w:val="000000"/>
                <w:sz w:val="20"/>
              </w:rPr>
              <w:t xml:space="preserve">
 1) Обаға қарсы халат (өлшемі 54-56 (XXL), бой ұзындығы 170 см). Алдынан жабылған ұзын халат. Тоқылмаған материалдан жасалған. Тоқылмаған материалдың беткі тығыздығы кемінде 40 г/м3 болуы тиіс - 1 дана; </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Жиынтықтағы костюм (жейде, шалбар) (өлшемі 54-56 (XXL),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Жабық қорғаныш көзілдірігі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Комбинезон (өлшемі 54-56 (XXL),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SMS материалынан және ламинацияланған целлюлозадан жасалған обаға қарсы киім жиынтығы, бір реттік, стерильді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544"/>
          <w:p>
            <w:pPr>
              <w:spacing w:after="20"/>
              <w:ind w:left="20"/>
              <w:jc w:val="both"/>
            </w:pPr>
            <w:r>
              <w:rPr>
                <w:rFonts w:ascii="Times New Roman"/>
                <w:b w:val="false"/>
                <w:i w:val="false"/>
                <w:color w:val="000000"/>
                <w:sz w:val="20"/>
              </w:rPr>
              <w:t xml:space="preserve">
 1) Обаға қарсы халат (өлшемі 54-56 (XXL), бой ұзындығы 182 см). Алдынан жабылған ұзын халат. Тоқылмаған материалдан жасалған. Тоқылмаған материалдың беткі тығыздығы кемінде 40 г/м3 болуы тиіс - 1 дана; </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Жиынтықтағы костюм (жейде, шалбар) (өлшемі 54-56 (XXL),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Жабық қорғаныш көзілдірігі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Комбинезон (өлшемі 54-56 (XXL),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545"/>
          <w:p>
            <w:pPr>
              <w:spacing w:after="20"/>
              <w:ind w:left="20"/>
              <w:jc w:val="both"/>
            </w:pPr>
            <w:r>
              <w:rPr>
                <w:rFonts w:ascii="Times New Roman"/>
                <w:b w:val="false"/>
                <w:i w:val="false"/>
                <w:color w:val="000000"/>
                <w:sz w:val="20"/>
              </w:rPr>
              <w:t xml:space="preserve">
 1) Обаға қарсы халат (өлшемі 58-60 (XXXL-XXXXL), бой ұзындығы 170 см). Алдынан жабылған ұзын халат. Тоқылмаған материалдан жасалған. Тоқылмаған материалдың беткі тығыздығы кемінде 40 г/м3 болуы тиіс - 1 дана; </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2) Жиынтықтағы костюм (жейде, шалбар) (өлшемі 58-60 (XXXL-XXXXL),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Жабық қорғаныш көзілдірігі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Комбинезон (өлшемі 58-60 (XXXL-XXXXL),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546"/>
          <w:p>
            <w:pPr>
              <w:spacing w:after="20"/>
              <w:ind w:left="20"/>
              <w:jc w:val="both"/>
            </w:pPr>
            <w:r>
              <w:rPr>
                <w:rFonts w:ascii="Times New Roman"/>
                <w:b w:val="false"/>
                <w:i w:val="false"/>
                <w:color w:val="000000"/>
                <w:sz w:val="20"/>
              </w:rPr>
              <w:t xml:space="preserve">
 1) Обаға қарсы халат (өлшемі 58-60 (XXXL-XXXXL), бой ұзындығы 182 см). Алдынан жабылған ұзын халат. Тоқылмаған материалдан жасалған. Тоқылмаған материалдың беткі тығыздығы кемінде 40 г/м3 болуы тиіс - 1 дана; </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2) Жиынтықтағы костюм (жейде, шалбар) (өлшемі 58-60 (XXXL-XXXXL),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Жабық қорғаныш көзілдірігі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Комбинезон (өлшемі 58-60 (XXXL-XXXXL),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547"/>
          <w:p>
            <w:pPr>
              <w:spacing w:after="20"/>
              <w:ind w:left="20"/>
              <w:jc w:val="both"/>
            </w:pPr>
            <w:r>
              <w:rPr>
                <w:rFonts w:ascii="Times New Roman"/>
                <w:b w:val="false"/>
                <w:i w:val="false"/>
                <w:color w:val="000000"/>
                <w:sz w:val="20"/>
              </w:rPr>
              <w:t xml:space="preserve">
 1) Обаға қарсы халат (өлшемі 62-64 (XXXXL-XXXXXL), бой ұзындығы 176 см). Алдынан жабылған ұзын халат. Тоқылмаған материалдан жасалған. Тоқылмаған материалдың беткі тығыздығы кемінде 40 г/м3 болуы тиіс - 1 дана; </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Жиынтықтағы костюм (жейде, шалбар) (өлшемі 62-64 (XXXXL-XXXXXL), бой ұзындығы 176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Жабық қорғаныш көзілдірігі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Комбинезон (өлшемі 62-64 (XXXXL-XXXXXL), бой ұзындығы 176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548"/>
          <w:p>
            <w:pPr>
              <w:spacing w:after="20"/>
              <w:ind w:left="20"/>
              <w:jc w:val="both"/>
            </w:pPr>
            <w:r>
              <w:rPr>
                <w:rFonts w:ascii="Times New Roman"/>
                <w:b w:val="false"/>
                <w:i w:val="false"/>
                <w:color w:val="000000"/>
                <w:sz w:val="20"/>
              </w:rPr>
              <w:t xml:space="preserve">
 1) Обаға қарсы халат (өлшемі 62-64 (XXXXL-XXXXXL), бой ұзындығы 188 см). Алдынан жабылған ұзын халат. Тоқылмаған материалдан жасалған. Тоқылмаған материалдың беткі тығыздығы кемінде 40 г/м3 болуы тиіс - 1 дана; </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Жиынтықтағы костюм (жейде, шалбар) (өлшемі 62-64 (XXXXL-XXXXXL), бой ұзындығы 188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Жабық қорғаныш көзілдірігі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Комбинезон (өлшемі 62-64 (XXXXL-XXXXXL), бой ұзындығы 188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549"/>
          <w:p>
            <w:pPr>
              <w:spacing w:after="20"/>
              <w:ind w:left="20"/>
              <w:jc w:val="both"/>
            </w:pPr>
            <w:r>
              <w:rPr>
                <w:rFonts w:ascii="Times New Roman"/>
                <w:b w:val="false"/>
                <w:i w:val="false"/>
                <w:color w:val="000000"/>
                <w:sz w:val="20"/>
              </w:rPr>
              <w:t xml:space="preserve">
 1) Обаға қарсы халат (өлшемі 46-48 (М), бой ұзындығы 164 см). Алдынан жабылған ұзын халат. Тоқылмаған материалдан жасалған. Тоқылмаған материалдың беткі тығыздығы кемінде 40 г/м3 болуы тиіс - 1 дана; </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Жиынтықтағы костюм (жейде, шалбар) (өлшемі 46-48 (М), бой ұзындығы 164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Жабық қорғаныш көзілдірігі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Комбинезон (өлшемі 46-48 (М), бой ұзындығы 164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550"/>
          <w:p>
            <w:pPr>
              <w:spacing w:after="20"/>
              <w:ind w:left="20"/>
              <w:jc w:val="both"/>
            </w:pPr>
            <w:r>
              <w:rPr>
                <w:rFonts w:ascii="Times New Roman"/>
                <w:b w:val="false"/>
                <w:i w:val="false"/>
                <w:color w:val="000000"/>
                <w:sz w:val="20"/>
              </w:rPr>
              <w:t xml:space="preserve">
 1) Обаға қарсы халат (өлшемі 46-48 (М), бой ұзындығы 176 см). Алдынан жабылған ұзын халат. Тоқылмаған материалдан жасалған. Тоқылмаған материалдың беткі тығыздығы кемінде 40 г/м3 болуы тиіс - 1 дана; </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Жиынтықтағы костюм (жейде, шалбар) (өлшемі 46-48 (М), бой ұзындығы 176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Жабық қорғаныш көзілдірігі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Комбинезон (өлшемі 46-48 (М), бой ұзындығы 176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551"/>
          <w:p>
            <w:pPr>
              <w:spacing w:after="20"/>
              <w:ind w:left="20"/>
              <w:jc w:val="both"/>
            </w:pPr>
            <w:r>
              <w:rPr>
                <w:rFonts w:ascii="Times New Roman"/>
                <w:b w:val="false"/>
                <w:i w:val="false"/>
                <w:color w:val="000000"/>
                <w:sz w:val="20"/>
              </w:rPr>
              <w:t xml:space="preserve">
 1) Обаға қарсы халат (өлшемі 50-52 (L-XL), бой ұзындығы 170 см). Алдынан жабылған ұзын халат. Тоқылмаған материалдан жасалған. Тоқылмаған материалдың беткі тығыздығы кемінде 40 г/м3 болуы тиіс - 1 дана; </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Жиынтықтағы костюм (жейде, шалбар) (өлшемі 50-52 (L-XL),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Жабық қорғаныш көзілдірігі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Комбинезон (өлшемі 50-52 (L-XL),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SMS материалынан және ламинацияланған целлюлозадан жасалған обаға қарсы киім жиынтығы, бір реттік, стерильді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552"/>
          <w:p>
            <w:pPr>
              <w:spacing w:after="20"/>
              <w:ind w:left="20"/>
              <w:jc w:val="both"/>
            </w:pPr>
            <w:r>
              <w:rPr>
                <w:rFonts w:ascii="Times New Roman"/>
                <w:b w:val="false"/>
                <w:i w:val="false"/>
                <w:color w:val="000000"/>
                <w:sz w:val="20"/>
              </w:rPr>
              <w:t>
1) Обаға қарсы халат (өлшемі 50-52 (L-XL), бой ұзындығы 182 см). Алдынан жабылған ұзын халат. Тоқылмаған материалдан жасалған. Тоқылмаған материалдың беткі тығыздығы кемінде 40 г/м3 болуы тиіс - 1 дана;</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Жиынтықтағы костюм (жейде, шалбар) (өлшемі 50-52 (L-XL),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Жабық қорғаныш көзілдірігі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Комбинезон (өлшемі 50-52 (L-XL),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SMS материалынан және ламинацияланған целлюлозадан жасалған обаға қарсы киім жиынтығы, бір реттік, стерильді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553"/>
          <w:p>
            <w:pPr>
              <w:spacing w:after="20"/>
              <w:ind w:left="20"/>
              <w:jc w:val="both"/>
            </w:pPr>
            <w:r>
              <w:rPr>
                <w:rFonts w:ascii="Times New Roman"/>
                <w:b w:val="false"/>
                <w:i w:val="false"/>
                <w:color w:val="000000"/>
                <w:sz w:val="20"/>
              </w:rPr>
              <w:t>
1) Обаға қарсы халат (өлшемі 54-56 (XXL), бой ұзындығы 170 см). Алдынан жабылған ұзын халат. Тоқылмаған материалдан жасалған. Тоқылмаған материалдың беткі тығыздығы кемінде 40 г/м3 болуы тиіс - 1 дана;</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Жиынтықтағы костюм (жейде, шалбар) (өлшемі 54-56 (XXL),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Жабық қорғаныш көзілдірігі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Комбинезон (өлшемі 54-56 (XXL),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SMS материалынан және ламинацияланған целлюлозадан жасалған обаға қарсы киім жиынтығы, бір реттік, стерильді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554"/>
          <w:p>
            <w:pPr>
              <w:spacing w:after="20"/>
              <w:ind w:left="20"/>
              <w:jc w:val="both"/>
            </w:pPr>
            <w:r>
              <w:rPr>
                <w:rFonts w:ascii="Times New Roman"/>
                <w:b w:val="false"/>
                <w:i w:val="false"/>
                <w:color w:val="000000"/>
                <w:sz w:val="20"/>
              </w:rPr>
              <w:t>
1) Обаға қарсы халат (өлшемі 54-56 (XXL), бой ұзындығы 182 см). Алдынан жабылған ұзын халат. Тоқылмаған материалдан жасалған. Тоқылмаған материалдың беткі тығыздығы кемінде 40 г/м3 болуы тиіс - 1 дана;</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Жиынтықтағы костюм (жейде, шалбар) (өлшемі 54-56 (XXL),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Жабық қорғаныш көзілдірігі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Комбинезон (өлшемі 54-56 (XXL),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SMS материалынан және ламинацияланған целлюлозадан жасалған обаға қарсы киім жиынтығы, бір реттік, стерильді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555"/>
          <w:p>
            <w:pPr>
              <w:spacing w:after="20"/>
              <w:ind w:left="20"/>
              <w:jc w:val="both"/>
            </w:pPr>
            <w:r>
              <w:rPr>
                <w:rFonts w:ascii="Times New Roman"/>
                <w:b w:val="false"/>
                <w:i w:val="false"/>
                <w:color w:val="000000"/>
                <w:sz w:val="20"/>
              </w:rPr>
              <w:t>
1) Обаға қарсы халат (өлшемі 58-60 (XXXL-XXXXL), бой ұзындығы 170 см). Алдынан жабылған ұзын халат. Тоқылмаған материалдан жасалған. Тоқылмаған материалдың беткі тығыздығы кемінде 40 г/м3 болуы тиіс - 1 дана;</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Жиынтықтағы костюм (жейде, шалбар) (өлшемі 58-60 (XXXL-XXXXL),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Жабық қорғаныш көзілдірігі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Комбинезон (өлшемі 58-60 (XXXL-XXXXL),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SMS материалынан және ламинацияланған целлюлозадан жасалған обаға қарсы киім жиынтығы, бір реттік, стерильді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556"/>
          <w:p>
            <w:pPr>
              <w:spacing w:after="20"/>
              <w:ind w:left="20"/>
              <w:jc w:val="both"/>
            </w:pPr>
            <w:r>
              <w:rPr>
                <w:rFonts w:ascii="Times New Roman"/>
                <w:b w:val="false"/>
                <w:i w:val="false"/>
                <w:color w:val="000000"/>
                <w:sz w:val="20"/>
              </w:rPr>
              <w:t>
1) Обаға қарсы халат (өлшемі 58-60 (XXXL-XXXXL), бой ұзындығы 182 см). Алдынан жабылған ұзын халат. Тоқылмаған материалдан жасалған. Тоқылмаған материалдың беткі тығыздығы кемінде 40 г/м3 болуы тиіс - 1 дана;</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Жиынтықтағы костюм (жейде, шалбар) (өлшемі 58-60 (XXXL-XXXXL),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Жабық қорғаныш көзілдірігі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Комбинезон (өлшемі 58-60 (XXXL-XXXXL),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SMS материалынан және ламинацияланған целлюлозадан жасалған обаға қарсы киім жиынтығы, бір реттік, стерильді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557"/>
          <w:p>
            <w:pPr>
              <w:spacing w:after="20"/>
              <w:ind w:left="20"/>
              <w:jc w:val="both"/>
            </w:pPr>
            <w:r>
              <w:rPr>
                <w:rFonts w:ascii="Times New Roman"/>
                <w:b w:val="false"/>
                <w:i w:val="false"/>
                <w:color w:val="000000"/>
                <w:sz w:val="20"/>
              </w:rPr>
              <w:t>
1) Обаға қарсы халат (өлшемі 62-64 (XXXXL-XXXXXL), бой ұзындығы 176 см). Алдынан жабылған ұзын халат. Тоқылмаған материалдан жасалған. Тоқылмаған материалдың беткі тығыздығы кемінде 40 г/м3 болуы тиіс - 1 дана;</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Жиынтықтағы костюм (жейде, шалбар) (өлшемі 62-64 (XXXXL-XXXXXL), бой ұзындығы 176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Жабық қорғаныш көзілдірігі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Комбинезон (өлшемі 62-64 (XXXXL-XXXXXL), бой ұзындығы 176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SMS материалынан және ламинацияланған целлюлозадан жасалған обаға қарсы киім жиынтығы, бір реттік, стерильді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558"/>
          <w:p>
            <w:pPr>
              <w:spacing w:after="20"/>
              <w:ind w:left="20"/>
              <w:jc w:val="both"/>
            </w:pPr>
            <w:r>
              <w:rPr>
                <w:rFonts w:ascii="Times New Roman"/>
                <w:b w:val="false"/>
                <w:i w:val="false"/>
                <w:color w:val="000000"/>
                <w:sz w:val="20"/>
              </w:rPr>
              <w:t>
1) Обаға қарсы халат (өлшемі 62-64 (XXXXL-XXXXXL), бой ұзындығы 188 см). Алдынан жабылған ұзын халат. Тоқылмаған материалдан жасалған. Тоқылмаған материалдың беткі тығыздығы кемінде 40 г/м3 болуы тиіс - 1 дана;</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Жиынтықтағы костюм (жейде, шалбар) (өлшемі 62-64 (XXXXL-XXXXXL), бой ұзындығы 188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Тоқылмаған материалдың беткі тығыздығы кемінде 40 г/м3 болуы тиіс –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Жабық қорғаныш көзілдірігі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Комбинезон (өлшемі 62-64 (XXXXL-XXXXXL), бой ұзындығы 188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42-44 (S),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559"/>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42-44 (S),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560"/>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46-48 (М),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561"/>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46-48 (М),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562"/>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50-52 (L-XL),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563"/>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50-100 гр./ш.м. Материалдың жоғарғы қабаты (микрокеуекті полипропилен немесе полиэтилен қабатымен) ламинацияланған.</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564"/>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50-100 гр./ш.м. Материалдың жоғарғы қабаты (микрокеуекті полипропилен немесе полиэтилен қабатымен) ламинацияланған.</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54-56 (XХL),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565"/>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54-56 (XХL),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566"/>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58-60 (XXXL-XXXXL),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567"/>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568"/>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62-64 (ХХХХL- ХХХХХL),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569"/>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50-100 гр./ш.м. Материалдың жоғарғы қабаты (микрокеуекті полипропилен немесе полиэтилен қабатымен) ламинацияланған.</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62-64 (ХХХХL- ХХХХХL),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570"/>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50-100 гр./ш.м. Материалдың жоғарғы қабаты (микрокеуекті полипропилен немесе полиэтилен қабатымен) ламинацияланған.</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су өткізбейді. Жиынтық стерильді қаптамаға даналап оралған. Екінші қаптамаға 100 дана жиынтық сыяды;</w:t>
            </w:r>
          </w:p>
          <w:p>
            <w:pPr>
              <w:spacing w:after="20"/>
              <w:ind w:left="20"/>
              <w:jc w:val="both"/>
            </w:pPr>
            <w:r>
              <w:rPr>
                <w:rFonts w:ascii="Times New Roman"/>
                <w:b w:val="false"/>
                <w:i w:val="false"/>
                <w:color w:val="000000"/>
                <w:sz w:val="20"/>
              </w:rPr>
              <w:t>
Вирустық инфекциялардан және химиялық заттардан қорғау мақсатында пайдалану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(XXL) 54-56,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571"/>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(XXL) 54-56,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572"/>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(XXXL-XXXXL) 58-60,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573"/>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(XXXL-XXXXL) 58-60,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574"/>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(XXXXL-XXXXXL) 62-64,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575"/>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(XXXXL-XXXXXL) 62-64,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576"/>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(S) 42-44,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577"/>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(S) 42-44,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578"/>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(M) 46-48,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579"/>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(M) 46-48,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580"/>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(L-XL) 50-52,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581"/>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(L-XL) 50-52,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582"/>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Комбинезонның жеңдеріне, беліне және төменгі жағына созылмалы резеңке жапсыра тігілуі тиіс.</w:t>
            </w:r>
          </w:p>
          <w:p>
            <w:pPr>
              <w:spacing w:after="20"/>
              <w:ind w:left="20"/>
              <w:jc w:val="both"/>
            </w:pPr>
            <w:r>
              <w:rPr>
                <w:rFonts w:ascii="Times New Roman"/>
                <w:b w:val="false"/>
                <w:i w:val="false"/>
                <w:color w:val="000000"/>
                <w:sz w:val="20"/>
              </w:rPr>
              <w:t>
Қалыңдығы кемінде 40 г/м2 тоқылмаған материалдан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Клапансыз Fish FFP2 маска респираторы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583"/>
          <w:p>
            <w:pPr>
              <w:spacing w:after="20"/>
              <w:ind w:left="20"/>
              <w:jc w:val="both"/>
            </w:pPr>
            <w:r>
              <w:rPr>
                <w:rFonts w:ascii="Times New Roman"/>
                <w:b w:val="false"/>
                <w:i w:val="false"/>
                <w:color w:val="000000"/>
                <w:sz w:val="20"/>
              </w:rPr>
              <w:t>
Клапансыз Fish FFP2 маска респираторы.</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Әр түрлі өнеркәсіптік кәсіпорындардағы және құрылыстағы жұмыс кезінде, сондай-ақ 50 ШЖК-ге дейін қорғануды талап ететін басқа да жұмыс жағдайларында пайда болатын шаңнан қорғайды. Үш панельді құрылымының арқасында респиратор беттің әр түрлі пішіндеріне келе береді, қозғалыс кезінде және сөйлеу кезінде жайсыздық тудырмайды, сондай-ақ оны алып жүру әлдеқайда ыңғайлы, сақтау оңай, өнімділік үшін залалсыз жайлылық пен стильді қамтамасыз етеді.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Қалыпталған мұрын панелі мұрын пішіні мен бет контурын қайталауға және қорғаныш көзілдірігімен үйлесімдікті жақсартуға көмектеседі.</w:t>
            </w:r>
          </w:p>
          <w:p>
            <w:pPr>
              <w:spacing w:after="20"/>
              <w:ind w:left="20"/>
              <w:jc w:val="both"/>
            </w:pPr>
            <w:r>
              <w:rPr>
                <w:rFonts w:ascii="Times New Roman"/>
                <w:b w:val="false"/>
                <w:i w:val="false"/>
                <w:color w:val="000000"/>
                <w:sz w:val="20"/>
              </w:rPr>
              <w:t>
Тоқылмаған материалдың төрт қабатынан тұратын жиналмалы медициналық бұйым, ішінде мельтблаун FFP2 сүзгісі бар. Бір рет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Клапансыз Fish FFP3 маска респираторы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584"/>
          <w:p>
            <w:pPr>
              <w:spacing w:after="20"/>
              <w:ind w:left="20"/>
              <w:jc w:val="both"/>
            </w:pPr>
            <w:r>
              <w:rPr>
                <w:rFonts w:ascii="Times New Roman"/>
                <w:b w:val="false"/>
                <w:i w:val="false"/>
                <w:color w:val="000000"/>
                <w:sz w:val="20"/>
              </w:rPr>
              <w:t>
Клапансыз Fish FFP3 маска респираторы.</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Әр түрлі өнеркәсіптік кәсіпорындардағы және құрылыстағы жұмыс кезінде, сондай-ақ 50 ШЖК-ге дейін қорғануды талап ететін басқа да жұмыс жағдайларында пайда болатын шаңнан қорғайды.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Үш панельді құрылымының арқасында респиратор беттің әр түрлі пішіндеріне келе береді, қозғалыс кезінде және сөйлеу кезінде жайсыздық тудырмайды, сондай-ақ оны алып жүру әлдеқайда ыңғайлы, сақтау оңай, өнімділік үшін залалсыз жайлылық пен стильді қамтамасыз етеді.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Қалыпталған мұрын панелі мұрын пішіні мен бет контурын қайталауға және қорғаныш көзілдірігімен үйлесімдікті жақсартуға көмектеседі.</w:t>
            </w:r>
          </w:p>
          <w:p>
            <w:pPr>
              <w:spacing w:after="20"/>
              <w:ind w:left="20"/>
              <w:jc w:val="both"/>
            </w:pPr>
            <w:r>
              <w:rPr>
                <w:rFonts w:ascii="Times New Roman"/>
                <w:b w:val="false"/>
                <w:i w:val="false"/>
                <w:color w:val="000000"/>
                <w:sz w:val="20"/>
              </w:rPr>
              <w:t>
Тоқылмаған материалдың төрт қабатынан тұратын жиналмалы медициналық бұйым, ішінде мельтблаун FFP3 сүзгісі бар. Бір рет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бар Fish FFP1 маска респираторы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585"/>
          <w:p>
            <w:pPr>
              <w:spacing w:after="20"/>
              <w:ind w:left="20"/>
              <w:jc w:val="both"/>
            </w:pPr>
            <w:r>
              <w:rPr>
                <w:rFonts w:ascii="Times New Roman"/>
                <w:b w:val="false"/>
                <w:i w:val="false"/>
                <w:color w:val="000000"/>
                <w:sz w:val="20"/>
              </w:rPr>
              <w:t>
Клапаны бар Fish FFP1 маска респираторы.</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Әр түрлі өнеркәсіптік кәсіпорындардағы және құрылыстағы жұмыс кезінде, сондай-ақ 50 ШЖК-ге дейін қорғануды талап ететін басқа да жұмыс жағдайларында пайда болатын шаңнан қорғайды.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Үш панельді құрылымының арқасында респиратор беттің әр түрлі пішіндеріне келе береді, қозғалыс кезінде және сөйлеу кезінде жайсыздық тудырмайды, сондай-ақ оны алып жүру әлдеқайда ыңғайлы, сақтау оңай, өнімділік үшін залалсыз жайлылық пен стильді қамтамасыз етеді.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Қалыпталған мұрын панелі мұрын пішіні мен бет контурын қайталауға және қорғаныш көзілдірігімен үйлесімдікті жақсартуға көмектеседі.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клапанының болуы тыныс алуды жеңілдетеді және пайдалану уақытын арттырады.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кезінде клапан маска астынан ылғал мен көмірқышқыл газын шығарады.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Ингаляция кезінде клапан жабылып, ауа қорғаныс қабаты арқылы өтеді, ол арқылы зиянды бөлшектер мен газ өтпейді.</w:t>
            </w:r>
          </w:p>
          <w:p>
            <w:pPr>
              <w:spacing w:after="20"/>
              <w:ind w:left="20"/>
              <w:jc w:val="both"/>
            </w:pPr>
            <w:r>
              <w:rPr>
                <w:rFonts w:ascii="Times New Roman"/>
                <w:b w:val="false"/>
                <w:i w:val="false"/>
                <w:color w:val="000000"/>
                <w:sz w:val="20"/>
              </w:rPr>
              <w:t>
Ішіне салынған клапаны бар, тоқылмаған материалдың төрт қабатынан тұратын жиналмалы медициналық бұйым, ішінде мельтблаун FFP1 сүзгісі бар. Бір рет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586"/>
          <w:p>
            <w:pPr>
              <w:spacing w:after="20"/>
              <w:ind w:left="20"/>
              <w:jc w:val="both"/>
            </w:pPr>
            <w:r>
              <w:rPr>
                <w:rFonts w:ascii="Times New Roman"/>
                <w:b w:val="false"/>
                <w:i w:val="false"/>
                <w:color w:val="000000"/>
                <w:sz w:val="20"/>
              </w:rPr>
              <w:t>
Тыныс алу органдарына арналған FFP2 немесе KN 95, немесе N95 сүзгіштік тиімділік сыныбы бар тоқылмаған материалдан жасалған төрт қабатты бір реттік маска</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Маска-респиратор құлақ сырты резеңкесінің көмегі кезінде мұрын мен ауыз қуысын жаба отырып, бетке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Төрт немесе бес, немесе алты қабаттан тұрады, олардың екеуі "мельтблаун" сүзгіш қабаты, ішкі қабаты мақтаға ұқсас ұстауға жағымды материалдан жасалған.</w:t>
            </w:r>
          </w:p>
          <w:p>
            <w:pPr>
              <w:spacing w:after="20"/>
              <w:ind w:left="20"/>
              <w:jc w:val="both"/>
            </w:pPr>
            <w:r>
              <w:rPr>
                <w:rFonts w:ascii="Times New Roman"/>
                <w:b w:val="false"/>
                <w:i w:val="false"/>
                <w:color w:val="000000"/>
                <w:sz w:val="20"/>
              </w:rPr>
              <w:t>
Арнайы құрылымы масканың бетке тағыз жанасуын қамтамасыз етеді; қыртысуға төзімді және жоғары температуралы және ылғалды ортада жұмыс істеуге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46-48 (М),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587"/>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қабатты медициналық дәке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Резеңке немесе ПВХ етіктер.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9. Тығыздығы кемінде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46-48 (М),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588"/>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қабатты медициналық дәке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Резеңке немесе ПВХ етіктер.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9. Тығыздығы кемінде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50-52 (L-XL),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589"/>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қабатты медициналық дәке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Резеңке немесе ПВХ етіктер.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9. Тығыздығы кемінде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590"/>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қабатты медициналық дәке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Резеңке немесе ПВХ етіктер.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9. Тығыздығы кемінде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54-56 (XXL),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591"/>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қабатты медициналық дәке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Резеңке немесе ПВХ етіктер.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9. Тығыздығы кемінде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54-56 (XXL),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592"/>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қабатты медициналық дәке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Резеңке немесе ПВХ етіктер.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9. Тығыздығы кемінде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58-60 (XXXL-XXXXL),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593"/>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қабатты медициналық дәке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Резеңке немесе ПВХ етіктер.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9. Тығыздығы кемінде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594"/>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қабатты медициналық дәке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Резеңке немесе ПВХ етіктер.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9. Тығыздығы кемінде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62-64 (XXXXL-XXXXXL),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595"/>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қабатты медициналық дәке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Резеңке немесе ПВХ етіктер.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9. Тығыздығы кемінде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62-64 (XXXXL-XXXXXL),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596"/>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Сүзгіш маска олардың арқасында ауаны ластаудан қорғайтын, статикалық зарядты қолдану технологиясы пайдаланылатын сүзгіш қабаттардан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клапаны үрленетін ауаның үлкен көлемін және маска асты кеңістігінен ылғалдың шығуын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қабатты медициналық дәке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Резеңке немесе ПВХ етіктер.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9. Тығыздығы кемінде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46-48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597"/>
          <w:p>
            <w:pPr>
              <w:spacing w:after="20"/>
              <w:ind w:left="20"/>
              <w:jc w:val="both"/>
            </w:pPr>
            <w:r>
              <w:rPr>
                <w:rFonts w:ascii="Times New Roman"/>
                <w:b w:val="false"/>
                <w:i w:val="false"/>
                <w:color w:val="000000"/>
                <w:sz w:val="20"/>
              </w:rPr>
              <w:t>
Тоқылмаған материалдан жасалған хирургиялық халат. Жоғарғы қабаты</w:t>
            </w:r>
          </w:p>
          <w:bookmarkEnd w:id="597"/>
          <w:p>
            <w:pPr>
              <w:spacing w:after="20"/>
              <w:ind w:left="20"/>
              <w:jc w:val="both"/>
            </w:pPr>
            <w:r>
              <w:rPr>
                <w:rFonts w:ascii="Times New Roman"/>
                <w:b w:val="false"/>
                <w:i w:val="false"/>
                <w:color w:val="000000"/>
                <w:sz w:val="20"/>
              </w:rPr>
              <w:t>
антистатикалық, химиялық және биологиялық сұйықтықтарға және ластануға төзімді. Ішкі қабаты ауа өткізгіш, гипоаллергенді, ылғал сіңіргіш. Материалдың тығыздығы 25-50 гр./ш.м. басталады. Созылу мен жыртылуға төзімді. Су және жарық өткізбейді. Құрамында латекс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50-52 (L-XL)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598"/>
          <w:p>
            <w:pPr>
              <w:spacing w:after="20"/>
              <w:ind w:left="20"/>
              <w:jc w:val="both"/>
            </w:pPr>
            <w:r>
              <w:rPr>
                <w:rFonts w:ascii="Times New Roman"/>
                <w:b w:val="false"/>
                <w:i w:val="false"/>
                <w:color w:val="000000"/>
                <w:sz w:val="20"/>
              </w:rPr>
              <w:t>
Тоқылмаған материалдан жасалған хирургиялық халат. Жоғарғы қабаты</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антистатикалық, химиялық және биологиялық сұйықтықтарға және ластануға төзімді.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Ішкі қабаты ауа өткізгіш, гипоаллергенді, ылғал сіңіргіш. Материалдың тығыздығы 25-50 гр./ш.м. басталады.</w:t>
            </w:r>
          </w:p>
          <w:p>
            <w:pPr>
              <w:spacing w:after="20"/>
              <w:ind w:left="20"/>
              <w:jc w:val="both"/>
            </w:pPr>
            <w:r>
              <w:rPr>
                <w:rFonts w:ascii="Times New Roman"/>
                <w:b w:val="false"/>
                <w:i w:val="false"/>
                <w:color w:val="000000"/>
                <w:sz w:val="20"/>
              </w:rPr>
              <w:t>
Созылу мен жыртылуға төзімді. Су және жарық өткізбейді. Құрамында латекс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54-56 (ХXL)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599"/>
          <w:p>
            <w:pPr>
              <w:spacing w:after="20"/>
              <w:ind w:left="20"/>
              <w:jc w:val="both"/>
            </w:pPr>
            <w:r>
              <w:rPr>
                <w:rFonts w:ascii="Times New Roman"/>
                <w:b w:val="false"/>
                <w:i w:val="false"/>
                <w:color w:val="000000"/>
                <w:sz w:val="20"/>
              </w:rPr>
              <w:t>
Тоқылмаған материалдан жасалған хирургиялық халат. Жоғарғы қабаты</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антистатикалық, химиялық және биологиялық сұйықтықтарға және ластануға төзімді.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Ішкі қабаты ауа өткізгіш, гипоаллергенді, ылғал сіңіргіш. Материалдың тығыздығы 25-50 гр./ш.м. басталады.</w:t>
            </w:r>
          </w:p>
          <w:p>
            <w:pPr>
              <w:spacing w:after="20"/>
              <w:ind w:left="20"/>
              <w:jc w:val="both"/>
            </w:pPr>
            <w:r>
              <w:rPr>
                <w:rFonts w:ascii="Times New Roman"/>
                <w:b w:val="false"/>
                <w:i w:val="false"/>
                <w:color w:val="000000"/>
                <w:sz w:val="20"/>
              </w:rPr>
              <w:t>
Созылу мен жыртылуға төзімді. Су және жарық өткізбейді. Құрамында латекс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58-60 (ХХХL-XХХХL)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600"/>
          <w:p>
            <w:pPr>
              <w:spacing w:after="20"/>
              <w:ind w:left="20"/>
              <w:jc w:val="both"/>
            </w:pPr>
            <w:r>
              <w:rPr>
                <w:rFonts w:ascii="Times New Roman"/>
                <w:b w:val="false"/>
                <w:i w:val="false"/>
                <w:color w:val="000000"/>
                <w:sz w:val="20"/>
              </w:rPr>
              <w:t>
Тоқылмаған материалдан жасалған хирургиялық халат. Жоғарғы қабаты</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антистатикалық, химиялық және биологиялық сұйықтықтарға және ластануға төзімді.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Ішкі қабаты ауа өткізгіш, гипоаллергенді, ылғал сіңіргіш. Материалдың тығыздығы 25-50 гр./ш.м. басталады.</w:t>
            </w:r>
          </w:p>
          <w:p>
            <w:pPr>
              <w:spacing w:after="20"/>
              <w:ind w:left="20"/>
              <w:jc w:val="both"/>
            </w:pPr>
            <w:r>
              <w:rPr>
                <w:rFonts w:ascii="Times New Roman"/>
                <w:b w:val="false"/>
                <w:i w:val="false"/>
                <w:color w:val="000000"/>
                <w:sz w:val="20"/>
              </w:rPr>
              <w:t>
Созылу мен жыртылуға төзімді. Су және жарық өткізбейді. Құрамында латекс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62-64 (ХХХХ L- ХХХХХL)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601"/>
          <w:p>
            <w:pPr>
              <w:spacing w:after="20"/>
              <w:ind w:left="20"/>
              <w:jc w:val="both"/>
            </w:pPr>
            <w:r>
              <w:rPr>
                <w:rFonts w:ascii="Times New Roman"/>
                <w:b w:val="false"/>
                <w:i w:val="false"/>
                <w:color w:val="000000"/>
                <w:sz w:val="20"/>
              </w:rPr>
              <w:t>
Тоқылмаған материалдан жасалған хирургиялық халат. Жоғарғы қабаты</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антистатикалық, химиялық және биологиялық сұйықтықтарға және ластануға төзімді.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Ішкі қабаты ауа өткізгіш, гипоаллергенді, ылғал сіңіргіш. Материалдың тығыздығы 25-50 гр./ш.м. басталады.</w:t>
            </w:r>
          </w:p>
          <w:p>
            <w:pPr>
              <w:spacing w:after="20"/>
              <w:ind w:left="20"/>
              <w:jc w:val="both"/>
            </w:pPr>
            <w:r>
              <w:rPr>
                <w:rFonts w:ascii="Times New Roman"/>
                <w:b w:val="false"/>
                <w:i w:val="false"/>
                <w:color w:val="000000"/>
                <w:sz w:val="20"/>
              </w:rPr>
              <w:t>
Созылу мен жыртылуға төзімді. Су және жарық өткізбейді. Құрамында латекс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 бір реттік, өлшемі 46-48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төзімді бір реттік, ұзындығы жіліншік ортасына дейін, алдыңғы жағы жабық, етектердің артқы жағы бір-біріне терең енеді, мойнындағы және беліндегі, білектеріндегі ұзын байламалар резеңкемен немесе манжеттермен тығыз тартылған. Тоқылмаған материалдан жасалған. Халат материалының беткі тығыздығы кемінде 20 г/м2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 бір реттік, өлшемі 50-52 (L-XL)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төзімді бір реттік, ұзындығы жіліншек ортасына дейін, алдыңғы жағы жабық, етектердің артқы жағы бір-біріне терең енеді, мойнындағы және беліндегі, білектеріндегі ұзын байламалар резеңкемен немесе манжеттермен тығыз тартылған. Тоқылмаған материалдан жасалған. Халат материалының беткі тығыздығы кемінде 20 г/м2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 бір реттік, өлшемі 54-56 (ХXL)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төзімді бір реттік, ұзындығы жіліншек ортасына дейін, алдыңғы жағы жабық, етектердің артқы жағы бір-біріне терең енеді, мойнындағы және беліндегі, білектеріндегі ұзын байламалар резеңкемен немесе манжеттермен тығыз тартылған. Тоқылмаған материалдан жасалған. Халат материалының беткі тығыздығы кемінде 20 г/м2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 бір реттік, өлшемі 58-60 (ХХХL-XХХХL)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төзімді бір реттік, ұзындығы жіліншек ортасына дейін, алдыңғы жағы жабық, етектердің артқы жағы бір-біріне терең енеді, мойнындағы және беліндегі, білектеріндегі ұзын байламалар резеңкемен немесе манжеттермен тығыз тартылған. Тоқылмаған материалдан жасалған. Халат материалының беткі тығыздығы кемінде 20 г/м2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 бір реттік, өлшемі 62-64 (ХХХХ L- ХХХХХL)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төзімді бір реттік, ұзындығы жіліншек ортасына дейін, алдыңғы жағы жабық, етектердің артқы жағы бір-біріне терең енеді, мойнындағы және беліндегі, білектеріндегі ұзын байламалар резеңкемен немесе манжеттермен тығыз тартылған. Тоқылмаған материалдан жасалған. Халат материалының беткі тығыздығы кемінде 20 г/м2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42-44 (S),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602"/>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қолдарға бекіту үшін бүтін айналма резеңкелер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42-44 (S),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603"/>
          <w:p>
            <w:pPr>
              <w:spacing w:after="20"/>
              <w:ind w:left="20"/>
              <w:jc w:val="both"/>
            </w:pPr>
            <w:r>
              <w:rPr>
                <w:rFonts w:ascii="Times New Roman"/>
                <w:b w:val="false"/>
                <w:i w:val="false"/>
                <w:color w:val="000000"/>
                <w:sz w:val="20"/>
              </w:rPr>
              <w:t>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қолдарға бекіту үшін бүтін айналма резеңкелер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46-48 (M),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604"/>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қолдарға бекіту үшін бүтін айналма резеңкелер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46-48 (M),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605"/>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қолдарға бекіту үшін бүтін айналма резеңкелер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46-48 (M),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606"/>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қолдарға бекіту үшін бүтін айналма резеңкелер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607"/>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қолдарға бекіту үшін бүтін айналма резеңкелер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54-56 (XXL),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608"/>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қолдарға бекіту үшін бүтін айналма резеңкелер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54-56 (XXL),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609"/>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қолдарға бекіту үшін бүтін айналма резеңкелер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58-60 (XXXL-XXXXL),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610"/>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қолдарға бекіту үшін бүтін айналма резеңкелер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611"/>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қолдарға бекіту үшін бүтін айналма резеңкелер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62-64 (XXXXL-XXXXXL),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612"/>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қолдарға бекіту үшін бүтін айналма резеңкелер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62-64 (XXXXL-XXXXXL),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613"/>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қолдарға бекіту үшін бүтін айналма резеңкелер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614"/>
          <w:p>
            <w:pPr>
              <w:spacing w:after="20"/>
              <w:ind w:left="20"/>
              <w:jc w:val="both"/>
            </w:pPr>
            <w:r>
              <w:rPr>
                <w:rFonts w:ascii="Times New Roman"/>
                <w:b w:val="false"/>
                <w:i w:val="false"/>
                <w:color w:val="000000"/>
                <w:sz w:val="20"/>
              </w:rPr>
              <w:t xml:space="preserve">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Қаусырмалы және тіктемелі хирургиялық халат (эпидемияға қарсы)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қолдарға бекіту үшін бүтін айналма резеңкелер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Мөлшері 40*30 см сіңіргіш сүлгі тоқылмаған материалдан жасалған.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Хирургиялық, эпидемияға қарсы шлем телпегі тоқылмаған материалдан жасалған, бастың шаш бөлігін және мойынды толық жабады, бет қана ашық тұрады. </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42-44 (S),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615"/>
          <w:p>
            <w:pPr>
              <w:spacing w:after="20"/>
              <w:ind w:left="20"/>
              <w:jc w:val="both"/>
            </w:pPr>
            <w:r>
              <w:rPr>
                <w:rFonts w:ascii="Times New Roman"/>
                <w:b w:val="false"/>
                <w:i w:val="false"/>
                <w:color w:val="000000"/>
                <w:sz w:val="20"/>
              </w:rPr>
              <w:t>
Халат, ақ бөз;</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Жейде,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Шалбар,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Мақта-дәкелі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Алжапқыш, ЖҚПЭ;</w:t>
            </w:r>
          </w:p>
          <w:p>
            <w:pPr>
              <w:spacing w:after="20"/>
              <w:ind w:left="20"/>
              <w:jc w:val="both"/>
            </w:pPr>
            <w:r>
              <w:rPr>
                <w:rFonts w:ascii="Times New Roman"/>
                <w:b w:val="false"/>
                <w:i w:val="false"/>
                <w:color w:val="000000"/>
                <w:sz w:val="20"/>
              </w:rPr>
              <w:t>
</w:t>
            </w:r>
            <w:r>
              <w:rPr>
                <w:rFonts w:ascii="Times New Roman"/>
                <w:b w:val="false"/>
                <w:i w:val="false"/>
                <w:color w:val="000000"/>
                <w:sz w:val="20"/>
              </w:rPr>
              <w:t>Жеңқаптар,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Бахилалар,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Орамал,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Сөмке,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1. Артынан байламалы, белбеуі бар, тік жағасы бар халат. Жеңдері біртігісті, қондырмалы, ұзын.</w:t>
            </w:r>
          </w:p>
          <w:p>
            <w:pPr>
              <w:spacing w:after="20"/>
              <w:ind w:left="20"/>
              <w:jc w:val="both"/>
            </w:pPr>
            <w:r>
              <w:rPr>
                <w:rFonts w:ascii="Times New Roman"/>
                <w:b w:val="false"/>
                <w:i w:val="false"/>
                <w:color w:val="000000"/>
                <w:sz w:val="20"/>
              </w:rPr>
              <w:t>
</w:t>
            </w:r>
            <w:r>
              <w:rPr>
                <w:rFonts w:ascii="Times New Roman"/>
                <w:b w:val="false"/>
                <w:i w:val="false"/>
                <w:color w:val="000000"/>
                <w:sz w:val="20"/>
              </w:rPr>
              <w:t>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 орамалы үш бұрышты пішінде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42-44 (S),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616"/>
          <w:p>
            <w:pPr>
              <w:spacing w:after="20"/>
              <w:ind w:left="20"/>
              <w:jc w:val="both"/>
            </w:pPr>
            <w:r>
              <w:rPr>
                <w:rFonts w:ascii="Times New Roman"/>
                <w:b w:val="false"/>
                <w:i w:val="false"/>
                <w:color w:val="000000"/>
                <w:sz w:val="20"/>
              </w:rPr>
              <w:t>
Халат, ақ бөз;</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Жейде,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Шалбар,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Мақта-дәкелі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Алжапқыш, ЖҚПЭ; Жеңқаптар,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Бахилалар, ақ бөз; Орамал, ақ бөз; Сөмке,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w:t>
            </w:r>
            <w:r>
              <w:rPr>
                <w:rFonts w:ascii="Times New Roman"/>
                <w:b w:val="false"/>
                <w:i w:val="false"/>
                <w:color w:val="000000"/>
                <w:sz w:val="20"/>
              </w:rPr>
              <w:t>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 орамалы үш бұрышты пішінде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46-48 (М),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617"/>
          <w:p>
            <w:pPr>
              <w:spacing w:after="20"/>
              <w:ind w:left="20"/>
              <w:jc w:val="both"/>
            </w:pPr>
            <w:r>
              <w:rPr>
                <w:rFonts w:ascii="Times New Roman"/>
                <w:b w:val="false"/>
                <w:i w:val="false"/>
                <w:color w:val="000000"/>
                <w:sz w:val="20"/>
              </w:rPr>
              <w:t>
Халат, ақ бөз; Жейде, ақ бөз; Шалбар, ақ бөз;</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Мақта-дәкелі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Алжапқыш, ЖҚПЭ;</w:t>
            </w:r>
          </w:p>
          <w:p>
            <w:pPr>
              <w:spacing w:after="20"/>
              <w:ind w:left="20"/>
              <w:jc w:val="both"/>
            </w:pPr>
            <w:r>
              <w:rPr>
                <w:rFonts w:ascii="Times New Roman"/>
                <w:b w:val="false"/>
                <w:i w:val="false"/>
                <w:color w:val="000000"/>
                <w:sz w:val="20"/>
              </w:rPr>
              <w:t>
</w:t>
            </w:r>
            <w:r>
              <w:rPr>
                <w:rFonts w:ascii="Times New Roman"/>
                <w:b w:val="false"/>
                <w:i w:val="false"/>
                <w:color w:val="000000"/>
                <w:sz w:val="20"/>
              </w:rPr>
              <w:t>Жеңқаптар,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Бахилалар, ақ бөз; Орамал, ақ бөз; Сөмке,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w:t>
            </w:r>
            <w:r>
              <w:rPr>
                <w:rFonts w:ascii="Times New Roman"/>
                <w:b w:val="false"/>
                <w:i w:val="false"/>
                <w:color w:val="000000"/>
                <w:sz w:val="20"/>
              </w:rPr>
              <w:t>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 орамалы үш бұрышты пішінде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46-48 (М),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618"/>
          <w:p>
            <w:pPr>
              <w:spacing w:after="20"/>
              <w:ind w:left="20"/>
              <w:jc w:val="both"/>
            </w:pPr>
            <w:r>
              <w:rPr>
                <w:rFonts w:ascii="Times New Roman"/>
                <w:b w:val="false"/>
                <w:i w:val="false"/>
                <w:color w:val="000000"/>
                <w:sz w:val="20"/>
              </w:rPr>
              <w:t>
Халат, ақ бөз; Жейде, ақ бөз; Шалбар, ақ бөз; Мақта-дәкелі маска; Алжапқыш, ЖҚПЭ;</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Жеңқаптар, ақ бөз; Бахилалар, ақ бөз; Орамал, ақ бөз; Сөмке,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w:t>
            </w:r>
            <w:r>
              <w:rPr>
                <w:rFonts w:ascii="Times New Roman"/>
                <w:b w:val="false"/>
                <w:i w:val="false"/>
                <w:color w:val="000000"/>
                <w:sz w:val="20"/>
              </w:rPr>
              <w:t>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 орамалы үш бұрышты пішінде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кешені, стерильді емес, көп реттік, өлшемі 50-52 (L-XL), бой ұзындығы 170 см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619"/>
          <w:p>
            <w:pPr>
              <w:spacing w:after="20"/>
              <w:ind w:left="20"/>
              <w:jc w:val="both"/>
            </w:pPr>
            <w:r>
              <w:rPr>
                <w:rFonts w:ascii="Times New Roman"/>
                <w:b w:val="false"/>
                <w:i w:val="false"/>
                <w:color w:val="000000"/>
                <w:sz w:val="20"/>
              </w:rPr>
              <w:t>
Халат, ақ бөз;</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Жейде,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Шалбар,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Мақта-дәкелі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Алжапқыш, ЖҚПЭ;</w:t>
            </w:r>
          </w:p>
          <w:p>
            <w:pPr>
              <w:spacing w:after="20"/>
              <w:ind w:left="20"/>
              <w:jc w:val="both"/>
            </w:pPr>
            <w:r>
              <w:rPr>
                <w:rFonts w:ascii="Times New Roman"/>
                <w:b w:val="false"/>
                <w:i w:val="false"/>
                <w:color w:val="000000"/>
                <w:sz w:val="20"/>
              </w:rPr>
              <w:t>
</w:t>
            </w:r>
            <w:r>
              <w:rPr>
                <w:rFonts w:ascii="Times New Roman"/>
                <w:b w:val="false"/>
                <w:i w:val="false"/>
                <w:color w:val="000000"/>
                <w:sz w:val="20"/>
              </w:rPr>
              <w:t>Жеңқаптар,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Бахилалар,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Орамал,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Сөмке,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w:t>
            </w:r>
            <w:r>
              <w:rPr>
                <w:rFonts w:ascii="Times New Roman"/>
                <w:b w:val="false"/>
                <w:i w:val="false"/>
                <w:color w:val="000000"/>
                <w:sz w:val="20"/>
              </w:rPr>
              <w:t>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 орамалы үш бұрышты пішінде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620"/>
          <w:p>
            <w:pPr>
              <w:spacing w:after="20"/>
              <w:ind w:left="20"/>
              <w:jc w:val="both"/>
            </w:pPr>
            <w:r>
              <w:rPr>
                <w:rFonts w:ascii="Times New Roman"/>
                <w:b w:val="false"/>
                <w:i w:val="false"/>
                <w:color w:val="000000"/>
                <w:sz w:val="20"/>
              </w:rPr>
              <w:t>
Халат, ақ бөз;</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Жейде,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Шалбар,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Мақта-дәкелі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Алжапқыш, ЖҚПЭ;</w:t>
            </w:r>
          </w:p>
          <w:p>
            <w:pPr>
              <w:spacing w:after="20"/>
              <w:ind w:left="20"/>
              <w:jc w:val="both"/>
            </w:pPr>
            <w:r>
              <w:rPr>
                <w:rFonts w:ascii="Times New Roman"/>
                <w:b w:val="false"/>
                <w:i w:val="false"/>
                <w:color w:val="000000"/>
                <w:sz w:val="20"/>
              </w:rPr>
              <w:t>
</w:t>
            </w:r>
            <w:r>
              <w:rPr>
                <w:rFonts w:ascii="Times New Roman"/>
                <w:b w:val="false"/>
                <w:i w:val="false"/>
                <w:color w:val="000000"/>
                <w:sz w:val="20"/>
              </w:rPr>
              <w:t>Жеңқаптар,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Бахилалар,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Орамал,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Сөмке,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w:t>
            </w:r>
            <w:r>
              <w:rPr>
                <w:rFonts w:ascii="Times New Roman"/>
                <w:b w:val="false"/>
                <w:i w:val="false"/>
                <w:color w:val="000000"/>
                <w:sz w:val="20"/>
              </w:rPr>
              <w:t>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 орамалы үш бұрышты пішінде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54-56 (XXL),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621"/>
          <w:p>
            <w:pPr>
              <w:spacing w:after="20"/>
              <w:ind w:left="20"/>
              <w:jc w:val="both"/>
            </w:pPr>
            <w:r>
              <w:rPr>
                <w:rFonts w:ascii="Times New Roman"/>
                <w:b w:val="false"/>
                <w:i w:val="false"/>
                <w:color w:val="000000"/>
                <w:sz w:val="20"/>
              </w:rPr>
              <w:t>
Халат, ақ бөз;</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Жейде,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Шалбар,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Мақта-дәкелі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Алжапқыш, ЖҚПЭ;</w:t>
            </w:r>
          </w:p>
          <w:p>
            <w:pPr>
              <w:spacing w:after="20"/>
              <w:ind w:left="20"/>
              <w:jc w:val="both"/>
            </w:pPr>
            <w:r>
              <w:rPr>
                <w:rFonts w:ascii="Times New Roman"/>
                <w:b w:val="false"/>
                <w:i w:val="false"/>
                <w:color w:val="000000"/>
                <w:sz w:val="20"/>
              </w:rPr>
              <w:t>
</w:t>
            </w:r>
            <w:r>
              <w:rPr>
                <w:rFonts w:ascii="Times New Roman"/>
                <w:b w:val="false"/>
                <w:i w:val="false"/>
                <w:color w:val="000000"/>
                <w:sz w:val="20"/>
              </w:rPr>
              <w:t>Жеңқаптар,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Бахилалар,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Орамал,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Сөмке,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w:t>
            </w:r>
            <w:r>
              <w:rPr>
                <w:rFonts w:ascii="Times New Roman"/>
                <w:b w:val="false"/>
                <w:i w:val="false"/>
                <w:color w:val="000000"/>
                <w:sz w:val="20"/>
              </w:rPr>
              <w:t>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 орамалы үш бұрышты пішінде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54-56 (XXL),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622"/>
          <w:p>
            <w:pPr>
              <w:spacing w:after="20"/>
              <w:ind w:left="20"/>
              <w:jc w:val="both"/>
            </w:pPr>
            <w:r>
              <w:rPr>
                <w:rFonts w:ascii="Times New Roman"/>
                <w:b w:val="false"/>
                <w:i w:val="false"/>
                <w:color w:val="000000"/>
                <w:sz w:val="20"/>
              </w:rPr>
              <w:t>
Халат, ақ бөз;</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Жейде,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Шалбар,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Мақта-дәкелі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Алжапқыш, ЖҚПЭ;</w:t>
            </w:r>
          </w:p>
          <w:p>
            <w:pPr>
              <w:spacing w:after="20"/>
              <w:ind w:left="20"/>
              <w:jc w:val="both"/>
            </w:pPr>
            <w:r>
              <w:rPr>
                <w:rFonts w:ascii="Times New Roman"/>
                <w:b w:val="false"/>
                <w:i w:val="false"/>
                <w:color w:val="000000"/>
                <w:sz w:val="20"/>
              </w:rPr>
              <w:t>
</w:t>
            </w:r>
            <w:r>
              <w:rPr>
                <w:rFonts w:ascii="Times New Roman"/>
                <w:b w:val="false"/>
                <w:i w:val="false"/>
                <w:color w:val="000000"/>
                <w:sz w:val="20"/>
              </w:rPr>
              <w:t>Жеңқаптар,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Бахилалар,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Орамал,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Сөмке,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w:t>
            </w:r>
            <w:r>
              <w:rPr>
                <w:rFonts w:ascii="Times New Roman"/>
                <w:b w:val="false"/>
                <w:i w:val="false"/>
                <w:color w:val="000000"/>
                <w:sz w:val="20"/>
              </w:rPr>
              <w:t>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 орамалы үш бұрышты пішінде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58-60 (XXXL-XXXXL),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623"/>
          <w:p>
            <w:pPr>
              <w:spacing w:after="20"/>
              <w:ind w:left="20"/>
              <w:jc w:val="both"/>
            </w:pPr>
            <w:r>
              <w:rPr>
                <w:rFonts w:ascii="Times New Roman"/>
                <w:b w:val="false"/>
                <w:i w:val="false"/>
                <w:color w:val="000000"/>
                <w:sz w:val="20"/>
              </w:rPr>
              <w:t>
Халат, ақ бөз; Жейде, ақ бөз; Шалбар, ақ бөз;</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Мақта-дәкелі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Алжапқыш, ЖҚПЭ;</w:t>
            </w:r>
          </w:p>
          <w:p>
            <w:pPr>
              <w:spacing w:after="20"/>
              <w:ind w:left="20"/>
              <w:jc w:val="both"/>
            </w:pPr>
            <w:r>
              <w:rPr>
                <w:rFonts w:ascii="Times New Roman"/>
                <w:b w:val="false"/>
                <w:i w:val="false"/>
                <w:color w:val="000000"/>
                <w:sz w:val="20"/>
              </w:rPr>
              <w:t>
</w:t>
            </w:r>
            <w:r>
              <w:rPr>
                <w:rFonts w:ascii="Times New Roman"/>
                <w:b w:val="false"/>
                <w:i w:val="false"/>
                <w:color w:val="000000"/>
                <w:sz w:val="20"/>
              </w:rPr>
              <w:t>Жеңқаптар,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Бахилалар, ақ бөз; Орамал, ақ бөз; Сөмке,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w:t>
            </w:r>
            <w:r>
              <w:rPr>
                <w:rFonts w:ascii="Times New Roman"/>
                <w:b w:val="false"/>
                <w:i w:val="false"/>
                <w:color w:val="000000"/>
                <w:sz w:val="20"/>
              </w:rPr>
              <w:t>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 орамалы үш бұрышты пішінде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624"/>
          <w:p>
            <w:pPr>
              <w:spacing w:after="20"/>
              <w:ind w:left="20"/>
              <w:jc w:val="both"/>
            </w:pPr>
            <w:r>
              <w:rPr>
                <w:rFonts w:ascii="Times New Roman"/>
                <w:b w:val="false"/>
                <w:i w:val="false"/>
                <w:color w:val="000000"/>
                <w:sz w:val="20"/>
              </w:rPr>
              <w:t>
Халат, ақ бөз; Жейде, ақ бөз; Шалбар, ақ бөз;</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Мақта-дәкелі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Алжапқыш, ЖҚПЭ;</w:t>
            </w:r>
          </w:p>
          <w:p>
            <w:pPr>
              <w:spacing w:after="20"/>
              <w:ind w:left="20"/>
              <w:jc w:val="both"/>
            </w:pPr>
            <w:r>
              <w:rPr>
                <w:rFonts w:ascii="Times New Roman"/>
                <w:b w:val="false"/>
                <w:i w:val="false"/>
                <w:color w:val="000000"/>
                <w:sz w:val="20"/>
              </w:rPr>
              <w:t>
</w:t>
            </w:r>
            <w:r>
              <w:rPr>
                <w:rFonts w:ascii="Times New Roman"/>
                <w:b w:val="false"/>
                <w:i w:val="false"/>
                <w:color w:val="000000"/>
                <w:sz w:val="20"/>
              </w:rPr>
              <w:t>Жеңқаптар,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Бахилалар, ақ бөз; Орамал, ақ бөз; Сөмке,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w:t>
            </w:r>
            <w:r>
              <w:rPr>
                <w:rFonts w:ascii="Times New Roman"/>
                <w:b w:val="false"/>
                <w:i w:val="false"/>
                <w:color w:val="000000"/>
                <w:sz w:val="20"/>
              </w:rPr>
              <w:t>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 орамалы үш бұрышты пішінде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62-64 (XXXXL-XXXXXL),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625"/>
          <w:p>
            <w:pPr>
              <w:spacing w:after="20"/>
              <w:ind w:left="20"/>
              <w:jc w:val="both"/>
            </w:pPr>
            <w:r>
              <w:rPr>
                <w:rFonts w:ascii="Times New Roman"/>
                <w:b w:val="false"/>
                <w:i w:val="false"/>
                <w:color w:val="000000"/>
                <w:sz w:val="20"/>
              </w:rPr>
              <w:t>
Халат, ақ бөз; Жейде, ақ бөз; Шалбар, ақ бөз;</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Мақта-дәкелі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Алжапқыш, ЖҚПЭ;</w:t>
            </w:r>
          </w:p>
          <w:p>
            <w:pPr>
              <w:spacing w:after="20"/>
              <w:ind w:left="20"/>
              <w:jc w:val="both"/>
            </w:pPr>
            <w:r>
              <w:rPr>
                <w:rFonts w:ascii="Times New Roman"/>
                <w:b w:val="false"/>
                <w:i w:val="false"/>
                <w:color w:val="000000"/>
                <w:sz w:val="20"/>
              </w:rPr>
              <w:t>
</w:t>
            </w:r>
            <w:r>
              <w:rPr>
                <w:rFonts w:ascii="Times New Roman"/>
                <w:b w:val="false"/>
                <w:i w:val="false"/>
                <w:color w:val="000000"/>
                <w:sz w:val="20"/>
              </w:rPr>
              <w:t>Жеңқаптар,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Бахилалар, ақ бөз; Орамал, ақ бөз; Сөмке,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w:t>
            </w:r>
            <w:r>
              <w:rPr>
                <w:rFonts w:ascii="Times New Roman"/>
                <w:b w:val="false"/>
                <w:i w:val="false"/>
                <w:color w:val="000000"/>
                <w:sz w:val="20"/>
              </w:rPr>
              <w:t>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 орамалы үш бұрышты пішінде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62-64 (XXXXL-XXXXXL),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626"/>
          <w:p>
            <w:pPr>
              <w:spacing w:after="20"/>
              <w:ind w:left="20"/>
              <w:jc w:val="both"/>
            </w:pPr>
            <w:r>
              <w:rPr>
                <w:rFonts w:ascii="Times New Roman"/>
                <w:b w:val="false"/>
                <w:i w:val="false"/>
                <w:color w:val="000000"/>
                <w:sz w:val="20"/>
              </w:rPr>
              <w:t>
Халат, ақ бөз; Жейде, ақ бөз; Шалбар, ақ бөз;</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Мақта-дәкелі маска;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Алжапқыш, ЖҚПЭ;</w:t>
            </w:r>
          </w:p>
          <w:p>
            <w:pPr>
              <w:spacing w:after="20"/>
              <w:ind w:left="20"/>
              <w:jc w:val="both"/>
            </w:pPr>
            <w:r>
              <w:rPr>
                <w:rFonts w:ascii="Times New Roman"/>
                <w:b w:val="false"/>
                <w:i w:val="false"/>
                <w:color w:val="000000"/>
                <w:sz w:val="20"/>
              </w:rPr>
              <w:t>
</w:t>
            </w:r>
            <w:r>
              <w:rPr>
                <w:rFonts w:ascii="Times New Roman"/>
                <w:b w:val="false"/>
                <w:i w:val="false"/>
                <w:color w:val="000000"/>
                <w:sz w:val="20"/>
              </w:rPr>
              <w:t>Жеңқаптар,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Бахилалар, ақ бөз; Орамал, ақ бөз; Сөмке, ақ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w:t>
            </w:r>
            <w:r>
              <w:rPr>
                <w:rFonts w:ascii="Times New Roman"/>
                <w:b w:val="false"/>
                <w:i w:val="false"/>
                <w:color w:val="000000"/>
                <w:sz w:val="20"/>
              </w:rPr>
              <w:t>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 орамалы үш бұрышты пішінде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1-үлгі, өлшемі 46-48 (М),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627"/>
          <w:p>
            <w:pPr>
              <w:spacing w:after="20"/>
              <w:ind w:left="20"/>
              <w:jc w:val="both"/>
            </w:pPr>
            <w:r>
              <w:rPr>
                <w:rFonts w:ascii="Times New Roman"/>
                <w:b w:val="false"/>
                <w:i w:val="false"/>
                <w:color w:val="000000"/>
                <w:sz w:val="20"/>
              </w:rPr>
              <w:t>
"Обаға қарсы жиынтық 1-үлгі" жиынтығының құрамы:</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Шұлық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Резеңке етік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5.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"Ұшқыштар" көзілдірігі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Үш бұрышты орамал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Байламасыз медициналық телпек – 1дана;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Маска-респиратор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Мақта-дәкелі тартқыш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Жамылғысы бар бас киім –капюшон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Резеңке қолғаптар – 2 жұп (латексті және нитрилді және/немесе ванилді);</w:t>
            </w:r>
          </w:p>
          <w:p>
            <w:pPr>
              <w:spacing w:after="20"/>
              <w:ind w:left="20"/>
              <w:jc w:val="both"/>
            </w:pPr>
            <w:r>
              <w:rPr>
                <w:rFonts w:ascii="Times New Roman"/>
                <w:b w:val="false"/>
                <w:i w:val="false"/>
                <w:color w:val="000000"/>
                <w:sz w:val="20"/>
              </w:rPr>
              <w:t>
</w:t>
            </w:r>
            <w:r>
              <w:rPr>
                <w:rFonts w:ascii="Times New Roman"/>
                <w:b w:val="false"/>
                <w:i w:val="false"/>
                <w:color w:val="000000"/>
                <w:sz w:val="20"/>
              </w:rPr>
              <w:t>13. Сүлгі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14. Жадағай матадан жасалған тұтқасы бар сөмке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15. Жиынтықты пайдалану жөніндегі нұсқаулық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1-үлгі"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140-180г/ш.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Резеңке немесе ПВХ-дан жасалған етік.</w:t>
            </w:r>
          </w:p>
          <w:p>
            <w:pPr>
              <w:spacing w:after="20"/>
              <w:ind w:left="20"/>
              <w:jc w:val="both"/>
            </w:pPr>
            <w:r>
              <w:rPr>
                <w:rFonts w:ascii="Times New Roman"/>
                <w:b w:val="false"/>
                <w:i w:val="false"/>
                <w:color w:val="000000"/>
                <w:sz w:val="20"/>
              </w:rPr>
              <w:t>
</w:t>
            </w:r>
            <w:r>
              <w:rPr>
                <w:rFonts w:ascii="Times New Roman"/>
                <w:b w:val="false"/>
                <w:i w:val="false"/>
                <w:color w:val="000000"/>
                <w:sz w:val="20"/>
              </w:rPr>
              <w:t>5.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w:t>
            </w:r>
            <w:r>
              <w:rPr>
                <w:rFonts w:ascii="Times New Roman"/>
                <w:b w:val="false"/>
                <w:i w:val="false"/>
                <w:color w:val="000000"/>
                <w:sz w:val="20"/>
              </w:rPr>
              <w:t>6. Шеттері жалпақ, тығыз жабысып тұратын, иілген шынылары бар немесе құрылымы бітеулілігін қамтамасыз ететін "ұшқыштар" көзілдірігі. Ауа өткізбейтін, желдеткіш тесіктері жоқ қорғаныш көзілдірігі.Поливинилхлорид немесе қолдануға рұқсат етілген материалдардан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7.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Байламасыз медициналық телпек. 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9. Респиратордың жиналмалы, бірегей, үшпанельді құрылымы пайдалану кезінде жайлылықты қамтамасыз етеді, кию кезінде қозғалыстарды шектемейді.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Масканың қабаттары күшті ультрадыбыстық төсеммен жалғанған.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Жоғарғы және төменгі қабаттар жоғары сапалы тоқылмаған материалдан жасалған, ішінде сұйықтыққа қарсы қабат және мельтблаун сүзгісі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Масканың жоғарғы бөлігіндегі мұрын бекіткіштің икемділігі жеке пішінге келуді, бетке жақсы жанасуды және барынша бітеліп жабылуын қамтамасыз етеді. Мұрын кеңсірігі маңында ыңғайлы киюді қамтамасыз ету үшін көпіршіктелген лентамен қосымша жабдықталуы мүмкін. Берік созылмалы резеңке бекіту беріктігін қамтамасыз етеді. Сүзгіш маска-респиратор дем шығару клапанымен немесе онсыз жабдықталуы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клапанының болуы тыныс алуды жеңілдетеді және пайдалану уақытын арттырады. Дем шығару кезінде клапан маскадан ылғал мен көмірқышқыл газын шығарады. Дем алу кезінде клапан жабылады және ауа қорғаныш қабаты арқылы өтеді, ол арқылы зиянды бөлшектер мен газдар өтпейді.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Жамылғысы бар бас киім-капюшон бастың шаш бөлігін тығыз жабуға арналған. Материалы: мақта-мата матасы (бөз немесе басқалар), тығыздығы кемінде 115 г/м² немесе антистатикалық өңдеуі бар су-кір жұқтырмайтын мата, тығыздығы 140-180г/ш.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12. Резеңке қолғаптар - 2 жұп (латексті және нитрилді және/немесе винилді).</w:t>
            </w:r>
          </w:p>
          <w:p>
            <w:pPr>
              <w:spacing w:after="20"/>
              <w:ind w:left="20"/>
              <w:jc w:val="both"/>
            </w:pPr>
            <w:r>
              <w:rPr>
                <w:rFonts w:ascii="Times New Roman"/>
                <w:b w:val="false"/>
                <w:i w:val="false"/>
                <w:color w:val="000000"/>
                <w:sz w:val="20"/>
              </w:rPr>
              <w:t>
</w:t>
            </w:r>
            <w:r>
              <w:rPr>
                <w:rFonts w:ascii="Times New Roman"/>
                <w:b w:val="false"/>
                <w:i w:val="false"/>
                <w:color w:val="000000"/>
                <w:sz w:val="20"/>
              </w:rPr>
              <w:t>13. Сүлгі, материалы: м/м ("вафельді"), өлшемі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15.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1-үлгі, өлшемі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628"/>
          <w:p>
            <w:pPr>
              <w:spacing w:after="20"/>
              <w:ind w:left="20"/>
              <w:jc w:val="both"/>
            </w:pPr>
            <w:r>
              <w:rPr>
                <w:rFonts w:ascii="Times New Roman"/>
                <w:b w:val="false"/>
                <w:i w:val="false"/>
                <w:color w:val="000000"/>
                <w:sz w:val="20"/>
              </w:rPr>
              <w:t>
"Обаға қарсы жиынтық 1-үлгі" жиынтығының құрамы:</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Шұлық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Резеңке етік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5.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"Ұшқыштар" көзілдірігі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Үш бұрышты орамал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Байламасыз медициналық телпек – 1дана;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Маска-респиратор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Мақта-дәкелі тартқыш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Жамылғысы бар бас киім –капюшон – 1дана;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Резеңке қолғаптар – 2 жұп (латексті және нитрилді және/немесе ванилді);</w:t>
            </w:r>
          </w:p>
          <w:p>
            <w:pPr>
              <w:spacing w:after="20"/>
              <w:ind w:left="20"/>
              <w:jc w:val="both"/>
            </w:pPr>
            <w:r>
              <w:rPr>
                <w:rFonts w:ascii="Times New Roman"/>
                <w:b w:val="false"/>
                <w:i w:val="false"/>
                <w:color w:val="000000"/>
                <w:sz w:val="20"/>
              </w:rPr>
              <w:t>
</w:t>
            </w:r>
            <w:r>
              <w:rPr>
                <w:rFonts w:ascii="Times New Roman"/>
                <w:b w:val="false"/>
                <w:i w:val="false"/>
                <w:color w:val="000000"/>
                <w:sz w:val="20"/>
              </w:rPr>
              <w:t>13. Сүлгі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14. Жадағай матадан жасалған тұтқасы бар сөмке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15. Жиынтықты пайдалану жөніндегі нұсқаулық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1-үлгі"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140-180г/ш.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Резеңке немесе ПВХ-дан жасалған етік.</w:t>
            </w:r>
          </w:p>
          <w:p>
            <w:pPr>
              <w:spacing w:after="20"/>
              <w:ind w:left="20"/>
              <w:jc w:val="both"/>
            </w:pPr>
            <w:r>
              <w:rPr>
                <w:rFonts w:ascii="Times New Roman"/>
                <w:b w:val="false"/>
                <w:i w:val="false"/>
                <w:color w:val="000000"/>
                <w:sz w:val="20"/>
              </w:rPr>
              <w:t>
</w:t>
            </w:r>
            <w:r>
              <w:rPr>
                <w:rFonts w:ascii="Times New Roman"/>
                <w:b w:val="false"/>
                <w:i w:val="false"/>
                <w:color w:val="000000"/>
                <w:sz w:val="20"/>
              </w:rPr>
              <w:t>5.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w:t>
            </w:r>
            <w:r>
              <w:rPr>
                <w:rFonts w:ascii="Times New Roman"/>
                <w:b w:val="false"/>
                <w:i w:val="false"/>
                <w:color w:val="000000"/>
                <w:sz w:val="20"/>
              </w:rPr>
              <w:t>6. Шеттері жалпақ, тығыз жабысып тұратын, иілген шынылары бар немесе құрылымы бітеулілігін қамтамасыз ететін "ұшқыштар" көзілдірігі. Ауа өткізбейтін, желдеткіш тесіктері жоқ қорғаныш көзілдірігі. Поливинилхлорид немесе қолдануға рұқсат етілген материалдардан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7.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Байламасыз медициналық телпек. 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9. Респиратордың жиналмалы, бірегей, үшпанельді құрылымы пайдалану кезінде жайлылықты қамтамасыз етеді, кию кезінде қозғалыстарды шектемейді.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Масканың қабаттары күшті ультрадыбыстық төсеммен жалғанған.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Жоғарғы және төменгі қабаттар жоғары сапалы тоқылмаған материалдан жасалған, ішінде сұйықтыққа қарсы қабат және мельтблаун сүзгісі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Масканың жоғарғы бөлігіндегі мұрын бекіткіштің икемділігі жеке пішінге келуді, бетке жақсы жанасуды және барынша бітеліп жабылуын қамтамасыз етеді. Мұрын кеңсірігі маңында ыңғайлы киюді қамтамасыз ету үшін көпіршіктелген лентамен қосымша жабдықталуы мүмкін. Берік созылмалы резеңке бекіту беріктігін қамтамасыз етеді. Сүзгіш маска-респиратор дем шығару клапанымен немесе онсыз жабдықталуы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клапанының болуы тыныс алуды жеңілдетеді және пайдалану уақытын арттырады. Дем шығару кезінде клапан маскадан ылғал мен көмірқышқыл газын шығарады. Дем алу кезінде клапан жабылады және ауа қорғаныш қабаты арқылы өтеді, ол арқылы зиянды бөлшектер мен газдар өтпейді.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Жамылғысы бар бас киім-капюшон бастың шаш бөлігін тығыз жабуға арналған. Материалы: мақта-мата матасы (бөз немесе басқалар), тығыздығы кемінде 115 г/м² немесе су-кір жұқтырмайтын, антистатикалық өңдеуі бар мата, тығыздығы 140-180г/ш.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12. Резеңке қолғаптар - 2 жұп (латексті және нитрилді және/немесе винилді).</w:t>
            </w:r>
          </w:p>
          <w:p>
            <w:pPr>
              <w:spacing w:after="20"/>
              <w:ind w:left="20"/>
              <w:jc w:val="both"/>
            </w:pPr>
            <w:r>
              <w:rPr>
                <w:rFonts w:ascii="Times New Roman"/>
                <w:b w:val="false"/>
                <w:i w:val="false"/>
                <w:color w:val="000000"/>
                <w:sz w:val="20"/>
              </w:rPr>
              <w:t>
</w:t>
            </w:r>
            <w:r>
              <w:rPr>
                <w:rFonts w:ascii="Times New Roman"/>
                <w:b w:val="false"/>
                <w:i w:val="false"/>
                <w:color w:val="000000"/>
                <w:sz w:val="20"/>
              </w:rPr>
              <w:t>13. Сүлгі, материалы: м/м ("вафельді"), өлшемі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15.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1-үлгі, өлшемі 54-56 (XXL),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629"/>
          <w:p>
            <w:pPr>
              <w:spacing w:after="20"/>
              <w:ind w:left="20"/>
              <w:jc w:val="both"/>
            </w:pPr>
            <w:r>
              <w:rPr>
                <w:rFonts w:ascii="Times New Roman"/>
                <w:b w:val="false"/>
                <w:i w:val="false"/>
                <w:color w:val="000000"/>
                <w:sz w:val="20"/>
              </w:rPr>
              <w:t>
"Обаға қарсы жиынтық 1-үлгі" жиынтығының құрамы:</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Шұлық – 1 жұп; 4. Резеңке етік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5.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"Ұшқыштар" көзілдірігі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Үш бұрышты орамал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Байламасыз медициналық телпек – 1дана;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Маска-респиратор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Мақта-дәкелі тартқыш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Жамылғысы бар бас киім –капюшон – 1дана;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Резеңке қолғаптар – 2 жұп (латексті және нитрилді және/немесе ванилді);</w:t>
            </w:r>
          </w:p>
          <w:p>
            <w:pPr>
              <w:spacing w:after="20"/>
              <w:ind w:left="20"/>
              <w:jc w:val="both"/>
            </w:pPr>
            <w:r>
              <w:rPr>
                <w:rFonts w:ascii="Times New Roman"/>
                <w:b w:val="false"/>
                <w:i w:val="false"/>
                <w:color w:val="000000"/>
                <w:sz w:val="20"/>
              </w:rPr>
              <w:t>
</w:t>
            </w:r>
            <w:r>
              <w:rPr>
                <w:rFonts w:ascii="Times New Roman"/>
                <w:b w:val="false"/>
                <w:i w:val="false"/>
                <w:color w:val="000000"/>
                <w:sz w:val="20"/>
              </w:rPr>
              <w:t>13. Сүлгі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14. Жадағай матадан жасалған тұтқасы бар сөмке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15. Жиынтықты пайдалану жөніндегі нұсқаулық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1-үлгі"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140-180г/ш.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Резеңке немесе ПВХ-дан жасалған етік.</w:t>
            </w:r>
          </w:p>
          <w:p>
            <w:pPr>
              <w:spacing w:after="20"/>
              <w:ind w:left="20"/>
              <w:jc w:val="both"/>
            </w:pPr>
            <w:r>
              <w:rPr>
                <w:rFonts w:ascii="Times New Roman"/>
                <w:b w:val="false"/>
                <w:i w:val="false"/>
                <w:color w:val="000000"/>
                <w:sz w:val="20"/>
              </w:rPr>
              <w:t>
</w:t>
            </w:r>
            <w:r>
              <w:rPr>
                <w:rFonts w:ascii="Times New Roman"/>
                <w:b w:val="false"/>
                <w:i w:val="false"/>
                <w:color w:val="000000"/>
                <w:sz w:val="20"/>
              </w:rPr>
              <w:t>5.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w:t>
            </w:r>
            <w:r>
              <w:rPr>
                <w:rFonts w:ascii="Times New Roman"/>
                <w:b w:val="false"/>
                <w:i w:val="false"/>
                <w:color w:val="000000"/>
                <w:sz w:val="20"/>
              </w:rPr>
              <w:t>6. Шеттері жалпақ, тығыз жабысып тұратын, иілген шынылары бар немесе құрылымы бітеулілігін қамтамасыз ететін "ұшқыштар" көзілдірігі. Ауа өткізбейтін, желдеткіш тесіктері жоқ қорғаныш көзілдірігі.Поливинилхлорид немесе қолдануға рұқсат етілген материалдардан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7.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Байламасыз медициналық телпек. 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9. Респиратордың жиналмалы, бірегей, үшпанельді құрылымы пайдалану кезінде жайлылықты қамтамасыз етеді, кию кезінде қозғалыстарды шектемейді.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Масканың қабаттары күшті ультрадыбыстық төсеммен жалғанған.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Жоғарғы және төменгі қабаттар жоғары сапалы тоқылмаған материалдан жасалған, ішінде сұйықтыққа қарсы қабат және мельтблаун сүзгісі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Масканың жоғарғы бөлігіндегі мұрын бекіткіштің икемділігі жеке пішінге келуді, бетке жақсы жанасуды және барынша бітеліп жабылуын қамтамасыз етеді. Мұрын кеңсірігі маңында ыңғайлы киюді қамтамасыз ету үшін көпіршіктелген лентамен қосымша жабдықталуы мүмкін. Берік созылмалы резеңке бекіту беріктігін қамтамасыз етеді. Сүзгіш маска-респиратор дем шығару клапанымен немесе онсыз жабдықталуы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клапанының болуы тыныс алуды жеңілдетеді және пайдалану уақытын арттырады. Дем шығару кезінде клапан маскадан ылғал мен көмірқышқыл газын шығарады. Дем алу кезінде клапан жабылады және ауа қорғаныш қабаты арқылы өтеді, ол арқылы зиянды бөлшектер мен газдар өтпейді.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Жамылғысы бар бас киім-капюшон бастың шаш бөлігін тығыз жабуға арналған. Материалы: мақта-мата матасы (бөз немесе басқалар), тығыздығы кемінде 115 г/м² немесе антистатикалық өңдеуі бар су-кір жұқтырмайтын мата, тығыздығы 140-180г/ш.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12. Резеңке қолғаптар - 2 жұп (латексті және нитрилді және/немесе винилді).</w:t>
            </w:r>
          </w:p>
          <w:p>
            <w:pPr>
              <w:spacing w:after="20"/>
              <w:ind w:left="20"/>
              <w:jc w:val="both"/>
            </w:pPr>
            <w:r>
              <w:rPr>
                <w:rFonts w:ascii="Times New Roman"/>
                <w:b w:val="false"/>
                <w:i w:val="false"/>
                <w:color w:val="000000"/>
                <w:sz w:val="20"/>
              </w:rPr>
              <w:t>
</w:t>
            </w:r>
            <w:r>
              <w:rPr>
                <w:rFonts w:ascii="Times New Roman"/>
                <w:b w:val="false"/>
                <w:i w:val="false"/>
                <w:color w:val="000000"/>
                <w:sz w:val="20"/>
              </w:rPr>
              <w:t>13. Сүлгі, материалы: м/м ("вафельді"), өлшемі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15.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1-үлгі, өлшемі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630"/>
          <w:p>
            <w:pPr>
              <w:spacing w:after="20"/>
              <w:ind w:left="20"/>
              <w:jc w:val="both"/>
            </w:pPr>
            <w:r>
              <w:rPr>
                <w:rFonts w:ascii="Times New Roman"/>
                <w:b w:val="false"/>
                <w:i w:val="false"/>
                <w:color w:val="000000"/>
                <w:sz w:val="20"/>
              </w:rPr>
              <w:t>
"Обаға қарсы жиынтық 1-үлгі" жиынтығының құрамы:</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Шұлық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Резеңке етік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5.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"Ұшқыштар" көзілдірігі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Үш бұрышты орамал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Байламасыз медициналық телпек – 1дана;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Маска-респиратор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Мақта-дәкелі тартқыш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Жамылғысы бар бас киім–капюшон – 1дана;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Резеңке қолғаптар – 2 жұп (латексті және нитрилді және/немесе ванилді);</w:t>
            </w:r>
          </w:p>
          <w:p>
            <w:pPr>
              <w:spacing w:after="20"/>
              <w:ind w:left="20"/>
              <w:jc w:val="both"/>
            </w:pPr>
            <w:r>
              <w:rPr>
                <w:rFonts w:ascii="Times New Roman"/>
                <w:b w:val="false"/>
                <w:i w:val="false"/>
                <w:color w:val="000000"/>
                <w:sz w:val="20"/>
              </w:rPr>
              <w:t>
</w:t>
            </w:r>
            <w:r>
              <w:rPr>
                <w:rFonts w:ascii="Times New Roman"/>
                <w:b w:val="false"/>
                <w:i w:val="false"/>
                <w:color w:val="000000"/>
                <w:sz w:val="20"/>
              </w:rPr>
              <w:t>13. Сүлгі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14. Жадағай матадан жасалған тұтқасы бар сөмке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15. Жиынтықты пайдалану жөніндегі нұсқаулық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1-үлгі"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су-кір жұқтырмайтын, антистатикалық өңдеуі бар мата, тығыздығы 140-180г/ш.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Резеңке немесе ПВХ-дан жасалған етік.</w:t>
            </w:r>
          </w:p>
          <w:p>
            <w:pPr>
              <w:spacing w:after="20"/>
              <w:ind w:left="20"/>
              <w:jc w:val="both"/>
            </w:pPr>
            <w:r>
              <w:rPr>
                <w:rFonts w:ascii="Times New Roman"/>
                <w:b w:val="false"/>
                <w:i w:val="false"/>
                <w:color w:val="000000"/>
                <w:sz w:val="20"/>
              </w:rPr>
              <w:t>
</w:t>
            </w:r>
            <w:r>
              <w:rPr>
                <w:rFonts w:ascii="Times New Roman"/>
                <w:b w:val="false"/>
                <w:i w:val="false"/>
                <w:color w:val="000000"/>
                <w:sz w:val="20"/>
              </w:rPr>
              <w:t>5.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w:t>
            </w:r>
            <w:r>
              <w:rPr>
                <w:rFonts w:ascii="Times New Roman"/>
                <w:b w:val="false"/>
                <w:i w:val="false"/>
                <w:color w:val="000000"/>
                <w:sz w:val="20"/>
              </w:rPr>
              <w:t>6. Шеттері жалпақ, тығыз жабысып тұратын, иілген шынылары бар немесе құрылымы бітеулілігін қамтамасыз ететін "ұшқыштар" көзілдірігі. Ауа өткізбейтін, желдеткіш тесіктері жоқ қорғаныш көзілдірігі.Поливинилхлорид немесе қолдануға рұқсат етілген материалдардан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7.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Байламасыз медициналық телпек. 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9. Респиратордың жиналмалы, бірегей, үшпанельді құрылымы пайдалану кезінде жайлылықты қамтамасыз етеді, кию кезінде қозғалыстарды шектемейді.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Масканың қабаттары күшті ультрадыбыстық төсеммен жалғанған.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Жоғарғы және төменгі қабаттар жоғары сапалы тоқылмаған материалдан жасалған, ішінде сұйықтыққа қарсы қабат және мельтблаун сүзгісі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Масканың жоғарғы бөлігіндегі мұрын бекіткіштің икемділігі жеке пішінге келуді, бетке жақсы жанасуды және барынша бітеліп жабылуын қамтамасыз етеді. Мұрын кеңсірігі маңында ыңғайлы киюді қамтамасыз ету үшін көпіршіктелген лентамен қосымша жабдықталуы мүмкін. Берік созылмалы резеңке бекіту беріктігін қамтамасыз етеді. Сүзгіш маска-респиратор дем шығару клапанымен немесе онсыз жабдықталуы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клапанының болуы тыныс алуды жеңілдетеді және пайдалану уақытын арттырады. Дем шығару кезінде клапан маскадан ылғал мен көмірқышқыл газын шығарады. Дем алу кезінде клапан жабылады және ауа қорғаныш қабаты арқылы өтеді, ол арқылы зиянды бөлшектер мен газдар өтпейді.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Жамылғысы бар бас киім-капюшон бастың шаш бөлігін тығыз жабуға арналған. Материалы: мақта-мата матасы (бөз немесе басқалар), тығыздығы кемінде 115 г/м² немесе антистатикалық өңдеуі бар су-кір жұқтырмайтын мата, тығыздығы 140-180г/ш.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12. Резеңке қолғаптар - 2 жұп (латексті және нитрилді және/немесе винилді).</w:t>
            </w:r>
          </w:p>
          <w:p>
            <w:pPr>
              <w:spacing w:after="20"/>
              <w:ind w:left="20"/>
              <w:jc w:val="both"/>
            </w:pPr>
            <w:r>
              <w:rPr>
                <w:rFonts w:ascii="Times New Roman"/>
                <w:b w:val="false"/>
                <w:i w:val="false"/>
                <w:color w:val="000000"/>
                <w:sz w:val="20"/>
              </w:rPr>
              <w:t>
</w:t>
            </w:r>
            <w:r>
              <w:rPr>
                <w:rFonts w:ascii="Times New Roman"/>
                <w:b w:val="false"/>
                <w:i w:val="false"/>
                <w:color w:val="000000"/>
                <w:sz w:val="20"/>
              </w:rPr>
              <w:t>13. Сүлгі, материалы: м/м ("вафельді"), өлшемі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15.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1-үлгі, өлшемі 62-64 (XXXXL-XXXXXL),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631"/>
          <w:p>
            <w:pPr>
              <w:spacing w:after="20"/>
              <w:ind w:left="20"/>
              <w:jc w:val="both"/>
            </w:pPr>
            <w:r>
              <w:rPr>
                <w:rFonts w:ascii="Times New Roman"/>
                <w:b w:val="false"/>
                <w:i w:val="false"/>
                <w:color w:val="000000"/>
                <w:sz w:val="20"/>
              </w:rPr>
              <w:t>
"Обаға қарсы жиынтық 1-үлгі" жиынтығының құрамы:</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Шұлық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Резеңке етік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5.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"Ұшқыштар" көзілдірігі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Үш бұрышты орамал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Байламасыз медициналық телпек – 1дана;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Маска-респиратор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Мақта-дәкелі тартқыш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Жамылғысы бар бас киім –капюшон – 1дана;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Резеңке қолғаптар – 2 жұп (латексті және нитрилді және/немесе ванилді);</w:t>
            </w:r>
          </w:p>
          <w:p>
            <w:pPr>
              <w:spacing w:after="20"/>
              <w:ind w:left="20"/>
              <w:jc w:val="both"/>
            </w:pPr>
            <w:r>
              <w:rPr>
                <w:rFonts w:ascii="Times New Roman"/>
                <w:b w:val="false"/>
                <w:i w:val="false"/>
                <w:color w:val="000000"/>
                <w:sz w:val="20"/>
              </w:rPr>
              <w:t>
</w:t>
            </w:r>
            <w:r>
              <w:rPr>
                <w:rFonts w:ascii="Times New Roman"/>
                <w:b w:val="false"/>
                <w:i w:val="false"/>
                <w:color w:val="000000"/>
                <w:sz w:val="20"/>
              </w:rPr>
              <w:t>13. Сүлгі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14. Жадағай матадан жасалған тұтқасы бар сөмке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15. Жиынтықты пайдалану жөніндегі нұсқаулық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1-үлгі"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140-180г/ш.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Резеңке немесе ПВХ-дан жасалған етік.</w:t>
            </w:r>
          </w:p>
          <w:p>
            <w:pPr>
              <w:spacing w:after="20"/>
              <w:ind w:left="20"/>
              <w:jc w:val="both"/>
            </w:pPr>
            <w:r>
              <w:rPr>
                <w:rFonts w:ascii="Times New Roman"/>
                <w:b w:val="false"/>
                <w:i w:val="false"/>
                <w:color w:val="000000"/>
                <w:sz w:val="20"/>
              </w:rPr>
              <w:t>
</w:t>
            </w:r>
            <w:r>
              <w:rPr>
                <w:rFonts w:ascii="Times New Roman"/>
                <w:b w:val="false"/>
                <w:i w:val="false"/>
                <w:color w:val="000000"/>
                <w:sz w:val="20"/>
              </w:rPr>
              <w:t>5.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w:t>
            </w:r>
            <w:r>
              <w:rPr>
                <w:rFonts w:ascii="Times New Roman"/>
                <w:b w:val="false"/>
                <w:i w:val="false"/>
                <w:color w:val="000000"/>
                <w:sz w:val="20"/>
              </w:rPr>
              <w:t>6. Шеттері жалпақ, тығыз жабысып тұратын, иілген шынылары бар немесе құрылымы бітеулілігін қамтамасыз ететін "ұшқыштар" көзілдірігі. Ауа өткізбейтін, желдеткіш тесіктері жоқ қорғаныш көзілдірігі.Поливинилхлорид немесе қолдануға рұқсат етілген материалдардан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7.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Байламасыз медициналық телпек. 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9. Респиратордың жиналмалы, бірегей, үшпанельді құрылымы пайдалану кезінде жайлылықты қамтамасыз етеді, кию кезінде қозғалыстарды шектемейді.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Масканың қабаттары күшті ультрадыбыстық төсеммен жалғанған.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Жоғарғы және төменгі қабаттар жоғары сапалы тоқылмаған материалдан жасалған, ішінде сұйықтыққа қарсы қабат және мельтблаун сүзгісі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Масканың жоғарғы бөлігіндегі мұрын бекіткіштің икемділігі жеке пішінге келуді, бетке жақсы жанасуды және барынша бітеліп жабылуын қамтамасыз етеді. Мұрын кеңсірігі маңында ыңғайлы киюді қамтамасыз ету үшін көпіршіктелген лентамен қосымша жабдықталуы мүмкін. Берік созылмалы резеңке бекіту беріктігін қамтамасыз етеді. Сүзгіш маска-респиратор дем шығару клапанымен немесе онсыз жабдықталуы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клапанының болуы тыныс алуды жеңілдетеді және пайдалану уақытын арттырады. Дем шығару кезінде клапан маскадан ылғал мен көмірқышқыл газын шығарады. Дем алу кезінде клапан жабылады және ауа қорғаныш қабаты арқылы өтеді, ол арқылы зиянды бөлшектер мен газдар өтпейді.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Жамылғысы бар бас киім-капюшон бастың шаш бөлігін тығыз жабуға арналған. Материалы: мақта-мата матасы (бөз немесе басқалар), тығыздығы кемінде 115 г/м² немесе антистатикалық өңдеуі бар су-кір жұқтырмайтын мата, тығыздығы 140-180г/ш.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12. Резеңке қолғаптар - 2 жұп (латексті және нитрилді және/немесе винилді).</w:t>
            </w:r>
          </w:p>
          <w:p>
            <w:pPr>
              <w:spacing w:after="20"/>
              <w:ind w:left="20"/>
              <w:jc w:val="both"/>
            </w:pPr>
            <w:r>
              <w:rPr>
                <w:rFonts w:ascii="Times New Roman"/>
                <w:b w:val="false"/>
                <w:i w:val="false"/>
                <w:color w:val="000000"/>
                <w:sz w:val="20"/>
              </w:rPr>
              <w:t>
</w:t>
            </w:r>
            <w:r>
              <w:rPr>
                <w:rFonts w:ascii="Times New Roman"/>
                <w:b w:val="false"/>
                <w:i w:val="false"/>
                <w:color w:val="000000"/>
                <w:sz w:val="20"/>
              </w:rPr>
              <w:t>13. Сүлгі, материалы: м/м ("вафельді"), өлшемі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15.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2-үлгі, өлшемі 46-48 (М),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632"/>
          <w:p>
            <w:pPr>
              <w:spacing w:after="20"/>
              <w:ind w:left="20"/>
              <w:jc w:val="both"/>
            </w:pPr>
            <w:r>
              <w:rPr>
                <w:rFonts w:ascii="Times New Roman"/>
                <w:b w:val="false"/>
                <w:i w:val="false"/>
                <w:color w:val="000000"/>
                <w:sz w:val="20"/>
              </w:rPr>
              <w:t>
"Обаға қарсы жиынтық 2-үлгі" жиынтығының құрамы:</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Шұлық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Резеңке етік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5.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Үш бұрышты орамал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Байламасыз медициналық телпек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Мақта-дәкелі тартқыш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Жамылғысы бар бас киім –капюшон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Резеңке қолғаптар – 2 жұп (латексті және нитрилді және/немесе ванилді);</w:t>
            </w:r>
          </w:p>
          <w:p>
            <w:pPr>
              <w:spacing w:after="20"/>
              <w:ind w:left="20"/>
              <w:jc w:val="both"/>
            </w:pPr>
            <w:r>
              <w:rPr>
                <w:rFonts w:ascii="Times New Roman"/>
                <w:b w:val="false"/>
                <w:i w:val="false"/>
                <w:color w:val="000000"/>
                <w:sz w:val="20"/>
              </w:rPr>
              <w:t>
</w:t>
            </w:r>
            <w:r>
              <w:rPr>
                <w:rFonts w:ascii="Times New Roman"/>
                <w:b w:val="false"/>
                <w:i w:val="false"/>
                <w:color w:val="000000"/>
                <w:sz w:val="20"/>
              </w:rPr>
              <w:t>11. Сүлгі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Жадағай матадан жасалған тұтқасы бар сөмке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13. Жиынтықты пайдалану жөніндегі нұсқаулық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2-үлгі"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140-180г/ш.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Резеңке немесе ПВХ-дан жасалған етік.</w:t>
            </w:r>
          </w:p>
          <w:p>
            <w:pPr>
              <w:spacing w:after="20"/>
              <w:ind w:left="20"/>
              <w:jc w:val="both"/>
            </w:pPr>
            <w:r>
              <w:rPr>
                <w:rFonts w:ascii="Times New Roman"/>
                <w:b w:val="false"/>
                <w:i w:val="false"/>
                <w:color w:val="000000"/>
                <w:sz w:val="20"/>
              </w:rPr>
              <w:t>
</w:t>
            </w:r>
            <w:r>
              <w:rPr>
                <w:rFonts w:ascii="Times New Roman"/>
                <w:b w:val="false"/>
                <w:i w:val="false"/>
                <w:color w:val="000000"/>
                <w:sz w:val="20"/>
              </w:rPr>
              <w:t>5.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w:t>
            </w:r>
            <w:r>
              <w:rPr>
                <w:rFonts w:ascii="Times New Roman"/>
                <w:b w:val="false"/>
                <w:i w:val="false"/>
                <w:color w:val="000000"/>
                <w:sz w:val="20"/>
              </w:rPr>
              <w:t>6.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Байламасыз медициналық телпек. 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8.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Жамылғысы бар бас киім-капюшон бастың шаш бөлігін тығыз жабуға арналған. Материалы: мақта-мата матасы (бөз немесе басқалар), тығыздығы кемінде 115 г/м² немесе су-кір жұқтырмайтын, антистатикалық өңдеуі бар мата, тығыздығы 140-180г/ш.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Резеңке қолғаптар - 2 жұп (латексті және нитрилді және/немесе винилді).</w:t>
            </w:r>
          </w:p>
          <w:p>
            <w:pPr>
              <w:spacing w:after="20"/>
              <w:ind w:left="20"/>
              <w:jc w:val="both"/>
            </w:pPr>
            <w:r>
              <w:rPr>
                <w:rFonts w:ascii="Times New Roman"/>
                <w:b w:val="false"/>
                <w:i w:val="false"/>
                <w:color w:val="000000"/>
                <w:sz w:val="20"/>
              </w:rPr>
              <w:t>
</w:t>
            </w:r>
            <w:r>
              <w:rPr>
                <w:rFonts w:ascii="Times New Roman"/>
                <w:b w:val="false"/>
                <w:i w:val="false"/>
                <w:color w:val="000000"/>
                <w:sz w:val="20"/>
              </w:rPr>
              <w:t>11. Сүлгі, материалы: м/м ("вафельді"), өлшемі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13.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2-үлгі, өлшемі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633"/>
          <w:p>
            <w:pPr>
              <w:spacing w:after="20"/>
              <w:ind w:left="20"/>
              <w:jc w:val="both"/>
            </w:pPr>
            <w:r>
              <w:rPr>
                <w:rFonts w:ascii="Times New Roman"/>
                <w:b w:val="false"/>
                <w:i w:val="false"/>
                <w:color w:val="000000"/>
                <w:sz w:val="20"/>
              </w:rPr>
              <w:t>
"Обаға қарсы жиынтық 2-үлгі" жиынтығының құрамы:</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Шұлық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Резеңке етік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5.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Үш бұрышты орамал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Байламасыз медициналық телпек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Мақта-дәкелі тартқыш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Жамылғысы бар бас киім –капюшон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Резеңке қолғаптар – 2 жұп (латексті және нитрилді және/немесе ванилді);</w:t>
            </w:r>
          </w:p>
          <w:p>
            <w:pPr>
              <w:spacing w:after="20"/>
              <w:ind w:left="20"/>
              <w:jc w:val="both"/>
            </w:pPr>
            <w:r>
              <w:rPr>
                <w:rFonts w:ascii="Times New Roman"/>
                <w:b w:val="false"/>
                <w:i w:val="false"/>
                <w:color w:val="000000"/>
                <w:sz w:val="20"/>
              </w:rPr>
              <w:t>
</w:t>
            </w:r>
            <w:r>
              <w:rPr>
                <w:rFonts w:ascii="Times New Roman"/>
                <w:b w:val="false"/>
                <w:i w:val="false"/>
                <w:color w:val="000000"/>
                <w:sz w:val="20"/>
              </w:rPr>
              <w:t>11. Сүлгі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Жадағай матадан жасалған тұтқасы бар сөмке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13. Жиынтықты пайдалану жөніндегі нұсқаулық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2-үлгі"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140-180г/ш.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Резеңке немесе ПВХ-дан жасалған етік. 5.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w:t>
            </w:r>
            <w:r>
              <w:rPr>
                <w:rFonts w:ascii="Times New Roman"/>
                <w:b w:val="false"/>
                <w:i w:val="false"/>
                <w:color w:val="000000"/>
                <w:sz w:val="20"/>
              </w:rPr>
              <w:t>6.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Байламасыз медициналық телпек. 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8.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Жамылғысы бар бас киім-капюшон бастың шаш бөлігін тығыз жабуға арналған. Материалы: мақта-мата матасы (бөз немесе басқалар), тығыздығы кемінде 115 г/м² немесе су-кір жұқтырмайтын, антистатикалық өңдеуі бар мата, тығыздығы 140-180г/ш.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Резеңке қолғаптар - 2 жұп (латексті және нитрилді және/немесе винилді).</w:t>
            </w:r>
          </w:p>
          <w:p>
            <w:pPr>
              <w:spacing w:after="20"/>
              <w:ind w:left="20"/>
              <w:jc w:val="both"/>
            </w:pPr>
            <w:r>
              <w:rPr>
                <w:rFonts w:ascii="Times New Roman"/>
                <w:b w:val="false"/>
                <w:i w:val="false"/>
                <w:color w:val="000000"/>
                <w:sz w:val="20"/>
              </w:rPr>
              <w:t>
</w:t>
            </w:r>
            <w:r>
              <w:rPr>
                <w:rFonts w:ascii="Times New Roman"/>
                <w:b w:val="false"/>
                <w:i w:val="false"/>
                <w:color w:val="000000"/>
                <w:sz w:val="20"/>
              </w:rPr>
              <w:t>11. Сүлгі, материалы: м/м ("вафельді"), өлшемі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13.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2-үлгі, өлшемі 54-56 (XXL),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634"/>
          <w:p>
            <w:pPr>
              <w:spacing w:after="20"/>
              <w:ind w:left="20"/>
              <w:jc w:val="both"/>
            </w:pPr>
            <w:r>
              <w:rPr>
                <w:rFonts w:ascii="Times New Roman"/>
                <w:b w:val="false"/>
                <w:i w:val="false"/>
                <w:color w:val="000000"/>
                <w:sz w:val="20"/>
              </w:rPr>
              <w:t>
"Обаға қарсы жиынтық 2-үлгі" жиынтығының құрамы:</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 1 дана; 2. Пижама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Шұлық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Резеңке етік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5.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Үш бұрышты орамал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Байламасыз медициналық телпек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Мақта-дәкелі тартқыш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Жамылғысы бар бас киім –капюшон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Резеңке қолғаптар – 2 жұп (латексті және нитрилді және/немесе ванилді);</w:t>
            </w:r>
          </w:p>
          <w:p>
            <w:pPr>
              <w:spacing w:after="20"/>
              <w:ind w:left="20"/>
              <w:jc w:val="both"/>
            </w:pPr>
            <w:r>
              <w:rPr>
                <w:rFonts w:ascii="Times New Roman"/>
                <w:b w:val="false"/>
                <w:i w:val="false"/>
                <w:color w:val="000000"/>
                <w:sz w:val="20"/>
              </w:rPr>
              <w:t>
</w:t>
            </w:r>
            <w:r>
              <w:rPr>
                <w:rFonts w:ascii="Times New Roman"/>
                <w:b w:val="false"/>
                <w:i w:val="false"/>
                <w:color w:val="000000"/>
                <w:sz w:val="20"/>
              </w:rPr>
              <w:t>11. Сүлгі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Жадағай матадан жасалған тұтқасы бар сөмке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13. Жиынтықты пайдалану жөніндегі нұсқаулық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2-үлгі"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140-180г/ш.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Резеңке немесе ПВХ-дан жасалған етік.</w:t>
            </w:r>
          </w:p>
          <w:p>
            <w:pPr>
              <w:spacing w:after="20"/>
              <w:ind w:left="20"/>
              <w:jc w:val="both"/>
            </w:pPr>
            <w:r>
              <w:rPr>
                <w:rFonts w:ascii="Times New Roman"/>
                <w:b w:val="false"/>
                <w:i w:val="false"/>
                <w:color w:val="000000"/>
                <w:sz w:val="20"/>
              </w:rPr>
              <w:t>
</w:t>
            </w:r>
            <w:r>
              <w:rPr>
                <w:rFonts w:ascii="Times New Roman"/>
                <w:b w:val="false"/>
                <w:i w:val="false"/>
                <w:color w:val="000000"/>
                <w:sz w:val="20"/>
              </w:rPr>
              <w:t>5.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w:t>
            </w:r>
            <w:r>
              <w:rPr>
                <w:rFonts w:ascii="Times New Roman"/>
                <w:b w:val="false"/>
                <w:i w:val="false"/>
                <w:color w:val="000000"/>
                <w:sz w:val="20"/>
              </w:rPr>
              <w:t>6.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Байламасыз медициналық телпек. 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8.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Жамылғысы бар бас киім-капюшон бастың шаш бөлігін тығыз жабуға арналған. Материалы: мақта-мата матасы (бөз немесе басқалар), тығыздығы кемінде 115 г/м² немесе су-кір жұқтырмайтын, антистатикалық өңдеуі бар мата, тығыздығы 140-180г/ш.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Резеңке қолғаптар - 2 жұп (латексті және нитрилді және/немесе винилді).</w:t>
            </w:r>
          </w:p>
          <w:p>
            <w:pPr>
              <w:spacing w:after="20"/>
              <w:ind w:left="20"/>
              <w:jc w:val="both"/>
            </w:pPr>
            <w:r>
              <w:rPr>
                <w:rFonts w:ascii="Times New Roman"/>
                <w:b w:val="false"/>
                <w:i w:val="false"/>
                <w:color w:val="000000"/>
                <w:sz w:val="20"/>
              </w:rPr>
              <w:t>
</w:t>
            </w:r>
            <w:r>
              <w:rPr>
                <w:rFonts w:ascii="Times New Roman"/>
                <w:b w:val="false"/>
                <w:i w:val="false"/>
                <w:color w:val="000000"/>
                <w:sz w:val="20"/>
              </w:rPr>
              <w:t>11. Сүлгі, материалы: м/м ("вафельді"), өлшемі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13.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2-үлгі, өлшемі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635"/>
          <w:p>
            <w:pPr>
              <w:spacing w:after="20"/>
              <w:ind w:left="20"/>
              <w:jc w:val="both"/>
            </w:pPr>
            <w:r>
              <w:rPr>
                <w:rFonts w:ascii="Times New Roman"/>
                <w:b w:val="false"/>
                <w:i w:val="false"/>
                <w:color w:val="000000"/>
                <w:sz w:val="20"/>
              </w:rPr>
              <w:t>
"Обаға қарсы жиынтық 2-үлгі" жиынтығының құрамы:</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 1 дана; 2. Пижама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Шұлық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Резеңке етік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5.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Үш бұрышты орамал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Байламасыз медициналық телпек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Мақта-дәкелі тартқыш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Жамылғысы бар бас киім –капюшон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Резеңке қолғаптар – 2 жұп (латексті және нитрилді және/немесе ванилді);</w:t>
            </w:r>
          </w:p>
          <w:p>
            <w:pPr>
              <w:spacing w:after="20"/>
              <w:ind w:left="20"/>
              <w:jc w:val="both"/>
            </w:pPr>
            <w:r>
              <w:rPr>
                <w:rFonts w:ascii="Times New Roman"/>
                <w:b w:val="false"/>
                <w:i w:val="false"/>
                <w:color w:val="000000"/>
                <w:sz w:val="20"/>
              </w:rPr>
              <w:t>
</w:t>
            </w:r>
            <w:r>
              <w:rPr>
                <w:rFonts w:ascii="Times New Roman"/>
                <w:b w:val="false"/>
                <w:i w:val="false"/>
                <w:color w:val="000000"/>
                <w:sz w:val="20"/>
              </w:rPr>
              <w:t>11. Сүлгі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Жадағай матадан жасалған тұтқасы бар сөмке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13. Жиынтықты пайдалану жөніндегі нұсқаулық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2-үлгі"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140-180г/ш.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Резеңке немесе ПВХ-дан жасалған етік.</w:t>
            </w:r>
          </w:p>
          <w:p>
            <w:pPr>
              <w:spacing w:after="20"/>
              <w:ind w:left="20"/>
              <w:jc w:val="both"/>
            </w:pPr>
            <w:r>
              <w:rPr>
                <w:rFonts w:ascii="Times New Roman"/>
                <w:b w:val="false"/>
                <w:i w:val="false"/>
                <w:color w:val="000000"/>
                <w:sz w:val="20"/>
              </w:rPr>
              <w:t>
</w:t>
            </w:r>
            <w:r>
              <w:rPr>
                <w:rFonts w:ascii="Times New Roman"/>
                <w:b w:val="false"/>
                <w:i w:val="false"/>
                <w:color w:val="000000"/>
                <w:sz w:val="20"/>
              </w:rPr>
              <w:t>5.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w:t>
            </w:r>
            <w:r>
              <w:rPr>
                <w:rFonts w:ascii="Times New Roman"/>
                <w:b w:val="false"/>
                <w:i w:val="false"/>
                <w:color w:val="000000"/>
                <w:sz w:val="20"/>
              </w:rPr>
              <w:t>6.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Байламасыз медициналық телпек. 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8.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Жамылғысы бар бас киім-капюшон бастың шаш бөлігін тығыз жабуға арналған. Материалы: мақта-мата матасы (бөз немесе басқалар), тығыздығы кемінде 115 г/м² немесе су-кір жұқтырмайтын, антистатикалық өңдеуі бар мата, тығыздығы 140-180г/ш.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Резеңке қолғаптар - 2 жұп (латексті және нитрилді және/немесе винилді).</w:t>
            </w:r>
          </w:p>
          <w:p>
            <w:pPr>
              <w:spacing w:after="20"/>
              <w:ind w:left="20"/>
              <w:jc w:val="both"/>
            </w:pPr>
            <w:r>
              <w:rPr>
                <w:rFonts w:ascii="Times New Roman"/>
                <w:b w:val="false"/>
                <w:i w:val="false"/>
                <w:color w:val="000000"/>
                <w:sz w:val="20"/>
              </w:rPr>
              <w:t>
</w:t>
            </w:r>
            <w:r>
              <w:rPr>
                <w:rFonts w:ascii="Times New Roman"/>
                <w:b w:val="false"/>
                <w:i w:val="false"/>
                <w:color w:val="000000"/>
                <w:sz w:val="20"/>
              </w:rPr>
              <w:t>11. Сүлгі, материалы: м/м ("вафельді"), өлшемі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13.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2-үлгі, өлшемі 62-64 (XXXXL-XXXXXL),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636"/>
          <w:p>
            <w:pPr>
              <w:spacing w:after="20"/>
              <w:ind w:left="20"/>
              <w:jc w:val="both"/>
            </w:pPr>
            <w:r>
              <w:rPr>
                <w:rFonts w:ascii="Times New Roman"/>
                <w:b w:val="false"/>
                <w:i w:val="false"/>
                <w:color w:val="000000"/>
                <w:sz w:val="20"/>
              </w:rPr>
              <w:t>
"Обаға қарсы жиынтық 2-үлгі" жиынтығының құрамы:</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 1 дана; 2. Пижама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Шұлық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Резеңке етік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5.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Үш бұрышты орамал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Байламасыз медициналық телпек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Мақта-дәкелі тартқыш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Жамылғысы бар бас киім –капюшон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Резеңке қолғаптар – 2 жұп (латексті және нитрилді және/немесе ванилді);</w:t>
            </w:r>
          </w:p>
          <w:p>
            <w:pPr>
              <w:spacing w:after="20"/>
              <w:ind w:left="20"/>
              <w:jc w:val="both"/>
            </w:pPr>
            <w:r>
              <w:rPr>
                <w:rFonts w:ascii="Times New Roman"/>
                <w:b w:val="false"/>
                <w:i w:val="false"/>
                <w:color w:val="000000"/>
                <w:sz w:val="20"/>
              </w:rPr>
              <w:t>
</w:t>
            </w:r>
            <w:r>
              <w:rPr>
                <w:rFonts w:ascii="Times New Roman"/>
                <w:b w:val="false"/>
                <w:i w:val="false"/>
                <w:color w:val="000000"/>
                <w:sz w:val="20"/>
              </w:rPr>
              <w:t>11. Сүлгі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Жадағай матадан жасалған тұтқасы бар сөмке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13. Жиынтықты пайдалану жөніндегі нұсқаулық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2-үлгі"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Резеңке немесе ПВХ-дан жасалған етік.</w:t>
            </w:r>
          </w:p>
          <w:p>
            <w:pPr>
              <w:spacing w:after="20"/>
              <w:ind w:left="20"/>
              <w:jc w:val="both"/>
            </w:pPr>
            <w:r>
              <w:rPr>
                <w:rFonts w:ascii="Times New Roman"/>
                <w:b w:val="false"/>
                <w:i w:val="false"/>
                <w:color w:val="000000"/>
                <w:sz w:val="20"/>
              </w:rPr>
              <w:t>
</w:t>
            </w:r>
            <w:r>
              <w:rPr>
                <w:rFonts w:ascii="Times New Roman"/>
                <w:b w:val="false"/>
                <w:i w:val="false"/>
                <w:color w:val="000000"/>
                <w:sz w:val="20"/>
              </w:rPr>
              <w:t>5.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w:t>
            </w:r>
            <w:r>
              <w:rPr>
                <w:rFonts w:ascii="Times New Roman"/>
                <w:b w:val="false"/>
                <w:i w:val="false"/>
                <w:color w:val="000000"/>
                <w:sz w:val="20"/>
              </w:rPr>
              <w:t>6.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Байламасыз медициналық телпек. 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8. Мақта-дәкелі таңғыш ұзындығы 25 см, ені 17 см тегіс мақта қабаты бар ұзындығы 125 см және ені 50 см дәке бөлігінен жасалған. Дәке бөлігінің шеттері үсті-үстіне қайырылады.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Жамылғысы бар бас киім-капюшон бастың шаш бөлігін тығыз жабуға арналған. Материалы: мақта-мата матасы (бөз немесе басқалар), тығыздығы кемінде 115 г/м² немесе су-кір жұқтырмайтын, антистатикалық өңдеуі бар мата, тығыздығы 140-180г/ш.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Резеңке қолғаптар - 2 жұп (латексті және нитрилді және/немесе винилді).</w:t>
            </w:r>
          </w:p>
          <w:p>
            <w:pPr>
              <w:spacing w:after="20"/>
              <w:ind w:left="20"/>
              <w:jc w:val="both"/>
            </w:pPr>
            <w:r>
              <w:rPr>
                <w:rFonts w:ascii="Times New Roman"/>
                <w:b w:val="false"/>
                <w:i w:val="false"/>
                <w:color w:val="000000"/>
                <w:sz w:val="20"/>
              </w:rPr>
              <w:t>
</w:t>
            </w:r>
            <w:r>
              <w:rPr>
                <w:rFonts w:ascii="Times New Roman"/>
                <w:b w:val="false"/>
                <w:i w:val="false"/>
                <w:color w:val="000000"/>
                <w:sz w:val="20"/>
              </w:rPr>
              <w:t>11. Сүлгі, материалы: м/м ("вафельді"), өлшемі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13.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3-үлгі, өлшемі 46-48 (М),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637"/>
          <w:p>
            <w:pPr>
              <w:spacing w:after="20"/>
              <w:ind w:left="20"/>
              <w:jc w:val="both"/>
            </w:pPr>
            <w:r>
              <w:rPr>
                <w:rFonts w:ascii="Times New Roman"/>
                <w:b w:val="false"/>
                <w:i w:val="false"/>
                <w:color w:val="000000"/>
                <w:sz w:val="20"/>
              </w:rPr>
              <w:t>
"Обаға қарсы жиынтық 3-үлгі" жиынтығының құрамы:</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Шұлық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Резеңке галош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5.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Үш бұрышты орамал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Байламасыз медициналық телпек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Резеңке қолғаптар – 1 жұп (латексті және нитрилді және/немесе ванилді); </w:t>
            </w:r>
          </w:p>
          <w:p>
            <w:pPr>
              <w:spacing w:after="20"/>
              <w:ind w:left="20"/>
              <w:jc w:val="both"/>
            </w:pPr>
            <w:r>
              <w:rPr>
                <w:rFonts w:ascii="Times New Roman"/>
                <w:b w:val="false"/>
                <w:i w:val="false"/>
                <w:color w:val="000000"/>
                <w:sz w:val="20"/>
              </w:rPr>
              <w:t>
</w:t>
            </w:r>
            <w:r>
              <w:rPr>
                <w:rFonts w:ascii="Times New Roman"/>
                <w:b w:val="false"/>
                <w:i w:val="false"/>
                <w:color w:val="000000"/>
                <w:sz w:val="20"/>
              </w:rPr>
              <w:t>9. Сүлгі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Жадағай матадан жасалған тұтқасы бар сөмке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Жиынтықты пайдалану жөніндегі нұсқаулық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3-үлгі"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Резеңке галош.</w:t>
            </w:r>
          </w:p>
          <w:p>
            <w:pPr>
              <w:spacing w:after="20"/>
              <w:ind w:left="20"/>
              <w:jc w:val="both"/>
            </w:pPr>
            <w:r>
              <w:rPr>
                <w:rFonts w:ascii="Times New Roman"/>
                <w:b w:val="false"/>
                <w:i w:val="false"/>
                <w:color w:val="000000"/>
                <w:sz w:val="20"/>
              </w:rPr>
              <w:t>
</w:t>
            </w:r>
            <w:r>
              <w:rPr>
                <w:rFonts w:ascii="Times New Roman"/>
                <w:b w:val="false"/>
                <w:i w:val="false"/>
                <w:color w:val="000000"/>
                <w:sz w:val="20"/>
              </w:rPr>
              <w:t>5.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w:t>
            </w:r>
            <w:r>
              <w:rPr>
                <w:rFonts w:ascii="Times New Roman"/>
                <w:b w:val="false"/>
                <w:i w:val="false"/>
                <w:color w:val="000000"/>
                <w:sz w:val="20"/>
              </w:rPr>
              <w:t>6.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Байламасыз медициналық телпек. 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Резеңке қолғаптар - 1 жұп (латексті және нитрилді және/немесе винилді).</w:t>
            </w:r>
          </w:p>
          <w:p>
            <w:pPr>
              <w:spacing w:after="20"/>
              <w:ind w:left="20"/>
              <w:jc w:val="both"/>
            </w:pPr>
            <w:r>
              <w:rPr>
                <w:rFonts w:ascii="Times New Roman"/>
                <w:b w:val="false"/>
                <w:i w:val="false"/>
                <w:color w:val="000000"/>
                <w:sz w:val="20"/>
              </w:rPr>
              <w:t>
</w:t>
            </w:r>
            <w:r>
              <w:rPr>
                <w:rFonts w:ascii="Times New Roman"/>
                <w:b w:val="false"/>
                <w:i w:val="false"/>
                <w:color w:val="000000"/>
                <w:sz w:val="20"/>
              </w:rPr>
              <w:t>9. Сүлгі, материалы: м/м ("вафельді"), өлшемі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11.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3-үлгі, өлшемі 46-48 (М),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638"/>
          <w:p>
            <w:pPr>
              <w:spacing w:after="20"/>
              <w:ind w:left="20"/>
              <w:jc w:val="both"/>
            </w:pPr>
            <w:r>
              <w:rPr>
                <w:rFonts w:ascii="Times New Roman"/>
                <w:b w:val="false"/>
                <w:i w:val="false"/>
                <w:color w:val="000000"/>
                <w:sz w:val="20"/>
              </w:rPr>
              <w:t>
"Обаға қарсы жиынтық 3-үлгі" жиынтығының құрамы:</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Шұлық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Резеңке галош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5.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Үш бұрышты орамал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Байламасыз медициналық телпек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Резеңке қолғаптар – 1 жұп (латексті және нитрилді және/немесе ванилді); </w:t>
            </w:r>
          </w:p>
          <w:p>
            <w:pPr>
              <w:spacing w:after="20"/>
              <w:ind w:left="20"/>
              <w:jc w:val="both"/>
            </w:pPr>
            <w:r>
              <w:rPr>
                <w:rFonts w:ascii="Times New Roman"/>
                <w:b w:val="false"/>
                <w:i w:val="false"/>
                <w:color w:val="000000"/>
                <w:sz w:val="20"/>
              </w:rPr>
              <w:t>
</w:t>
            </w:r>
            <w:r>
              <w:rPr>
                <w:rFonts w:ascii="Times New Roman"/>
                <w:b w:val="false"/>
                <w:i w:val="false"/>
                <w:color w:val="000000"/>
                <w:sz w:val="20"/>
              </w:rPr>
              <w:t>9. Сүлгі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Жадағай матадан жасалған тұтқасы бар сөмке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Жиынтықты пайдалану жөніндегі нұсқаулық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3-үлгі"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Резеңке галош.</w:t>
            </w:r>
          </w:p>
          <w:p>
            <w:pPr>
              <w:spacing w:after="20"/>
              <w:ind w:left="20"/>
              <w:jc w:val="both"/>
            </w:pPr>
            <w:r>
              <w:rPr>
                <w:rFonts w:ascii="Times New Roman"/>
                <w:b w:val="false"/>
                <w:i w:val="false"/>
                <w:color w:val="000000"/>
                <w:sz w:val="20"/>
              </w:rPr>
              <w:t>
</w:t>
            </w:r>
            <w:r>
              <w:rPr>
                <w:rFonts w:ascii="Times New Roman"/>
                <w:b w:val="false"/>
                <w:i w:val="false"/>
                <w:color w:val="000000"/>
                <w:sz w:val="20"/>
              </w:rPr>
              <w:t>5.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w:t>
            </w:r>
            <w:r>
              <w:rPr>
                <w:rFonts w:ascii="Times New Roman"/>
                <w:b w:val="false"/>
                <w:i w:val="false"/>
                <w:color w:val="000000"/>
                <w:sz w:val="20"/>
              </w:rPr>
              <w:t>6.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Байламасыз медициналық телпек. 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Резеңке қолғаптар - 1 жұп (латексті және нитрилді және/немесе винилді).</w:t>
            </w:r>
          </w:p>
          <w:p>
            <w:pPr>
              <w:spacing w:after="20"/>
              <w:ind w:left="20"/>
              <w:jc w:val="both"/>
            </w:pPr>
            <w:r>
              <w:rPr>
                <w:rFonts w:ascii="Times New Roman"/>
                <w:b w:val="false"/>
                <w:i w:val="false"/>
                <w:color w:val="000000"/>
                <w:sz w:val="20"/>
              </w:rPr>
              <w:t>
</w:t>
            </w:r>
            <w:r>
              <w:rPr>
                <w:rFonts w:ascii="Times New Roman"/>
                <w:b w:val="false"/>
                <w:i w:val="false"/>
                <w:color w:val="000000"/>
                <w:sz w:val="20"/>
              </w:rPr>
              <w:t>9. Сүлгі, материалы: м/м ("вафельді"), өлшемі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11.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3-үлгі, өлшемі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639"/>
          <w:p>
            <w:pPr>
              <w:spacing w:after="20"/>
              <w:ind w:left="20"/>
              <w:jc w:val="both"/>
            </w:pPr>
            <w:r>
              <w:rPr>
                <w:rFonts w:ascii="Times New Roman"/>
                <w:b w:val="false"/>
                <w:i w:val="false"/>
                <w:color w:val="000000"/>
                <w:sz w:val="20"/>
              </w:rPr>
              <w:t>
"Обаға қарсы жиынтық 3-үлгі" жиынтығының құрамы:</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Шұлық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Резеңке галош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5.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Үш бұрышты орамал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Байламасыз медициналық телпек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Резеңке қолғаптар – 1 жұп (латексті және нитрилді және/немесе ванилді); </w:t>
            </w:r>
          </w:p>
          <w:p>
            <w:pPr>
              <w:spacing w:after="20"/>
              <w:ind w:left="20"/>
              <w:jc w:val="both"/>
            </w:pPr>
            <w:r>
              <w:rPr>
                <w:rFonts w:ascii="Times New Roman"/>
                <w:b w:val="false"/>
                <w:i w:val="false"/>
                <w:color w:val="000000"/>
                <w:sz w:val="20"/>
              </w:rPr>
              <w:t>
</w:t>
            </w:r>
            <w:r>
              <w:rPr>
                <w:rFonts w:ascii="Times New Roman"/>
                <w:b w:val="false"/>
                <w:i w:val="false"/>
                <w:color w:val="000000"/>
                <w:sz w:val="20"/>
              </w:rPr>
              <w:t>9. Сүлгі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Жадағай матадан жасалған тұтқасы бар сөмке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Жиынтықты пайдалану жөніндегі нұсқаулық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3-үлгі"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Резеңке галош.</w:t>
            </w:r>
          </w:p>
          <w:p>
            <w:pPr>
              <w:spacing w:after="20"/>
              <w:ind w:left="20"/>
              <w:jc w:val="both"/>
            </w:pPr>
            <w:r>
              <w:rPr>
                <w:rFonts w:ascii="Times New Roman"/>
                <w:b w:val="false"/>
                <w:i w:val="false"/>
                <w:color w:val="000000"/>
                <w:sz w:val="20"/>
              </w:rPr>
              <w:t>
</w:t>
            </w:r>
            <w:r>
              <w:rPr>
                <w:rFonts w:ascii="Times New Roman"/>
                <w:b w:val="false"/>
                <w:i w:val="false"/>
                <w:color w:val="000000"/>
                <w:sz w:val="20"/>
              </w:rPr>
              <w:t>5.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w:t>
            </w:r>
            <w:r>
              <w:rPr>
                <w:rFonts w:ascii="Times New Roman"/>
                <w:b w:val="false"/>
                <w:i w:val="false"/>
                <w:color w:val="000000"/>
                <w:sz w:val="20"/>
              </w:rPr>
              <w:t>6.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Байламасыз медициналық телпек. 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Резеңке қолғаптар - 1 жұп (латексті және нитрилді және/немесе винилді).</w:t>
            </w:r>
          </w:p>
          <w:p>
            <w:pPr>
              <w:spacing w:after="20"/>
              <w:ind w:left="20"/>
              <w:jc w:val="both"/>
            </w:pPr>
            <w:r>
              <w:rPr>
                <w:rFonts w:ascii="Times New Roman"/>
                <w:b w:val="false"/>
                <w:i w:val="false"/>
                <w:color w:val="000000"/>
                <w:sz w:val="20"/>
              </w:rPr>
              <w:t>
</w:t>
            </w:r>
            <w:r>
              <w:rPr>
                <w:rFonts w:ascii="Times New Roman"/>
                <w:b w:val="false"/>
                <w:i w:val="false"/>
                <w:color w:val="000000"/>
                <w:sz w:val="20"/>
              </w:rPr>
              <w:t>9. Сүлгі, материалы: м/м ("вафельді"), өлшемі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11.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3-үлгі, өлшемі 54-56 (XXL),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640"/>
          <w:p>
            <w:pPr>
              <w:spacing w:after="20"/>
              <w:ind w:left="20"/>
              <w:jc w:val="both"/>
            </w:pPr>
            <w:r>
              <w:rPr>
                <w:rFonts w:ascii="Times New Roman"/>
                <w:b w:val="false"/>
                <w:i w:val="false"/>
                <w:color w:val="000000"/>
                <w:sz w:val="20"/>
              </w:rPr>
              <w:t>
"Обаға қарсы жиынтық 3-үлгі" жиынтығының құрамы:</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Шұлық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Резеңке галош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5.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Үш бұрышты орамал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Байламасыз медициналық телпек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Резеңке қолғаптар – 1 жұп (латексті және нитрилді және/немесе ванилді); </w:t>
            </w:r>
          </w:p>
          <w:p>
            <w:pPr>
              <w:spacing w:after="20"/>
              <w:ind w:left="20"/>
              <w:jc w:val="both"/>
            </w:pPr>
            <w:r>
              <w:rPr>
                <w:rFonts w:ascii="Times New Roman"/>
                <w:b w:val="false"/>
                <w:i w:val="false"/>
                <w:color w:val="000000"/>
                <w:sz w:val="20"/>
              </w:rPr>
              <w:t>
</w:t>
            </w:r>
            <w:r>
              <w:rPr>
                <w:rFonts w:ascii="Times New Roman"/>
                <w:b w:val="false"/>
                <w:i w:val="false"/>
                <w:color w:val="000000"/>
                <w:sz w:val="20"/>
              </w:rPr>
              <w:t>9. Сүлгі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Жадағай матадан жасалған тұтқасы бар сөмке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Жиынтықты пайдалану жөніндегі нұсқаулық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3-үлгі"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Резеңке галош.</w:t>
            </w:r>
          </w:p>
          <w:p>
            <w:pPr>
              <w:spacing w:after="20"/>
              <w:ind w:left="20"/>
              <w:jc w:val="both"/>
            </w:pPr>
            <w:r>
              <w:rPr>
                <w:rFonts w:ascii="Times New Roman"/>
                <w:b w:val="false"/>
                <w:i w:val="false"/>
                <w:color w:val="000000"/>
                <w:sz w:val="20"/>
              </w:rPr>
              <w:t>
</w:t>
            </w:r>
            <w:r>
              <w:rPr>
                <w:rFonts w:ascii="Times New Roman"/>
                <w:b w:val="false"/>
                <w:i w:val="false"/>
                <w:color w:val="000000"/>
                <w:sz w:val="20"/>
              </w:rPr>
              <w:t>5.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w:t>
            </w:r>
            <w:r>
              <w:rPr>
                <w:rFonts w:ascii="Times New Roman"/>
                <w:b w:val="false"/>
                <w:i w:val="false"/>
                <w:color w:val="000000"/>
                <w:sz w:val="20"/>
              </w:rPr>
              <w:t>6.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 7. Байламасыз медициналық телпек. 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Резеңке қолғаптар - 1 жұп (латексті және нитрилді және/немесе винилді).</w:t>
            </w:r>
          </w:p>
          <w:p>
            <w:pPr>
              <w:spacing w:after="20"/>
              <w:ind w:left="20"/>
              <w:jc w:val="both"/>
            </w:pPr>
            <w:r>
              <w:rPr>
                <w:rFonts w:ascii="Times New Roman"/>
                <w:b w:val="false"/>
                <w:i w:val="false"/>
                <w:color w:val="000000"/>
                <w:sz w:val="20"/>
              </w:rPr>
              <w:t>
</w:t>
            </w:r>
            <w:r>
              <w:rPr>
                <w:rFonts w:ascii="Times New Roman"/>
                <w:b w:val="false"/>
                <w:i w:val="false"/>
                <w:color w:val="000000"/>
                <w:sz w:val="20"/>
              </w:rPr>
              <w:t>9. Сүлгі, материалы: м/м ("вафельді"), өлшемі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11.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3-үлгі, өлшемі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641"/>
          <w:p>
            <w:pPr>
              <w:spacing w:after="20"/>
              <w:ind w:left="20"/>
              <w:jc w:val="both"/>
            </w:pPr>
            <w:r>
              <w:rPr>
                <w:rFonts w:ascii="Times New Roman"/>
                <w:b w:val="false"/>
                <w:i w:val="false"/>
                <w:color w:val="000000"/>
                <w:sz w:val="20"/>
              </w:rPr>
              <w:t>
"Обаға қарсы жиынтық 3-үлгі" жиынтығының құрамы:</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Шұлық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Резеңке галош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5.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Үш бұрышты орамал – 1 дана; 7. Байламасыз медициналық телпек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Резеңке қолғаптар – 1 жұп (латексті және нитрилді және/немесе ванилді); </w:t>
            </w:r>
          </w:p>
          <w:p>
            <w:pPr>
              <w:spacing w:after="20"/>
              <w:ind w:left="20"/>
              <w:jc w:val="both"/>
            </w:pPr>
            <w:r>
              <w:rPr>
                <w:rFonts w:ascii="Times New Roman"/>
                <w:b w:val="false"/>
                <w:i w:val="false"/>
                <w:color w:val="000000"/>
                <w:sz w:val="20"/>
              </w:rPr>
              <w:t>
</w:t>
            </w:r>
            <w:r>
              <w:rPr>
                <w:rFonts w:ascii="Times New Roman"/>
                <w:b w:val="false"/>
                <w:i w:val="false"/>
                <w:color w:val="000000"/>
                <w:sz w:val="20"/>
              </w:rPr>
              <w:t>9. Сүлгі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Жадағай матадан жасалған тұтқасы бар сөмке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Жиынтықты пайдалану жөніндегі нұсқаулық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3-үлгі"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Резеңке галош.</w:t>
            </w:r>
          </w:p>
          <w:p>
            <w:pPr>
              <w:spacing w:after="20"/>
              <w:ind w:left="20"/>
              <w:jc w:val="both"/>
            </w:pPr>
            <w:r>
              <w:rPr>
                <w:rFonts w:ascii="Times New Roman"/>
                <w:b w:val="false"/>
                <w:i w:val="false"/>
                <w:color w:val="000000"/>
                <w:sz w:val="20"/>
              </w:rPr>
              <w:t>
</w:t>
            </w:r>
            <w:r>
              <w:rPr>
                <w:rFonts w:ascii="Times New Roman"/>
                <w:b w:val="false"/>
                <w:i w:val="false"/>
                <w:color w:val="000000"/>
                <w:sz w:val="20"/>
              </w:rPr>
              <w:t>5.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w:t>
            </w:r>
            <w:r>
              <w:rPr>
                <w:rFonts w:ascii="Times New Roman"/>
                <w:b w:val="false"/>
                <w:i w:val="false"/>
                <w:color w:val="000000"/>
                <w:sz w:val="20"/>
              </w:rPr>
              <w:t>6.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Байламасыз медициналық телпек. 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Резеңке қолғаптар - 1 жұп (латексті және нитрилді және/немесе винилді).</w:t>
            </w:r>
          </w:p>
          <w:p>
            <w:pPr>
              <w:spacing w:after="20"/>
              <w:ind w:left="20"/>
              <w:jc w:val="both"/>
            </w:pPr>
            <w:r>
              <w:rPr>
                <w:rFonts w:ascii="Times New Roman"/>
                <w:b w:val="false"/>
                <w:i w:val="false"/>
                <w:color w:val="000000"/>
                <w:sz w:val="20"/>
              </w:rPr>
              <w:t>
</w:t>
            </w:r>
            <w:r>
              <w:rPr>
                <w:rFonts w:ascii="Times New Roman"/>
                <w:b w:val="false"/>
                <w:i w:val="false"/>
                <w:color w:val="000000"/>
                <w:sz w:val="20"/>
              </w:rPr>
              <w:t>9. Сүлгі, материалы: м/м ("вафельді"), өлшемі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11.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3-үлгі, өлшемі 62-64 (XXXXL-XXXXXL),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642"/>
          <w:p>
            <w:pPr>
              <w:spacing w:after="20"/>
              <w:ind w:left="20"/>
              <w:jc w:val="both"/>
            </w:pPr>
            <w:r>
              <w:rPr>
                <w:rFonts w:ascii="Times New Roman"/>
                <w:b w:val="false"/>
                <w:i w:val="false"/>
                <w:color w:val="000000"/>
                <w:sz w:val="20"/>
              </w:rPr>
              <w:t>
"Обаға қарсы жиынтық 3-үлгі" жиынтығының құрамы:</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Шұлық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Резеңке галош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5.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Үш бұрышты орамал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Байламасыз медициналық телпек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Резеңке қолғаптар – 1 жұп (латексті және нитрилді және/немесе ванилді); </w:t>
            </w:r>
          </w:p>
          <w:p>
            <w:pPr>
              <w:spacing w:after="20"/>
              <w:ind w:left="20"/>
              <w:jc w:val="both"/>
            </w:pPr>
            <w:r>
              <w:rPr>
                <w:rFonts w:ascii="Times New Roman"/>
                <w:b w:val="false"/>
                <w:i w:val="false"/>
                <w:color w:val="000000"/>
                <w:sz w:val="20"/>
              </w:rPr>
              <w:t>
</w:t>
            </w:r>
            <w:r>
              <w:rPr>
                <w:rFonts w:ascii="Times New Roman"/>
                <w:b w:val="false"/>
                <w:i w:val="false"/>
                <w:color w:val="000000"/>
                <w:sz w:val="20"/>
              </w:rPr>
              <w:t>9. Сүлгі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Жадағай матадан жасалған тұтқасы бар сөмке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Жиынтықты пайдалану жөніндегі нұсқаулық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3-үлгі"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Резеңке галош.</w:t>
            </w:r>
          </w:p>
          <w:p>
            <w:pPr>
              <w:spacing w:after="20"/>
              <w:ind w:left="20"/>
              <w:jc w:val="both"/>
            </w:pPr>
            <w:r>
              <w:rPr>
                <w:rFonts w:ascii="Times New Roman"/>
                <w:b w:val="false"/>
                <w:i w:val="false"/>
                <w:color w:val="000000"/>
                <w:sz w:val="20"/>
              </w:rPr>
              <w:t>
</w:t>
            </w:r>
            <w:r>
              <w:rPr>
                <w:rFonts w:ascii="Times New Roman"/>
                <w:b w:val="false"/>
                <w:i w:val="false"/>
                <w:color w:val="000000"/>
                <w:sz w:val="20"/>
              </w:rPr>
              <w:t>5.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w:t>
            </w:r>
            <w:r>
              <w:rPr>
                <w:rFonts w:ascii="Times New Roman"/>
                <w:b w:val="false"/>
                <w:i w:val="false"/>
                <w:color w:val="000000"/>
                <w:sz w:val="20"/>
              </w:rPr>
              <w:t>6.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Байламасыз медициналық телпек. 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Резеңке қолғаптар - 1 жұп (латексті және нитрилді және/немесе винилді).</w:t>
            </w:r>
          </w:p>
          <w:p>
            <w:pPr>
              <w:spacing w:after="20"/>
              <w:ind w:left="20"/>
              <w:jc w:val="both"/>
            </w:pPr>
            <w:r>
              <w:rPr>
                <w:rFonts w:ascii="Times New Roman"/>
                <w:b w:val="false"/>
                <w:i w:val="false"/>
                <w:color w:val="000000"/>
                <w:sz w:val="20"/>
              </w:rPr>
              <w:t>
</w:t>
            </w:r>
            <w:r>
              <w:rPr>
                <w:rFonts w:ascii="Times New Roman"/>
                <w:b w:val="false"/>
                <w:i w:val="false"/>
                <w:color w:val="000000"/>
                <w:sz w:val="20"/>
              </w:rPr>
              <w:t>9. Сүлгі, материалы: м/м ("вафельді"), өлшемі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Полиэтилен үлбірінен жасалған пакет немесе жадағай матадан жасалған тұтқасы бар сөмке. Мөлшері 42см*45см.</w:t>
            </w:r>
          </w:p>
          <w:p>
            <w:pPr>
              <w:spacing w:after="20"/>
              <w:ind w:left="20"/>
              <w:jc w:val="both"/>
            </w:pPr>
            <w:r>
              <w:rPr>
                <w:rFonts w:ascii="Times New Roman"/>
                <w:b w:val="false"/>
                <w:i w:val="false"/>
                <w:color w:val="000000"/>
                <w:sz w:val="20"/>
              </w:rPr>
              <w:t>
11.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көзілдірік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немесе дезинфекциялық құралдармен өңделгеннен кейін қайта пайдаланылатын медициналық қорғаныш көзілдірігі.Түссіз, көзді бүйірден, жоғарыдан және төменнен герметикалық түрде қорғайды. Бекіткіш ретінде бас таспасы немесе құлаққаптары бар. Бас таспасының ұзындығын реттеу немесе өзін-өзі реттеу мүмкіндігі болуы тиіс. Көзілдірік әйнектерінде көруді нашарлататын ешқандай елеулі ақаулары атап айтқанда:көпіршіктер, сызаттар, бөгде қосындылар, күңгірттеу, нүктелер, тазарту іздері, ойықтар болмауы тиіс. Бас таспасының ені бүкіл ұзындығы бойынша кемінде 10 мм болуы тиіс, құлаққаптарының ұзындығы 12,0 см ±1. Орташа салмағы 130 г аспауы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бөлшектерге арналған бір реттік респираторлар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643"/>
          <w:p>
            <w:pPr>
              <w:spacing w:after="20"/>
              <w:ind w:left="20"/>
              <w:jc w:val="both"/>
            </w:pPr>
            <w:r>
              <w:rPr>
                <w:rFonts w:ascii="Times New Roman"/>
                <w:b w:val="false"/>
                <w:i w:val="false"/>
                <w:color w:val="000000"/>
                <w:sz w:val="20"/>
              </w:rPr>
              <w:t>
Қорғау дәрежесі: Қауіптілігі төмен деңгейдегі қатты және су негізіндегі аэрозольдерден қорғайтын респиратор маскасы Материалдар:</w:t>
            </w:r>
          </w:p>
          <w:bookmarkEnd w:id="643"/>
          <w:p>
            <w:pPr>
              <w:spacing w:after="20"/>
              <w:ind w:left="20"/>
              <w:jc w:val="both"/>
            </w:pPr>
            <w:r>
              <w:rPr>
                <w:rFonts w:ascii="Times New Roman"/>
                <w:b w:val="false"/>
                <w:i w:val="false"/>
                <w:color w:val="000000"/>
                <w:sz w:val="20"/>
              </w:rPr>
              <w:t>
Белдіктер: латекске тән тоқылған таңғыштар Мұрын қысқышы: мырышпен өңделген болат Сүзгі қабаты: полипропилен Клапан: полипропилен Клапан мембранасы: TPI Парафинді сүзгі пенетрациясы: 0,40 % - шегі &lt; 6 % Тыныс алу кедергісі: 0,885 миллибар - шегі &lt; 2,4 миллибар Дем шығару кедергісі: 1,145 миллибар - шегі &lt; 3 миллибар Жұмыс орнындағы әсердің ең жоғарғы 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4-үлгі, өлшемі 46-48 (М),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644"/>
          <w:p>
            <w:pPr>
              <w:spacing w:after="20"/>
              <w:ind w:left="20"/>
              <w:jc w:val="both"/>
            </w:pPr>
            <w:r>
              <w:rPr>
                <w:rFonts w:ascii="Times New Roman"/>
                <w:b w:val="false"/>
                <w:i w:val="false"/>
                <w:color w:val="000000"/>
                <w:sz w:val="20"/>
              </w:rPr>
              <w:t>
"Обаға қарсы жиынтық 4-үлгі" жиынтығының құрамы:</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Шұлық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4.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Үш бұрышты орамал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Жадағай матадан жасалған тұтқасы бар сөмке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Жиынтықты пайдалану жөніндегі нұсқаулық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4-үлгі"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w:t>
            </w:r>
            <w:r>
              <w:rPr>
                <w:rFonts w:ascii="Times New Roman"/>
                <w:b w:val="false"/>
                <w:i w:val="false"/>
                <w:color w:val="000000"/>
                <w:sz w:val="20"/>
              </w:rPr>
              <w:t>5.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Полиэтилен үлбірінен жасалған пакет немесе жадағай матадан жасалған тұтқасы бар сөмке. Мөлшері 35см*35см.</w:t>
            </w:r>
          </w:p>
          <w:p>
            <w:pPr>
              <w:spacing w:after="20"/>
              <w:ind w:left="20"/>
              <w:jc w:val="both"/>
            </w:pPr>
            <w:r>
              <w:rPr>
                <w:rFonts w:ascii="Times New Roman"/>
                <w:b w:val="false"/>
                <w:i w:val="false"/>
                <w:color w:val="000000"/>
                <w:sz w:val="20"/>
              </w:rPr>
              <w:t>
7.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4-үлгі, өлшемі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645"/>
          <w:p>
            <w:pPr>
              <w:spacing w:after="20"/>
              <w:ind w:left="20"/>
              <w:jc w:val="both"/>
            </w:pPr>
            <w:r>
              <w:rPr>
                <w:rFonts w:ascii="Times New Roman"/>
                <w:b w:val="false"/>
                <w:i w:val="false"/>
                <w:color w:val="000000"/>
                <w:sz w:val="20"/>
              </w:rPr>
              <w:t>
"Обаға қарсы жиынтық 4-үлгі" жиынтығының құрамы:</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Шұлық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4.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Үш бұрышты орамал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Жадағай матадан жасалған тұтқасы бар сөмке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Жиынтықты пайдалану жөніндегі нұсқаулық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4-үлгі"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w:t>
            </w:r>
            <w:r>
              <w:rPr>
                <w:rFonts w:ascii="Times New Roman"/>
                <w:b w:val="false"/>
                <w:i w:val="false"/>
                <w:color w:val="000000"/>
                <w:sz w:val="20"/>
              </w:rPr>
              <w:t>5.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Полиэтилен үлбірінен жасалған пакет немесе жадағай матадан жасалған тұтқасы бар сөмке. Мөлшері 35см*35см.</w:t>
            </w:r>
          </w:p>
          <w:p>
            <w:pPr>
              <w:spacing w:after="20"/>
              <w:ind w:left="20"/>
              <w:jc w:val="both"/>
            </w:pPr>
            <w:r>
              <w:rPr>
                <w:rFonts w:ascii="Times New Roman"/>
                <w:b w:val="false"/>
                <w:i w:val="false"/>
                <w:color w:val="000000"/>
                <w:sz w:val="20"/>
              </w:rPr>
              <w:t>
7.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4-үлгі, өлшемі 54-56 (XXL),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646"/>
          <w:p>
            <w:pPr>
              <w:spacing w:after="20"/>
              <w:ind w:left="20"/>
              <w:jc w:val="both"/>
            </w:pPr>
            <w:r>
              <w:rPr>
                <w:rFonts w:ascii="Times New Roman"/>
                <w:b w:val="false"/>
                <w:i w:val="false"/>
                <w:color w:val="000000"/>
                <w:sz w:val="20"/>
              </w:rPr>
              <w:t>
"Обаға қарсы жиынтық 4-үлгі" жиынтығының құрамы:</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Шұлық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4.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Үш бұрышты орамал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Жадағай матадан жасалған тұтқасы бар сөмке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Жиынтықты пайдалану жөніндегі нұсқаулық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4-үлгі"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w:t>
            </w:r>
            <w:r>
              <w:rPr>
                <w:rFonts w:ascii="Times New Roman"/>
                <w:b w:val="false"/>
                <w:i w:val="false"/>
                <w:color w:val="000000"/>
                <w:sz w:val="20"/>
              </w:rPr>
              <w:t>5.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Полиэтилен үлбірінен жасалған пакет немесе жадағай матадан жасалған тұтқасы бар сөмке. Мөлшері 35см*35см.</w:t>
            </w:r>
          </w:p>
          <w:p>
            <w:pPr>
              <w:spacing w:after="20"/>
              <w:ind w:left="20"/>
              <w:jc w:val="both"/>
            </w:pPr>
            <w:r>
              <w:rPr>
                <w:rFonts w:ascii="Times New Roman"/>
                <w:b w:val="false"/>
                <w:i w:val="false"/>
                <w:color w:val="000000"/>
                <w:sz w:val="20"/>
              </w:rPr>
              <w:t>
7.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4-үлгі, өлшемі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647"/>
          <w:p>
            <w:pPr>
              <w:spacing w:after="20"/>
              <w:ind w:left="20"/>
              <w:jc w:val="both"/>
            </w:pPr>
            <w:r>
              <w:rPr>
                <w:rFonts w:ascii="Times New Roman"/>
                <w:b w:val="false"/>
                <w:i w:val="false"/>
                <w:color w:val="000000"/>
                <w:sz w:val="20"/>
              </w:rPr>
              <w:t>
"Обаға қарсы жиынтық 4-үлгі" жиынтығының құрамы:</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Шұлық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4.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Үш бұрышты орамал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Жадағай матадан жасалған тұтқасы бар сөмке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Жиынтықты пайдалану жөніндегі нұсқаулық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4-үлгі"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w:t>
            </w:r>
            <w:r>
              <w:rPr>
                <w:rFonts w:ascii="Times New Roman"/>
                <w:b w:val="false"/>
                <w:i w:val="false"/>
                <w:color w:val="000000"/>
                <w:sz w:val="20"/>
              </w:rPr>
              <w:t>5.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Полиэтилен үлбірінен жасалған пакет немесе жадағай матадан жасалған тұтқасы бар сөмке. Мөлшері 35см*35см.</w:t>
            </w:r>
          </w:p>
          <w:p>
            <w:pPr>
              <w:spacing w:after="20"/>
              <w:ind w:left="20"/>
              <w:jc w:val="both"/>
            </w:pPr>
            <w:r>
              <w:rPr>
                <w:rFonts w:ascii="Times New Roman"/>
                <w:b w:val="false"/>
                <w:i w:val="false"/>
                <w:color w:val="000000"/>
                <w:sz w:val="20"/>
              </w:rPr>
              <w:t>
7.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 4-үлгі, өлшемі 62-64 (XXXXL-XXXXXL),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648"/>
          <w:p>
            <w:pPr>
              <w:spacing w:after="20"/>
              <w:ind w:left="20"/>
              <w:jc w:val="both"/>
            </w:pPr>
            <w:r>
              <w:rPr>
                <w:rFonts w:ascii="Times New Roman"/>
                <w:b w:val="false"/>
                <w:i w:val="false"/>
                <w:color w:val="000000"/>
                <w:sz w:val="20"/>
              </w:rPr>
              <w:t>
"Обаға қарсы жиынтық 4-үлгі" жиынтығының құрамы:</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Шұлық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4. Өкшесі жабық, былғарыдан немесе жасанды былғарыдан жасалған тәпішке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Үш бұрышты орамал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Жадағай матадан жасалған тұтқасы бар сөмке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Жиынтықты пайдалану жөніндегі нұсқаулық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"Обаға қарсы жиынтық 4-үлгі" жиынтығының құрамы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Обаға қарсы халат хирургиялық халат үлгісі бойынша тігіледі, бірақ анағұрлым ұзындау (жіліншіктің төменгі үшінші бөлігіне дейін), бұл ретте оның етектері бір-біріне терең енуі тиіс; белдігі мен жағасындағы байламалар әрқайсысы жеке жиекке тігілген екі бөліктен тұруы тиіс, жеңдерін байлау үшін бір ұзын таспа жапсырылады. Материалы: мақта-мата матасы (бөз немесе басқа), тығыздығы кемінде 115 г/м² немесе антистатикалық өңдеуі бар су-кір жұқтырмайтын мата, тығыздығы 140-180 г/ш.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алдынан жоғарғы жағында жабық ілгегі бар, жеңі ұзын, түзу. Шалбары ұзын, белдігі бір қатарлы созылмалы жиектемемен (резеңкемен)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Мақта-матадан немесе біріктірілген жартылай синтетикалық матадан жасалған шұлық.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Өкшесі жабық, былғарыдан немесе жасанды былғарыдан жасалған тәпішке.</w:t>
            </w:r>
          </w:p>
          <w:p>
            <w:pPr>
              <w:spacing w:after="20"/>
              <w:ind w:left="20"/>
              <w:jc w:val="both"/>
            </w:pPr>
            <w:r>
              <w:rPr>
                <w:rFonts w:ascii="Times New Roman"/>
                <w:b w:val="false"/>
                <w:i w:val="false"/>
                <w:color w:val="000000"/>
                <w:sz w:val="20"/>
              </w:rPr>
              <w:t>
</w:t>
            </w:r>
            <w:r>
              <w:rPr>
                <w:rFonts w:ascii="Times New Roman"/>
                <w:b w:val="false"/>
                <w:i w:val="false"/>
                <w:color w:val="000000"/>
                <w:sz w:val="20"/>
              </w:rPr>
              <w:t>5. Үш бұрышты орамал, өлшемі 90х90х125 см. Материалы: мақта-мата матасы, бөз.</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Полиэтилен үлбірінен жасалған пакет немесе жадағай матадан жасалған тұтқасы бар сөмке. Мөлшері 35см*35см.</w:t>
            </w:r>
          </w:p>
          <w:p>
            <w:pPr>
              <w:spacing w:after="20"/>
              <w:ind w:left="20"/>
              <w:jc w:val="both"/>
            </w:pPr>
            <w:r>
              <w:rPr>
                <w:rFonts w:ascii="Times New Roman"/>
                <w:b w:val="false"/>
                <w:i w:val="false"/>
                <w:color w:val="000000"/>
                <w:sz w:val="20"/>
              </w:rPr>
              <w:t>
7. Жиынтықты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УДЗ-ға арналған стерильді, тоқылмаған материалдан жасалған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649"/>
          <w:p>
            <w:pPr>
              <w:spacing w:after="20"/>
              <w:ind w:left="20"/>
              <w:jc w:val="both"/>
            </w:pPr>
            <w:r>
              <w:rPr>
                <w:rFonts w:ascii="Times New Roman"/>
                <w:b w:val="false"/>
                <w:i w:val="false"/>
                <w:color w:val="000000"/>
                <w:sz w:val="20"/>
              </w:rPr>
              <w:t>
1. Өлшемі 1600х1900 мм операциялық жайма – 1 дана;</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2. Диагностикалық латексті қолғаптар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3. Үш қабатты маска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Бахилалар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Трансвагинальді, ректальді латексті қап, – 1 дана.</w:t>
            </w:r>
          </w:p>
          <w:p>
            <w:pPr>
              <w:spacing w:after="20"/>
              <w:ind w:left="20"/>
              <w:jc w:val="both"/>
            </w:pPr>
            <w:r>
              <w:rPr>
                <w:rFonts w:ascii="Times New Roman"/>
                <w:b w:val="false"/>
                <w:i w:val="false"/>
                <w:color w:val="000000"/>
                <w:sz w:val="20"/>
              </w:rPr>
              <w:t>
Өлшемі 1600х1900 мм операциялық жайма тоқылмаған материалдан жасалған.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 Биік бахилалар, жоғарғы жағы түспеу үшін резинкамен немесе байламалармен бекітіледі. Диагностикалық латексті қолғаптар. Ультра дыбыстық зерттеу аппаратының ректальді-вагинальді датчигіне арналған трансвагинальді, ректальді латексті қап – латексті презервативтер, олар мөлдір (боялмаған) және беткі жағы жақпасыз тегіс, опаланған.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мүшелерін тексеруге арналған тоқылмаған материалдан жасалған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650"/>
          <w:p>
            <w:pPr>
              <w:spacing w:after="20"/>
              <w:ind w:left="20"/>
              <w:jc w:val="both"/>
            </w:pPr>
            <w:r>
              <w:rPr>
                <w:rFonts w:ascii="Times New Roman"/>
                <w:b w:val="false"/>
                <w:i w:val="false"/>
                <w:color w:val="000000"/>
                <w:sz w:val="20"/>
              </w:rPr>
              <w:t>
1. Сүрткі 70 х 80 см, тоқылмаған материалдан жасалған – 1 дана;</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2. Диагностикалық қолғаптар, латекстен жасалған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Трансвагинальді, ректальді, латексті қап – 1 дана;</w:t>
            </w:r>
          </w:p>
          <w:p>
            <w:pPr>
              <w:spacing w:after="20"/>
              <w:ind w:left="20"/>
              <w:jc w:val="both"/>
            </w:pPr>
            <w:r>
              <w:rPr>
                <w:rFonts w:ascii="Times New Roman"/>
                <w:b w:val="false"/>
                <w:i w:val="false"/>
                <w:color w:val="000000"/>
                <w:sz w:val="20"/>
              </w:rPr>
              <w:t>
Сүрткі 70 х 80 см, тоқылмаған материалдан жасалған. Диагностикалық латексті қолғаптар. Ультра дыбыстық зерттеу аппаратының ректальді-вагинальді датчигіне арналған латексті презервативтер, олар мөлдір (боялмаған) және беткі жағы жақпасыз тегіс, опаланған.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42-44 (S),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651"/>
          <w:p>
            <w:pPr>
              <w:spacing w:after="20"/>
              <w:ind w:left="20"/>
              <w:jc w:val="both"/>
            </w:pPr>
            <w:r>
              <w:rPr>
                <w:rFonts w:ascii="Times New Roman"/>
                <w:b w:val="false"/>
                <w:i w:val="false"/>
                <w:color w:val="000000"/>
                <w:sz w:val="20"/>
              </w:rPr>
              <w:t>
1. Комбинезон СМС 40 г/м2 – 1 дана;</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үш қабатты маска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ЖҚПЭ алжапқышы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Жеңқаптар СМС 40 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Биік бахилалар СМС 40г/м2 - 1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6. Сіңіргіш сүзгі 30х40 см, спанлейс 60г/м2 - 1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Медициналық қолғап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42-44 (S),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652"/>
          <w:p>
            <w:pPr>
              <w:spacing w:after="20"/>
              <w:ind w:left="20"/>
              <w:jc w:val="both"/>
            </w:pPr>
            <w:r>
              <w:rPr>
                <w:rFonts w:ascii="Times New Roman"/>
                <w:b w:val="false"/>
                <w:i w:val="false"/>
                <w:color w:val="000000"/>
                <w:sz w:val="20"/>
              </w:rPr>
              <w:t>
1. Комбинезон СМС 40 г/м2 – 1 дана;</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үш қабатты маска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ЖҚПЭ алжапқышы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Жеңқаптар СМС 40 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Биік бахилалар СМС 40г/м2 - 1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6. Сіңіргіш сүзгі 30х40 см, спанлейс 60г/м2 - 1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Медициналық қолғап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46-48 (M),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653"/>
          <w:p>
            <w:pPr>
              <w:spacing w:after="20"/>
              <w:ind w:left="20"/>
              <w:jc w:val="both"/>
            </w:pPr>
            <w:r>
              <w:rPr>
                <w:rFonts w:ascii="Times New Roman"/>
                <w:b w:val="false"/>
                <w:i w:val="false"/>
                <w:color w:val="000000"/>
                <w:sz w:val="20"/>
              </w:rPr>
              <w:t>
1. Комбинезон СМС 40 г/м2 – 1 дана;</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үш қабатты маска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ЖҚПЭ алжапқышы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Жеңқаптар СМС 40 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Биік бахилалар СМС 40г/м2 - 1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6. Сіңіргіш сүзгі 30х40 см, спанлейс 60г/м2 - 1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Медициналық қолғап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46-48 (M),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654"/>
          <w:p>
            <w:pPr>
              <w:spacing w:after="20"/>
              <w:ind w:left="20"/>
              <w:jc w:val="both"/>
            </w:pPr>
            <w:r>
              <w:rPr>
                <w:rFonts w:ascii="Times New Roman"/>
                <w:b w:val="false"/>
                <w:i w:val="false"/>
                <w:color w:val="000000"/>
                <w:sz w:val="20"/>
              </w:rPr>
              <w:t>
1. Комбинезон СМС 40 г/м2 – 1 дана;</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үш қабатты маска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ЖҚПЭ алжапқышы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Жеңқаптар СМС 40 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Биік бахилалар СМС 40г/м2 - 1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6. Сіңіргіш сүзгі 30х40 см, спанлейс 60г/м2 - 1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Медициналық қолғап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50-52 (L-XL),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655"/>
          <w:p>
            <w:pPr>
              <w:spacing w:after="20"/>
              <w:ind w:left="20"/>
              <w:jc w:val="both"/>
            </w:pPr>
            <w:r>
              <w:rPr>
                <w:rFonts w:ascii="Times New Roman"/>
                <w:b w:val="false"/>
                <w:i w:val="false"/>
                <w:color w:val="000000"/>
                <w:sz w:val="20"/>
              </w:rPr>
              <w:t>
1. Комбинезон СМС 40 г/м2 – 1 дана;</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үш қабатты маска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ЖҚПЭ алжапқышы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Жеңқаптар СМС 40 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Биік бахилалар СМС 40г/м2 - 1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6. Сіңіргіш сүзгі 30х40 см, спанлейс 60г/м2 - 1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Медициналық қолғап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656"/>
          <w:p>
            <w:pPr>
              <w:spacing w:after="20"/>
              <w:ind w:left="20"/>
              <w:jc w:val="both"/>
            </w:pPr>
            <w:r>
              <w:rPr>
                <w:rFonts w:ascii="Times New Roman"/>
                <w:b w:val="false"/>
                <w:i w:val="false"/>
                <w:color w:val="000000"/>
                <w:sz w:val="20"/>
              </w:rPr>
              <w:t>
1. Комбинезон СМС 40 г/м2 – 1 дана;</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үш қабатты маска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ЖҚПЭ алжапқышы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Жеңқаптар СМС 40 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Биік бахилалар СМС 40г/м2 - 1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6. Сіңіргіш сүзгі 30х40 см, спанлейс 60г/м2 - 1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Медициналық қолғап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54-56 (XXL),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657"/>
          <w:p>
            <w:pPr>
              <w:spacing w:after="20"/>
              <w:ind w:left="20"/>
              <w:jc w:val="both"/>
            </w:pPr>
            <w:r>
              <w:rPr>
                <w:rFonts w:ascii="Times New Roman"/>
                <w:b w:val="false"/>
                <w:i w:val="false"/>
                <w:color w:val="000000"/>
                <w:sz w:val="20"/>
              </w:rPr>
              <w:t>
1. Комбинезон СМС 40 г/м2 – 1 дана;</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үш қабатты маска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ЖҚПЭ алжапқышы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Жеңқаптар СМС 40 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Биік бахилалар СМС 40г/м2 - 1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6. Сіңіргіш сүзгі 30х40 см, спанлейс 60г/м2 - 1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Медициналық қолғап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54-56 (XXL),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658"/>
          <w:p>
            <w:pPr>
              <w:spacing w:after="20"/>
              <w:ind w:left="20"/>
              <w:jc w:val="both"/>
            </w:pPr>
            <w:r>
              <w:rPr>
                <w:rFonts w:ascii="Times New Roman"/>
                <w:b w:val="false"/>
                <w:i w:val="false"/>
                <w:color w:val="000000"/>
                <w:sz w:val="20"/>
              </w:rPr>
              <w:t>
1. Комбинезон СМС 40 г/м2 – 1 дана;</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үш қабатты маска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ЖҚПЭ алжапқышы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Жеңқаптар СМС 40 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Биік бахилалар СМС 40г/м2 - 1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6. Сіңіргіш сүзгі 30х40 см, спанлейс 60г/м2 - 1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Медициналық қолғап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58-60 (XXXL-XXXXL),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659"/>
          <w:p>
            <w:pPr>
              <w:spacing w:after="20"/>
              <w:ind w:left="20"/>
              <w:jc w:val="both"/>
            </w:pPr>
            <w:r>
              <w:rPr>
                <w:rFonts w:ascii="Times New Roman"/>
                <w:b w:val="false"/>
                <w:i w:val="false"/>
                <w:color w:val="000000"/>
                <w:sz w:val="20"/>
              </w:rPr>
              <w:t>
1. Комбинезон СМС 40 г/м2 – 1 дана;</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үш қабатты маска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ЖҚПЭ алжапқышы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Жеңқаптар СМС 40 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Биік бахилалар СМС 40г/м2 - 1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6. Сіңіргіш сүзгі 30х40 см, спанлейс 60г/м2 - 1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Медициналық қолғап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660"/>
          <w:p>
            <w:pPr>
              <w:spacing w:after="20"/>
              <w:ind w:left="20"/>
              <w:jc w:val="both"/>
            </w:pPr>
            <w:r>
              <w:rPr>
                <w:rFonts w:ascii="Times New Roman"/>
                <w:b w:val="false"/>
                <w:i w:val="false"/>
                <w:color w:val="000000"/>
                <w:sz w:val="20"/>
              </w:rPr>
              <w:t>
1. Комбинезон СМС 40 г/м2 – 1 дана;</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үш қабатты маска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ЖҚПЭ алжапқышы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Жеңқаптар СМС 40 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Биік бахилалар СМС 40г/м2 - 1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6. Сіңіргіш сүзгі 30х40 см, спанлейс 60г/м2 - 1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Медициналық қолғап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62-64 (XXXXL-XXXXXL),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661"/>
          <w:p>
            <w:pPr>
              <w:spacing w:after="20"/>
              <w:ind w:left="20"/>
              <w:jc w:val="both"/>
            </w:pPr>
            <w:r>
              <w:rPr>
                <w:rFonts w:ascii="Times New Roman"/>
                <w:b w:val="false"/>
                <w:i w:val="false"/>
                <w:color w:val="000000"/>
                <w:sz w:val="20"/>
              </w:rPr>
              <w:t>
1. Комбинезон СМС 40 г/м2 – 1 дана;</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үш қабатты маска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ЖҚПЭ алжапқышы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Жеңқаптар СМС 40 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Биік бахилалар СМС 40г/м2 - 1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6. Сіңіргіш сүзгі 30х40 см, спанлейс 60г/м2 - 1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Медициналық қолғап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62-64 (XXXXL-XXXXXL),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662"/>
          <w:p>
            <w:pPr>
              <w:spacing w:after="20"/>
              <w:ind w:left="20"/>
              <w:jc w:val="both"/>
            </w:pPr>
            <w:r>
              <w:rPr>
                <w:rFonts w:ascii="Times New Roman"/>
                <w:b w:val="false"/>
                <w:i w:val="false"/>
                <w:color w:val="000000"/>
                <w:sz w:val="20"/>
              </w:rPr>
              <w:t>
1. Комбинезон СМС 40 г/м2 – 1 дана;</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үш қабатты маска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ЖҚПЭ алжапқышы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Жеңқаптар СМС 40 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Биік бахилалар СМС 40г/м2 - 1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6. Сіңіргіш сүзгі 30х40 см, спанлейс 60г/м2 - 1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Медициналық қолғап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42-44 (S),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663"/>
          <w:p>
            <w:pPr>
              <w:spacing w:after="20"/>
              <w:ind w:left="20"/>
              <w:jc w:val="both"/>
            </w:pPr>
            <w:r>
              <w:rPr>
                <w:rFonts w:ascii="Times New Roman"/>
                <w:b w:val="false"/>
                <w:i w:val="false"/>
                <w:color w:val="000000"/>
                <w:sz w:val="20"/>
              </w:rPr>
              <w:t>
1. Халат СМС 40 г/м2 – 1 дана;</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2. Жейде СМС 40 г/м2 -1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Шалбар СМС 40 г/м2 -1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үш қабатты маска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ЖҚПЭ алжапқышы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Жеңқаптар СМС 40 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Биік бахилалар СМС 40г/м2 - 1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8. Сіңіргіш сүзгі 30х40 см, спанлейс 60г/м2 - 1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Шлем/орамал СМС 40г/м2 - 1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Медициналық қолғап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xml:space="preserve">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42-44 (S),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664"/>
          <w:p>
            <w:pPr>
              <w:spacing w:after="20"/>
              <w:ind w:left="20"/>
              <w:jc w:val="both"/>
            </w:pPr>
            <w:r>
              <w:rPr>
                <w:rFonts w:ascii="Times New Roman"/>
                <w:b w:val="false"/>
                <w:i w:val="false"/>
                <w:color w:val="000000"/>
                <w:sz w:val="20"/>
              </w:rPr>
              <w:t>
1. Халат СМС 40 г/м2 – 1 дана;</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2. Жейде СМС 40 г/м2 -1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Шалбар СМС 40 г/м2 -1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үш қабатты маска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ЖҚПЭ алжапқышы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Жеңқаптар СМС 40 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Биік бахилалар СМС 40г/м2 - 1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8. Сіңіргіш сүзгі 30х40 см, спанлейс 60г/м2 - 1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Шлем/орамал СМС 40г/м2 - 1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Медициналық қолғап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46-48 (M), бой ұзындығы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 w:id="665"/>
          <w:p>
            <w:pPr>
              <w:spacing w:after="20"/>
              <w:ind w:left="20"/>
              <w:jc w:val="both"/>
            </w:pPr>
            <w:r>
              <w:rPr>
                <w:rFonts w:ascii="Times New Roman"/>
                <w:b w:val="false"/>
                <w:i w:val="false"/>
                <w:color w:val="000000"/>
                <w:sz w:val="20"/>
              </w:rPr>
              <w:t>
1. Халат СМС 40 г/м2 – 1 дана;</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2. Жейде СМС 40 г/м2 -1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Шалбар СМС 40 г/м2 -1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үш қабатты маска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ЖҚПЭ алжапқышы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Жеңқаптар СМС 40 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Биік бахилалар СМС 40г/м2 - 1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8. Сіңіргіш сүзгі 30х40 см, спанлейс 60г/м2 - 1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Шлем/орамал СМС 40г/м2 - 1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Медициналық қолғап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46-48 (M),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4" w:id="666"/>
          <w:p>
            <w:pPr>
              <w:spacing w:after="20"/>
              <w:ind w:left="20"/>
              <w:jc w:val="both"/>
            </w:pPr>
            <w:r>
              <w:rPr>
                <w:rFonts w:ascii="Times New Roman"/>
                <w:b w:val="false"/>
                <w:i w:val="false"/>
                <w:color w:val="000000"/>
                <w:sz w:val="20"/>
              </w:rPr>
              <w:t>
1. Халат СМС 40 г/м2 – 1 дана;</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2. Жейде СМС 40 г/м2 -1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Шалбар СМС 40 г/м2 -1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үш қабатты маска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ЖҚПЭ алжапқышы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Жеңқаптар СМС 40 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Биік бахилалар СМС 40г/м2 - 1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8. Сіңіргіш сүзгі 30х40 см, спанлейс 60г/м2 - 1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Шлем/орамал СМС 40г/м2 - 1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Медициналық қолғап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50-52 (L-XL),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 w:id="667"/>
          <w:p>
            <w:pPr>
              <w:spacing w:after="20"/>
              <w:ind w:left="20"/>
              <w:jc w:val="both"/>
            </w:pPr>
            <w:r>
              <w:rPr>
                <w:rFonts w:ascii="Times New Roman"/>
                <w:b w:val="false"/>
                <w:i w:val="false"/>
                <w:color w:val="000000"/>
                <w:sz w:val="20"/>
              </w:rPr>
              <w:t>
1. Халат СМС 40 г/м2 – 1 дана;</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2. Жейде СМС 40 г/м2 -1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Шалбар СМС 40 г/м2 -1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үш қабатты маска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ЖҚПЭ алжапқышы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Жеңқаптар СМС 40 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Биік бахилалар СМС 40г/м2 - 1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8. Сіңіргіш сүзгі 30х40 см, спанлейс 60г/м2 - 1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Шлем/орамал СМС 40г/м2 - 1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Медициналық қолғап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50-52 (L-XL),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668"/>
          <w:p>
            <w:pPr>
              <w:spacing w:after="20"/>
              <w:ind w:left="20"/>
              <w:jc w:val="both"/>
            </w:pPr>
            <w:r>
              <w:rPr>
                <w:rFonts w:ascii="Times New Roman"/>
                <w:b w:val="false"/>
                <w:i w:val="false"/>
                <w:color w:val="000000"/>
                <w:sz w:val="20"/>
              </w:rPr>
              <w:t>
1. Халат СМС 40 г/м2 – 1 дана;</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2. Жейде СМС 40 г/м2 -1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Шалбар СМС 40 г/м2 -1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үш қабатты маска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ЖҚПЭ алжапқышы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Жеңқаптар СМС 40 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Биік бахилалар СМС 40г/м2 - 1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8. Сіңіргіш сүзгі 30х40 см, спанлейс 60г/м2 - 1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Шлем/орамал СМС 40г/м2 - 1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Медициналық қолғап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54-56 (XXL),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669"/>
          <w:p>
            <w:pPr>
              <w:spacing w:after="20"/>
              <w:ind w:left="20"/>
              <w:jc w:val="both"/>
            </w:pPr>
            <w:r>
              <w:rPr>
                <w:rFonts w:ascii="Times New Roman"/>
                <w:b w:val="false"/>
                <w:i w:val="false"/>
                <w:color w:val="000000"/>
                <w:sz w:val="20"/>
              </w:rPr>
              <w:t>
1. Халат СМС 40 г/м2 – 1 дана;</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2. Жейде СМС 40 г/м2 -1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Шалбар СМС 40 г/м2 -1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үш қабатты маска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ЖҚПЭ алжапқышы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Жеңқаптар СМС 40 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Биік бахилалар СМС 40г/м2 - 1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8. Сіңіргіш сүзгі 30х40 см, спанлейс 60г/м2 - 1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Шлем/орамал СМС 40г/м2 - 1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Медициналық қолғап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54-56 (XXL),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670"/>
          <w:p>
            <w:pPr>
              <w:spacing w:after="20"/>
              <w:ind w:left="20"/>
              <w:jc w:val="both"/>
            </w:pPr>
            <w:r>
              <w:rPr>
                <w:rFonts w:ascii="Times New Roman"/>
                <w:b w:val="false"/>
                <w:i w:val="false"/>
                <w:color w:val="000000"/>
                <w:sz w:val="20"/>
              </w:rPr>
              <w:t>
1. Халат СМС 40 г/м2 – 1 дана;</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2. Жейде СМС 40 г/м2 -1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Шалбар СМС 40 г/м2 -1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үш қабатты маска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ЖҚПЭ алжапқышы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Жеңқаптар СМС 40 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Биік бахилалар СМС 40г/м2 - 1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8. Сіңіргіш сүзгі 30х40 см, спанлейс 60г/м2 - 1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Шлем/орамал СМС 40г/м2 - 1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Медициналық қолғап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58-60 (XXXL-XXXXL), бой ұзындығы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671"/>
          <w:p>
            <w:pPr>
              <w:spacing w:after="20"/>
              <w:ind w:left="20"/>
              <w:jc w:val="both"/>
            </w:pPr>
            <w:r>
              <w:rPr>
                <w:rFonts w:ascii="Times New Roman"/>
                <w:b w:val="false"/>
                <w:i w:val="false"/>
                <w:color w:val="000000"/>
                <w:sz w:val="20"/>
              </w:rPr>
              <w:t>
1. Халат СМС 40 г/м2 – 1 дана;</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2. Жейде СМС 40 г/м2 -1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Шалбар СМС 40 г/м2 -1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үш қабатты маска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ЖҚПЭ алжапқышы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Жеңқаптар СМС 40 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Биік бахилалар СМС 40г/м2 - 1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8. Сіңіргіш сүзгі 30х40 см, спанлейс 60г/м2 - 1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Шлем/орамал СМС 40г/м2 - 1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Медициналық қолғап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58-60 (XXXL-XXXXL), бой ұзындығы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672"/>
          <w:p>
            <w:pPr>
              <w:spacing w:after="20"/>
              <w:ind w:left="20"/>
              <w:jc w:val="both"/>
            </w:pPr>
            <w:r>
              <w:rPr>
                <w:rFonts w:ascii="Times New Roman"/>
                <w:b w:val="false"/>
                <w:i w:val="false"/>
                <w:color w:val="000000"/>
                <w:sz w:val="20"/>
              </w:rPr>
              <w:t>
1. Халат СМС 40 г/м2 – 1 дана;</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2. Жейде СМС 40 г/м2 -1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Шалбар СМС 40 г/м2 -1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үш қабатты маска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ЖҚПЭ алжапқышы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Жеңқаптар СМС 40 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Биік бахилалар СМС 40г/м2 - 1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8. Сіңіргіш сүзгі 30х40 см, спанлейс 60г/м2 - 1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Шлем/орамал СМС 40г/м2 - 1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Медициналық қолғап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62-64 (XXXXL-XXXXXL), бой ұзындығы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673"/>
          <w:p>
            <w:pPr>
              <w:spacing w:after="20"/>
              <w:ind w:left="20"/>
              <w:jc w:val="both"/>
            </w:pPr>
            <w:r>
              <w:rPr>
                <w:rFonts w:ascii="Times New Roman"/>
                <w:b w:val="false"/>
                <w:i w:val="false"/>
                <w:color w:val="000000"/>
                <w:sz w:val="20"/>
              </w:rPr>
              <w:t>
1. Халат СМС 40 г/м2 – 1 дана;</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2. Жейде СМС 40 г/м2 -1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Шалбар СМС 40 г/м2 -1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үш қабатты маска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ЖҚПЭ алжапқышы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Жеңқаптар СМС 40 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Биік бахилалар СМС 40г/м2 - 1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8. Сіңіргіш сүзгі 30х40 см, спанлейс 60г/м2 - 1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Шлем/орамал СМС 40г/м2 - 1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Медициналық қолғап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62-64 (XXXXL-XXXXXL), бой ұзындығы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674"/>
          <w:p>
            <w:pPr>
              <w:spacing w:after="20"/>
              <w:ind w:left="20"/>
              <w:jc w:val="both"/>
            </w:pPr>
            <w:r>
              <w:rPr>
                <w:rFonts w:ascii="Times New Roman"/>
                <w:b w:val="false"/>
                <w:i w:val="false"/>
                <w:color w:val="000000"/>
                <w:sz w:val="20"/>
              </w:rPr>
              <w:t>
1. Халат СМС 40 г/м2 – 1 дана;</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2. Жейде СМС 40 г/м2 -1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Шалбар СМС 40 г/м2 -1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үш қабатты маска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ЖҚПЭ алжапқышы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Жеңқаптар СМС 40 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Биік бахилалар СМС 40г/м2 - 1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8. Сіңіргіш сүзгі 30х40 см, спанлейс 60г/м2 - 1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Шлем/орамал СМС 40г/м2 - 1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Медициналық қолғап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Полиэтилен үлбірінен жасалған кеудешесі бар алжапқыш. Жеңқаптар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алуға арналған бір реттік жинақтар 120-10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675"/>
          <w:p>
            <w:pPr>
              <w:spacing w:after="20"/>
              <w:ind w:left="20"/>
              <w:jc w:val="both"/>
            </w:pPr>
            <w:r>
              <w:rPr>
                <w:rFonts w:ascii="Times New Roman"/>
                <w:b w:val="false"/>
                <w:i w:val="false"/>
                <w:color w:val="000000"/>
                <w:sz w:val="20"/>
              </w:rPr>
              <w:t>
Несеп алуға арналған бір реттік жинаққа 120-10 кіреді:</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1) көлемі 120 мл несепті жанаспай тасымалдауға арналған орнатылған құрылғысы бар контейнер;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несептің жалпы талдауына арналған вакуумды стерильді пробиркалар, 10,0 мл. Несепті жанаспай тасымалдауға арналған орнатылған құрылғысы бар контейнер екі бөліктен тұрады: контейнер және несепті алуға арналған орнатылған құрылғысы бар қақпақ. Контейнер мен қақпақ полипропиленнен жасалған, 100 мл дейін мөлшерлеуі бар. Бұралатын қақпағы сары түспен боялған және контейнердің бүтеулігін қамтамасыз етеді, бұл жалпы талдау үшін нәсіпті қауіпсіз алуды және тасымалдауды қамтамасыз етеді. Қақпағында пробирка қақпағын тесу үшін резеңке мамбранасымен орнатылған инесі бар вакуумды пробиркаға арналған тесігі бар. Контейнердің толық көлемі 120 мл, бір рет пайдалануға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Консервантсыз вакуумды стерильді пробиркалар несепті жинауға, тасымалдауға және жалпы талдауға арналған, үш негізгі бөліктен тұрады: пробиркалар, қақпақтар және резеңке тығын. </w:t>
            </w:r>
          </w:p>
          <w:p>
            <w:pPr>
              <w:spacing w:after="20"/>
              <w:ind w:left="20"/>
              <w:jc w:val="both"/>
            </w:pPr>
            <w:r>
              <w:rPr>
                <w:rFonts w:ascii="Times New Roman"/>
                <w:b w:val="false"/>
                <w:i w:val="false"/>
                <w:color w:val="000000"/>
                <w:sz w:val="20"/>
              </w:rPr>
              <w:t>
Пробиркалар жеңіл, мөлдір, уытсыз медициналық полиэтилентерефталаттан жасалған 16х100 мм. Тік жырашықтары бар қақпақтар сары түсті полипропиленнен жасалған. Резеңке тығындар хлорбутилкаучуктан жасалған. Бұйым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алуға арналған бір реттік жинақтар 120-12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 w:id="676"/>
          <w:p>
            <w:pPr>
              <w:spacing w:after="20"/>
              <w:ind w:left="20"/>
              <w:jc w:val="both"/>
            </w:pPr>
            <w:r>
              <w:rPr>
                <w:rFonts w:ascii="Times New Roman"/>
                <w:b w:val="false"/>
                <w:i w:val="false"/>
                <w:color w:val="000000"/>
                <w:sz w:val="20"/>
              </w:rPr>
              <w:t>
Несеп алуға арналған бір реттік жинаққа 120-12 кіреді:</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1) көлемі 120 мл несепті жанаспай тасымалдауға арналған орнатылған құрылғысы бар контейнер;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несептің жалпы талдауына арналған вакуумды стерильді сынауықтар, 12,0 мл. Несепті жанаспай тасымалдауға арналған орнатылған құрылғысы бар контейнер екі бөліктен тұрады: контейнер және несепті алуға арналған орнатылған құрылғысы бар қақпақ. Контейнер мен қақпақ полипропиленнен жасалған, 100 мл дейін мөлшерлеуі бар. Бұралатын қақпағы сары түспен боялған және контейнердің бүтеулігін қамтамасыз етеді, бұл жалпы талдау үшін нәсіпті қауіпсіз алуды және тасымалдауды қамтамасыз етеді. Қақпағында сынауық қақпағын тесу үшін резеңке мамбранасымен орнатылған инесі бар вакуумды сынауыққа арналған тесігі бар. Контейнердің толық көлемі 120 мл, бір рет пайдалануға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Консервантсыз вакуумды стерильді сынауықтар несепті жинауға, тасымалдауға және жалпы талдауға арналған, үш негізгі бөліктен тұрады: сынауықтар, қақпақтар және резеңке тығын. </w:t>
            </w:r>
          </w:p>
          <w:p>
            <w:pPr>
              <w:spacing w:after="20"/>
              <w:ind w:left="20"/>
              <w:jc w:val="both"/>
            </w:pPr>
            <w:r>
              <w:rPr>
                <w:rFonts w:ascii="Times New Roman"/>
                <w:b w:val="false"/>
                <w:i w:val="false"/>
                <w:color w:val="000000"/>
                <w:sz w:val="20"/>
              </w:rPr>
              <w:t>
Сынауықтар жеңіл, мөлдір, уытсыз медициналық полиэтилентерефталаттан жасалған 16х120 мм. Тік жырашықтары бар қақпақтар сары түсті полипропиленнен жасалған. Резеңке тығындар хлорбутилкаучуктан жасалған. Бұйым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Несептің жалпы талдауына арналған вакуумды стерильді сынауық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677"/>
          <w:p>
            <w:pPr>
              <w:spacing w:after="20"/>
              <w:ind w:left="20"/>
              <w:jc w:val="both"/>
            </w:pPr>
            <w:r>
              <w:rPr>
                <w:rFonts w:ascii="Times New Roman"/>
                <w:b w:val="false"/>
                <w:i w:val="false"/>
                <w:color w:val="000000"/>
                <w:sz w:val="20"/>
              </w:rPr>
              <w:t xml:space="preserve">
 Вакуумды сынауықтар үш негізгі бөліктен тұрады: сынауықтар, қақпақтар және резеңке тығындар. Сынауықтардағы вакуум зерттелетін үлгінің қажетті көлемін алуды қамтамасыз етеді. </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1) Вакуумды пластикалық сынауықтар жеңіл, мөлдір, уытсыз медициналық полиэтилентерефталаттан (ПЭТ) жасалған, ол айрықша беріктігімен ерешеленеді және газ алмасуға жақсы кедергі жасайды. Сынауықтардың дөңгелек түбі бар, центрифугалардың барлық түрлеріне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жырашықтары бар қақпақтар полипропиленнен жасалған, бітеулік пен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Резеңке сынауықтар хлорбутилкаучуктан жасалған, қан жұғылмайтын репеллентпен жабылған. Вакуум жүйесінің бітеулігін қамтамасыз етеді. Қақпақ түсі – сары. Сынауық мөлшері - 16х100 мм. Сынауық көлемі - 10,0 мл. Бұйым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жалпы талдауына арналған вакуумды стерильді сынауық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678"/>
          <w:p>
            <w:pPr>
              <w:spacing w:after="20"/>
              <w:ind w:left="20"/>
              <w:jc w:val="both"/>
            </w:pPr>
            <w:r>
              <w:rPr>
                <w:rFonts w:ascii="Times New Roman"/>
                <w:b w:val="false"/>
                <w:i w:val="false"/>
                <w:color w:val="000000"/>
                <w:sz w:val="20"/>
              </w:rPr>
              <w:t xml:space="preserve">
 Вакуумды сынауықтар үш негізгі бөліктен тұрады: сынауықтар, қақпақтар және резеңке тығындар. Сынауықтардағы вакуум зерттелетін үлгінің қажетті көлемін алуды қамтамасыз етеді. </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Вакуумды пластикалық сынауықтар жеңіл, мөлдір, уытсыз медициналық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полиэтилентерефталаттан (ПЭТ) жасалған, ол айрықша беріктігімен ерешеленеді және газ алмасуға жақсы кедергі жасайды. Сынауықтардың дөңгелек түбі бар, центрифугалардың барлық түрлеріне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жырашықтары бар қақпақтар полипропиленнен жасалған, бітеулік пен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Резеңке сынауықтар хлорбутилкаучуктан жасалған, қан жұғылмайтын репеллентпен жабылған. Вакуум жүйесінің бітеулігін қамтамасыз етеді. Қақпақ түсі – сары. Сынауық мөлшері - 16х120 мм. Сынауық көлемі - 12,0 мл. Бұйым стерильді,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Несептің микробиологиялық талдауына арналған вакуумды стерильді сынауық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3" w:id="679"/>
          <w:p>
            <w:pPr>
              <w:spacing w:after="20"/>
              <w:ind w:left="20"/>
              <w:jc w:val="both"/>
            </w:pPr>
            <w:r>
              <w:rPr>
                <w:rFonts w:ascii="Times New Roman"/>
                <w:b w:val="false"/>
                <w:i w:val="false"/>
                <w:color w:val="000000"/>
                <w:sz w:val="20"/>
              </w:rPr>
              <w:t xml:space="preserve">
 Вакуумды сынауықтар үш негізгі бөліктен тұрады: сынауықтар, қақпақтар және резеңке тығындар. Сынауықтардағы вакуум зерттелетін үлгінің қажетті көлемін алуды қамтамасыз етеді. </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1) Вакуумды пластикалық сынауықтар жеңіл, мөлдір, уытсыз медициналық полиэтилентерефталаттан (ПЭТ) жасалған, ол айрықша беріктігімен ерешеленеді және газ алмасуға жақсы кедергі жасайды. Сынауықтардың дөңгелек түбі бар, центрифугалардың барлық түрлеріне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жырашықтары бар қақпақтар полипропиленнен жасалған, бітеулік пен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Резеңке сынауықтар хлорбутилкаучуктан жасалған, қан жұғылмайтын репеллентпен жабылған. Вакуум жүйесінің бітеулігін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Үлгінің бактериалдық тұрақтылығын бөлме температурасы кезінде 48 сағатқа дейін ұстайды. № 3 консервант. Қақпақ түсі – зәйтүн түстес.</w:t>
            </w:r>
          </w:p>
          <w:p>
            <w:pPr>
              <w:spacing w:after="20"/>
              <w:ind w:left="20"/>
              <w:jc w:val="both"/>
            </w:pPr>
            <w:r>
              <w:rPr>
                <w:rFonts w:ascii="Times New Roman"/>
                <w:b w:val="false"/>
                <w:i w:val="false"/>
                <w:color w:val="000000"/>
                <w:sz w:val="20"/>
              </w:rPr>
              <w:t xml:space="preserve">
 Сынауық мөлшері - 16х100 мм. Сынауық көлемі - 9,5 мл. Бұйым стерильді, бір рет пайдалануға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Несепті зертхалық зерттеуге арналған жинақ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8" w:id="680"/>
          <w:p>
            <w:pPr>
              <w:spacing w:after="20"/>
              <w:ind w:left="20"/>
              <w:jc w:val="both"/>
            </w:pPr>
            <w:r>
              <w:rPr>
                <w:rFonts w:ascii="Times New Roman"/>
                <w:b w:val="false"/>
                <w:i w:val="false"/>
                <w:color w:val="000000"/>
                <w:sz w:val="20"/>
              </w:rPr>
              <w:t>
Несепті зертхалық зерттеуге арналған жинақ:</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1) визуалды бақылау үшін мөлдір жолағы, өлшеу шкаласы бар тәуліктік несепті жинауға арналған контейнер, көлемі 3000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№1 тұрақтандырғыш - 1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несепті жинауға және контейнерге тасымалдауға арналған бір реттік ыдыс - 10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несепті жанаспай тасымалдауға арналған орнатылған құрылғысы бар контейнер, көлемі 120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несептің жалпы талдауына арналған вакуумды стерильді сынауықтар, 10,0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консерванты бар несептің микробиологиялық талдауына арналған вакуумды стерильді сынауықтар, көлемі 9,5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Визуалды бақылау үшін мөлдір жолағы, өлшеу шкаласы бар тәуліктік несепті жинауға арналған контейнер екі бөліктен тұрады: контейнерлер және несеп алуға арналған орнатылған құрылғысы бар қақпақтар.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Контейнер мен қақпақ полипропиленнен жасалған, 3000 мл дейін мөлшерлеуі бар.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Бұралатын қақпағы контейнердің бүтеулігін қамтамасыз етеді, бұл тәуліктік несепті қауіпсіз алуды қамтамасыз етеді. Несепті жанаспай тасымалдаудың орнатылған құрылғысы бар контейнер екі бөліктен тұрады: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контейнерлер және несеп алуға арналған орнатылған құрылғысы бар қақпақтар.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 мен қақпақ полипропиленнен жасалған, 100 мл дейін мөлшерлеуі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Бұралатын қақпағы сары түске боялған және контейнердің бүтеулігін қамтамасыз етеді, бұл жалпы талдау үшін несепті қауіпсіз алуды және тасымалдауды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Қақпағында сынауық қақпағын тесу үшін резеңке мамбранасымен орнатылған инесі бар вакуумды сынауыққа арналған тесігі бар. Контейнердің толық көлемі 120 мл, бір рет пайдалануға арналған.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Несептің жалпы талдауына арналған вакуумды стерильді сынауықтар несепті жинауға, тасымалдауға, жалпы және микробиологиялық талдауға арналған, үш негізгі бөліктен тұрады: сынауықтар, қақпақтар және резеңке тығын. </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Сынауықтар жеңіл, мөлдір, уытсыз медициналық полиэтилентерефталаттан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Тік жырашықтары бар қақпақтар полипропиленнен жасалған. Қақпақтардың түсі несептің жалпы талдауы үшін – сары, несептің микробиологиялық талдауы үшін – зәйтүн түстес. Резеңке тығындар хлорбутилкаучуктан жасалған.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Үлгінің бактериалдық тұрақтылығын бөлме температурасы кезінде 48 сағатқа дейін ұстайды.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 стерильді. Несептің микробиологиялық талдауына арналған вакуумдық стерильді сынауықтар: № 3 консервантты - консервант пен реагент байланысында: несеп көлемінің 1 мл-ге 20 мг бор қышқылын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Үлгінің бактериалдық тұрақтылығын бөлме температурасы кезінде 48 сағатқа дейін ұстайды.</w:t>
            </w:r>
          </w:p>
          <w:p>
            <w:pPr>
              <w:spacing w:after="20"/>
              <w:ind w:left="20"/>
              <w:jc w:val="both"/>
            </w:pPr>
            <w:r>
              <w:rPr>
                <w:rFonts w:ascii="Times New Roman"/>
                <w:b w:val="false"/>
                <w:i w:val="false"/>
                <w:color w:val="000000"/>
                <w:sz w:val="20"/>
              </w:rPr>
              <w:t>
Сынауық мөлшері - 16х100 мм. Кесімді көлем - 9,5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8" w:id="681"/>
          <w:p>
            <w:pPr>
              <w:spacing w:after="20"/>
              <w:ind w:left="20"/>
              <w:jc w:val="both"/>
            </w:pPr>
            <w:r>
              <w:rPr>
                <w:rFonts w:ascii="Times New Roman"/>
                <w:b w:val="false"/>
                <w:i w:val="false"/>
                <w:color w:val="000000"/>
                <w:sz w:val="20"/>
              </w:rPr>
              <w:t>
Веналық қанды алуға арналған бір реттік жинақтарға А6 21G -100 кіреді:</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1) веналық қанды, қан плазмасын, қанның сарысуын алуға және сақтауға арналған бір реттік стерильді вакуумды сынауықтар, көлемі 6,0 мл (ұюды белсендіргіші бар), қақпағының түсі қызыл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 қолданылатын стерильді медициналық екі жақты ине (екі жақты стандартты ине) мөлшері 21Gх1 1/2" (0,8x38 мм), түсі жасыл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ине ұстағыш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гемостатикалық пластырь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спиртті сүрткілер – 200 дана. Ваккумды сынауық мөлшері 13х100 мм полиэтилентерефталаттан жасаған сынауықтың өзінен, полиэтиленнен жасалған қауіпсіз қақпақтан, қан жұғылмайтын репеллентпен жабылған тығыннан тұрады. Сынауықтың ішкі жақтары кремний диоксидпен жабылған, ол ұю уақытын азайтады және ұйындының тартылуын күшейтеді, бұл ретте алынатын сарысудың көлемін ұлғайтады. Бұйым стерильді, бір рет пайдалануға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рет қолданылатын стерильді медициналық екі жақты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 стерильді, бір рет пайдалануға арналған. Ине ұстағыш полипропиленнен жасалған және венадан қан алу кезінде екі жақты инені бекітуге арналған боялмаған, мөлдір немесе жартылай мөлдір құрылғыны білдіреді. Бұйым бір рет қолдануға арналған, стерильді емес.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 Тек бір рет қолдануға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w:t>
            </w:r>
          </w:p>
          <w:p>
            <w:pPr>
              <w:spacing w:after="20"/>
              <w:ind w:left="20"/>
              <w:jc w:val="both"/>
            </w:pPr>
            <w:r>
              <w:rPr>
                <w:rFonts w:ascii="Times New Roman"/>
                <w:b w:val="false"/>
                <w:i w:val="false"/>
                <w:color w:val="000000"/>
                <w:sz w:val="20"/>
              </w:rPr>
              <w:t xml:space="preserve">
 Бір рет қолданылатын стерильді бұйым.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682"/>
          <w:p>
            <w:pPr>
              <w:spacing w:after="20"/>
              <w:ind w:left="20"/>
              <w:jc w:val="both"/>
            </w:pPr>
            <w:r>
              <w:rPr>
                <w:rFonts w:ascii="Times New Roman"/>
                <w:b w:val="false"/>
                <w:i w:val="false"/>
                <w:color w:val="000000"/>
                <w:sz w:val="20"/>
              </w:rPr>
              <w:t>
Веналық қанды алуға арналған бір реттік жинақтарға АГ5 21G-100 кіреді:</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1) веналық қанды, қан плазмасын, қанның сарысуын алуға және сақтауға арналған бір реттік стерильді вакуумды сынауықтар, көлемі 5,0 мл, ұюды белсендіргіші және сарысуды бөлуге арналған гельі бар, қақпағының түсі сары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 қолданылатын стерильді медициналық екі жақты ине (екі жақты стандартты ине) мөлшері 21Gх1 1/2" (0,8x38 мм), түсі жасыл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ине ұстағыш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гемостатикалық пластырь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спиртті сүрткілер – 200 дана. Ваккумды сынауық мөлшері 13х100 мм полиэтилентерефталаттан жасаған сынауықтың өзінен, полиэтиленнен жасалған қауіпсіз қақпақтан, қан жұғылмайтын репеллентпен жабылған тығыннан тұрады. Сынауықтың ішкі жақтары кремний диоксидпен жабылған, ол ұю уақытын азайтады және ұйындының тартылуын күшейтеді, бұл ретте алынатын сарысудың көлемін ұлғайтады.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Сынауықтың түбінде жоғары сападағы бөлетін олефинолигомерлік гель болады.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 стерильді, бір рет пайдалануға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рет қолданылатын стерильді медициналық екі жақты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Бұйым стерильді, бір рет пайдалануға арналған. Ине ұстағыш полипропиленнен жасалған және венадан қан алу кезінде екі жақты инені бекітуге арналған боялмаған, мөлдір немесе жартылай мөлдір құрылғыны білдіреді. Бұйым бір рет қолдануға арналған, стерильді емес.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 Тек бір рет қолдануға арналған.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w:t>
            </w:r>
          </w:p>
          <w:p>
            <w:pPr>
              <w:spacing w:after="20"/>
              <w:ind w:left="20"/>
              <w:jc w:val="both"/>
            </w:pPr>
            <w:r>
              <w:rPr>
                <w:rFonts w:ascii="Times New Roman"/>
                <w:b w:val="false"/>
                <w:i w:val="false"/>
                <w:color w:val="000000"/>
                <w:sz w:val="20"/>
              </w:rPr>
              <w:t>
Бір рет қолданылатын стерильді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 w:id="683"/>
          <w:p>
            <w:pPr>
              <w:spacing w:after="20"/>
              <w:ind w:left="20"/>
              <w:jc w:val="both"/>
            </w:pPr>
            <w:r>
              <w:rPr>
                <w:rFonts w:ascii="Times New Roman"/>
                <w:b w:val="false"/>
                <w:i w:val="false"/>
                <w:color w:val="000000"/>
                <w:sz w:val="20"/>
              </w:rPr>
              <w:t>
Веналық қанды алуға арналған бір реттік жинақтарға А6 21G-100 ҚЖК кіреді:</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1) веналық қанды, қан плазмасын, қанның сарысуын алуға және сақтауға арналған бір реттік стерильді вакуумды сынауықтар, көлемі 6,0 мл, ұюды белсендіргіші бар, қақпағының түсі қызыл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 қолданылатын стерильді медициналық екі жақты ине (екі жақты стандартты ине) мөлшері 21Gх1 1/2" (0,8x38 мм), түсі жасыл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ине ұстағыш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гемостатикалық пластырь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спиртті сүрткілер – 200 дана. 6) ҚЖК - 1 дана. Ваккумды сынауық мөлшері 13х100 мм полиэтилентерефталаттан жасаған сынауықтың өзінен, полиэтиленнен жасалған қауіпсіз қақпақтан, қан жұғылмайтын репеллентпен жабылған тығыннан тұрады. Сынауықтың ішкі жақтары кремний диоксидпен жабылған, ол ұю уақытын азайтады және ұйындының тартылуын күшейтеді, бұл ретте алынатын сарысудың көлемін ұлғайтады. Бұйым стерильді, бір рет пайдалануға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рет қолданылатын стерильді медициналық екі жақты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Бұйым стерильді, бір рет пайдалануға арналған. Ине ұстағыш полипропиленнен жасалған және венадан қан алу кезінде екі жақты инені бекітуге арналған боялмаған, мөлдір немесе жартылай мөлдір құрылғыны білдіреді. Бұйым бір рет қолдануға арналған, стерильді емес.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 Тек бір рет қолдануға арналған.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w:t>
            </w:r>
          </w:p>
          <w:p>
            <w:pPr>
              <w:spacing w:after="20"/>
              <w:ind w:left="20"/>
              <w:jc w:val="both"/>
            </w:pPr>
            <w:r>
              <w:rPr>
                <w:rFonts w:ascii="Times New Roman"/>
                <w:b w:val="false"/>
                <w:i w:val="false"/>
                <w:color w:val="000000"/>
                <w:sz w:val="20"/>
              </w:rPr>
              <w:t>
Бір рет қолданылатын стерильді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684"/>
          <w:p>
            <w:pPr>
              <w:spacing w:after="20"/>
              <w:ind w:left="20"/>
              <w:jc w:val="both"/>
            </w:pPr>
            <w:r>
              <w:rPr>
                <w:rFonts w:ascii="Times New Roman"/>
                <w:b w:val="false"/>
                <w:i w:val="false"/>
                <w:color w:val="000000"/>
                <w:sz w:val="20"/>
              </w:rPr>
              <w:t>
Веналық қанды алуға арналған бір реттік жинақтарға АГ5 21G-100 ҚЖК кіреді:</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1) веналық қанды, қан плазмасын, қанның сарысуын алуға және сақтауға арналған бір реттік стерильді вакуумды сынауықтар, көлемі 5,0 мл, ұюды белсендіргіші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қақпағының түсі сары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 қолданылатын стерильді медициналық екі жақты ине (екі жақты стандартты ине) мөлшері 21Gх1 1/2" (0,8x38 мм), түсі жасыл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ине ұстағыш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гемостатикалық пластырь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спиртті сүрткілер – 200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ҚЖК - 1 дана. Ваккумды сынауық мөлшері 13х100 мм полиэтилентерефталаттан жасаған сынауықтың өзінен, полиэтиленнен жасалған қауіпсіз қақпақтан, қан жұғылмайтын репеллентпен жабылған тығыннан тұрады. Сынауықтың ішкі жақтары кремний диоксидпен жабылған, ол ұю уақытын азайтады және ұйындының тартылуын күшейтеді, бұл ретте алынатын сарысудың көлемін ұлғайтады. Сынауықтың түбінде жоғары сападағы бөлетін олефинолигомерлік гель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Бұйым стерильді, бір рет пайдалануға арналған.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рет қолданылатын стерильді медициналық екі жақты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Бұйым стерильді, бір рет пайдалануға арналған. Ине ұстағыш полипропиленнен жасалған және венадан қан алу кезінде екі жақты инені бекітуге арналған боялмаған, мөлдір немесе жартылай мөлдір құрылғыны білдіреді. Бұйым бір рет қолдануға арналған, стерильді емес.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 Тек бір рет қолдануға арналған.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w:t>
            </w:r>
          </w:p>
          <w:p>
            <w:pPr>
              <w:spacing w:after="20"/>
              <w:ind w:left="20"/>
              <w:jc w:val="both"/>
            </w:pPr>
            <w:r>
              <w:rPr>
                <w:rFonts w:ascii="Times New Roman"/>
                <w:b w:val="false"/>
                <w:i w:val="false"/>
                <w:color w:val="000000"/>
                <w:sz w:val="20"/>
              </w:rPr>
              <w:t>
Бір рет қолданылатын стерильді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685"/>
          <w:p>
            <w:pPr>
              <w:spacing w:after="20"/>
              <w:ind w:left="20"/>
              <w:jc w:val="both"/>
            </w:pPr>
            <w:r>
              <w:rPr>
                <w:rFonts w:ascii="Times New Roman"/>
                <w:b w:val="false"/>
                <w:i w:val="false"/>
                <w:color w:val="000000"/>
                <w:sz w:val="20"/>
              </w:rPr>
              <w:t>
T&amp;B орындау нұсқасымен лейкофильтрленген эритроциттерді алу үшін</w:t>
            </w:r>
          </w:p>
          <w:bookmarkEnd w:id="685"/>
          <w:p>
            <w:pPr>
              <w:spacing w:after="20"/>
              <w:ind w:left="20"/>
              <w:jc w:val="both"/>
            </w:pPr>
            <w:r>
              <w:rPr>
                <w:rFonts w:ascii="Times New Roman"/>
                <w:b w:val="false"/>
                <w:i w:val="false"/>
                <w:color w:val="000000"/>
                <w:sz w:val="20"/>
              </w:rPr>
              <w:t xml:space="preserve">
 "CPD" гемоконсервант ерітіндісі, "SAGM" ресуспензиялайтын ерітіндісі және лейкоцитарлық сүзгісі бар қан мен оның компоненттеріне арналған төрт камералы полимерлік контейнер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686"/>
          <w:p>
            <w:pPr>
              <w:spacing w:after="20"/>
              <w:ind w:left="20"/>
              <w:jc w:val="both"/>
            </w:pPr>
            <w:r>
              <w:rPr>
                <w:rFonts w:ascii="Times New Roman"/>
                <w:b w:val="false"/>
                <w:i w:val="false"/>
                <w:color w:val="000000"/>
                <w:sz w:val="20"/>
              </w:rPr>
              <w:t xml:space="preserve">
 Контейнер лейкофильтрленген эритроциттерді алуға, "SAGM" ресуспензиялайтын ерітіндіде эритроцитарлық массаны консервациялауға және ресуспензиялауға, сондай-ақ қан компоненттерін сақтауға және қайта құюға арналған. </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Контейнер өзара магистральдармен біріктірілген DEHP немесе ТОТМ пластификаторларымен ПВХ үлбірінен жасалған, сондай-ақ ПВХ түтіктерінен жасалған төрт сыйымдылықтан тұратын стерильді бекітулі жүйені білдіреді. CPD гемоконсервант ерітіндісінің 100 мл-ге құрамы: </w:t>
            </w:r>
          </w:p>
          <w:p>
            <w:pPr>
              <w:spacing w:after="20"/>
              <w:ind w:left="20"/>
              <w:jc w:val="both"/>
            </w:pPr>
            <w:r>
              <w:rPr>
                <w:rFonts w:ascii="Times New Roman"/>
                <w:b w:val="false"/>
                <w:i w:val="false"/>
                <w:color w:val="000000"/>
                <w:sz w:val="20"/>
              </w:rPr>
              <w:t>
Декстроз моногидрат 2,55 г; Лимон қышқылы моногидрат 0,327 г; Бір ауыстырылған натрий фосфор қышқылы 2-сулы 0,251 г; Натрий цитрат дигидрат 2,63 г; 100 мл. дейін инъекцияларға арналған су. 100 мл-ге SAGM ерітіндісінің құрамы: Аденин 0,017 г; Декстроз моногидрат 0,9 г; Маннитол 0,525 г; Натрий хлорид 0,877 г; Инъекцияларға арналған су 100 мл. дейін. Стерильді бұйым (бумен стерильдеу әдісі), апирогенді. Бір рет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Коронарографияға арналған стерильді емшаралық кардиологиялық жиынтық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687"/>
          <w:p>
            <w:pPr>
              <w:spacing w:after="20"/>
              <w:ind w:left="20"/>
              <w:jc w:val="both"/>
            </w:pPr>
            <w:r>
              <w:rPr>
                <w:rFonts w:ascii="Times New Roman"/>
                <w:b w:val="false"/>
                <w:i w:val="false"/>
                <w:color w:val="000000"/>
                <w:sz w:val="20"/>
              </w:rPr>
              <w:t>
1. Төрт тесігі бар, мөлдір жиектері (тғ.104) бар 280×350 см жайма – 1 дана;</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2. Халат XL (тғ.68)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Тостаған 60 мл, өлшемесі бар мөлдір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Тостаған 250 мл, өлшемесі бар көк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Өткізгішке арналған тостаған 2500 мл, көгілдір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Қысқыш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Сүрткі 10×10 см, 8 қабатты – 30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Диагностикалық өткізгіш J иілген, бір жақты, иілмелі, диаметрі 0,035", ұзындығы 150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Үстелге жабын 137×180 см, (тғ.54)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Қысым желісі 1200 psi, 120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Қолғап 7.5 - 1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12. Қолғап 8 - 1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13. Скальпель №11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14. Шприц 2 мл, Luer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15. Шприц 5 мл, Luer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Шприц 10 мл, Luer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17. Шприц 20 мл, Luer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Аппаратқа арналған жабын диаметрі 70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19. Аппаратқа арналған жабын диаметрі 120×120 см - 1 дана;</w:t>
            </w:r>
          </w:p>
          <w:p>
            <w:pPr>
              <w:spacing w:after="20"/>
              <w:ind w:left="20"/>
              <w:jc w:val="both"/>
            </w:pPr>
            <w:r>
              <w:rPr>
                <w:rFonts w:ascii="Times New Roman"/>
                <w:b w:val="false"/>
                <w:i w:val="false"/>
                <w:color w:val="000000"/>
                <w:sz w:val="20"/>
              </w:rPr>
              <w:t>
20. Қолға арналған сүлгі 40×40 см- 2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Электрофизиологиялық зерттеулерге арналған стерильді жиынтық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688"/>
          <w:p>
            <w:pPr>
              <w:spacing w:after="20"/>
              <w:ind w:left="20"/>
              <w:jc w:val="both"/>
            </w:pPr>
            <w:r>
              <w:rPr>
                <w:rFonts w:ascii="Times New Roman"/>
                <w:b w:val="false"/>
                <w:i w:val="false"/>
                <w:color w:val="000000"/>
                <w:sz w:val="20"/>
              </w:rPr>
              <w:t>
1. № 7 хирургиялық полиизопрендік латексті опаланбаған қолғап – 1 жұп;</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2. № 7-5 хирургиялық полиизопрендік латексті опаланбаған қолғап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Бекітпесі бар қысқыш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№11 скальпель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Көк полипропиленнен жасалған межеленген тостаған 250 мл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Көк полипропиленнен жасалған межеленген тостаған 500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Мөлдір полипропиленнен жасалған межеленген тостаған 60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Ине 22G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Игла 21G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Шприц 20 мл, Luer Lock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 Үстел жабыны 3 қабатты 150×190 см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12. Хирургичиялық халат L –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13. Қолға арналған сүлгі 60×40 см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14. Жабысқақ шеті бар жайма 100×100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15. ЭФЗ арналған, бес тесігі бар, 3 қабатты 230×320 см жайма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Аппаратқа арналған жабын, диаметрі 120 см, R-65, мөлдір, циркулярлық, созылмалы резеңкесі бар, дөңгелек, полиэтиленнен жасалған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17. Жабдыққа арналған қап 100×120 см, мөлдір, төрт бұрышты, полиэтиленнен жасалған – 1 дана;</w:t>
            </w:r>
          </w:p>
          <w:p>
            <w:pPr>
              <w:spacing w:after="20"/>
              <w:ind w:left="20"/>
              <w:jc w:val="both"/>
            </w:pPr>
            <w:r>
              <w:rPr>
                <w:rFonts w:ascii="Times New Roman"/>
                <w:b w:val="false"/>
                <w:i w:val="false"/>
                <w:color w:val="000000"/>
                <w:sz w:val="20"/>
              </w:rPr>
              <w:t>
18. Дәкелі сүрткі 10×10 см, 12 қабатты, рентген контрастсыз – 20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үш қабатты медициналық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тоқылмаған материалдан жасалған төрт бұрышты пішіндегі үш қабатты масканы білдіреді. Бұйым масканың негізінен (материал арасына салынған, байланысты немесе тығыздалған сүзгіш қабат) және пайдаланушының басына масканы бекіту құралынан (резеңке) тұрады. Тоқылмаған материал қабаттарының арасында, масканың жоғарғы жағында орналасқан мұрын бекіткіші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Жамбас буына жасалатын операцияларға арналған жиынтық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8" w:id="689"/>
          <w:p>
            <w:pPr>
              <w:spacing w:after="20"/>
              <w:ind w:left="20"/>
              <w:jc w:val="both"/>
            </w:pPr>
            <w:r>
              <w:rPr>
                <w:rFonts w:ascii="Times New Roman"/>
                <w:b w:val="false"/>
                <w:i w:val="false"/>
                <w:color w:val="000000"/>
                <w:sz w:val="20"/>
              </w:rPr>
              <w:t xml:space="preserve">
 1. Аспаптар үстелшесіне арналған жабын 150×180 см – 1 дана; </w:t>
            </w:r>
          </w:p>
          <w:bookmarkEnd w:id="6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Майо үстелшесіне арналған жабын 80×145 см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Тілігі U тәрізді жайма 150×240 см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Жайма 100×150 см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Хирургиялық халат ХL –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Қолға арналған сүлгі 33×30 см – 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Тоқылмаған тампондар L – 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Тоқылмаған тампондар М – 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9. Сүрткі 10*10 см дәкелі, рентген жібі бар көп қабатты – 10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Yankauer үлгісіндегі байланыстыратын түтігі бар аспирациялық катетер 0,5×300 см, түтікті екі ұстағышы бар – 1дана;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 Шприц 10 мл LL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12. Қақпағы бар тостаған 30 мл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13. Тостаған 500 мл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14. Тостаған 1000 мл – 1 дана; </w:t>
            </w:r>
          </w:p>
          <w:p>
            <w:pPr>
              <w:spacing w:after="20"/>
              <w:ind w:left="20"/>
              <w:jc w:val="both"/>
            </w:pPr>
            <w:r>
              <w:rPr>
                <w:rFonts w:ascii="Times New Roman"/>
                <w:b w:val="false"/>
                <w:i w:val="false"/>
                <w:color w:val="000000"/>
                <w:sz w:val="20"/>
              </w:rPr>
              <w:t>
15. Сүлгіге арналған қысқыш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қуысына операция жасауға арналған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2" w:id="690"/>
          <w:p>
            <w:pPr>
              <w:spacing w:after="20"/>
              <w:ind w:left="20"/>
              <w:jc w:val="both"/>
            </w:pPr>
            <w:r>
              <w:rPr>
                <w:rFonts w:ascii="Times New Roman"/>
                <w:b w:val="false"/>
                <w:i w:val="false"/>
                <w:color w:val="000000"/>
                <w:sz w:val="20"/>
              </w:rPr>
              <w:t xml:space="preserve">
 1. Аспаптар үстелшесіне арналған жабын 150×180 см – 1 дана; </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Майо үстелшесіне арналған жабын 80×145 см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Инцизиялық үлбірі бар, жабысқақ шеті бар, тесігі бар 200×315 см жайма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Күшейтілген халат ХL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Сүрткі 10*10 см дәкелі, рентген жібі бар көп қабатты – 10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Рентген жібі бар абдоминальді спонж – 10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Yankauer үлгісіндегі байланыстыратын түтігі бар аспирациялық катетер 0,5×300 см, түтікті екі ұстағышы бар – 1дана; </w:t>
            </w:r>
          </w:p>
          <w:p>
            <w:pPr>
              <w:spacing w:after="20"/>
              <w:ind w:left="20"/>
              <w:jc w:val="both"/>
            </w:pPr>
            <w:r>
              <w:rPr>
                <w:rFonts w:ascii="Times New Roman"/>
                <w:b w:val="false"/>
                <w:i w:val="false"/>
                <w:color w:val="000000"/>
                <w:sz w:val="20"/>
              </w:rPr>
              <w:t>
8. Сүлгіге арналған қысқыш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жолмен босандыруға арналған жиынтық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691"/>
          <w:p>
            <w:pPr>
              <w:spacing w:after="20"/>
              <w:ind w:left="20"/>
              <w:jc w:val="both"/>
            </w:pPr>
            <w:r>
              <w:rPr>
                <w:rFonts w:ascii="Times New Roman"/>
                <w:b w:val="false"/>
                <w:i w:val="false"/>
                <w:color w:val="000000"/>
                <w:sz w:val="20"/>
              </w:rPr>
              <w:t xml:space="preserve">
 1. Аспаптар үстелшесіне арналған жабын 150×190 см – 1 дана; </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Майо үстелшесіне арналған жабын 80×145 см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3. Кесар тілігіне арналған жайма 200×300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Күшейтілген халат L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Күшейтілген халат ХL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Сүрткі 10*10 см дәкелі, рентген жібі бар көп қабатты – 30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Балаға арналған көрпе 80×90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Жаңа туған нәрестеге арналған телпек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9. Кіндік қысқыш;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Сүлгіге арналған қысқыш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Yankauer үлгісіндегі байланыстыратын түтігі бар аспирациялық катетер 0,5×300 см, түтікті екі ұстағышы бар – 1дана;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Сепкіш – 1 дана;</w:t>
            </w:r>
          </w:p>
          <w:p>
            <w:pPr>
              <w:spacing w:after="20"/>
              <w:ind w:left="20"/>
              <w:jc w:val="both"/>
            </w:pPr>
            <w:r>
              <w:rPr>
                <w:rFonts w:ascii="Times New Roman"/>
                <w:b w:val="false"/>
                <w:i w:val="false"/>
                <w:color w:val="000000"/>
                <w:sz w:val="20"/>
              </w:rPr>
              <w:t>
13. Жабысқақ таспа 10×30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Тілігі бар 70*80 см, адгезивті шеті бар стерильді жайма 180*250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692"/>
          <w:p>
            <w:pPr>
              <w:spacing w:after="20"/>
              <w:ind w:left="20"/>
              <w:jc w:val="both"/>
            </w:pPr>
            <w:r>
              <w:rPr>
                <w:rFonts w:ascii="Times New Roman"/>
                <w:b w:val="false"/>
                <w:i w:val="false"/>
                <w:color w:val="000000"/>
                <w:sz w:val="20"/>
              </w:rPr>
              <w:t xml:space="preserve">
 Тілігі бар 70*80 см, адгезивті шеті бар стерильді жайма 180*250, тығыздығы 40 г/м2 СММС үлгісіндегі тоқылмаған материалдан жасалады. </w:t>
            </w:r>
          </w:p>
          <w:bookmarkEnd w:id="692"/>
          <w:p>
            <w:pPr>
              <w:spacing w:after="20"/>
              <w:ind w:left="20"/>
              <w:jc w:val="both"/>
            </w:pPr>
            <w:r>
              <w:rPr>
                <w:rFonts w:ascii="Times New Roman"/>
                <w:b w:val="false"/>
                <w:i w:val="false"/>
                <w:color w:val="000000"/>
                <w:sz w:val="20"/>
              </w:rPr>
              <w:t xml:space="preserve">
 Стерильдеу этилен тотығы әдісімен немесе радиациялық әдіспен жүзеге асырылады. Бұйым стерильді түрде, жеке орамада, пайдалануға дайын күйінде жеткізіледі.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Тілігі бар 70*80 см, адгезивті шеті бар стерильді жайма 180*250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693"/>
          <w:p>
            <w:pPr>
              <w:spacing w:after="20"/>
              <w:ind w:left="20"/>
              <w:jc w:val="both"/>
            </w:pPr>
            <w:r>
              <w:rPr>
                <w:rFonts w:ascii="Times New Roman"/>
                <w:b w:val="false"/>
                <w:i w:val="false"/>
                <w:color w:val="000000"/>
                <w:sz w:val="20"/>
              </w:rPr>
              <w:t xml:space="preserve">
 Тілігі бар 70*80 см, адгезивті шеті бар стерильді жайма 180*250, тығыздығы 40 г/м2 СММС үлгісіндегі тоқылмаған материалдан жасалады. </w:t>
            </w:r>
          </w:p>
          <w:bookmarkEnd w:id="693"/>
          <w:p>
            <w:pPr>
              <w:spacing w:after="20"/>
              <w:ind w:left="20"/>
              <w:jc w:val="both"/>
            </w:pPr>
            <w:r>
              <w:rPr>
                <w:rFonts w:ascii="Times New Roman"/>
                <w:b w:val="false"/>
                <w:i w:val="false"/>
                <w:color w:val="000000"/>
                <w:sz w:val="20"/>
              </w:rPr>
              <w:t>
Стерильдеу этилен тотығы әдісімен немесе радиациялық әдіспен жүзеге асырылады. Бұйым стерильді түрде, жеке орамада, пайдалануға дайын күйінде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стерильді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694"/>
          <w:p>
            <w:pPr>
              <w:spacing w:after="20"/>
              <w:ind w:left="20"/>
              <w:jc w:val="both"/>
            </w:pPr>
            <w:r>
              <w:rPr>
                <w:rFonts w:ascii="Times New Roman"/>
                <w:b w:val="false"/>
                <w:i w:val="false"/>
                <w:color w:val="000000"/>
                <w:sz w:val="20"/>
              </w:rPr>
              <w:t>
1. Опаланбаған қолғап, № 7 - 1 жұп;</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2. Опаланбаған қолғап, № 8 - 1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3. Қысқыш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Скальпель №11 - 1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Тостаған 250 мл, межеленген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Тостаған 60 мл, межеленген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Өткізгішті сақтауға арналған тостаған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Диагностикалық өткізгіш J иілген, бір жақты, иігіш, диаметрі 0,035", ұзындығы 180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Ине 21G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Ине Сельдингера 18G - 1 дана; 11. Шприц 5 мл, Luer - 3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Шприц 10 мл, Luer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Шприц 20 мл, Luer Lock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14. Қысым мониторингі желісі 500 psi, 120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15. Үстелге арналған жабын 137×180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Бір реттік халат XL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17. Бір реттік халат, күшейтілген L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18. Ангиографиялық бір реттік төрт тесігі бар жайма 280×330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19. Үстелге арналған қорғаныш жабыны 150×250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20. Түсірімдерге арналған жабын R 35, диаметрі 100 см, полиэтиленнен жасалған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21. Қорғаныш жабыны 100×102 см, полиэтиленнен жасалған, қалыңдығы 50 мкм - 1 дана;</w:t>
            </w:r>
          </w:p>
          <w:p>
            <w:pPr>
              <w:spacing w:after="20"/>
              <w:ind w:left="20"/>
              <w:jc w:val="both"/>
            </w:pPr>
            <w:r>
              <w:rPr>
                <w:rFonts w:ascii="Times New Roman"/>
                <w:b w:val="false"/>
                <w:i w:val="false"/>
                <w:color w:val="000000"/>
                <w:sz w:val="20"/>
              </w:rPr>
              <w:t>
22. Сүрткі 10×10 см, 12 қабатты - 30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695"/>
          <w:p>
            <w:pPr>
              <w:spacing w:after="20"/>
              <w:ind w:left="20"/>
              <w:jc w:val="both"/>
            </w:pPr>
            <w:r>
              <w:rPr>
                <w:rFonts w:ascii="Times New Roman"/>
                <w:b w:val="false"/>
                <w:i w:val="false"/>
                <w:color w:val="000000"/>
                <w:sz w:val="20"/>
              </w:rPr>
              <w:t xml:space="preserve">
 Диализге арналған бір реттік стерильді емшаралық жинақ </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 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1-бөлім. Рәсімді бастауға арналған жинақ: </w:t>
            </w:r>
          </w:p>
          <w:p>
            <w:pPr>
              <w:spacing w:after="20"/>
              <w:ind w:left="20"/>
              <w:jc w:val="both"/>
            </w:pPr>
            <w:r>
              <w:rPr>
                <w:rFonts w:ascii="Times New Roman"/>
                <w:b w:val="false"/>
                <w:i w:val="false"/>
                <w:color w:val="000000"/>
                <w:sz w:val="20"/>
              </w:rPr>
              <w:t>
</w:t>
            </w:r>
            <w:r>
              <w:rPr>
                <w:rFonts w:ascii="Times New Roman"/>
                <w:b w:val="false"/>
                <w:i w:val="false"/>
                <w:color w:val="000000"/>
                <w:sz w:val="20"/>
              </w:rPr>
              <w:t>1. Дәкелі тампон, рентенконтраст жібі жоқ, мөлшері 5 см - 5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Жабысқақ шеті жоқ жабын 38×45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Дәкелі сүрткі 5×5 см, 12 қабатты - 5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Пластырь жолағы 2×7 см - 6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2-бөлім. Рәсімді аяқтауға арналған жинақ:</w:t>
            </w:r>
          </w:p>
          <w:p>
            <w:pPr>
              <w:spacing w:after="20"/>
              <w:ind w:left="20"/>
              <w:jc w:val="both"/>
            </w:pPr>
            <w:r>
              <w:rPr>
                <w:rFonts w:ascii="Times New Roman"/>
                <w:b w:val="false"/>
                <w:i w:val="false"/>
                <w:color w:val="000000"/>
                <w:sz w:val="20"/>
              </w:rPr>
              <w:t>
</w:t>
            </w:r>
            <w:r>
              <w:rPr>
                <w:rFonts w:ascii="Times New Roman"/>
                <w:b w:val="false"/>
                <w:i w:val="false"/>
                <w:color w:val="000000"/>
                <w:sz w:val="20"/>
              </w:rPr>
              <w:t>1. Дәкелі тампон, рентенконтраст жібі жоқ, мөлшері 5 см –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Дәкелі сүрткі 5×5 см, 12 қабатты - 5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Бекіткіш созылмалы бинт 10 см×4 м - 1 дана;</w:t>
            </w:r>
          </w:p>
          <w:p>
            <w:pPr>
              <w:spacing w:after="20"/>
              <w:ind w:left="20"/>
              <w:jc w:val="both"/>
            </w:pPr>
            <w:r>
              <w:rPr>
                <w:rFonts w:ascii="Times New Roman"/>
                <w:b w:val="false"/>
                <w:i w:val="false"/>
                <w:color w:val="000000"/>
                <w:sz w:val="20"/>
              </w:rPr>
              <w:t>
4. Пластырь жолағы 2×7 см - 6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696"/>
          <w:p>
            <w:pPr>
              <w:spacing w:after="20"/>
              <w:ind w:left="20"/>
              <w:jc w:val="both"/>
            </w:pPr>
            <w:r>
              <w:rPr>
                <w:rFonts w:ascii="Times New Roman"/>
                <w:b w:val="false"/>
                <w:i w:val="false"/>
                <w:color w:val="000000"/>
                <w:sz w:val="20"/>
              </w:rPr>
              <w:t xml:space="preserve">
 Диализге арналған бір реттік стерильді емшаралық жинақ </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 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1-бөлім. Рәсімді бастауға арналған жинақ: </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Резеңкелі үшқабатты маска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тексеретін қолғап, мөлшері 7 - 1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3. Тоқылмаған тампон, рентенконтраст жібі жоқ, өлшемі 5 см - 5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Жабысқақ шеті жоқ жабын 50×75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Шприц 5 мл, Luer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Тоқылмаған сүрткі 7,5×7,5 см, 12 қабатты - 5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Пластырь жолағы 2×7 см – 6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2-бөлім. Рәсімді аяқтауға арналған жинақ:</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Резеңкелі үшқабатты маска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тексеретін қолғап, мөлшері 7 - 1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3. Тоқылмаған тампон, рентенконтраст жібі жоқ, өлшемі 5 см - 4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Тоқылмаған сүрткі 7,5×7,5 см, 12 қабатты - 4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Пластырь жолағы 2×7 см - 6 дана;</w:t>
            </w:r>
          </w:p>
          <w:p>
            <w:pPr>
              <w:spacing w:after="20"/>
              <w:ind w:left="20"/>
              <w:jc w:val="both"/>
            </w:pPr>
            <w:r>
              <w:rPr>
                <w:rFonts w:ascii="Times New Roman"/>
                <w:b w:val="false"/>
                <w:i w:val="false"/>
                <w:color w:val="000000"/>
                <w:sz w:val="20"/>
              </w:rPr>
              <w:t>
6. Бекіткіш созылмалы бинт 10 см×4 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материалды жинауға арналған контейнер, стерильді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697"/>
          <w:p>
            <w:pPr>
              <w:spacing w:after="20"/>
              <w:ind w:left="20"/>
              <w:jc w:val="both"/>
            </w:pPr>
            <w:r>
              <w:rPr>
                <w:rFonts w:ascii="Times New Roman"/>
                <w:b w:val="false"/>
                <w:i w:val="false"/>
                <w:color w:val="000000"/>
                <w:sz w:val="20"/>
              </w:rPr>
              <w:t xml:space="preserve">
 Биологиялық материалды жинауға арналған контейнер, стерильді емес, бір рет қолданылатын, көлемі </w:t>
            </w:r>
          </w:p>
          <w:bookmarkEnd w:id="697"/>
          <w:p>
            <w:pPr>
              <w:spacing w:after="20"/>
              <w:ind w:left="20"/>
              <w:jc w:val="both"/>
            </w:pPr>
            <w:r>
              <w:rPr>
                <w:rFonts w:ascii="Times New Roman"/>
                <w:b w:val="false"/>
                <w:i w:val="false"/>
                <w:color w:val="000000"/>
                <w:sz w:val="20"/>
              </w:rPr>
              <w:t>
125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698"/>
          <w:p>
            <w:pPr>
              <w:spacing w:after="20"/>
              <w:ind w:left="20"/>
              <w:jc w:val="both"/>
            </w:pPr>
            <w:r>
              <w:rPr>
                <w:rFonts w:ascii="Times New Roman"/>
                <w:b w:val="false"/>
                <w:i w:val="false"/>
                <w:color w:val="000000"/>
                <w:sz w:val="20"/>
              </w:rPr>
              <w:t xml:space="preserve">
 Биологиялық материалды жинауға арналған қасығы бар контейнер, стерильді емес, бір рет қолданылатын, көлемі </w:t>
            </w:r>
          </w:p>
          <w:bookmarkEnd w:id="698"/>
          <w:p>
            <w:pPr>
              <w:spacing w:after="20"/>
              <w:ind w:left="20"/>
              <w:jc w:val="both"/>
            </w:pPr>
            <w:r>
              <w:rPr>
                <w:rFonts w:ascii="Times New Roman"/>
                <w:b w:val="false"/>
                <w:i w:val="false"/>
                <w:color w:val="000000"/>
                <w:sz w:val="20"/>
              </w:rPr>
              <w:t>
125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699"/>
          <w:p>
            <w:pPr>
              <w:spacing w:after="20"/>
              <w:ind w:left="20"/>
              <w:jc w:val="both"/>
            </w:pPr>
            <w:r>
              <w:rPr>
                <w:rFonts w:ascii="Times New Roman"/>
                <w:b w:val="false"/>
                <w:i w:val="false"/>
                <w:color w:val="000000"/>
                <w:sz w:val="20"/>
              </w:rPr>
              <w:t xml:space="preserve">
 Биологиялық материалды жинауға арналған қасығы бар контейнер, стерильді емес, бір рет қолданылатын, көлемі </w:t>
            </w:r>
          </w:p>
          <w:bookmarkEnd w:id="699"/>
          <w:p>
            <w:pPr>
              <w:spacing w:after="20"/>
              <w:ind w:left="20"/>
              <w:jc w:val="both"/>
            </w:pPr>
            <w:r>
              <w:rPr>
                <w:rFonts w:ascii="Times New Roman"/>
                <w:b w:val="false"/>
                <w:i w:val="false"/>
                <w:color w:val="000000"/>
                <w:sz w:val="20"/>
              </w:rPr>
              <w:t>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материалды жинауға арналған контейнер, стерильді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 бір рет қолданылатын, көлемі 125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 бір рет қолданылатын, көлемі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бір рет қолданылатын, көлемі 125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бір рет қолданылатын, көлемі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емес, бір рет қолданылатын, көлемі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көлемі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емес, көлемі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Эндокриндік аурулар кезінде клиникалық-зертханалық зерттеулерге арналған жинақ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3" w:id="700"/>
          <w:p>
            <w:pPr>
              <w:spacing w:after="20"/>
              <w:ind w:left="20"/>
              <w:jc w:val="both"/>
            </w:pPr>
            <w:r>
              <w:rPr>
                <w:rFonts w:ascii="Times New Roman"/>
                <w:b w:val="false"/>
                <w:i w:val="false"/>
                <w:color w:val="000000"/>
                <w:sz w:val="20"/>
              </w:rPr>
              <w:t>
Эндокриндік аурулар кезінде клиникалық-зертханалық зерттеулерге арналған жинаққа кіреді:</w:t>
            </w:r>
          </w:p>
          <w:bookmarkEnd w:id="700"/>
          <w:p>
            <w:pPr>
              <w:spacing w:after="20"/>
              <w:ind w:left="20"/>
              <w:jc w:val="both"/>
            </w:pPr>
            <w:r>
              <w:rPr>
                <w:rFonts w:ascii="Times New Roman"/>
                <w:b w:val="false"/>
                <w:i w:val="false"/>
                <w:color w:val="000000"/>
                <w:sz w:val="20"/>
              </w:rPr>
              <w:t>
</w:t>
            </w:r>
            <w:r>
              <w:rPr>
                <w:rFonts w:ascii="Times New Roman"/>
                <w:b w:val="false"/>
                <w:i w:val="false"/>
                <w:color w:val="000000"/>
                <w:sz w:val="20"/>
              </w:rPr>
              <w:t>1) ұюды белсендіргіші және сарысуды бөлуге арналған гелі бар веналық қанды, қан плазмасын, қанның сарысуын алуға және сақтауға арналған бір реттік, стерильді, вакуумды сынауықтар, сары қақпағы бар, көлемі 5,0 мл, мөлшері 13х100 мм - 4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гематологиялық зерттеулер үшін ЭДТА К2 (ЭДТА екікалийлік тұзы) бар веналық қанды, қан плазмасын, қанның сарысуын алуға және сақтауға арналған бір реттік, стерильді, вакуумды сынауықтар, ашық-күлгін қақпағы бар, көлемі 4,0 мл, мөлшері 13х75 мм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Панченков әдісі бойынша ЭТЖ анықтау үшін 3,8% (1:4) натрий цитраты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веналық қанды, қан плазмасын, қанның сарысуын алуға және сақтауға арналған бір реттік, стерильді, вакуумды сынауықтар, қара қақпағы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көлемі 2,4 мл,</w:t>
            </w:r>
          </w:p>
          <w:p>
            <w:pPr>
              <w:spacing w:after="20"/>
              <w:ind w:left="20"/>
              <w:jc w:val="both"/>
            </w:pPr>
            <w:r>
              <w:rPr>
                <w:rFonts w:ascii="Times New Roman"/>
                <w:b w:val="false"/>
                <w:i w:val="false"/>
                <w:color w:val="000000"/>
                <w:sz w:val="20"/>
              </w:rPr>
              <w:t>
</w:t>
            </w:r>
            <w:r>
              <w:rPr>
                <w:rFonts w:ascii="Times New Roman"/>
                <w:b w:val="false"/>
                <w:i w:val="false"/>
                <w:color w:val="000000"/>
                <w:sz w:val="20"/>
              </w:rPr>
              <w:t>мөлшері 13х75 мм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Плазмадағы глюкозаны өлшеу үшін натрий фториды мен калий оксалаты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веналық қанды, қан плазмасын, қанның сарысуын алуға және сақтауға арналған бір реттік, стерильді, вакуумды сынауықтар,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сұр қақпағы бар, көлемі 2,0 мл, мөлшері 13х75 мм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Ине ұстағыш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Бір рет қолданылатын стерильді медициналық екі жақты инелер 21Gх1 1/2" (0,8x38 мм), түсі жасыл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Гемостатикалық пластырь, стерильді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Бір рет қолданылатын спиртті сүрткілер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Консерванты бар несептің микробиологиялық талдауына арналған вакуумды стерильді сынауықтар, көлемі 9,5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Орнатылған несепті жанаспай тасымалдау құрылғысы бар контейнер 120 мл - 1 дана. Веналық қанды, қан плазмасын, қанның сарысуын алуға және сақтауға арналған бір реттік, стерильді, вакуумды сынауықтар,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Консерванты бар несептің микробиологиялық талдауына арналған вакуумды стерильді сынауықтар үш негізгі бөліктен тұрады: сынауық, қақпақ және резеңке тығын.</w:t>
            </w:r>
          </w:p>
          <w:p>
            <w:pPr>
              <w:spacing w:after="20"/>
              <w:ind w:left="20"/>
              <w:jc w:val="both"/>
            </w:pPr>
            <w:r>
              <w:rPr>
                <w:rFonts w:ascii="Times New Roman"/>
                <w:b w:val="false"/>
                <w:i w:val="false"/>
                <w:color w:val="000000"/>
                <w:sz w:val="20"/>
              </w:rPr>
              <w:t>
</w:t>
            </w:r>
            <w:r>
              <w:rPr>
                <w:rFonts w:ascii="Times New Roman"/>
                <w:b w:val="false"/>
                <w:i w:val="false"/>
                <w:color w:val="000000"/>
                <w:sz w:val="20"/>
              </w:rPr>
              <w:t>Вакуумды пластикалық сынауықтар жеңіл, мөлдір, уытсыз медициналық полиэтилентерефталаттан (ПЭТ)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Тік жырашықтары бар қақпақтар полипропиленнен (мөлшері 16) және полиэтиленнен (мөлшері 13) жасалған, бітеулік пен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Қақпақтардың түсі қосындыларға байланысты әр түрлі. Резеңке сынауықтар хлорбутилкаучуктан жасалған, қан жұғылмайтын репеллентпен жабылған. Несептің микробиологиялық талдауына арналған вакуумды стерильді сынауық № 3 консервантты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Үлгінің бактериалдық тұрақтылығын бөлме температурасы кезінде 48 сағатқа дейін ұстайды.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Қақпақ түсі – зәйтүн түстес.</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Сынауық мөлшері - 16х100 мм. Нақты көлемі - 9,5 мл.</w:t>
            </w:r>
          </w:p>
          <w:p>
            <w:pPr>
              <w:spacing w:after="20"/>
              <w:ind w:left="20"/>
              <w:jc w:val="both"/>
            </w:pPr>
            <w:r>
              <w:rPr>
                <w:rFonts w:ascii="Times New Roman"/>
                <w:b w:val="false"/>
                <w:i w:val="false"/>
                <w:color w:val="000000"/>
                <w:sz w:val="20"/>
              </w:rPr>
              <w:t>
</w:t>
            </w:r>
            <w:r>
              <w:rPr>
                <w:rFonts w:ascii="Times New Roman"/>
                <w:b w:val="false"/>
                <w:i w:val="false"/>
                <w:color w:val="000000"/>
                <w:sz w:val="20"/>
              </w:rPr>
              <w:t>Ине ұстағыш қан алу жүйесі үшін екі жақты инені вакуумды сынауықпен біріктіретін боялмаған, мөлдір немесе жартылай мөлдір құрылғыны білдіреді. Бір рет пайдалануға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рет қолданылатын стерильді медициналық екі жақты ине (екі жақты стандартты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 стерильді, бір рет пайдалануға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рет қолданылатын стерильді бұйым.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w:t>
            </w:r>
          </w:p>
          <w:p>
            <w:pPr>
              <w:spacing w:after="20"/>
              <w:ind w:left="20"/>
              <w:jc w:val="both"/>
            </w:pPr>
            <w:r>
              <w:rPr>
                <w:rFonts w:ascii="Times New Roman"/>
                <w:b w:val="false"/>
                <w:i w:val="false"/>
                <w:color w:val="000000"/>
                <w:sz w:val="20"/>
              </w:rPr>
              <w:t>
Несепті жанаспай тасымалдауға арналған орнатылған құрылғысы бар контейнер екі бөліктен тұрады: контейнер және несепті алуға арналған орнатылған құрылғысы бар қақпақ. Контейнер мен қақпақ полипропиленнен жасалған, 100 мл дейін мөлшерлеуі бар. Бұралатын қақпағы сары түспен боялған және контейнердің бүтеулігін қамтамасыз етеді, бұл жалпы талдау үшін нәсіпті қауіпсіз алуды және тасымалдауды қамтамасыз етеді. Қақпағында пробирка қақпағын тесу үшін резеңке мамбранасымен орнатылған инесі бар вакуумды пробиркаға арналған тесігі бар. Контейнердің толық көлемі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клиникалық-зертханалық зерттеулерге арналған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701"/>
          <w:p>
            <w:pPr>
              <w:spacing w:after="20"/>
              <w:ind w:left="20"/>
              <w:jc w:val="both"/>
            </w:pPr>
            <w:r>
              <w:rPr>
                <w:rFonts w:ascii="Times New Roman"/>
                <w:b w:val="false"/>
                <w:i w:val="false"/>
                <w:color w:val="000000"/>
                <w:sz w:val="20"/>
              </w:rPr>
              <w:t>
Жүктілік кезінде клиникалық-зертханалық зерттеулерге арналған жинаққа кіреді:</w:t>
            </w:r>
          </w:p>
          <w:bookmarkEnd w:id="701"/>
          <w:p>
            <w:pPr>
              <w:spacing w:after="20"/>
              <w:ind w:left="20"/>
              <w:jc w:val="both"/>
            </w:pPr>
            <w:r>
              <w:rPr>
                <w:rFonts w:ascii="Times New Roman"/>
                <w:b w:val="false"/>
                <w:i w:val="false"/>
                <w:color w:val="000000"/>
                <w:sz w:val="20"/>
              </w:rPr>
              <w:t>
</w:t>
            </w:r>
            <w:r>
              <w:rPr>
                <w:rFonts w:ascii="Times New Roman"/>
                <w:b w:val="false"/>
                <w:i w:val="false"/>
                <w:color w:val="000000"/>
                <w:sz w:val="20"/>
              </w:rPr>
              <w:t>1) ұюды белсендіргіші және сарысуды бөлуге арналған гелі бар веналық қанды, қан плазмасын, қанның сарысуын алуға және сақтауға арналған бір реттік, стерильді, вакуумды сынауықтар, сары қақпағы бар, көлемі 5,0 мл, мөлшері 13х100 мм - 4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гематологиялық зерттеулер үшін ЭДТА К2 (ЭДТА екікалийлік тұзы) бар веналық қанды, қан плазмасын, қанның сарысуын алуға және сақтауға арналған бір реттік, стерильді, вакуумды сынауықтар, ашық-күлгін қақпағы бар, көлемі 2,0 мл, мөлшері 13х75 мм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гемостаз жүйесін зерттеу үшін натрий цитраты 3,8% (1:9) бар веналық қанды, қан плазмасын, қанның сарысуын алуға және сақтауға арналған бір реттік, стерильді, вакуумды сынауықтар, көгілдір қақпағы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көлемі 3,5 мл, мөлшері 13х75 мм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Панченков әдісі бойынша ЭТЖ анықтау үшін 3,8% (1:4) натрий цитраты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веналық қанды, қан плазмасын, қанның сарысуын алуға және сақтауға арналған бір реттік, стерильді, вакуумды сынауықтар, қара қақпағы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көлемі 2,4 мл,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мөлшері 13х75 мм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Ине ұстағыш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Бір рет қолданылатын стерильді медициналық екі жақты инелер 21Gх1 1/2" (0,8x38 мм)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Гемостатикалық пластырь, стерильді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Бір рет қолданылатын спиртті сүрткілер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Консерванты бар несептің микробиологиялық талдауына арналған вакуумды стерильді сынауықтар, көлемі 9,5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Орнатылған несепті жанаспай тасымалдау құрылғысы бар контейнер 120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Веналық қанды, қан плазмасын, қанның сарысуын алуға және сақтауға арналған бір реттік, стерильді, вакуумды сынауықтар,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консерванты бар несептің микробиологиялық талдауына арналған вакуумды стерильді сынауықтар үш негізгі бөліктен тұрады: сынауық, қақпақ және резеңке тығын..</w:t>
            </w:r>
          </w:p>
          <w:p>
            <w:pPr>
              <w:spacing w:after="20"/>
              <w:ind w:left="20"/>
              <w:jc w:val="both"/>
            </w:pPr>
            <w:r>
              <w:rPr>
                <w:rFonts w:ascii="Times New Roman"/>
                <w:b w:val="false"/>
                <w:i w:val="false"/>
                <w:color w:val="000000"/>
                <w:sz w:val="20"/>
              </w:rPr>
              <w:t>
</w:t>
            </w:r>
            <w:r>
              <w:rPr>
                <w:rFonts w:ascii="Times New Roman"/>
                <w:b w:val="false"/>
                <w:i w:val="false"/>
                <w:color w:val="000000"/>
                <w:sz w:val="20"/>
              </w:rPr>
              <w:t>Вакуумды пластикалық сынауықтар жеңіл, мөлдір, уытсыз медициналық полиэтилентерефталаттан (ПЭТ)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Тік жырашықтары бар қақпақтар полипропиленнен (мөлшері 16) және полиэтиленнен (мөлшері 13) жасалған, бітеулік пен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Қақпақтардың түсі қосындыларға байланысты әр түрлі. Резеңке сынауықтар хлорбутилкаучуктан жасалған, қан жұғылмайтын репеллентпен жабылған. Несептің микробиологиялық талдауына арналған вакуумды стерильді сынауық № 3 консервантты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Үлгінің бактериалдық тұрақтылығын бөлме температурасы кезінде 48 сағатқа дейін ұстайды.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Қақпақ түсі – зәйтүн түстес.</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Сынауық мөлшері - 16х100 мм. Нақты көлемі - 9,5 мл.</w:t>
            </w:r>
          </w:p>
          <w:p>
            <w:pPr>
              <w:spacing w:after="20"/>
              <w:ind w:left="20"/>
              <w:jc w:val="both"/>
            </w:pPr>
            <w:r>
              <w:rPr>
                <w:rFonts w:ascii="Times New Roman"/>
                <w:b w:val="false"/>
                <w:i w:val="false"/>
                <w:color w:val="000000"/>
                <w:sz w:val="20"/>
              </w:rPr>
              <w:t>
</w:t>
            </w:r>
            <w:r>
              <w:rPr>
                <w:rFonts w:ascii="Times New Roman"/>
                <w:b w:val="false"/>
                <w:i w:val="false"/>
                <w:color w:val="000000"/>
                <w:sz w:val="20"/>
              </w:rPr>
              <w:t>Ине ұстағыш қан алу жүйесі үшін екі жақты инені вакуумды сынауықпен біріктіретін боялмаған, мөлдір немесе жартылай мөлдір құрылғыны білдіреді. Бір рет пайдалануға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рет қолданылатын стерильді медициналық екі жақты ине (екі жақты стандартты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 стерильді, бір рет пайдалануға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рет қолданылатын стерильді бұйым.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w:t>
            </w:r>
          </w:p>
          <w:p>
            <w:pPr>
              <w:spacing w:after="20"/>
              <w:ind w:left="20"/>
              <w:jc w:val="both"/>
            </w:pPr>
            <w:r>
              <w:rPr>
                <w:rFonts w:ascii="Times New Roman"/>
                <w:b w:val="false"/>
                <w:i w:val="false"/>
                <w:color w:val="000000"/>
                <w:sz w:val="20"/>
              </w:rPr>
              <w:t>
Несепті жанаспай тасымалдауға арналған орнатылған құрылғысы бар контейнер екі бөліктен тұрады: контейнер және несепті алуға арналған орнатылған құрылғысы бар қақпақ. Контейнер мен қақпақ полипропиленнен жасалған, 100 мл дейін мөлшерлеуі бар. Бұралатын қақпағы сары түспен боялған және контейнердің бүтеулігін қамтамасыз етеді, бұл жалпы талдау үшін нәсіпті қауіпсіз алуды және тасымалдауды қамтамасыз етеді. Қақпағында пробирка қақпағын тесу үшін резеңке мамбранасымен орнатылған инесі бар вакуумды пробиркаға арналған тесігі бар. Контейнердің толық көлемі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"Кардиохирургиялық 1-үлгі" клиникалық-зертханалық зерттеуге арналған жинағы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702"/>
          <w:p>
            <w:pPr>
              <w:spacing w:after="20"/>
              <w:ind w:left="20"/>
              <w:jc w:val="both"/>
            </w:pPr>
            <w:r>
              <w:rPr>
                <w:rFonts w:ascii="Times New Roman"/>
                <w:b w:val="false"/>
                <w:i w:val="false"/>
                <w:color w:val="000000"/>
                <w:sz w:val="20"/>
              </w:rPr>
              <w:t>
"Кардиохирургиялық 1-үлгі" клиникалық-зертханалық зерттеулерге арналған жинағына кіреді:</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1) ұюды белсендіргіші және сарысуды бөлуге арналған гелі бар веналық қанды, қан плазмасын, қанның сарысуын алуға және сақтауға арналған бір реттік, стерильді, вакуумды сынауықтар, сары қақпағы бар, көлемі 5,0 мл, мөлшері 13х100 мм - 4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гематологиялық зерттеулер үшін ЭДТА К2 (ЭДТА екікалийлік тұзы) бар веналық қанды, қан плазмасын, қанның сарысуын алуға және сақтауға арналған бір реттік, стерильді, вакуумды сынауықтар, ашық-күлгін қақпағы бар, көлемі 2,0 мл, мөлшері 13х75 мм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Панченков әдісі бойынша ЭТЖ анықтау үшін 3,8% (1:4) натрий цитраты бар веналық қанды, қан плазмасын, қанның сарысуын алуға және сақтауға арналған бір реттік, стерильді, вакуумды сынауықтар, қара қақпағы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көлемі 2,4 мл,</w:t>
            </w:r>
          </w:p>
          <w:p>
            <w:pPr>
              <w:spacing w:after="20"/>
              <w:ind w:left="20"/>
              <w:jc w:val="both"/>
            </w:pPr>
            <w:r>
              <w:rPr>
                <w:rFonts w:ascii="Times New Roman"/>
                <w:b w:val="false"/>
                <w:i w:val="false"/>
                <w:color w:val="000000"/>
                <w:sz w:val="20"/>
              </w:rPr>
              <w:t>
</w:t>
            </w:r>
            <w:r>
              <w:rPr>
                <w:rFonts w:ascii="Times New Roman"/>
                <w:b w:val="false"/>
                <w:i w:val="false"/>
                <w:color w:val="000000"/>
                <w:sz w:val="20"/>
              </w:rPr>
              <w:t>мөлшері 13х75 мм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Плазмадағы глюкозаны өлшеу үшін натрий фториды мен калий оксалаты бар веналық қанды, қан плазмасын, қанның сарысуын алуға және сақтауға арналған бір реттік, стерильді, вакуумды сынауықтар,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сұр қақпағы бар, көлемі 2,0 мл, мөлшері 13х75 мм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гемостаз жүйесін зерттеу үшін натрий цитраты 3,8% (1:9) бар веналық қанды, қан плазмасын, қанның сарысуын алуға және сақтауға арналған бір реттік, стерильді, вакуумды сынауықтар, көгілдір қақпағы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көлемі 3,5 мл, мөлшері 13х75 мм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Орнатылған несепті жанаспай тасымалдау құрылғысы бар контейнер, көлемі 120 мл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7) Несептің жалпы талдауына арналған сары қақпағы бар вакуумды стерильді сынауықтар, көлемі 10,0, мөлшері 16х100 мм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Қырынды әдісімен ішек құртының жұмыртқасын анықтауға арналған сынауық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Копрологиялық зерттеу үшін биологиялық материалды жинауға арналған контейнер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Ине ұстағыш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Бір рет қолданылатын стерильді медициналық екі жақты инелер 22Gх1 1/2 (0,7x38 мм), түсі қара- 1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Гемостатикалық пластырь, стерильді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13) Бір рет қолданылатын спиртті сүрткілер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14) Өңделген төсеніш шыны – 2 дана; 15) Жабын шыны –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Веналық қанды алуға және сақтауға арналған, несептің жалпы талдауына арналған сынауықтар сынауықтан, қақпақтан және резеңке тығыннан тұрады.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Сынауықтар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берік полиэтилентерефталаттан (ПЭТ) жасалған, түбі дөңгелек, барлық центрифугаларға келеді, бойлық өсі бойынша 3000 g дейін жылдамдатуға шыдауы тиіс. </w:t>
            </w:r>
          </w:p>
          <w:p>
            <w:pPr>
              <w:spacing w:after="20"/>
              <w:ind w:left="20"/>
              <w:jc w:val="both"/>
            </w:pPr>
            <w:r>
              <w:rPr>
                <w:rFonts w:ascii="Times New Roman"/>
                <w:b w:val="false"/>
                <w:i w:val="false"/>
                <w:color w:val="000000"/>
                <w:sz w:val="20"/>
              </w:rPr>
              <w:t>
</w:t>
            </w:r>
            <w:r>
              <w:rPr>
                <w:rFonts w:ascii="Times New Roman"/>
                <w:b w:val="false"/>
                <w:i w:val="false"/>
                <w:color w:val="000000"/>
                <w:sz w:val="20"/>
              </w:rPr>
              <w:t>Тік жырашықтары бар қақпақтар полипропиленнен (мөлшері 16) және полиэтиленнен (мөлшері 13) жасалған, бітеулік пен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Қақпақтардың түсі қосындыларға байланысты әр түрлі. Резеңке сынауықтар хлорбутилкаучуктан жасалған, қан жұғылмайтын репеллентпен жабылған.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Қырынды әдісімен ішек құртының жұмыртқасын анықтауға арналған сынауықтар резеңке тығынмен немесе бұранды қақпақпен тығындалған полиэтилентерефталаттан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сынауықтан және бір ұшының диаметрі 5 мм мақта тампоны бар таяқшадан тұрады, таяқша ұзындығы 15 мм, таяқшаның жалпы ұзындығы 120-дан 150 мм дейін. </w:t>
            </w:r>
          </w:p>
          <w:p>
            <w:pPr>
              <w:spacing w:after="20"/>
              <w:ind w:left="20"/>
              <w:jc w:val="both"/>
            </w:pPr>
            <w:r>
              <w:rPr>
                <w:rFonts w:ascii="Times New Roman"/>
                <w:b w:val="false"/>
                <w:i w:val="false"/>
                <w:color w:val="000000"/>
                <w:sz w:val="20"/>
              </w:rPr>
              <w:t>
</w:t>
            </w:r>
            <w:r>
              <w:rPr>
                <w:rFonts w:ascii="Times New Roman"/>
                <w:b w:val="false"/>
                <w:i w:val="false"/>
                <w:color w:val="000000"/>
                <w:sz w:val="20"/>
              </w:rPr>
              <w:t>Несепті жанаспай тасымалдауға арналған көлемі 120 мл контейнер полипропиленнен жасалған, 100 мл дейін мөлшерлеуі бар, сары түсті қақпағында пробирка қақпағын тесу үшін резеңке мамбранасымен орнатылған инесі бар вакуумды пробиркаға арналған тесігі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Ине ұстағыш – кемінде 0,5 айналымның ішкі бұрандасы бар мөлдір немесе жартылай мөлдір стерильді емес құрылғы, екі жақты инені вакуумды сынауықпен біріктіруді және қатты бекітуді қамтамасыз етеді.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рет қолданылатын стерильді медициналық екі жақты ине (екі жақты стандартты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 стерильді, бір рет пайдалануға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Спиртті сүрткі - этил немесе изопропил спиртін сіңірген және алюминий фольгасынан жасалған қағазға оралған тоқылмаған мата. Тек сыртқы қолдануға және тек бір рет қолдануға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Өңделген шеті бар төсеніш шыны микроскопия үшін пайдаланылады. Шынылардың беті тегіс, жарықты жақсы өткізгіштігімен майсыздандырылған. Жабын шынылар – беті тегіс, сызаттары мен жарықтары жоқ шыныдан жасалған квадратты немесе төрт бұрышты пластиналар.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Негізгі міндеті – материалды жабу, үлгілерді қорғау. </w:t>
            </w:r>
          </w:p>
          <w:p>
            <w:pPr>
              <w:spacing w:after="20"/>
              <w:ind w:left="20"/>
              <w:jc w:val="both"/>
            </w:pPr>
            <w:r>
              <w:rPr>
                <w:rFonts w:ascii="Times New Roman"/>
                <w:b w:val="false"/>
                <w:i w:val="false"/>
                <w:color w:val="000000"/>
                <w:sz w:val="20"/>
              </w:rPr>
              <w:t xml:space="preserve">
 Микроскопияда төсеніш шынылармен бірге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2-үлгі" клиникалық-зертханалық зерттеуге арналған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703"/>
          <w:p>
            <w:pPr>
              <w:spacing w:after="20"/>
              <w:ind w:left="20"/>
              <w:jc w:val="both"/>
            </w:pPr>
            <w:r>
              <w:rPr>
                <w:rFonts w:ascii="Times New Roman"/>
                <w:b w:val="false"/>
                <w:i w:val="false"/>
                <w:color w:val="000000"/>
                <w:sz w:val="20"/>
              </w:rPr>
              <w:t>
"Кардиохирургиялық 2-үлгі" клиникалық-зертханалық зерттеуге арналған жинағына кіреді:</w:t>
            </w:r>
          </w:p>
          <w:bookmarkEnd w:id="703"/>
          <w:p>
            <w:pPr>
              <w:spacing w:after="20"/>
              <w:ind w:left="20"/>
              <w:jc w:val="both"/>
            </w:pPr>
            <w:r>
              <w:rPr>
                <w:rFonts w:ascii="Times New Roman"/>
                <w:b w:val="false"/>
                <w:i w:val="false"/>
                <w:color w:val="000000"/>
                <w:sz w:val="20"/>
              </w:rPr>
              <w:t>
</w:t>
            </w:r>
            <w:r>
              <w:rPr>
                <w:rFonts w:ascii="Times New Roman"/>
                <w:b w:val="false"/>
                <w:i w:val="false"/>
                <w:color w:val="000000"/>
                <w:sz w:val="20"/>
              </w:rPr>
              <w:t>1) ұюды белсендіргіші және сарысуды бөлуге арналған гелі бар веналық қанды, қан плазмасын, қанның сарысуын алуға және сақтауға арналған бір реттік, стерильді, вакуумды сынауықтар, сары қақпағы бар, көлемі 5,0 мл, мөлшері 13х100 мм - 4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гематологиялық зерттеулер үшін ЭДТА К2 (ЭДТА екікалийлік тұзы) бар веналық қанды, қан плазмасын, қанның сарысуын алуға және сақтауға арналған бір реттік, стерильді, вакуумды сынауықтар, ашық-күлгін қақпағы бар, көлемі 2,0 мл, мөлшері 13х75 мм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Панченков әдісі бойынша ЭТЖ анықтау үшін 3,8% (1:4) натрий цитраты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веналық қанды, қан плазмасын, қанның сарысуын алуға және сақтауға арналған бір реттік, стерильді, вакуумды сынауықтар, қара қақпағы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көлемі 2,4 мл,</w:t>
            </w:r>
          </w:p>
          <w:p>
            <w:pPr>
              <w:spacing w:after="20"/>
              <w:ind w:left="20"/>
              <w:jc w:val="both"/>
            </w:pPr>
            <w:r>
              <w:rPr>
                <w:rFonts w:ascii="Times New Roman"/>
                <w:b w:val="false"/>
                <w:i w:val="false"/>
                <w:color w:val="000000"/>
                <w:sz w:val="20"/>
              </w:rPr>
              <w:t>
</w:t>
            </w:r>
            <w:r>
              <w:rPr>
                <w:rFonts w:ascii="Times New Roman"/>
                <w:b w:val="false"/>
                <w:i w:val="false"/>
                <w:color w:val="000000"/>
                <w:sz w:val="20"/>
              </w:rPr>
              <w:t>мөлшері 13х75 мм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Плазмадағы глюкозаны өлшеу үшін натрий фториды мен калий оксалаты бар веналық қанды, қан плазмасын, қанның сарысуын алуға және сақтауға арналған бір реттік, стерильді, вакуумды сынауықтар,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сұр қақпағы бар, көлемі 2,0 мл, мөлшері 13х75 мм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гемостаз жүйесін зерттеу үшін натрий цитраты 3,8% (1:9) бар веналық қанды, қан плазмасын, қанның сарысуын алуға және сақтауға арналған бір реттік, стерильді, вакуумды сынауықтар, көгілдір қақпағы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көлемі 3,5 мл, мөлшері 13х75 мм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Орнатылған несепті жанаспай тасымалдау құрылғысы бар контейнер, көлемі 120 мл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7) Несептің жалпы талдауына арналған вакуумды стерильді сынауықтар, көлемі 10,0, мөлшері 16х100 мм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Қырынды әдісімен ішек құртының жұмыртқасын анықтауға арналған сынауық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Копрологиялық зерттеу үшін биологиялық материалды жинауға арналған контейнер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Ине ұстағыш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Бір рет қолданылатын стерильді медициналық екі жақты инелер 21Gх1 1/2" (0,8x38 мм), түсі жасыл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Гемостатикалық пластырь, стерильді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13) Бір рет қолданылатын спиртті сүрткілер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14) Өңделген төсеніш шыны – 2 дана; 15) Жабын шыны –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Веналық қанды, қан плазмасын, қанның сарысуын алуға және сақтауға арналған бір реттік, стерильді, вакуумды сынауықтар,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несептің жалпы талдауына арналған вакуумды стерильді сынауықтар үш негізгі бөліктен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сынауық, қақпақ және резеңке тығын.</w:t>
            </w:r>
          </w:p>
          <w:p>
            <w:pPr>
              <w:spacing w:after="20"/>
              <w:ind w:left="20"/>
              <w:jc w:val="both"/>
            </w:pPr>
            <w:r>
              <w:rPr>
                <w:rFonts w:ascii="Times New Roman"/>
                <w:b w:val="false"/>
                <w:i w:val="false"/>
                <w:color w:val="000000"/>
                <w:sz w:val="20"/>
              </w:rPr>
              <w:t>
</w:t>
            </w:r>
            <w:r>
              <w:rPr>
                <w:rFonts w:ascii="Times New Roman"/>
                <w:b w:val="false"/>
                <w:i w:val="false"/>
                <w:color w:val="000000"/>
                <w:sz w:val="20"/>
              </w:rPr>
              <w:t>Вакуумды пластикалық сынауықтар жеңіл, мөлдір, уытсыз медициналық полиэтилентерефталаттан (ПЭТ)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Тік жырашықтары бар қақпақтар полипропиленнен (мөлшері 16) және полиэтиленнен (мөлшері 13) жасалған, бітеулік пен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Қақпақтардың түсі қосындыларға байланысты әр түрлі. Резеңке сынауықтар хлорбутилкаучуктан жасалған, қан жұғылмайтын репеллентпен жабылған.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Қырынды әдісімен ішек құртының жұмыртқасын анықтауға арналған сынауықтар тығындалған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сынауықтан және мақта тампоны бар таяқшадан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Орнатылған несепті жанаспай тасымалдау құрылғысы бар контейнер екі бөліктен тұрады: контейнер және несепті алуға арналған орнатылған құрылғысы бар қақпақ. Контейнер мен қақпақ полипропиленнен жасалған, 100 мл дейін мөлшерлеуі бар. </w:t>
            </w:r>
          </w:p>
          <w:p>
            <w:pPr>
              <w:spacing w:after="20"/>
              <w:ind w:left="20"/>
              <w:jc w:val="both"/>
            </w:pPr>
            <w:r>
              <w:rPr>
                <w:rFonts w:ascii="Times New Roman"/>
                <w:b w:val="false"/>
                <w:i w:val="false"/>
                <w:color w:val="000000"/>
                <w:sz w:val="20"/>
              </w:rPr>
              <w:t>
</w:t>
            </w:r>
            <w:r>
              <w:rPr>
                <w:rFonts w:ascii="Times New Roman"/>
                <w:b w:val="false"/>
                <w:i w:val="false"/>
                <w:color w:val="000000"/>
                <w:sz w:val="20"/>
              </w:rPr>
              <w:t>Бұралатын қақпағы сары түспен боялған және контейнердің бүтеулігін қамтамасыз етеді, бұл жалпы және микробиологиялық талдау үшін нәсіпті қауіпсіз алуды және тасымалдауды қамтамасыз етеді. Қақпағында пробирка қақпағын тесу үшін резеңке мамбранасымен орнатылған инесі бар вакуумды пробиркаға арналған тесігі бар. Контейнердің толық көлемі 120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Ине ұстағыш қан алу жүйесі үшін екі жақты инені вакуумды сынауықпен біріктіретін боялмаған, мөлдір немесе жартылай мөлдір құрылғыны білдіреді, сенімді түрде бекіту үшін екі жақты инені қатты бекітуді қамтамасыз ететін кемінде 0,5 айналымның ішкі бұрандасы бар. Ине ұстағыш қан алу кезінде вакуумдық сынауық үшін бағыттаушы болып табылады, стерильді емес. </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рет қолданылатын стерильді медициналық екі жақты ине (екі жақты стандартты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 стерильді, бір рет пайдалануға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және тек бір рет қолдануға арналған! Спиртті сүрткі тері асты және бұлшық ет іші манипуляцияларын (вакциналау, вена іші инъекциялары, венадан қан алу және т.б.) жүргізу кезінде инъекциялық аймақты өңдеу, аспаптарды және басқа заттардың бетін өңдеу үшін микробқа қарсы және зарарсыздандыру құралы ретінде жергілікті қолдануға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Өңделген шеті бар төсеніш шыны микроскопия үшін пайдаланылады. Шынылардың беті тегіс, жарықты жақсы өткізгіштігімен майсыздандырылған.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Шынының жоғарғы сапасы жақсы жарық өткізгіштікті жасайды. </w:t>
            </w:r>
          </w:p>
          <w:p>
            <w:pPr>
              <w:spacing w:after="20"/>
              <w:ind w:left="20"/>
              <w:jc w:val="both"/>
            </w:pPr>
            <w:r>
              <w:rPr>
                <w:rFonts w:ascii="Times New Roman"/>
                <w:b w:val="false"/>
                <w:i w:val="false"/>
                <w:color w:val="000000"/>
                <w:sz w:val="20"/>
              </w:rPr>
              <w:t xml:space="preserve">
 Жабын шынылар негізінен зертханаларда пайдаланылады. Олар шыныдан жасалған квадратты немесе тік бұрышты пластинаны білдіреді.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Капюшоны бар бір реттік қорғаныш комбинезоны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2" w:id="704"/>
          <w:p>
            <w:pPr>
              <w:spacing w:after="20"/>
              <w:ind w:left="20"/>
              <w:jc w:val="both"/>
            </w:pPr>
            <w:r>
              <w:rPr>
                <w:rFonts w:ascii="Times New Roman"/>
                <w:b w:val="false"/>
                <w:i w:val="false"/>
                <w:color w:val="000000"/>
                <w:sz w:val="20"/>
              </w:rPr>
              <w:t>
Оңтайлы қорғауға арналған сыдырма ілгегі.</w:t>
            </w:r>
          </w:p>
          <w:bookmarkEnd w:id="7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Сыдырма ілгегін жауып тұратын жабысқышы бар клапан. Созылмалы резеңкелі капюшон бет контурына тығыз жанасып, мойын мен иекті жауып тұрады. Комбинезонның капюшонындағы, жеңдері мен шалбарындағы созылмалы резеңкелер оны кие жүріп, ұзақ уақыт бойы жұмыс істеу үшін жайлы жағдайды қамтамасыз етеді. Материал тоқылмаған. Жоғарғы қабаты ламинацияланған, антистатикалық, химиялық және биологиялық сұйықтыққа және ластануға төзімді. Ішкі қабаты ауа өткізетін, гипоаллергенді, ылғал сіңіргіш. Материал тығыздығы: 56 гр./кв. м. </w:t>
            </w:r>
          </w:p>
          <w:p>
            <w:pPr>
              <w:spacing w:after="20"/>
              <w:ind w:left="20"/>
              <w:jc w:val="both"/>
            </w:pPr>
            <w:r>
              <w:rPr>
                <w:rFonts w:ascii="Times New Roman"/>
                <w:b w:val="false"/>
                <w:i w:val="false"/>
                <w:color w:val="000000"/>
                <w:sz w:val="20"/>
              </w:rPr>
              <w:t>
Созылып кетуге және жыртылуға төзімді. Вирустық инфекциядан қорғану мақсатында қолданылады. Су өткізбейтін, жарық өткібейтін. Құрамында латекс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костюмдері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4" w:id="705"/>
          <w:p>
            <w:pPr>
              <w:spacing w:after="20"/>
              <w:ind w:left="20"/>
              <w:jc w:val="both"/>
            </w:pPr>
            <w:r>
              <w:rPr>
                <w:rFonts w:ascii="Times New Roman"/>
                <w:b w:val="false"/>
                <w:i w:val="false"/>
                <w:color w:val="000000"/>
                <w:sz w:val="20"/>
              </w:rPr>
              <w:t>
Бір реттік медицтиналық қорғаныш костюмдері капюшоны бар жейделер мен шалбарлардан тұратын тоқылмаған материалдан жасалған бұйымды білдіреді.</w:t>
            </w:r>
          </w:p>
          <w:bookmarkEnd w:id="705"/>
          <w:p>
            <w:pPr>
              <w:spacing w:after="20"/>
              <w:ind w:left="20"/>
              <w:jc w:val="both"/>
            </w:pPr>
            <w:r>
              <w:rPr>
                <w:rFonts w:ascii="Times New Roman"/>
                <w:b w:val="false"/>
                <w:i w:val="false"/>
                <w:color w:val="000000"/>
                <w:sz w:val="20"/>
              </w:rPr>
              <w:t>
Капюшоны бар жейде – жабық планкалы сыдырмалы ілгегі бар, ұзын жеңдері резеңкелі, қалталарсыз, жейденің төменгі жағы резеңкемен жиналған. Шалбар – төменгі жағы және бел сызығы бойынша созылмалы резеңкемен тартылған. Костюм материалының беткі тығыздығы кемінде 20 г /м2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Клапаны бар Fish FFP2 маска респираторы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706"/>
          <w:p>
            <w:pPr>
              <w:spacing w:after="20"/>
              <w:ind w:left="20"/>
              <w:jc w:val="both"/>
            </w:pPr>
            <w:r>
              <w:rPr>
                <w:rFonts w:ascii="Times New Roman"/>
                <w:b w:val="false"/>
                <w:i w:val="false"/>
                <w:color w:val="000000"/>
                <w:sz w:val="20"/>
              </w:rPr>
              <w:t>
Клапаны бар Fish FFP2 маска респираторы</w:t>
            </w:r>
          </w:p>
          <w:bookmarkEnd w:id="706"/>
          <w:p>
            <w:pPr>
              <w:spacing w:after="20"/>
              <w:ind w:left="20"/>
              <w:jc w:val="both"/>
            </w:pPr>
            <w:r>
              <w:rPr>
                <w:rFonts w:ascii="Times New Roman"/>
                <w:b w:val="false"/>
                <w:i w:val="false"/>
                <w:color w:val="000000"/>
                <w:sz w:val="20"/>
              </w:rPr>
              <w:t>
</w:t>
            </w:r>
            <w:r>
              <w:rPr>
                <w:rFonts w:ascii="Times New Roman"/>
                <w:b w:val="false"/>
                <w:i w:val="false"/>
                <w:color w:val="000000"/>
                <w:sz w:val="20"/>
              </w:rPr>
              <w:t>- мұрын металл қысқышы бар үш панельді құрылымы бар "балық (Fish)" пішіндес төрт қабатты жиналмалы медициналық бұйым, құлақ арты бекіткіштер созылмалы резеңке түрінде. Тоқылмаған материалдан (СММС) жасалған. Материалдың беткі тығыздығы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≥100 г/м2. Масканың ортасына орнатылған клапаны бар, клапан дем алу кезінде ашылатын және дем шығару кезінде жабылатын мембранамен жабдықталған, бұл тыныс алуды жеңілдетеді және пайдалану уақытын арттырады.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Өлшемдері, см</w:t>
            </w:r>
          </w:p>
          <w:p>
            <w:pPr>
              <w:spacing w:after="20"/>
              <w:ind w:left="20"/>
              <w:jc w:val="both"/>
            </w:pPr>
            <w:r>
              <w:rPr>
                <w:rFonts w:ascii="Times New Roman"/>
                <w:b w:val="false"/>
                <w:i w:val="false"/>
                <w:color w:val="000000"/>
                <w:sz w:val="20"/>
              </w:rPr>
              <w:t>
</w:t>
            </w:r>
            <w:r>
              <w:rPr>
                <w:rFonts w:ascii="Times New Roman"/>
                <w:b w:val="false"/>
                <w:i w:val="false"/>
                <w:color w:val="000000"/>
                <w:sz w:val="20"/>
              </w:rPr>
              <w:t>- ұзындығы -20,5 (± 1,0)</w:t>
            </w:r>
          </w:p>
          <w:p>
            <w:pPr>
              <w:spacing w:after="20"/>
              <w:ind w:left="20"/>
              <w:jc w:val="both"/>
            </w:pPr>
            <w:r>
              <w:rPr>
                <w:rFonts w:ascii="Times New Roman"/>
                <w:b w:val="false"/>
                <w:i w:val="false"/>
                <w:color w:val="000000"/>
                <w:sz w:val="20"/>
              </w:rPr>
              <w:t>
</w:t>
            </w:r>
            <w:r>
              <w:rPr>
                <w:rFonts w:ascii="Times New Roman"/>
                <w:b w:val="false"/>
                <w:i w:val="false"/>
                <w:color w:val="000000"/>
                <w:sz w:val="20"/>
              </w:rPr>
              <w:t>- ені -8,0 (± 1,0)</w:t>
            </w:r>
          </w:p>
          <w:p>
            <w:pPr>
              <w:spacing w:after="20"/>
              <w:ind w:left="20"/>
              <w:jc w:val="both"/>
            </w:pPr>
            <w:r>
              <w:rPr>
                <w:rFonts w:ascii="Times New Roman"/>
                <w:b w:val="false"/>
                <w:i w:val="false"/>
                <w:color w:val="000000"/>
                <w:sz w:val="20"/>
              </w:rPr>
              <w:t>
</w:t>
            </w:r>
            <w:r>
              <w:rPr>
                <w:rFonts w:ascii="Times New Roman"/>
                <w:b w:val="false"/>
                <w:i w:val="false"/>
                <w:color w:val="000000"/>
                <w:sz w:val="20"/>
              </w:rPr>
              <w:t>- жоғарғы панелінің ені -5,0 (±0,5)</w:t>
            </w:r>
          </w:p>
          <w:p>
            <w:pPr>
              <w:spacing w:after="20"/>
              <w:ind w:left="20"/>
              <w:jc w:val="both"/>
            </w:pPr>
            <w:r>
              <w:rPr>
                <w:rFonts w:ascii="Times New Roman"/>
                <w:b w:val="false"/>
                <w:i w:val="false"/>
                <w:color w:val="000000"/>
                <w:sz w:val="20"/>
              </w:rPr>
              <w:t>
</w:t>
            </w:r>
            <w:r>
              <w:rPr>
                <w:rFonts w:ascii="Times New Roman"/>
                <w:b w:val="false"/>
                <w:i w:val="false"/>
                <w:color w:val="000000"/>
                <w:sz w:val="20"/>
              </w:rPr>
              <w:t>- төменгі панелінің ені -5,0 (±0,5)</w:t>
            </w:r>
          </w:p>
          <w:p>
            <w:pPr>
              <w:spacing w:after="20"/>
              <w:ind w:left="20"/>
              <w:jc w:val="both"/>
            </w:pPr>
            <w:r>
              <w:rPr>
                <w:rFonts w:ascii="Times New Roman"/>
                <w:b w:val="false"/>
                <w:i w:val="false"/>
                <w:color w:val="000000"/>
                <w:sz w:val="20"/>
              </w:rPr>
              <w:t>
- орнатылған клапан диаметрі - 4,0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бар Fish FFP3 маска респираторы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707"/>
          <w:p>
            <w:pPr>
              <w:spacing w:after="20"/>
              <w:ind w:left="20"/>
              <w:jc w:val="both"/>
            </w:pPr>
            <w:r>
              <w:rPr>
                <w:rFonts w:ascii="Times New Roman"/>
                <w:b w:val="false"/>
                <w:i w:val="false"/>
                <w:color w:val="000000"/>
                <w:sz w:val="20"/>
              </w:rPr>
              <w:t>
Клапаны бар Fish FFP3 маска респираторы.</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Әр түрлі өнеркәсіптік кәсіпорындардағы және құрылыстағы жұмыс кезінде, сондай-ақ 50 ШЖК-ге дейін қорғануды талап ететін басқа да жұмыс жағдайларында пайда болатын шаңнан қорғайды.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Үш панельді құрылымының арқасында респиратор беттің әр түрлі пішіндеріне келе береді, қозғалыс кезінде және сөйлеу кезінде жайсыздық тудырмайды, сондай-ақ оны алып жүру әлдеқайда ыңғайлы, сақтау оңай, өнімділік үшін залалсыз жайлылық пен стильді қамтамасыз етеді.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Қалыпталған мұрын панелі мұрын пішіні мен бет контурын қайталауға және қорғаныш көзілдірігімен үйлесімдікті жақсартуға көмектеседі.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клапанының болуы тыныс алуды жеңілдетеді және пайдалану уақытын арттырады.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шығару кезінде клапан маска астынан ылғал мен көмірқышқыл газын шығарады.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Дем алу кезінде клапан жабылып, ауа қорғаныс қабаты арқылы өтеді, ол арқылы зиянды бөлшектер мен газ өтпейді.</w:t>
            </w:r>
          </w:p>
          <w:p>
            <w:pPr>
              <w:spacing w:after="20"/>
              <w:ind w:left="20"/>
              <w:jc w:val="both"/>
            </w:pPr>
            <w:r>
              <w:rPr>
                <w:rFonts w:ascii="Times New Roman"/>
                <w:b w:val="false"/>
                <w:i w:val="false"/>
                <w:color w:val="000000"/>
                <w:sz w:val="20"/>
              </w:rPr>
              <w:t>
Ішіне салынған клапаны бар, тоқылмаған материалдың төрт қабатынан тұратын жиналмалы медициналық бұйым, ішінде мельтблаун FFP3 сүзгісі бар. Бір рет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Клапансыз Fish FFP1 маска респираторы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708"/>
          <w:p>
            <w:pPr>
              <w:spacing w:after="20"/>
              <w:ind w:left="20"/>
              <w:jc w:val="both"/>
            </w:pPr>
            <w:r>
              <w:rPr>
                <w:rFonts w:ascii="Times New Roman"/>
                <w:b w:val="false"/>
                <w:i w:val="false"/>
                <w:color w:val="000000"/>
                <w:sz w:val="20"/>
              </w:rPr>
              <w:t>
Клапансыз Fish FFP1 маска респираторы</w:t>
            </w:r>
          </w:p>
          <w:bookmarkEnd w:id="708"/>
          <w:p>
            <w:pPr>
              <w:spacing w:after="20"/>
              <w:ind w:left="20"/>
              <w:jc w:val="both"/>
            </w:pPr>
            <w:r>
              <w:rPr>
                <w:rFonts w:ascii="Times New Roman"/>
                <w:b w:val="false"/>
                <w:i w:val="false"/>
                <w:color w:val="000000"/>
                <w:sz w:val="20"/>
              </w:rPr>
              <w:t>
</w:t>
            </w:r>
            <w:r>
              <w:rPr>
                <w:rFonts w:ascii="Times New Roman"/>
                <w:b w:val="false"/>
                <w:i w:val="false"/>
                <w:color w:val="000000"/>
                <w:sz w:val="20"/>
              </w:rPr>
              <w:t>Әр түрлі өнеркәсіптік кәсіпорындардағы және құрылыстағы жұмыс кезінде, сондай-ақ 50 ШЖК-ге дейін қорғануды талап ететін басқа да жұмыс жағдайларында пайда болатын шаңнан қорғайды.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Үш панельді құрылымының арқасында респиратор беттің әр түрлі пішіндеріне келе береді, қозғалыс кезінде және сөйлеу кезінде жайсыздық тудырмайды, сондай-ақ оны алып жүру әлдеқайда ыңғайлы, сақтау оңай, өнімділік үшін залалсыз жайлылық пен стильді қамтамасыз етеді.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Қалыпталған мұрын панелі мұрын пішіні мен бет контурын қайталауға және қорғаныш көзілдірігімен үйлесімдікті жақсартуға көмектеседі.</w:t>
            </w:r>
          </w:p>
          <w:p>
            <w:pPr>
              <w:spacing w:after="20"/>
              <w:ind w:left="20"/>
              <w:jc w:val="both"/>
            </w:pPr>
            <w:r>
              <w:rPr>
                <w:rFonts w:ascii="Times New Roman"/>
                <w:b w:val="false"/>
                <w:i w:val="false"/>
                <w:color w:val="000000"/>
                <w:sz w:val="20"/>
              </w:rPr>
              <w:t>
Ішіне салынған клапаны бар, тоқылмаған материалдың төрт қабатынан тұратын жиналмалы медициналық бұйым, ішінде мельтблаун FFP1 сүзгісі бар. Бір рет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Адамның жаңа алыған қанында және сарысуында/плазмасында Treponema pallidum-ға антиденелерді иммунохроматографиялық анықтауға арналған керек-жарақтары бар реагенттер жинағы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709"/>
          <w:p>
            <w:pPr>
              <w:spacing w:after="20"/>
              <w:ind w:left="20"/>
              <w:jc w:val="both"/>
            </w:pPr>
            <w:r>
              <w:rPr>
                <w:rFonts w:ascii="Times New Roman"/>
                <w:b w:val="false"/>
                <w:i w:val="false"/>
                <w:color w:val="000000"/>
                <w:sz w:val="20"/>
              </w:rPr>
              <w:t>
"Treponema pallidum" экспресс-тесті Treponema pallidum-ға антиденелерді (IgG и IgM) анықтау үшін сапалы мембрандық иммунохроматографиялық талдау болып табылады.</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Құрғатқышы бар алюминий фольгасынан жасалған жеке қаптамаға оралған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реттік полиэтиленді пипетка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(3 мл, 1 фл.);</w:t>
            </w:r>
          </w:p>
          <w:p>
            <w:pPr>
              <w:spacing w:after="20"/>
              <w:ind w:left="20"/>
              <w:jc w:val="both"/>
            </w:pPr>
            <w:r>
              <w:rPr>
                <w:rFonts w:ascii="Times New Roman"/>
                <w:b w:val="false"/>
                <w:i w:val="false"/>
                <w:color w:val="000000"/>
                <w:sz w:val="20"/>
              </w:rPr>
              <w:t>
Тестінің сезгіштігі мен арнайлылығы сезгіштігі бойынша 99-100 %-ды, арнайлылығы бойынша 100 %-ды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Адамның распираторлық үлгілерінде аденовирустық инфекцияны анықтауға арналған жинақ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9" w:id="710"/>
          <w:p>
            <w:pPr>
              <w:spacing w:after="20"/>
              <w:ind w:left="20"/>
              <w:jc w:val="both"/>
            </w:pPr>
            <w:r>
              <w:rPr>
                <w:rFonts w:ascii="Times New Roman"/>
                <w:b w:val="false"/>
                <w:i w:val="false"/>
                <w:color w:val="000000"/>
                <w:sz w:val="20"/>
              </w:rPr>
              <w:t xml:space="preserve">
 Экспресс-тест аденовирус антигенін анықтау үшін сапалы иммунохроматографиялық талдау болып табылады. </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Құрғатқышы бар алюминий фольгасынан жасалған жеке қаптамаға оралған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Мақта тампон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Бөліністерге арналған бір реттік сынауық</w:t>
            </w:r>
          </w:p>
          <w:p>
            <w:pPr>
              <w:spacing w:after="20"/>
              <w:ind w:left="20"/>
              <w:jc w:val="both"/>
            </w:pPr>
            <w:r>
              <w:rPr>
                <w:rFonts w:ascii="Times New Roman"/>
                <w:b w:val="false"/>
                <w:i w:val="false"/>
                <w:color w:val="000000"/>
                <w:sz w:val="20"/>
              </w:rPr>
              <w:t>
</w:t>
            </w:r>
            <w:r>
              <w:rPr>
                <w:rFonts w:ascii="Times New Roman"/>
                <w:b w:val="false"/>
                <w:i w:val="false"/>
                <w:color w:val="000000"/>
                <w:sz w:val="20"/>
              </w:rPr>
              <w:t>–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Бөліністерге арналған сынауыққа пластикалық ұштық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Сынауықтарға арналған штатив – (1 дана).</w:t>
            </w:r>
          </w:p>
          <w:p>
            <w:pPr>
              <w:spacing w:after="20"/>
              <w:ind w:left="20"/>
              <w:jc w:val="both"/>
            </w:pPr>
            <w:r>
              <w:rPr>
                <w:rFonts w:ascii="Times New Roman"/>
                <w:b w:val="false"/>
                <w:i w:val="false"/>
                <w:color w:val="000000"/>
                <w:sz w:val="20"/>
              </w:rPr>
              <w:t>
Тестінің сезгіштігі мен арнайлылығы сезгіштігі бойынша 99 %-ды, арнайлылығы бойынша 99 %-ды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Нәжістерде ротавирус антигенін анықтауға арналған жинық ("Ротавирус" экспресс-тесті)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8" w:id="711"/>
          <w:p>
            <w:pPr>
              <w:spacing w:after="20"/>
              <w:ind w:left="20"/>
              <w:jc w:val="both"/>
            </w:pPr>
            <w:r>
              <w:rPr>
                <w:rFonts w:ascii="Times New Roman"/>
                <w:b w:val="false"/>
                <w:i w:val="false"/>
                <w:color w:val="000000"/>
                <w:sz w:val="20"/>
              </w:rPr>
              <w:t xml:space="preserve">
 "Ротавирус" экспресс-тесті ротавирус антигенін анықтау үшін сапалы талдау болып табылады. </w:t>
            </w:r>
          </w:p>
          <w:bookmarkEnd w:id="7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Құрғатқышы бар алюминий фольгасынан жасалған жеке қаптамаға оралған тест-кассета – (25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Экстракция үшін буфері бар үлгілерді жинауға арналған құтылар – (2 мл, 25 дана).</w:t>
            </w:r>
          </w:p>
          <w:p>
            <w:pPr>
              <w:spacing w:after="20"/>
              <w:ind w:left="20"/>
              <w:jc w:val="both"/>
            </w:pPr>
            <w:r>
              <w:rPr>
                <w:rFonts w:ascii="Times New Roman"/>
                <w:b w:val="false"/>
                <w:i w:val="false"/>
                <w:color w:val="000000"/>
                <w:sz w:val="20"/>
              </w:rPr>
              <w:t>
Тестінің сезгіштігі мен арнайлылығы сезгіштігі бойынша 99 %-ды, арнайлылығы бойынша 99 %-ды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"АФП" экспресс-тесті (адамның жаңа алынған қанында, сарысуында немесе плазмасында альфа-фетопротеинді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2" w:id="712"/>
          <w:p>
            <w:pPr>
              <w:spacing w:after="20"/>
              <w:ind w:left="20"/>
              <w:jc w:val="both"/>
            </w:pPr>
            <w:r>
              <w:rPr>
                <w:rFonts w:ascii="Times New Roman"/>
                <w:b w:val="false"/>
                <w:i w:val="false"/>
                <w:color w:val="000000"/>
                <w:sz w:val="20"/>
              </w:rPr>
              <w:t xml:space="preserve">
 "АФП" экспресс-тесті </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альфа-фетопротеинді (АФП) анықтау үшін сапалы мембрандық иммунохроматографиялық талдау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Құрғатқышы бар алюминий фольгасынан жасалған жеке қаптамаға оралған тест-кассета – (25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реттік полиэтиленді пипетка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(3 мл, 1 фл.);</w:t>
            </w:r>
          </w:p>
          <w:p>
            <w:pPr>
              <w:spacing w:after="20"/>
              <w:ind w:left="20"/>
              <w:jc w:val="both"/>
            </w:pPr>
            <w:r>
              <w:rPr>
                <w:rFonts w:ascii="Times New Roman"/>
                <w:b w:val="false"/>
                <w:i w:val="false"/>
                <w:color w:val="000000"/>
                <w:sz w:val="20"/>
              </w:rPr>
              <w:t>
Тестінің сезгіштігі мен арнайлылығы сезгіштігі бойынша 99 %-ды, арнайлылығы бойынша 99 %-ды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Сезгіштігі жоғары СРА экспресс тесті (адамның жаңа алынған қанында, сарысуында немесе плазмасында С-рективті ақуызды жартылай сандық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8" w:id="713"/>
          <w:p>
            <w:pPr>
              <w:spacing w:after="20"/>
              <w:ind w:left="20"/>
              <w:jc w:val="both"/>
            </w:pPr>
            <w:r>
              <w:rPr>
                <w:rFonts w:ascii="Times New Roman"/>
                <w:b w:val="false"/>
                <w:i w:val="false"/>
                <w:color w:val="000000"/>
                <w:sz w:val="20"/>
              </w:rPr>
              <w:t>
"Сезгіштігі жоғары СРА" экспресс тесті</w:t>
            </w:r>
          </w:p>
          <w:bookmarkEnd w:id="7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С-рективті ақуызды (СРА) анықтау үшін бір кезеңдік сапалы иммунохроматографиялық талдау болып табылады.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Құрғатқышы бар алюминий фольгасынан жасалған жеке қаптамаға оралған тест-кассета – (25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реттік полиэтиленді пипетка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(1 мл, 25 фл.);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Капиллярлар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Тестінің сезгіштігі мен арнайлылығы сезгіштігі бойынша 99,9 %-ды, арнайлылығы бойынша 99,9 %-ды құрайды.</w:t>
            </w:r>
          </w:p>
          <w:p>
            <w:pPr>
              <w:spacing w:after="20"/>
              <w:ind w:left="20"/>
              <w:jc w:val="both"/>
            </w:pPr>
            <w:r>
              <w:rPr>
                <w:rFonts w:ascii="Times New Roman"/>
                <w:b w:val="false"/>
                <w:i w:val="false"/>
                <w:color w:val="000000"/>
                <w:sz w:val="20"/>
              </w:rPr>
              <w:t>
Анықтаудың төменгі шегі 10 мкг/мл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нәжісінде H.pylori антигенін сапалы анықтауға арналған "Хелико АГ-экспресс"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714"/>
          <w:p>
            <w:pPr>
              <w:spacing w:after="20"/>
              <w:ind w:left="20"/>
              <w:jc w:val="both"/>
            </w:pPr>
            <w:r>
              <w:rPr>
                <w:rFonts w:ascii="Times New Roman"/>
                <w:b w:val="false"/>
                <w:i w:val="false"/>
                <w:color w:val="000000"/>
                <w:sz w:val="20"/>
              </w:rPr>
              <w:t xml:space="preserve">
 "Хелико АГ-экспресс" экспресс-тесті H.pylori антигенін анықтау үшін сапалы иммунохроматографиялық талдау болып табылады. </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Құрғатқышы бар алюминий фольгасынан жасалған жеке қаптамаға оралған тест-кассета – (25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Экстракция үшін буфері бар үлгілерді жинауға арналған құтылар – (2 мл, 25 дана).</w:t>
            </w:r>
          </w:p>
          <w:p>
            <w:pPr>
              <w:spacing w:after="20"/>
              <w:ind w:left="20"/>
              <w:jc w:val="both"/>
            </w:pPr>
            <w:r>
              <w:rPr>
                <w:rFonts w:ascii="Times New Roman"/>
                <w:b w:val="false"/>
                <w:i w:val="false"/>
                <w:color w:val="000000"/>
                <w:sz w:val="20"/>
              </w:rPr>
              <w:t>
Тестінің сезгіштігі мен арнайлылығы сезгіштігі бойынша 99 %-ды, арнайлылығы бойынша 99 %-ды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0" w:id="715"/>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w:t>
            </w:r>
          </w:p>
          <w:bookmarkEnd w:id="715"/>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2" w:id="716"/>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1(AMP) хроматографиялық тест-жолақтарын қамтиды.</w:t>
            </w:r>
          </w:p>
          <w:bookmarkEnd w:id="716"/>
          <w:p>
            <w:pPr>
              <w:spacing w:after="20"/>
              <w:ind w:left="20"/>
              <w:jc w:val="both"/>
            </w:pPr>
            <w:r>
              <w:rPr>
                <w:rFonts w:ascii="Times New Roman"/>
                <w:b w:val="false"/>
                <w:i w:val="false"/>
                <w:color w:val="000000"/>
                <w:sz w:val="20"/>
              </w:rPr>
              <w:t>
</w:t>
            </w:r>
            <w:r>
              <w:rPr>
                <w:rFonts w:ascii="Times New Roman"/>
                <w:b w:val="false"/>
                <w:i w:val="false"/>
                <w:color w:val="000000"/>
                <w:sz w:val="20"/>
              </w:rPr>
              <w:t>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Тестінің сезгіштігі</w:t>
            </w:r>
          </w:p>
          <w:p>
            <w:pPr>
              <w:spacing w:after="20"/>
              <w:ind w:left="20"/>
              <w:jc w:val="both"/>
            </w:pPr>
            <w:r>
              <w:rPr>
                <w:rFonts w:ascii="Times New Roman"/>
                <w:b w:val="false"/>
                <w:i w:val="false"/>
                <w:color w:val="000000"/>
                <w:sz w:val="20"/>
              </w:rPr>
              <w:t xml:space="preserve">
 (ең аз анықталатын концентрация) нг/мл құрайды: амфетaмин 40;50;300;1000нг/мл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6" w:id="717"/>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 (АМР, OPI/МОR) хроматографиялық тест-жолақтарын қамтиды.</w:t>
            </w:r>
          </w:p>
          <w:bookmarkEnd w:id="717"/>
          <w:p>
            <w:pPr>
              <w:spacing w:after="20"/>
              <w:ind w:left="20"/>
              <w:jc w:val="both"/>
            </w:pPr>
            <w:r>
              <w:rPr>
                <w:rFonts w:ascii="Times New Roman"/>
                <w:b w:val="false"/>
                <w:i w:val="false"/>
                <w:color w:val="000000"/>
                <w:sz w:val="20"/>
              </w:rPr>
              <w:t>
</w:t>
            </w:r>
            <w:r>
              <w:rPr>
                <w:rFonts w:ascii="Times New Roman"/>
                <w:b w:val="false"/>
                <w:i w:val="false"/>
                <w:color w:val="000000"/>
                <w:sz w:val="20"/>
              </w:rPr>
              <w:t>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Тестінің сезгіштігі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аз анықталатын концентрация) нг/мл құрайды: амфетaмин 40;50;300;1000нг/мл, , опиат</w:t>
            </w:r>
          </w:p>
          <w:p>
            <w:pPr>
              <w:spacing w:after="20"/>
              <w:ind w:left="20"/>
              <w:jc w:val="both"/>
            </w:pPr>
            <w:r>
              <w:rPr>
                <w:rFonts w:ascii="Times New Roman"/>
                <w:b w:val="false"/>
                <w:i w:val="false"/>
                <w:color w:val="000000"/>
                <w:sz w:val="20"/>
              </w:rPr>
              <w:t>
25;40;50;100;300;1000;2000нг/мл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1" w:id="718"/>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719"/>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 (АМР, OPI/МОR, ТНС, COC) хроматографиялық тест-жолақтарын қамтиды.</w:t>
            </w:r>
          </w:p>
          <w:bookmarkEnd w:id="719"/>
          <w:p>
            <w:pPr>
              <w:spacing w:after="20"/>
              <w:ind w:left="20"/>
              <w:jc w:val="both"/>
            </w:pPr>
            <w:r>
              <w:rPr>
                <w:rFonts w:ascii="Times New Roman"/>
                <w:b w:val="false"/>
                <w:i w:val="false"/>
                <w:color w:val="000000"/>
                <w:sz w:val="20"/>
              </w:rPr>
              <w:t>
</w:t>
            </w:r>
            <w:r>
              <w:rPr>
                <w:rFonts w:ascii="Times New Roman"/>
                <w:b w:val="false"/>
                <w:i w:val="false"/>
                <w:color w:val="000000"/>
                <w:sz w:val="20"/>
              </w:rPr>
              <w:t>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Тестінің сезгіштігі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аз анықталатын концентрация) нг/мл құрайды: амфетaмин 40;50;300;1000нг/мл, кокаин 20;30;50;100;300нг/мл, марихуана 12:30:50нг/мл, , опиат</w:t>
            </w:r>
          </w:p>
          <w:p>
            <w:pPr>
              <w:spacing w:after="20"/>
              <w:ind w:left="20"/>
              <w:jc w:val="both"/>
            </w:pPr>
            <w:r>
              <w:rPr>
                <w:rFonts w:ascii="Times New Roman"/>
                <w:b w:val="false"/>
                <w:i w:val="false"/>
                <w:color w:val="000000"/>
                <w:sz w:val="20"/>
              </w:rPr>
              <w:t xml:space="preserve">
 25;40;50;100;300;1000;2000нг/мл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720"/>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0" w:id="721"/>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 (АМР, OPI/МОR, ТНС, COC, TML) хроматографиялық тест-жолақтарын қамтиды.</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Тестінің сезгіштігі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аз анықталатын концентрация) нг/мл құрайды: амфетaмин 40;50;300;1000нг/мл, кокаин 20;30;50;100;300нг/мл, метадон 200;300нг/мл, марихуана 12:30:50нг/мл, , опиат</w:t>
            </w:r>
          </w:p>
          <w:p>
            <w:pPr>
              <w:spacing w:after="20"/>
              <w:ind w:left="20"/>
              <w:jc w:val="both"/>
            </w:pPr>
            <w:r>
              <w:rPr>
                <w:rFonts w:ascii="Times New Roman"/>
                <w:b w:val="false"/>
                <w:i w:val="false"/>
                <w:color w:val="000000"/>
                <w:sz w:val="20"/>
              </w:rPr>
              <w:t xml:space="preserve">
 25;40;50;100;300;1000;2000нг/мл трамадол 30;100;200нг/мл,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5" w:id="722"/>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723"/>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1,2,3,4,5,6,7 (АМР, OPI/МОR, ТНС, COC, TML, КЕТ, BAR) хроматографиялық тест-жолақтарын қамтиды.</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Тестінің сезгіштігі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аз анықталатын концентрация) нг/мл құрайды: амфетaмин 40;50;300;1000нг/мл, барбитурат 50;300 нг/мл, кокаин 20;30;50;100;300 нг/мл, марихуана 12:30:50 нг/мл, опиат</w:t>
            </w:r>
          </w:p>
          <w:p>
            <w:pPr>
              <w:spacing w:after="20"/>
              <w:ind w:left="20"/>
              <w:jc w:val="both"/>
            </w:pPr>
            <w:r>
              <w:rPr>
                <w:rFonts w:ascii="Times New Roman"/>
                <w:b w:val="false"/>
                <w:i w:val="false"/>
                <w:color w:val="000000"/>
                <w:sz w:val="20"/>
              </w:rPr>
              <w:t>
25;40;50;100;300;1000;2000нг/мл трамадол 30;100;200нг/мл,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724"/>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4" w:id="725"/>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1,2,3,4,5,6,7,8 (АМР, OPI/МОR, ТНС, COC, TML, КЕТ, BAR, BUP) хроматографиялық тест-жолақтарын қамтиды.</w:t>
            </w:r>
          </w:p>
          <w:bookmarkEnd w:id="725"/>
          <w:p>
            <w:pPr>
              <w:spacing w:after="20"/>
              <w:ind w:left="20"/>
              <w:jc w:val="both"/>
            </w:pPr>
            <w:r>
              <w:rPr>
                <w:rFonts w:ascii="Times New Roman"/>
                <w:b w:val="false"/>
                <w:i w:val="false"/>
                <w:color w:val="000000"/>
                <w:sz w:val="20"/>
              </w:rPr>
              <w:t>
</w:t>
            </w:r>
            <w:r>
              <w:rPr>
                <w:rFonts w:ascii="Times New Roman"/>
                <w:b w:val="false"/>
                <w:i w:val="false"/>
                <w:color w:val="000000"/>
                <w:sz w:val="20"/>
              </w:rPr>
              <w:t>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Тестінің сезгіштігі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аз анықталатын концентрация) нг/мл құрайды: амфетaмин 40;50;300;1000 нг/мл, барбитурат 50;300 нг/мл, бупренорфин 5;10 нг/мл, кокаин 20;30;50;100;300 нг/мл, марихуана 12:30:50нг/мл, опиат</w:t>
            </w:r>
          </w:p>
          <w:p>
            <w:pPr>
              <w:spacing w:after="20"/>
              <w:ind w:left="20"/>
              <w:jc w:val="both"/>
            </w:pPr>
            <w:r>
              <w:rPr>
                <w:rFonts w:ascii="Times New Roman"/>
                <w:b w:val="false"/>
                <w:i w:val="false"/>
                <w:color w:val="000000"/>
                <w:sz w:val="20"/>
              </w:rPr>
              <w:t xml:space="preserve">
 25;40;50;100;300;1000;2000 нг/мл трамадол 30;100;200 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9" w:id="726"/>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1" w:id="727"/>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1,2,3,4,5,6,7,8,9 (АМР, OPI/МОR, ТНС, COC, TML, КЕТ, BAR, BUP, BZO) хроматографиялық тест-жолақтарын қамтиды.</w:t>
            </w:r>
          </w:p>
          <w:bookmarkEnd w:id="727"/>
          <w:p>
            <w:pPr>
              <w:spacing w:after="20"/>
              <w:ind w:left="20"/>
              <w:jc w:val="both"/>
            </w:pPr>
            <w:r>
              <w:rPr>
                <w:rFonts w:ascii="Times New Roman"/>
                <w:b w:val="false"/>
                <w:i w:val="false"/>
                <w:color w:val="000000"/>
                <w:sz w:val="20"/>
              </w:rPr>
              <w:t>
</w:t>
            </w:r>
            <w:r>
              <w:rPr>
                <w:rFonts w:ascii="Times New Roman"/>
                <w:b w:val="false"/>
                <w:i w:val="false"/>
                <w:color w:val="000000"/>
                <w:sz w:val="20"/>
              </w:rPr>
              <w:t>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Тестінің сезгіштігі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аз анықталатын концентрация) нг/мл құрайды: амфетaмин 40;50;300;1000 нг/мл, барбитурат 50;300 нг/мл, бензодиазепин 10;50;100;300 нг/мл, бупренорфин 5;10нг/мл, кокаин 20;30;50;100;300нг/мл, марихуана 12:30:50 нг/мл, , опиат</w:t>
            </w:r>
          </w:p>
          <w:p>
            <w:pPr>
              <w:spacing w:after="20"/>
              <w:ind w:left="20"/>
              <w:jc w:val="both"/>
            </w:pPr>
            <w:r>
              <w:rPr>
                <w:rFonts w:ascii="Times New Roman"/>
                <w:b w:val="false"/>
                <w:i w:val="false"/>
                <w:color w:val="000000"/>
                <w:sz w:val="20"/>
              </w:rPr>
              <w:t>
25;40;50;100;300;1000;2000нг/мл трамадол 30;100;200 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6" w:id="728"/>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8" w:id="729"/>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1,2,3,4,5,6,7,8,9,10 (АМР, OPI/МОR, ТНС, COC, TML, КЕТ, BAR, BUP, BZO, MET) хроматографиялық тест-жолақтарын қамтиды.</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Тестінің сезгіштігі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аз анықталатын концентрация) нг/мл құрайды: амфетaмин 40;50;300;1000 нг/мл, барбитурат 50;300 нг/мл, бензодиазепин 10;50;100;300 нг/мл, бупренорфин 5;10 нг/мл, кокаин 20;30;50;100;300 нг/мл, метамфетамин 40;50;300:500;1000</w:t>
            </w:r>
          </w:p>
          <w:p>
            <w:pPr>
              <w:spacing w:after="20"/>
              <w:ind w:left="20"/>
              <w:jc w:val="both"/>
            </w:pPr>
            <w:r>
              <w:rPr>
                <w:rFonts w:ascii="Times New Roman"/>
                <w:b w:val="false"/>
                <w:i w:val="false"/>
                <w:color w:val="000000"/>
                <w:sz w:val="20"/>
              </w:rPr>
              <w:t>
</w:t>
            </w:r>
            <w:r>
              <w:rPr>
                <w:rFonts w:ascii="Times New Roman"/>
                <w:b w:val="false"/>
                <w:i w:val="false"/>
                <w:color w:val="000000"/>
                <w:sz w:val="20"/>
              </w:rPr>
              <w:t>нг/мл, марихуана 12:30:50 нг/мл, опиат</w:t>
            </w:r>
          </w:p>
          <w:p>
            <w:pPr>
              <w:spacing w:after="20"/>
              <w:ind w:left="20"/>
              <w:jc w:val="both"/>
            </w:pPr>
            <w:r>
              <w:rPr>
                <w:rFonts w:ascii="Times New Roman"/>
                <w:b w:val="false"/>
                <w:i w:val="false"/>
                <w:color w:val="000000"/>
                <w:sz w:val="20"/>
              </w:rPr>
              <w:t>
25;40;50;100;300;1000;2000 нг/мл трамадол 30;100;200нг/мл,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4" w:id="730"/>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 бір уақытта анықтауға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6" w:id="731"/>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1,2,3,4,5,6,7,8,9,10,11(АМР, OPI/МОR, ТНС, COC, TML, КЕТ, BAR, BUP, BZO, MET, EDDP) хроматографиялық тест-жолақтарын қамтиды.</w:t>
            </w:r>
          </w:p>
          <w:bookmarkEnd w:id="731"/>
          <w:p>
            <w:pPr>
              <w:spacing w:after="20"/>
              <w:ind w:left="20"/>
              <w:jc w:val="both"/>
            </w:pPr>
            <w:r>
              <w:rPr>
                <w:rFonts w:ascii="Times New Roman"/>
                <w:b w:val="false"/>
                <w:i w:val="false"/>
                <w:color w:val="000000"/>
                <w:sz w:val="20"/>
              </w:rPr>
              <w:t>
</w:t>
            </w:r>
            <w:r>
              <w:rPr>
                <w:rFonts w:ascii="Times New Roman"/>
                <w:b w:val="false"/>
                <w:i w:val="false"/>
                <w:color w:val="000000"/>
                <w:sz w:val="20"/>
              </w:rPr>
              <w:t>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тестілік аймақта қызғылт түс жасай отырып, тестілік аймақта иммобилизацияланған антигенмен жарыса байланысу реакциясына түседі.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Тестінің сезгіштігі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(ең аз анықталатын концентрация) нг/мл құрайды: амфетaмин 40;50;300;1000 нг/мл, барбитурат 50;300 нг/мл, бензодиазепин 10;50;100;300 нг/мл, бупренорфин 5;10 нг/мл, кокаин 20;30;50;100;300 нг/мл, метамфетамин 40;50;300:500;1000</w:t>
            </w:r>
          </w:p>
          <w:p>
            <w:pPr>
              <w:spacing w:after="20"/>
              <w:ind w:left="20"/>
              <w:jc w:val="both"/>
            </w:pPr>
            <w:r>
              <w:rPr>
                <w:rFonts w:ascii="Times New Roman"/>
                <w:b w:val="false"/>
                <w:i w:val="false"/>
                <w:color w:val="000000"/>
                <w:sz w:val="20"/>
              </w:rPr>
              <w:t>
</w:t>
            </w:r>
            <w:r>
              <w:rPr>
                <w:rFonts w:ascii="Times New Roman"/>
                <w:b w:val="false"/>
                <w:i w:val="false"/>
                <w:color w:val="000000"/>
                <w:sz w:val="20"/>
              </w:rPr>
              <w:t>нг/мл, марихуана 12:30:50 нг/мл, опиат</w:t>
            </w:r>
          </w:p>
          <w:p>
            <w:pPr>
              <w:spacing w:after="20"/>
              <w:ind w:left="20"/>
              <w:jc w:val="both"/>
            </w:pPr>
            <w:r>
              <w:rPr>
                <w:rFonts w:ascii="Times New Roman"/>
                <w:b w:val="false"/>
                <w:i w:val="false"/>
                <w:color w:val="000000"/>
                <w:sz w:val="20"/>
              </w:rPr>
              <w:t>
25;40;50;100;300;1000;2000 нг/мл трамадол 30;100;200 нг/мл, метадон метаболиты 100;300нг/мл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сорылатын, стерильді, бір рет қолданылатын, боялған (күлгін) жіп. Бұйым өлшемі: USP (метрлік): 0 (3,5), жіптің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732"/>
          <w:p>
            <w:pPr>
              <w:spacing w:after="20"/>
              <w:ind w:left="20"/>
              <w:jc w:val="both"/>
            </w:pPr>
            <w:r>
              <w:rPr>
                <w:rFonts w:ascii="Times New Roman"/>
                <w:b w:val="false"/>
                <w:i w:val="false"/>
                <w:color w:val="000000"/>
                <w:sz w:val="20"/>
              </w:rPr>
              <w:t xml:space="preserve">
 Синтетикалық, сорылатын, өрілген, боялған, 100% полигликолид негізіндегі жіп, жабыны поликапролактон мен кальций стеаратынан тұрады. Жіп жараны көзбен шолуды жақсарту үшін күлгін түске боялған. </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Жіп 2 аптадан кейін бастапқы беріктігінің 65%-дан астамын, 3 аптадан кейін 40%-дан астамын сақтайды, 60-90 күннен кейін жіп су мен көмірқышқыл газына ыдырап, толығымен сорылады. Әр түрлі қалыңдықта және ұзындықта орындалған, күлгін түске боялған немесе боялмаған, бөлек немесе қыстырылған тот баспайтын құрыштан жасалған инелермен жеткізілетін тігіс материалы. Тігіс материалының кейбір үлгілері үшін қалыңдығының аз ғана асуын қоспағанда, тігіс материалы стерильді, өрілген, синтетикалық, сорылатын хирургиялық тігіс материалдарына арналған Еуропа Фармакопеясының талаптарына сәйкес келеді.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 мөлшері:</w:t>
            </w:r>
          </w:p>
          <w:p>
            <w:pPr>
              <w:spacing w:after="20"/>
              <w:ind w:left="20"/>
              <w:jc w:val="both"/>
            </w:pPr>
            <w:r>
              <w:rPr>
                <w:rFonts w:ascii="Times New Roman"/>
                <w:b w:val="false"/>
                <w:i w:val="false"/>
                <w:color w:val="000000"/>
                <w:sz w:val="20"/>
              </w:rPr>
              <w:t>
USP (метрлік): 0 (3,5), жіп ұзындығы 150 см., инесіз.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5" w:id="733"/>
          <w:p>
            <w:pPr>
              <w:spacing w:after="20"/>
              <w:ind w:left="20"/>
              <w:jc w:val="both"/>
            </w:pPr>
            <w:r>
              <w:rPr>
                <w:rFonts w:ascii="Times New Roman"/>
                <w:b w:val="false"/>
                <w:i w:val="false"/>
                <w:color w:val="000000"/>
                <w:sz w:val="20"/>
              </w:rPr>
              <w:t>
Жараларды өңдеуге арналған стерильді,</w:t>
            </w:r>
          </w:p>
          <w:bookmarkEnd w:id="733"/>
          <w:p>
            <w:pPr>
              <w:spacing w:after="20"/>
              <w:ind w:left="20"/>
              <w:jc w:val="both"/>
            </w:pPr>
            <w:r>
              <w:rPr>
                <w:rFonts w:ascii="Times New Roman"/>
                <w:b w:val="false"/>
                <w:i w:val="false"/>
                <w:color w:val="000000"/>
                <w:sz w:val="20"/>
              </w:rPr>
              <w:t>
бір рет қолданылатын процедуралық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6" w:id="734"/>
          <w:p>
            <w:pPr>
              <w:spacing w:after="20"/>
              <w:ind w:left="20"/>
              <w:jc w:val="both"/>
            </w:pPr>
            <w:r>
              <w:rPr>
                <w:rFonts w:ascii="Times New Roman"/>
                <w:b w:val="false"/>
                <w:i w:val="false"/>
                <w:color w:val="000000"/>
                <w:sz w:val="20"/>
              </w:rPr>
              <w:t>
1. Хирургиялық салфетка 7,5 см х 7,5 см - 5 дана;</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Пластик пинцет - 1 дана; </w:t>
            </w:r>
          </w:p>
          <w:p>
            <w:pPr>
              <w:spacing w:after="20"/>
              <w:ind w:left="20"/>
              <w:jc w:val="both"/>
            </w:pPr>
            <w:r>
              <w:rPr>
                <w:rFonts w:ascii="Times New Roman"/>
                <w:b w:val="false"/>
                <w:i w:val="false"/>
                <w:color w:val="000000"/>
                <w:sz w:val="20"/>
              </w:rPr>
              <w:t>
3. Хирургиялық тампондар, өлшемі: дөңгелек, диаметрі 5 см - 5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тізеге операция жасау үшін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8" w:id="735"/>
          <w:p>
            <w:pPr>
              <w:spacing w:after="20"/>
              <w:ind w:left="20"/>
              <w:jc w:val="both"/>
            </w:pPr>
            <w:r>
              <w:rPr>
                <w:rFonts w:ascii="Times New Roman"/>
                <w:b w:val="false"/>
                <w:i w:val="false"/>
                <w:color w:val="000000"/>
                <w:sz w:val="20"/>
              </w:rPr>
              <w:t xml:space="preserve">
 1. Үстелге арналған жайма (күшейтілген) 150 см x 250 см - 2 дана. </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2. Гипсті созылмалы бекітуге арналған ұзын шұлық, өлшемі:30 см х 60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Операциялық таспа 50 см х 10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Аспирация мен диатермияға арналған қаптама 35 см х 45 см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Металл жүздері (тұтқасы бар), өлшемі: №23 - 1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Инелерді сақтауға және есепке алуға арналған контейнер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Коагулятор ұшын тазартқыш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Электрохирургиялық қарындаш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9. Хирургиялық күшейтілген қорғағышы бар халат, өлшемі: XL - 3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Аяқ-қолға арналған жайма (стандартты) 228 см х 300 см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 Лапаротомияға арналған рентгеноконтрастылы жібі бар хирургиялық тампондар 45 см х 45 см - 10 дана </w:t>
            </w:r>
          </w:p>
          <w:p>
            <w:pPr>
              <w:spacing w:after="20"/>
              <w:ind w:left="20"/>
              <w:jc w:val="both"/>
            </w:pPr>
            <w:r>
              <w:rPr>
                <w:rFonts w:ascii="Times New Roman"/>
                <w:b w:val="false"/>
                <w:i w:val="false"/>
                <w:color w:val="000000"/>
                <w:sz w:val="20"/>
              </w:rPr>
              <w:t>
12. Астауша, көлемі: 2000 мл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табанға операция жасауға арналған,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9" w:id="736"/>
          <w:p>
            <w:pPr>
              <w:spacing w:after="20"/>
              <w:ind w:left="20"/>
              <w:jc w:val="both"/>
            </w:pPr>
            <w:r>
              <w:rPr>
                <w:rFonts w:ascii="Times New Roman"/>
                <w:b w:val="false"/>
                <w:i w:val="false"/>
                <w:color w:val="000000"/>
                <w:sz w:val="20"/>
              </w:rPr>
              <w:t>
1. Аяқ-қолға операция жасауға арналған, өлшемі 225 х 320 см,</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екі қабатты, ортасында түтікшенің кіріктірілген бекіткіші, айналасында сіңіргіш аймағымен, диаметрі 7 см созылмалы саңылауы бар жайма – 1 дана.</w:t>
            </w:r>
          </w:p>
          <w:p>
            <w:pPr>
              <w:spacing w:after="20"/>
              <w:ind w:left="20"/>
              <w:jc w:val="both"/>
            </w:pPr>
            <w:r>
              <w:rPr>
                <w:rFonts w:ascii="Times New Roman"/>
                <w:b w:val="false"/>
                <w:i w:val="false"/>
                <w:color w:val="000000"/>
                <w:sz w:val="20"/>
              </w:rPr>
              <w:t>
2. Аяқ-қолға операция жасауға арналған, өлшемі 100 х 175 см, екі қабатты, ортасында диаметрі 4 см созылмалы саңылауы бар, жайма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мен ортопедияға (артроскопияға) арналған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1" w:id="737"/>
          <w:p>
            <w:pPr>
              <w:spacing w:after="20"/>
              <w:ind w:left="20"/>
              <w:jc w:val="both"/>
            </w:pPr>
            <w:r>
              <w:rPr>
                <w:rFonts w:ascii="Times New Roman"/>
                <w:b w:val="false"/>
                <w:i w:val="false"/>
                <w:color w:val="000000"/>
                <w:sz w:val="20"/>
              </w:rPr>
              <w:t xml:space="preserve">
 1. Хирургиялық аспаптар үстеліне арналған 145 см х 80 см қаптама – 1 дана. </w:t>
            </w:r>
          </w:p>
          <w:bookmarkEnd w:id="737"/>
          <w:p>
            <w:pPr>
              <w:spacing w:after="20"/>
              <w:ind w:left="20"/>
              <w:jc w:val="both"/>
            </w:pPr>
            <w:r>
              <w:rPr>
                <w:rFonts w:ascii="Times New Roman"/>
                <w:b w:val="false"/>
                <w:i w:val="false"/>
                <w:color w:val="000000"/>
                <w:sz w:val="20"/>
              </w:rPr>
              <w:t>
</w:t>
            </w:r>
            <w:r>
              <w:rPr>
                <w:rFonts w:ascii="Times New Roman"/>
                <w:b w:val="false"/>
                <w:i w:val="false"/>
                <w:color w:val="000000"/>
                <w:sz w:val="20"/>
              </w:rPr>
              <w:t>2. Хирургиялық бахилалар 80 см х 25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200 см х 180 см үлкен операциялық жайма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180 см х 150 см кіші операциялық жайма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Диаметрі 6 см созылмалы саңылауы бар, қалтасы мен бұрмасы бар, </w:t>
            </w:r>
          </w:p>
          <w:p>
            <w:pPr>
              <w:spacing w:after="20"/>
              <w:ind w:left="20"/>
              <w:jc w:val="both"/>
            </w:pPr>
            <w:r>
              <w:rPr>
                <w:rFonts w:ascii="Times New Roman"/>
                <w:b w:val="false"/>
                <w:i w:val="false"/>
                <w:color w:val="000000"/>
                <w:sz w:val="20"/>
              </w:rPr>
              <w:t>
</w:t>
            </w:r>
            <w:r>
              <w:rPr>
                <w:rFonts w:ascii="Times New Roman"/>
                <w:b w:val="false"/>
                <w:i w:val="false"/>
                <w:color w:val="000000"/>
                <w:sz w:val="20"/>
              </w:rPr>
              <w:t>320 см х 180 см, үлкен операциялық жайма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Операциялық таспа 50 см х 10 см – 2 дана. </w:t>
            </w:r>
          </w:p>
          <w:p>
            <w:pPr>
              <w:spacing w:after="20"/>
              <w:ind w:left="20"/>
              <w:jc w:val="both"/>
            </w:pPr>
            <w:r>
              <w:rPr>
                <w:rFonts w:ascii="Times New Roman"/>
                <w:b w:val="false"/>
                <w:i w:val="false"/>
                <w:color w:val="000000"/>
                <w:sz w:val="20"/>
              </w:rPr>
              <w:t>
7. Хирургиялық салфетка 33 см х 33 см –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Жамбасқа жалпы операция жасауға арналған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8" w:id="738"/>
          <w:p>
            <w:pPr>
              <w:spacing w:after="20"/>
              <w:ind w:left="20"/>
              <w:jc w:val="both"/>
            </w:pPr>
            <w:r>
              <w:rPr>
                <w:rFonts w:ascii="Times New Roman"/>
                <w:b w:val="false"/>
                <w:i w:val="false"/>
                <w:color w:val="000000"/>
                <w:sz w:val="20"/>
              </w:rPr>
              <w:t xml:space="preserve">
 1. Үстелге арналған жайма (күшейтілген) 150 см х 250 см - 2 дана. </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U – тәрізді ойығы бар операциялық жайма 150 см х 160 см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Қалталары бар жамбасқа арналған жайма (күшейтілген) 200/300 см х 350 см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Гипс салуға арналған созылмалы бекіткіші бар ұзын шұлық, ұзын шұлық өлшемі: 40 см х 100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Операциялық таспа 50 см х 10 см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6. Аспирацияға арналған қап, диаметрлері 35 см х 43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Металл жүздер (сабы бар), мөлшері: №23 - 3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Инелерді сақтауға және есепке алуға арналған контейнер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Коагулятор ұштығын тазартқыш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Электрохирургиялық қарындаш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 Күшейтілген қорғағышы бар хирургиялық халат, өлшемі: ХL - 3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12. Лапаротомияға арналған рентген-контрастылы жібі бар хирургиялық тампондар, 45 см х 45 см - 10 дана. </w:t>
            </w:r>
          </w:p>
          <w:p>
            <w:pPr>
              <w:spacing w:after="20"/>
              <w:ind w:left="20"/>
              <w:jc w:val="both"/>
            </w:pPr>
            <w:r>
              <w:rPr>
                <w:rFonts w:ascii="Times New Roman"/>
                <w:b w:val="false"/>
                <w:i w:val="false"/>
                <w:color w:val="000000"/>
                <w:sz w:val="20"/>
              </w:rPr>
              <w:t>
13. Астауша, көлемі: 2000 мл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мен ортопедияға арналған,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0" w:id="739"/>
          <w:p>
            <w:pPr>
              <w:spacing w:after="20"/>
              <w:ind w:left="20"/>
              <w:jc w:val="both"/>
            </w:pPr>
            <w:r>
              <w:rPr>
                <w:rFonts w:ascii="Times New Roman"/>
                <w:b w:val="false"/>
                <w:i w:val="false"/>
                <w:color w:val="000000"/>
                <w:sz w:val="20"/>
              </w:rPr>
              <w:t xml:space="preserve">
 1. Аспаптар үстеліне арналған хирургиялық қап, өлшемі 145 см х 80 см - 1 дана. </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Операциялық үлкен жайма (күшейтілген), өлшемі 190 см х 160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Созылмалы тесігі бар операциялық үлкен жайма, диаметрі 3,5 см (күшейтілген) 240 см х 240 см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4. Хирургиялық бахилалар 50 см х 30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Операциялық таспа 50 см х 5 см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Хирургиялық сүрткі 80 см х 80 см - 1 дана.</w:t>
            </w:r>
          </w:p>
          <w:p>
            <w:pPr>
              <w:spacing w:after="20"/>
              <w:ind w:left="20"/>
              <w:jc w:val="both"/>
            </w:pPr>
            <w:r>
              <w:rPr>
                <w:rFonts w:ascii="Times New Roman"/>
                <w:b w:val="false"/>
                <w:i w:val="false"/>
                <w:color w:val="000000"/>
                <w:sz w:val="20"/>
              </w:rPr>
              <w:t>
7. Адгезивті шеті бар шағын операциялық жайма 60 см х 60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стерильді, бір рет пайдаланылатын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740"/>
          <w:p>
            <w:pPr>
              <w:spacing w:after="20"/>
              <w:ind w:left="20"/>
              <w:jc w:val="both"/>
            </w:pPr>
            <w:r>
              <w:rPr>
                <w:rFonts w:ascii="Times New Roman"/>
                <w:b w:val="false"/>
                <w:i w:val="false"/>
                <w:color w:val="000000"/>
                <w:sz w:val="20"/>
              </w:rPr>
              <w:t>
1. Диагностикалық, тексеру, латексті, опаланбаған қолғаптар, өлшемі М - 1 жұп.</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2. Үш қабатты, резеңкелі медициналық маска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Көп қабатты сіңіргіш салфетка 60 см х 40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Хирургиялық салфетка 50 см х 40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Сіңіргіш, хирургиялық тампондар, мөлшері: дөңгелек диаметрі - 7 см - 6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Хирургиялық салфеткалар 7,5 см х 7,5 см - 6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Бір рет қолданылатын, үш компонентті шприцтер, көлемі 100 мл –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Бір рет қолданылатын, үш компонентті шприцтер, көлемі 200 мл - 1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9. Жастықшасы бар бекіткіш жолақ 2*12 см - 6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Жастықшасы бар гемостатикалық пластырь - 2 дана.</w:t>
            </w:r>
          </w:p>
          <w:p>
            <w:pPr>
              <w:spacing w:after="20"/>
              <w:ind w:left="20"/>
              <w:jc w:val="both"/>
            </w:pPr>
            <w:r>
              <w:rPr>
                <w:rFonts w:ascii="Times New Roman"/>
                <w:b w:val="false"/>
                <w:i w:val="false"/>
                <w:color w:val="000000"/>
                <w:sz w:val="20"/>
              </w:rPr>
              <w:t>
11. Катетерге арналған бітегіш, диаметрі: 1 см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гемодиализге арналған стерильді, бір рет пайдаланылатын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741"/>
          <w:p>
            <w:pPr>
              <w:spacing w:after="20"/>
              <w:ind w:left="20"/>
              <w:jc w:val="both"/>
            </w:pPr>
            <w:r>
              <w:rPr>
                <w:rFonts w:ascii="Times New Roman"/>
                <w:b w:val="false"/>
                <w:i w:val="false"/>
                <w:color w:val="000000"/>
                <w:sz w:val="20"/>
              </w:rPr>
              <w:t>
1. Диагностикалық, тексеру, латекс, опаланбаған қолғаптар, өлшемі М - 1 жұп.</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2. Үш қабатты, резеңкелі медициналық маска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Хирургиялық салфетка 75 см х 50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Сіңіргіш, хирургиялық тампондар, мөлшері: дөңгелек диаметрі 7 см – 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Хирургиялық салфеткалар 7,5 см х 7,5 см – 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Бір рет қолданылатын, үш компонентті шприцтер, көлемі 5 мл - 2 дана.</w:t>
            </w:r>
          </w:p>
          <w:p>
            <w:pPr>
              <w:spacing w:after="20"/>
              <w:ind w:left="20"/>
              <w:jc w:val="both"/>
            </w:pPr>
            <w:r>
              <w:rPr>
                <w:rFonts w:ascii="Times New Roman"/>
                <w:b w:val="false"/>
                <w:i w:val="false"/>
                <w:color w:val="000000"/>
                <w:sz w:val="20"/>
              </w:rPr>
              <w:t>
7. Жастықшасы бар бекіткіш жолақ 2,5 см х 12 см - 6 дана. Жастықшасы бар гемостатикалық пластырь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Ұршықбуынды тотальді эндопротездеуге арналған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2" w:id="742"/>
          <w:p>
            <w:pPr>
              <w:spacing w:after="20"/>
              <w:ind w:left="20"/>
              <w:jc w:val="both"/>
            </w:pPr>
            <w:r>
              <w:rPr>
                <w:rFonts w:ascii="Times New Roman"/>
                <w:b w:val="false"/>
                <w:i w:val="false"/>
                <w:color w:val="000000"/>
                <w:sz w:val="20"/>
              </w:rPr>
              <w:t>
1. Үстелге арналған жайма (күшейтілген) 100 см х 137 см - 1 дана.</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2. U-тәрізді ойығы бар операциялық жайма (күшейтілген) 220 см х 250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Созылмалы бекіткіші бар гипс салуға арналған ұзын шұлық 30 см х 60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Аспирация мен диатермияға арналған қап 35 см х 45 см - 1 дана.</w:t>
            </w:r>
          </w:p>
          <w:p>
            <w:pPr>
              <w:spacing w:after="20"/>
              <w:ind w:left="20"/>
              <w:jc w:val="both"/>
            </w:pPr>
            <w:r>
              <w:rPr>
                <w:rFonts w:ascii="Times New Roman"/>
                <w:b w:val="false"/>
                <w:i w:val="false"/>
                <w:color w:val="000000"/>
                <w:sz w:val="20"/>
              </w:rPr>
              <w:t>
5. Қосуға арналған дренажды түтік, түтік ұзындығы 300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Босандыруға арналған,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6" w:id="743"/>
          <w:p>
            <w:pPr>
              <w:spacing w:after="20"/>
              <w:ind w:left="20"/>
              <w:jc w:val="both"/>
            </w:pPr>
            <w:r>
              <w:rPr>
                <w:rFonts w:ascii="Times New Roman"/>
                <w:b w:val="false"/>
                <w:i w:val="false"/>
                <w:color w:val="000000"/>
                <w:sz w:val="20"/>
              </w:rPr>
              <w:t>
Үстелге арналған жайма (күшейтілген) 137 см х 150 см - 1 дана.</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Стандартты хирургиялық халат, өлшемі XL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Жақсартылған бөлігі жоқ хирургиялық леггинсы 45 см х 100 см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Жабысқақ таспасы бар жайма 50 см х 75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Стақан, көлемі 100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Бір реттік жайма 50 см х 60 см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Бүйрек тәрізді астауша, көлемі 700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Жамбасқа салатын жайма 70 см х 80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Рентген-контрастылы жібі бар хирургиялық дәке тампоны 10 см х 10 см - 20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Кіндік қысқышы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Хирургиялық сүлгі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Балаларға арналған жаялық 90 см х 90 см - 1 дана.</w:t>
            </w:r>
          </w:p>
          <w:p>
            <w:pPr>
              <w:spacing w:after="20"/>
              <w:ind w:left="20"/>
              <w:jc w:val="both"/>
            </w:pPr>
            <w:r>
              <w:rPr>
                <w:rFonts w:ascii="Times New Roman"/>
                <w:b w:val="false"/>
                <w:i w:val="false"/>
                <w:color w:val="000000"/>
                <w:sz w:val="20"/>
              </w:rPr>
              <w:t>
13. Сіңіргіш төсем 4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Артроскопияға арналған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8" w:id="744"/>
          <w:p>
            <w:pPr>
              <w:spacing w:after="20"/>
              <w:ind w:left="20"/>
              <w:jc w:val="both"/>
            </w:pPr>
            <w:r>
              <w:rPr>
                <w:rFonts w:ascii="Times New Roman"/>
                <w:b w:val="false"/>
                <w:i w:val="false"/>
                <w:color w:val="000000"/>
                <w:sz w:val="20"/>
              </w:rPr>
              <w:t>
1. Үстелге арналған жайма (күшейтілген) 100 см х 137 см - 1 дана.</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2. Артроскопияға арналған жайма 228 см х 300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Камераға арналған жабын 15 см х 236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Дренаждау түтігі F/F - 1, түтік ұзындығы: 300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Күшейтілген қорғанышы бар хирургиялық халат, өлшемі: ХL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Артроскопияға арналған үлкен диаметрлі аппараттық жүйе 250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Созылмалы бекіткіші бар гипс салуға арналған ұзын шұлық30 см х 60 см - 1 жұп,</w:t>
            </w:r>
          </w:p>
          <w:p>
            <w:pPr>
              <w:spacing w:after="20"/>
              <w:ind w:left="20"/>
              <w:jc w:val="both"/>
            </w:pPr>
            <w:r>
              <w:rPr>
                <w:rFonts w:ascii="Times New Roman"/>
                <w:b w:val="false"/>
                <w:i w:val="false"/>
                <w:color w:val="000000"/>
                <w:sz w:val="20"/>
              </w:rPr>
              <w:t>
8. Операциялық таспа 50 см х 10 см –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оқшаулауға арналған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745"/>
          <w:p>
            <w:pPr>
              <w:spacing w:after="20"/>
              <w:ind w:left="20"/>
              <w:jc w:val="both"/>
            </w:pPr>
            <w:r>
              <w:rPr>
                <w:rFonts w:ascii="Times New Roman"/>
                <w:b w:val="false"/>
                <w:i w:val="false"/>
                <w:color w:val="000000"/>
                <w:sz w:val="20"/>
              </w:rPr>
              <w:t>
1. Үстелге арналған жайма (күшейтілген) 150 х 250 см - 2 дана.</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2. Тік оқшаулауға арналған жайма 320 х 245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Жүз (сабы бар) мөлшері: №23 - 1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Жайма 90 х 100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Мейо үстеліне арналған жайма 80 х 140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Ирригацияға арналған шприц көлемі: 50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Электрохирургиялық қарындаш- 1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Күшейтілген қорғағышы бар хирургиялық халат, өлшемі: XL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Лапаротомияға арналған рентген-контрастылы жібі бар хирургиялық тампондар 45 см х 45 см - 10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Бүйрек тәрізді астауша, көлемі 700 мл – 1 дана.</w:t>
            </w:r>
          </w:p>
          <w:p>
            <w:pPr>
              <w:spacing w:after="20"/>
              <w:ind w:left="20"/>
              <w:jc w:val="both"/>
            </w:pPr>
            <w:r>
              <w:rPr>
                <w:rFonts w:ascii="Times New Roman"/>
                <w:b w:val="false"/>
                <w:i w:val="false"/>
                <w:color w:val="000000"/>
                <w:sz w:val="20"/>
              </w:rPr>
              <w:t>
13. Коагулятор ұштығын тазартқыш 5 см х 5 см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емшаралық кардиологиялық (ересек)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746"/>
          <w:p>
            <w:pPr>
              <w:spacing w:after="20"/>
              <w:ind w:left="20"/>
              <w:jc w:val="both"/>
            </w:pPr>
            <w:r>
              <w:rPr>
                <w:rFonts w:ascii="Times New Roman"/>
                <w:b w:val="false"/>
                <w:i w:val="false"/>
                <w:color w:val="000000"/>
                <w:sz w:val="20"/>
              </w:rPr>
              <w:t>
Кардиологиялық операцияларға арналған емшаралық кардиологиялық (ересек) стерильді, бір рет қолданылатын жиынтық</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1. Кардиохирургияға арналған жайма 274 см х 320 см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Күшейтілген қорғағышы бар хирургиялық халат - ХL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Үстелге арналған жайма (күшейтілген) 137 см х 180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Үстелге арналған жайма 150 см х 250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Янкувер канюлясы 30 Fr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Мейо үстеліне арналған жайма 80 см х 140 см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Жайма 100 см х 120 см - 10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Ерітінділерге арналған тостаған, көлемі 500 мл.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Ерітінділерге арналған тостаған, көлемі 250 мл. – 6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Өткізу қабілеті жоғары кеуде қуысына арналған дренаж жүйесі, банка көлемі: 2300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Коагулятор ұштығын тазартқыш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Қосуға арналған дренажды түтік, түтік ұзындығы 350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13. Электрохирургиялық қарындаш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14. Лапаротомияға арналған рентген-контрастылы жіпсіз хирургиялық тампондар 45 см х 45 см, рентген-контрастылы жіппен 30 см х 30 см – 20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15. Рентген-контрастылы жіппен хирургиялық дәке тампондары 10 см х 10 см – 30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Бүйрек тәрізді астауша, көлемі 700 мл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17. Ерітінділерге арналған тостаған, көлемі 700 мл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Ирригацияға арналған шприц, көлемі 50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19. Luer Lock шприці, көлемі 5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20. Luer Lock шприці, көлемі 10 мл - 2 дана, 20 мл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21. Троакары бар, түзу катетер, өлшемі: 32 СН/Fr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Бұрыштық катетер, троакарымен, өлшемі: 32 СН/Fr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23. Хирургиялық сүлгі - 10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24. Операция қалдықтарына арналған қапшық 50 см х 60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25. Операциялық таспа 50 см х 10 см - 2 дана.</w:t>
            </w:r>
          </w:p>
          <w:p>
            <w:pPr>
              <w:spacing w:after="20"/>
              <w:ind w:left="20"/>
              <w:jc w:val="both"/>
            </w:pPr>
            <w:r>
              <w:rPr>
                <w:rFonts w:ascii="Times New Roman"/>
                <w:b w:val="false"/>
                <w:i w:val="false"/>
                <w:color w:val="000000"/>
                <w:sz w:val="20"/>
              </w:rPr>
              <w:t>
26. Астауша, көлемі 2000 мл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емшаралық кардиологиялық (педиатриялық) стерильді, бір рет қолданылатын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747"/>
          <w:p>
            <w:pPr>
              <w:spacing w:after="20"/>
              <w:ind w:left="20"/>
              <w:jc w:val="both"/>
            </w:pPr>
            <w:r>
              <w:rPr>
                <w:rFonts w:ascii="Times New Roman"/>
                <w:b w:val="false"/>
                <w:i w:val="false"/>
                <w:color w:val="000000"/>
                <w:sz w:val="20"/>
              </w:rPr>
              <w:t>
Кардиологиялық операцияларға арналған емшаралық кардиологиялық (педиатриялық) стерильді, бір рет қолданылатын жиынтық:</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1. Педиатриялық кардиохирургияға арналған жайма 270 см х 310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Тостаған, көлемі 1000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Ерітінділерге арналған тостаған, көлемі 250 мл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Тостаған, көлемі 100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Коагулятор ұштығын тазартқыш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Қосылуға арналған дренажды түтік 300 см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апаротомияға арналған, рентген-контрастылы жіппен хирургиялық тампондар 30 см х 30 см - 10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Рентген-контрастылы жіппен хирургиялық дәке тампондар 10 см х 10 см - 5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Бүйрек тәрізді астауша, көлемі 700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Астауша, көлемі 2000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Инелерді сақтауға және есепке алуға арналған контейнер 12 см х 9,2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Ирригацияға арналған шприцтер, көлемі 50 мл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13. Luer шприцтері, көлемі 20 мл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14. Luer шприцтері, көлемі 10 мл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15. Түзу, троакарымен катетер 20 СН/Fr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Хирургиялық сүлгі 50 см х 60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Қалдықтарға арналған қапшық 50 см х 60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Скальпель (сабымен), көлемі: №15 - 1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19. Скальпель (сабымен), көлемі: №11 - 2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20. Құралдарға арналған органайзер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21. Ауа өткізгіші бар инфузиялық жүйе 200 см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Ілмектер,өлшемі 8 Fr - 7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23. Ілмектер,өлшемі 12 Fr - 2 дана.</w:t>
            </w:r>
          </w:p>
          <w:p>
            <w:pPr>
              <w:spacing w:after="20"/>
              <w:ind w:left="20"/>
              <w:jc w:val="both"/>
            </w:pPr>
            <w:r>
              <w:rPr>
                <w:rFonts w:ascii="Times New Roman"/>
                <w:b w:val="false"/>
                <w:i w:val="false"/>
                <w:color w:val="000000"/>
                <w:sz w:val="20"/>
              </w:rPr>
              <w:t>
23. Аспирация мен диатермияға арналған қап 35 см х 43 см - 2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Қағанақ суының ағуын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748"/>
          <w:p>
            <w:pPr>
              <w:spacing w:after="20"/>
              <w:ind w:left="20"/>
              <w:jc w:val="both"/>
            </w:pPr>
            <w:r>
              <w:rPr>
                <w:rFonts w:ascii="Times New Roman"/>
                <w:b w:val="false"/>
                <w:i w:val="false"/>
                <w:color w:val="000000"/>
                <w:sz w:val="20"/>
              </w:rPr>
              <w:t>
"Қағанақ суының ағуын анықтауға арналған экспресс-тесті" - бұл жүктілік кезіндегі қынаптық секретте IGFBP-1 сапалы анықтауға арналған иммунохроматографиялық экспресс-тесті. Форматы: кассета. Құрамы:</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(силикагель) бар фольгаға жеке қапталған тест-кассета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Үлгіні жинауға арналған зонд-тампон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ерітіндісі және апликаторы бар пластик құты - 1 дана;</w:t>
            </w:r>
          </w:p>
          <w:p>
            <w:pPr>
              <w:spacing w:after="20"/>
              <w:ind w:left="20"/>
              <w:jc w:val="both"/>
            </w:pPr>
            <w:r>
              <w:rPr>
                <w:rFonts w:ascii="Times New Roman"/>
                <w:b w:val="false"/>
                <w:i w:val="false"/>
                <w:color w:val="000000"/>
                <w:sz w:val="20"/>
              </w:rPr>
              <w:t>
4.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адам гемоглобинін (FOB) және трансферринін (hTf) жартылай сандық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0" w:id="749"/>
          <w:p>
            <w:pPr>
              <w:spacing w:after="20"/>
              <w:ind w:left="20"/>
              <w:jc w:val="both"/>
            </w:pPr>
            <w:r>
              <w:rPr>
                <w:rFonts w:ascii="Times New Roman"/>
                <w:b w:val="false"/>
                <w:i w:val="false"/>
                <w:color w:val="000000"/>
                <w:sz w:val="20"/>
              </w:rPr>
              <w:t>
Сезімталдығы жоғары бір сатылы карта сынағы қатерлі ісіктерді ғана емес, сонымен қатар ісік алды зақымдануларды, асқазан-ішек жолынан қан кетуді анықтауға арналған түсті иммунохроматографиялық талдау болып табылады және нәжісте колоректальды қатерлі ісік скринингінің қосымша құралы болып табылады (Transferrin and Fecal Occult Blood). Форматы: кассета. Құрамы:</w:t>
            </w:r>
          </w:p>
          <w:bookmarkEnd w:id="749"/>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Үлгілерді жинауға арналған буферлік ерітіндісі және аппликаторы бар пластикалық құты – 1 дана;</w:t>
            </w:r>
          </w:p>
          <w:p>
            <w:pPr>
              <w:spacing w:after="20"/>
              <w:ind w:left="20"/>
              <w:jc w:val="both"/>
            </w:pPr>
            <w:r>
              <w:rPr>
                <w:rFonts w:ascii="Times New Roman"/>
                <w:b w:val="false"/>
                <w:i w:val="false"/>
                <w:color w:val="000000"/>
                <w:sz w:val="20"/>
              </w:rPr>
              <w:t>
3. 3. Қолдану жөніндегі нұсқаулық-1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 спецификалық антигенді (PSA)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750"/>
          <w:p>
            <w:pPr>
              <w:spacing w:after="20"/>
              <w:ind w:left="20"/>
              <w:jc w:val="both"/>
            </w:pPr>
            <w:r>
              <w:rPr>
                <w:rFonts w:ascii="Times New Roman"/>
                <w:b w:val="false"/>
                <w:i w:val="false"/>
                <w:color w:val="000000"/>
                <w:sz w:val="20"/>
              </w:rPr>
              <w:t>
"Простата спецификалық антигенді (PSA) анықтауға арналған экспресс-тесті" - бұл адамның жаңа алынған қан, сарысу немесе плазма үлгілеріндегі простата-спецификалық антигендерін сапалы анықтауға арналған иммунохроматографиялық экспресс-тест. Форматы: кассета. Құрамы:</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1. Тесттік жинақ – ылғал сіңіргіші (силикагель) бар фольгаға жеке қапталған тест-кассета және бірреттік пластикалық пипетка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Альфа-фетопротеинді (AFP)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6" w:id="751"/>
          <w:p>
            <w:pPr>
              <w:spacing w:after="20"/>
              <w:ind w:left="20"/>
              <w:jc w:val="both"/>
            </w:pPr>
            <w:r>
              <w:rPr>
                <w:rFonts w:ascii="Times New Roman"/>
                <w:b w:val="false"/>
                <w:i w:val="false"/>
                <w:color w:val="000000"/>
                <w:sz w:val="20"/>
              </w:rPr>
              <w:t>
"Альфа-фетопротеинді (AFP) анықтауға арналған экспресс-тесті" - бұл адамның жаңа алынған қанының, сарысуының және плазмасының үлгілеріндегі альфа-фетопротеинді сапалы анықтауға арналған иммунохроматографиялық экспресс-тесті. Форматы: кассета. Құрамы:</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1. Тесттік жинақ – ылғал сіңіргіш (силикагель) бар фольгаға жеке қапталған тест-кассета және бір реттік пластикалық пипетка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Карциноэмбриондық антигенді (CEA)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9" w:id="752"/>
          <w:p>
            <w:pPr>
              <w:spacing w:after="20"/>
              <w:ind w:left="20"/>
              <w:jc w:val="both"/>
            </w:pPr>
            <w:r>
              <w:rPr>
                <w:rFonts w:ascii="Times New Roman"/>
                <w:b w:val="false"/>
                <w:i w:val="false"/>
                <w:color w:val="000000"/>
                <w:sz w:val="20"/>
              </w:rPr>
              <w:t>
"Карциноэмбриондық антигенді (CEA) анықтауға арналған экспресс-тесті" - бұл адамның жаңа алынған қанының, сарысуының және плазмасының үлгілеріндегі карциноэмбриондық антигенді сапалы анықтауға арналған иммунохроматографиялық экспресс-тесті. Форматы: кассета. Құрамы:</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1. Тесттік жинақ – ылғал сіңіргіш (силикагель) бар фольгаға жеке қапталған тест-кассета және бір реттік пластикалық пипетка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Кардиомаркерлерді анықтауға арналған 3-еуі 1-уінде экспресс-тесті: Тропонин I (cTnI), Креатинфосфокиназа-MB (CK-MB) және Миоглобин (Myo)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 w:id="753"/>
          <w:p>
            <w:pPr>
              <w:spacing w:after="20"/>
              <w:ind w:left="20"/>
              <w:jc w:val="both"/>
            </w:pPr>
            <w:r>
              <w:rPr>
                <w:rFonts w:ascii="Times New Roman"/>
                <w:b w:val="false"/>
                <w:i w:val="false"/>
                <w:color w:val="000000"/>
                <w:sz w:val="20"/>
              </w:rPr>
              <w:t>
Жаңа алынған қанның, сарысу және плазма үлгілеріндегі адам Тропонині I (сТпІ), Креатинфосфокиназа-MB (CK-MB) және Миоглобинді (Myo) анықтау үшін қолданылатын сапалы иммунохроматографиялық тест. Миокард инфарктісін немесе басқа жүрек бұзылыстарын диагностикалауда қолданылады. Форматы: кассета. Құрамы:</w:t>
            </w:r>
          </w:p>
          <w:bookmarkEnd w:id="753"/>
          <w:p>
            <w:pPr>
              <w:spacing w:after="20"/>
              <w:ind w:left="20"/>
              <w:jc w:val="both"/>
            </w:pPr>
            <w:r>
              <w:rPr>
                <w:rFonts w:ascii="Times New Roman"/>
                <w:b w:val="false"/>
                <w:i w:val="false"/>
                <w:color w:val="000000"/>
                <w:sz w:val="20"/>
              </w:rPr>
              <w:t>
</w:t>
            </w:r>
            <w:r>
              <w:rPr>
                <w:rFonts w:ascii="Times New Roman"/>
                <w:b w:val="false"/>
                <w:i w:val="false"/>
                <w:color w:val="000000"/>
                <w:sz w:val="20"/>
              </w:rPr>
              <w:t>1. Тестілік жинақ – ылғал сіңіргіші (силикагель) және бір реттік пластикалық пипеткасы (дроппер) бар фольгаға жеке қапталған тест-кассета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ерітінді-1 дана;</w:t>
            </w:r>
          </w:p>
          <w:p>
            <w:pPr>
              <w:spacing w:after="20"/>
              <w:ind w:left="20"/>
              <w:jc w:val="both"/>
            </w:pPr>
            <w:r>
              <w:rPr>
                <w:rFonts w:ascii="Times New Roman"/>
                <w:b w:val="false"/>
                <w:i w:val="false"/>
                <w:color w:val="000000"/>
                <w:sz w:val="20"/>
              </w:rPr>
              <w:t>
3. Қолдану жөніндегі нұсқаулық-1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Креатинфосфокиназа-МB (CK-MB)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754"/>
          <w:p>
            <w:pPr>
              <w:spacing w:after="20"/>
              <w:ind w:left="20"/>
              <w:jc w:val="both"/>
            </w:pPr>
            <w:r>
              <w:rPr>
                <w:rFonts w:ascii="Times New Roman"/>
                <w:b w:val="false"/>
                <w:i w:val="false"/>
                <w:color w:val="000000"/>
                <w:sz w:val="20"/>
              </w:rPr>
              <w:t>
"Креатинфосфокиназа-МB (CK-MB) анықтауға арналған экспресс-тесті" - бұл жаңа алынған қан, сарысу және плазма үлгілерінде Креатинфосфокиназа-MB (CK-MB) кардиомаркерін сапалы анықтауға арналған иммунохроматографиялық экспресс-тесті. Форматы: кассета. Құрамы:</w:t>
            </w:r>
          </w:p>
          <w:bookmarkEnd w:id="754"/>
          <w:p>
            <w:pPr>
              <w:spacing w:after="20"/>
              <w:ind w:left="20"/>
              <w:jc w:val="both"/>
            </w:pPr>
            <w:r>
              <w:rPr>
                <w:rFonts w:ascii="Times New Roman"/>
                <w:b w:val="false"/>
                <w:i w:val="false"/>
                <w:color w:val="000000"/>
                <w:sz w:val="20"/>
              </w:rPr>
              <w:t>
</w:t>
            </w:r>
            <w:r>
              <w:rPr>
                <w:rFonts w:ascii="Times New Roman"/>
                <w:b w:val="false"/>
                <w:i w:val="false"/>
                <w:color w:val="000000"/>
                <w:sz w:val="20"/>
              </w:rPr>
              <w:t>1. Тестілік жинақ – ылғал сіңіргіші (силикагель) және бір реттік пластикалық пипеткасы бар фольгаға жеке қапталған тест-кассета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ерітінді-1 дана;</w:t>
            </w:r>
          </w:p>
          <w:p>
            <w:pPr>
              <w:spacing w:after="20"/>
              <w:ind w:left="20"/>
              <w:jc w:val="both"/>
            </w:pPr>
            <w:r>
              <w:rPr>
                <w:rFonts w:ascii="Times New Roman"/>
                <w:b w:val="false"/>
                <w:i w:val="false"/>
                <w:color w:val="000000"/>
                <w:sz w:val="20"/>
              </w:rPr>
              <w:t>
3. Қолдану жөніндегі нұсқаулық-1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N-терминальді миаралық натрийуретикалық пептидін (NT-proBNP)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755"/>
          <w:p>
            <w:pPr>
              <w:spacing w:after="20"/>
              <w:ind w:left="20"/>
              <w:jc w:val="both"/>
            </w:pPr>
            <w:r>
              <w:rPr>
                <w:rFonts w:ascii="Times New Roman"/>
                <w:b w:val="false"/>
                <w:i w:val="false"/>
                <w:color w:val="000000"/>
                <w:sz w:val="20"/>
              </w:rPr>
              <w:t>
"N-терминальді миаралық натрийуретикалық пептидін (NT-proBNP) анықтауға арналған экспресс-тесті" - бұл адамның жаңа алынған қаны, сарысуы және плазмасы үлгілерінде NT-proBNP сапалы анықтауға арналған иммунохроматографиялық экспресс-тесті. Форматы: кассета. Құрамы:</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1. Тесттік жинақ – ылғал сіңіргіш (силикагель) бар фольгаға жеке қапталған тест-кассета және бір реттік пластикалық пипетка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типтес май қышқылымен байланысатын ақуыз (H-FABP)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756"/>
          <w:p>
            <w:pPr>
              <w:spacing w:after="20"/>
              <w:ind w:left="20"/>
              <w:jc w:val="both"/>
            </w:pPr>
            <w:r>
              <w:rPr>
                <w:rFonts w:ascii="Times New Roman"/>
                <w:b w:val="false"/>
                <w:i w:val="false"/>
                <w:color w:val="000000"/>
                <w:sz w:val="20"/>
              </w:rPr>
              <w:t>
"Жүрек типтес май қышқылымен байланысатын ақуыз (H-FABP) анықтауға арналған экспресс-тесті" - бұл адамның жаңа алынған қанының, сарысуының немесе плазмасының үлгілеріндегі H-FABP сапалы анықтауға арналған иммунохроматографиялық экспресс-тест. Форматы: кассета. Құрамы:</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ылғалсіңіргіші (силикагель) бар фольгаға және бірреттік пластик пипеткасы бар жеке қапталған тест-кассета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Прокальцитонинді (PCT)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757"/>
          <w:p>
            <w:pPr>
              <w:spacing w:after="20"/>
              <w:ind w:left="20"/>
              <w:jc w:val="both"/>
            </w:pPr>
            <w:r>
              <w:rPr>
                <w:rFonts w:ascii="Times New Roman"/>
                <w:b w:val="false"/>
                <w:i w:val="false"/>
                <w:color w:val="000000"/>
                <w:sz w:val="20"/>
              </w:rPr>
              <w:t>
"Прокальцитонинді (PCT) анықтауға арналған экспресс-тесті" - бұл адамның жаңа алынған қанының, сарысуының және плазмасының үлгілеріндегі прокальцитонинді сапалы анықтауға арналған иммунохроматографиялық экспресс-тесті. Форматы: кассета. Құрамы:</w:t>
            </w:r>
          </w:p>
          <w:bookmarkEnd w:id="757"/>
          <w:p>
            <w:pPr>
              <w:spacing w:after="20"/>
              <w:ind w:left="20"/>
              <w:jc w:val="both"/>
            </w:pPr>
            <w:r>
              <w:rPr>
                <w:rFonts w:ascii="Times New Roman"/>
                <w:b w:val="false"/>
                <w:i w:val="false"/>
                <w:color w:val="000000"/>
                <w:sz w:val="20"/>
              </w:rPr>
              <w:t>
</w:t>
            </w:r>
            <w:r>
              <w:rPr>
                <w:rFonts w:ascii="Times New Roman"/>
                <w:b w:val="false"/>
                <w:i w:val="false"/>
                <w:color w:val="000000"/>
                <w:sz w:val="20"/>
              </w:rPr>
              <w:t>1. Тесттік жинақ – ылғал сіңіргіші (силикагель) бар фольгаға жеке қапталған тест-кассета және бір реттік пластикалық пипетка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1/2 (HIV 1/2) антиденелерін және мерез қоздырғышына (Treponema pallidum) антиденелерді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758"/>
          <w:p>
            <w:pPr>
              <w:spacing w:after="20"/>
              <w:ind w:left="20"/>
              <w:jc w:val="both"/>
            </w:pPr>
            <w:r>
              <w:rPr>
                <w:rFonts w:ascii="Times New Roman"/>
                <w:b w:val="false"/>
                <w:i w:val="false"/>
                <w:color w:val="000000"/>
                <w:sz w:val="20"/>
              </w:rPr>
              <w:t>
"АИТВ 1/2 (HIV 1/2) антиденелерін және мерез қоздырғышына (Treponema pallidum) антиденелерді анықтауға арналған экспресс-тест" - бұл адамның жаңа алынған қан, сарысу және плазма үлгілеріндегі АИТВ 1 және 2 және Treponema pallidum (TP - мерез қоздырғышы) антиденелерін сапалы анықтауға арналған иммунохроматографиялық тест. Форматы: кассета. Құрамы:</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1. Тесттік жинақ – ылғал сіңіргіші (силикагель) бар фольгаға жеке қапталған тест-кассета және бірреттік пластикалық пипетка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шырышты қабатының транссудатында АИТВ 1/2 (HIV 1/2 O) антиденелерін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0" w:id="759"/>
          <w:p>
            <w:pPr>
              <w:spacing w:after="20"/>
              <w:ind w:left="20"/>
              <w:jc w:val="both"/>
            </w:pPr>
            <w:r>
              <w:rPr>
                <w:rFonts w:ascii="Times New Roman"/>
                <w:b w:val="false"/>
                <w:i w:val="false"/>
                <w:color w:val="000000"/>
                <w:sz w:val="20"/>
              </w:rPr>
              <w:t>
"Ауыздың шырышты қабатының транссудатында АИТВ 1/2 (HIV 1/2 O) антиденелерін анықтауға арналған экспресс-тесті" – бұл АИТВ инфекциясының диагностикасы кезінде ауыз қуысының шырышты қабығының транссудат сынамаларында адамның иммун тапшылығы вирусына антиденелерді көзбен көріп анықтауға арналған иммунохроматографиялық экспресс-тест. Құрамы:</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(дроппер) бар фольгаға жеке қапталған тест-кассета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Ауыз қуысы шырышты қабатының транссудатын алатын сынама алғыш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Ішінде буферлік ерітіндісі бар экстракцияға арналған пробирка –1 дана;</w:t>
            </w:r>
          </w:p>
          <w:p>
            <w:pPr>
              <w:spacing w:after="20"/>
              <w:ind w:left="20"/>
              <w:jc w:val="both"/>
            </w:pPr>
            <w:r>
              <w:rPr>
                <w:rFonts w:ascii="Times New Roman"/>
                <w:b w:val="false"/>
                <w:i w:val="false"/>
                <w:color w:val="000000"/>
                <w:sz w:val="20"/>
              </w:rPr>
              <w:t>
4.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4" w:id="760"/>
          <w:p>
            <w:pPr>
              <w:spacing w:after="20"/>
              <w:ind w:left="20"/>
              <w:jc w:val="both"/>
            </w:pPr>
            <w:r>
              <w:rPr>
                <w:rFonts w:ascii="Times New Roman"/>
                <w:b w:val="false"/>
                <w:i w:val="false"/>
                <w:color w:val="000000"/>
                <w:sz w:val="20"/>
              </w:rPr>
              <w:t>
"В гепатиті вирусының беткейлік антигенін (HBsAg) анықтауға арналған тест" – бұл жаңа алынған қан/сарысу/плазма үлгілерінде В гепатиті вирусының беткейлік антигенін (HBsAg) анықтауға арналған иммунохроматографиялық экспресс-тест. Форматы: кассета. Құрамы:</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1. Тестілік жинақ – ылғал сіңіргіш (силикагель) және бір реттік пластикалық пипеткамен (дроппер) фольгаға жеке қапталған тест-кассета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E антигенін (HBeAg)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761"/>
          <w:p>
            <w:pPr>
              <w:spacing w:after="20"/>
              <w:ind w:left="20"/>
              <w:jc w:val="both"/>
            </w:pPr>
            <w:r>
              <w:rPr>
                <w:rFonts w:ascii="Times New Roman"/>
                <w:b w:val="false"/>
                <w:i w:val="false"/>
                <w:color w:val="000000"/>
                <w:sz w:val="20"/>
              </w:rPr>
              <w:t>
"В гепатиті вирусының E антигенін (HBeAg) анықтауға арналған экспресс-тесті" - бұл адамның жаңа алынған қанының, сарысуының және плазмасының үлгілеріндегі В гепатиті вирусының E антигенін сапалы анықтауға арналған иммунохроматографиялық экспресс-тесті. Форматы: кассета. Құрамы:</w:t>
            </w:r>
          </w:p>
          <w:bookmarkEnd w:id="761"/>
          <w:p>
            <w:pPr>
              <w:spacing w:after="20"/>
              <w:ind w:left="20"/>
              <w:jc w:val="both"/>
            </w:pPr>
            <w:r>
              <w:rPr>
                <w:rFonts w:ascii="Times New Roman"/>
                <w:b w:val="false"/>
                <w:i w:val="false"/>
                <w:color w:val="000000"/>
                <w:sz w:val="20"/>
              </w:rPr>
              <w:t>
</w:t>
            </w:r>
            <w:r>
              <w:rPr>
                <w:rFonts w:ascii="Times New Roman"/>
                <w:b w:val="false"/>
                <w:i w:val="false"/>
                <w:color w:val="000000"/>
                <w:sz w:val="20"/>
              </w:rPr>
              <w:t>1. Тесттік жинақ – ылғал сіңіргіш (силикагель) бар фольгаға жеке қапталған тест-кассета және бір реттік пластикалық пипетка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антигендері мен антигендеріне антиденелерді анықтауға арналған 5-уі 1-уінде экспресс-тесті: HBsAg, HBsAb, HBeAg, HBeAb, HBcAb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762"/>
          <w:p>
            <w:pPr>
              <w:spacing w:after="20"/>
              <w:ind w:left="20"/>
              <w:jc w:val="both"/>
            </w:pPr>
            <w:r>
              <w:rPr>
                <w:rFonts w:ascii="Times New Roman"/>
                <w:b w:val="false"/>
                <w:i w:val="false"/>
                <w:color w:val="000000"/>
                <w:sz w:val="20"/>
              </w:rPr>
              <w:t>
"В гепатиті вирусының антигендері мен антигендеріне антиденелерді анықтауға арналған 5-уі 1-уінде экспресс-тесті: HBsAg, HBsAb, HBeAg, HBeAb, HBcAb" - бұл адамның жаңа алынған қан, сарысу және плазма үлгілеріндегі HBsAg, HBsAb, HBeAg, HBeAb, HBcAb сапалы анықтауға арналған иммунохроматографиялық экспресс-тесті. Форматы: кассета.Құрамы:</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1. Тесттік жинақ – ылғал сіңіргіші (силикагель) бар фольгаға жеке қапталған тест-кассета және бір реттік пластикалық пипетка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пилориге (H.pylori) антиденелерді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763"/>
          <w:p>
            <w:pPr>
              <w:spacing w:after="20"/>
              <w:ind w:left="20"/>
              <w:jc w:val="both"/>
            </w:pPr>
            <w:r>
              <w:rPr>
                <w:rFonts w:ascii="Times New Roman"/>
                <w:b w:val="false"/>
                <w:i w:val="false"/>
                <w:color w:val="000000"/>
                <w:sz w:val="20"/>
              </w:rPr>
              <w:t>
Хеликобактер пилориге (H.pylori) антиденелерді анықтауға арналған экспресс-тест (жаңа алынған қан /сарысу/плазма) бұл жаңа алынған қандағы, сарысудағы немесе плазмадағы Хеликобактер пилори антиденелерін анықтауға арналған сапалы, мембраналық жолақ негізіндегі иммунохроматографиялық талдау. Форматы: кассета. Құрамы:</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1. Тестілік жинақ - ылғал сіңіргіші (силикагель) және бір реттік пластикалық пипеткасы (дроппер) бар фольгаға жеке қапталған тест-кассета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ерітінді-1 дана;</w:t>
            </w:r>
          </w:p>
          <w:p>
            <w:pPr>
              <w:spacing w:after="20"/>
              <w:ind w:left="20"/>
              <w:jc w:val="both"/>
            </w:pPr>
            <w:r>
              <w:rPr>
                <w:rFonts w:ascii="Times New Roman"/>
                <w:b w:val="false"/>
                <w:i w:val="false"/>
                <w:color w:val="000000"/>
                <w:sz w:val="20"/>
              </w:rPr>
              <w:t>
3.Қолдану жөніндегі нұсқаулық-1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гепатиті вирусына (HAV) антиденелерді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6" w:id="764"/>
          <w:p>
            <w:pPr>
              <w:spacing w:after="20"/>
              <w:ind w:left="20"/>
              <w:jc w:val="both"/>
            </w:pPr>
            <w:r>
              <w:rPr>
                <w:rFonts w:ascii="Times New Roman"/>
                <w:b w:val="false"/>
                <w:i w:val="false"/>
                <w:color w:val="000000"/>
                <w:sz w:val="20"/>
              </w:rPr>
              <w:t>
"A гепатиті вирусына (HAV) антиденелерді анықтауға арналған экспресс-тест" - бұл адамның жаңа алынған қан, сарысу және плазма үлгілерінде спецификалық HAV IgM және HAV IgG сапалы анықтауға арналған иммунохроматографиялық экспресс-тесті. Форматы: кассета. Құрамы:</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1. Тесттік жинақ – ылғал сіңіргіші (силикагель) бар фольгаға жеке қапталған тест-кассета және бір реттік пластикалық пипетка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Жағындыдағы гонорея қоздырғышын (Neisseria gonorrhoeae)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765"/>
          <w:p>
            <w:pPr>
              <w:spacing w:after="20"/>
              <w:ind w:left="20"/>
              <w:jc w:val="both"/>
            </w:pPr>
            <w:r>
              <w:rPr>
                <w:rFonts w:ascii="Times New Roman"/>
                <w:b w:val="false"/>
                <w:i w:val="false"/>
                <w:color w:val="000000"/>
                <w:sz w:val="20"/>
              </w:rPr>
              <w:t>
"Жағындыдағы гонорея қоздырғышын (Neisseria gonorrhoeae) анықтауға арналған экспресс-тест" - бұл цервикалды каналдың (әйелдердің) шырышты қабығындағы жағындыларда және уретрадан (ерлердің) жағындыларда гонококк бактериясын сапалы анықтауға арналған иммунохроматографиялық экспресс-тесті. Форматы: кассета. Құрамы:</w:t>
            </w:r>
          </w:p>
          <w:bookmarkEnd w:id="765"/>
          <w:p>
            <w:pPr>
              <w:spacing w:after="20"/>
              <w:ind w:left="20"/>
              <w:jc w:val="both"/>
            </w:pPr>
            <w:r>
              <w:rPr>
                <w:rFonts w:ascii="Times New Roman"/>
                <w:b w:val="false"/>
                <w:i w:val="false"/>
                <w:color w:val="000000"/>
                <w:sz w:val="20"/>
              </w:rPr>
              <w:t>
</w:t>
            </w:r>
            <w:r>
              <w:rPr>
                <w:rFonts w:ascii="Times New Roman"/>
                <w:b w:val="false"/>
                <w:i w:val="false"/>
                <w:color w:val="000000"/>
                <w:sz w:val="20"/>
              </w:rPr>
              <w:t>1. Тесттік жинақ –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А реагенті бар құты-1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B реагенті бар құты-1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Үлгіні жинауға арналған зонд-тампон-1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Аппликаторы бар пластикалық пробирка-1 дана;</w:t>
            </w:r>
          </w:p>
          <w:p>
            <w:pPr>
              <w:spacing w:after="20"/>
              <w:ind w:left="20"/>
              <w:jc w:val="both"/>
            </w:pPr>
            <w:r>
              <w:rPr>
                <w:rFonts w:ascii="Times New Roman"/>
                <w:b w:val="false"/>
                <w:i w:val="false"/>
                <w:color w:val="000000"/>
                <w:sz w:val="20"/>
              </w:rPr>
              <w:t>
6.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СальмонеллҰз қоздырғыштарының (S. typhi/S. paratyphi) антигенін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5" w:id="766"/>
          <w:p>
            <w:pPr>
              <w:spacing w:after="20"/>
              <w:ind w:left="20"/>
              <w:jc w:val="both"/>
            </w:pPr>
            <w:r>
              <w:rPr>
                <w:rFonts w:ascii="Times New Roman"/>
                <w:b w:val="false"/>
                <w:i w:val="false"/>
                <w:color w:val="000000"/>
                <w:sz w:val="20"/>
              </w:rPr>
              <w:t>
"Нәжістегі СальмонеллҰз қоздырғыштарының (S.typhi/S.paratyphi) антигенін анықтауға арналған экспресс-тесті" - бұл адам нәжісінің үлгілеріндегі Salmonella typhi (S.typhi) және Salmonella paratyphi (S.paratyphi) антигендерін сапалы анықтауға арналған иммунохроматографиялық экспресс-тест. Форматы: кассета. Құрамы:</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1. Тесттік жинақ – ылғал сіңіргіші (силикагель) бар фольгаға жеке қапталған тест-кассета және бірреттік пластикалық пипетка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ерітіндісі және үлгілерді жинауға арналған аппликаторы бар пластикалық құты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GI және GII генотоптарының Норовирустарын (Norovirus)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8" w:id="767"/>
          <w:p>
            <w:pPr>
              <w:spacing w:after="20"/>
              <w:ind w:left="20"/>
              <w:jc w:val="both"/>
            </w:pPr>
            <w:r>
              <w:rPr>
                <w:rFonts w:ascii="Times New Roman"/>
                <w:b w:val="false"/>
                <w:i w:val="false"/>
                <w:color w:val="000000"/>
                <w:sz w:val="20"/>
              </w:rPr>
              <w:t>
"Нәжістегі GI және GII генотоптарының Норовирустарын (Norovirus) анықтауға арналған экспресс-тест" - бұл адамның нәжісі үлгілеріндегі GI және GII генотоптарының норовирус антигендерін сапалы анықтауға және саралауға арналған иммунохроматографиялық экспресс-тесті. Форматы: кассета. Состав:</w:t>
            </w:r>
          </w:p>
          <w:bookmarkEnd w:id="767"/>
          <w:p>
            <w:pPr>
              <w:spacing w:after="20"/>
              <w:ind w:left="20"/>
              <w:jc w:val="both"/>
            </w:pPr>
            <w:r>
              <w:rPr>
                <w:rFonts w:ascii="Times New Roman"/>
                <w:b w:val="false"/>
                <w:i w:val="false"/>
                <w:color w:val="000000"/>
                <w:sz w:val="20"/>
              </w:rPr>
              <w:t>
</w:t>
            </w:r>
            <w:r>
              <w:rPr>
                <w:rFonts w:ascii="Times New Roman"/>
                <w:b w:val="false"/>
                <w:i w:val="false"/>
                <w:color w:val="000000"/>
                <w:sz w:val="20"/>
              </w:rPr>
              <w:t>1. Тесттік жинақ – ылғал сіңіргіш (силикагель) бар фольгаға жеке қапталған тест-кассета және бір реттік пластикалық пипетка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ерітіндісі және үлгілерді жинауға арналған аппликаторы бар пластикалық құты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Clostridium difficile глутаматдегидрогеназасын (C. difficile GDH)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768"/>
          <w:p>
            <w:pPr>
              <w:spacing w:after="20"/>
              <w:ind w:left="20"/>
              <w:jc w:val="both"/>
            </w:pPr>
            <w:r>
              <w:rPr>
                <w:rFonts w:ascii="Times New Roman"/>
                <w:b w:val="false"/>
                <w:i w:val="false"/>
                <w:color w:val="000000"/>
                <w:sz w:val="20"/>
              </w:rPr>
              <w:t>
"Нәжістегі Clostridium difficile глутаматдегидрогеназасын (C. difficile GDH) анықтауға арналған экспресс-тесті" - бұл адамның нәжіс үлгілеріндегі глутаматдегидрогеназа антигенін сапалы анықтауға арналған иммунохроматографиялық экспресс-тест. Форматы: кассета. Құрамы:</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1. Тесттік жинақ – ылғал сіңіргіші (силикагель) бар фольгаға жеке қапталған тест-кассета және бір реттік пластикалық пипетка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Үлгілерді жинауға арналған буферлік ерітіндісі және аппликаторы бар пластикалық құты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ішек таяқшасын O157 (E.coli O157)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4" w:id="769"/>
          <w:p>
            <w:pPr>
              <w:spacing w:after="20"/>
              <w:ind w:left="20"/>
              <w:jc w:val="both"/>
            </w:pPr>
            <w:r>
              <w:rPr>
                <w:rFonts w:ascii="Times New Roman"/>
                <w:b w:val="false"/>
                <w:i w:val="false"/>
                <w:color w:val="000000"/>
                <w:sz w:val="20"/>
              </w:rPr>
              <w:t>
"Нәжістегі ішек таяқшасын O157 (E. coli O157) анықтауға арналған экспресс-тесті" - бұл адамның нәжіс үлгілерінде шигатоксин өндіретін E.coli O157 антигенін сапалы анықтауға арналған иммунохроматографиялық экспресс-тест. Форматы: кассета. Құрамы:</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1. Тесттік жинақ – ылғал сіңіргіші (силикагель) бар фольгаға жеке қапталған тест-кассета және бірреттік пластикалық пипетка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ерітіндісі және үлгілерді жинауға арналған аппликаторы бар пластикалық құты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Кампилобактерияны (Campylobacter)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7" w:id="770"/>
          <w:p>
            <w:pPr>
              <w:spacing w:after="20"/>
              <w:ind w:left="20"/>
              <w:jc w:val="both"/>
            </w:pPr>
            <w:r>
              <w:rPr>
                <w:rFonts w:ascii="Times New Roman"/>
                <w:b w:val="false"/>
                <w:i w:val="false"/>
                <w:color w:val="000000"/>
                <w:sz w:val="20"/>
              </w:rPr>
              <w:t>
"Нәжістегі Кампилобактерияны (Campylobacter) анықтауға арналған экспресс-тесті" - бұл адам нәжісінің үлгілеріндегі кампилобактерия антигенін сапалы анықтауға арналған иммунохроматографиялық экспресс-тест. Форматы: кассета. Құрамы:</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ылғалсіңіргіші (силикагель) бар фольгаға және бірреттік пластик пипеткасы бар жеке қапталған тест-кассета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Үлгілерді жинауға арналған буферлік ерітіндісі және аппликаторы бар пластик құты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Шигелланы (Shigella)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0" w:id="771"/>
          <w:p>
            <w:pPr>
              <w:spacing w:after="20"/>
              <w:ind w:left="20"/>
              <w:jc w:val="both"/>
            </w:pPr>
            <w:r>
              <w:rPr>
                <w:rFonts w:ascii="Times New Roman"/>
                <w:b w:val="false"/>
                <w:i w:val="false"/>
                <w:color w:val="000000"/>
                <w:sz w:val="20"/>
              </w:rPr>
              <w:t>
"Нәжістегі Шигелланы (Shigella) анықтауға арналған экспресс-тесті" - бұл адам нәжісінің үлгілеріндегі шигелла антигендерін сапалы анықтауға арналған иммунохроматографиялық экспресс-тест. Форматы: кассета. Құрамы:</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1. Тесттік жинақ – ылғал сіңіргіші (силикагель) бар фольгаға жеке қапталған тест-кассета және бірреттік пластикалық пипетка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ерітіндісі және үлгілерді жинауға арналған аппликаторы бар пластикалық құты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нейтрофилдер желатиназасымен астасқан липокалинді (NGAL)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3" w:id="772"/>
          <w:p>
            <w:pPr>
              <w:spacing w:after="20"/>
              <w:ind w:left="20"/>
              <w:jc w:val="both"/>
            </w:pPr>
            <w:r>
              <w:rPr>
                <w:rFonts w:ascii="Times New Roman"/>
                <w:b w:val="false"/>
                <w:i w:val="false"/>
                <w:color w:val="000000"/>
                <w:sz w:val="20"/>
              </w:rPr>
              <w:t>
"Несептегі нейтрофилдер желатиназасымен астасқан липокалинді (NGAL) анықтауға арналған экспресс-тест" - бұл адамның несеп үлгілеріндегі нейтрофилдер желатиназасымен астасқан липокалинді (NGAL) сапалы анықтауға арналған иммунохроматографиялық экспресс-тест. Форматы: кассета. Құрамы:</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1. Тесттік жинақ – ылғал сіңіргіші (силикагель) бар фольгаға жеке қапталған тест-кассета және бірреттік пластикалық пипетка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Сілекейдегі алкогольді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773"/>
          <w:p>
            <w:pPr>
              <w:spacing w:after="20"/>
              <w:ind w:left="20"/>
              <w:jc w:val="both"/>
            </w:pPr>
            <w:r>
              <w:rPr>
                <w:rFonts w:ascii="Times New Roman"/>
                <w:b w:val="false"/>
                <w:i w:val="false"/>
                <w:color w:val="000000"/>
                <w:sz w:val="20"/>
              </w:rPr>
              <w:t>
"Сілекейдегі алкогольді анықтауға арналған экспресс-тест" - бұл адамның сілекей үлгілеріндегі алкогольді сапалы анықтауға арналған иммунохроматографиялық экспресс-тесті. Форматы: тест-жолақ. Құрамы:</w:t>
            </w:r>
          </w:p>
          <w:bookmarkEnd w:id="773"/>
          <w:p>
            <w:pPr>
              <w:spacing w:after="20"/>
              <w:ind w:left="20"/>
              <w:jc w:val="both"/>
            </w:pPr>
            <w:r>
              <w:rPr>
                <w:rFonts w:ascii="Times New Roman"/>
                <w:b w:val="false"/>
                <w:i w:val="false"/>
                <w:color w:val="000000"/>
                <w:sz w:val="20"/>
              </w:rPr>
              <w:t>
</w:t>
            </w:r>
            <w:r>
              <w:rPr>
                <w:rFonts w:ascii="Times New Roman"/>
                <w:b w:val="false"/>
                <w:i w:val="false"/>
                <w:color w:val="000000"/>
                <w:sz w:val="20"/>
              </w:rPr>
              <w:t>1. Тесттік жинақ – ылғал сіңіргіші (силикагель) бар фольгаға жеке қапталған тест-жолақ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774"/>
          <w:p>
            <w:pPr>
              <w:spacing w:after="20"/>
              <w:ind w:left="20"/>
              <w:jc w:val="both"/>
            </w:pPr>
            <w:r>
              <w:rPr>
                <w:rFonts w:ascii="Times New Roman"/>
                <w:b w:val="false"/>
                <w:i w:val="false"/>
                <w:color w:val="000000"/>
                <w:sz w:val="20"/>
              </w:rPr>
              <w:t>
Сүтке (F2) Е класының аллерген-спецификалық иммуноглобулиндерін анықтауға арналған экспресс-тест. Форматы: кассета. Құрамы:</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775"/>
          <w:p>
            <w:pPr>
              <w:spacing w:after="20"/>
              <w:ind w:left="20"/>
              <w:jc w:val="both"/>
            </w:pPr>
            <w:r>
              <w:rPr>
                <w:rFonts w:ascii="Times New Roman"/>
                <w:b w:val="false"/>
                <w:i w:val="false"/>
                <w:color w:val="000000"/>
                <w:sz w:val="20"/>
              </w:rPr>
              <w:t>
Бидай ұнына (F4) Е класының аллерген-спецификалық иммуноглобулиндерін анықтауға арналған экспресс-тест. Форматы: кассета. Құрамы:</w:t>
            </w:r>
          </w:p>
          <w:bookmarkEnd w:id="775"/>
          <w:p>
            <w:pPr>
              <w:spacing w:after="20"/>
              <w:ind w:left="20"/>
              <w:jc w:val="both"/>
            </w:pPr>
            <w:r>
              <w:rPr>
                <w:rFonts w:ascii="Times New Roman"/>
                <w:b w:val="false"/>
                <w:i w:val="false"/>
                <w:color w:val="000000"/>
                <w:sz w:val="20"/>
              </w:rPr>
              <w:t>
</w:t>
            </w:r>
            <w:r>
              <w:rPr>
                <w:rFonts w:ascii="Times New Roman"/>
                <w:b w:val="false"/>
                <w:i w:val="false"/>
                <w:color w:val="000000"/>
                <w:sz w:val="20"/>
              </w:rPr>
              <w:t>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Арахиске (F13) Е класының аллерген-спецификалық иммуноглобулиндерін анықтауға арналған экспресс-тест. Форматы: кассета. Құрамы: 1. Тестілік жинақ – ылғал сіңіргіші (силикагель) және бір реттік пластикалық пипеткасы бар фольгаға жеке қапталған 1 тест-жолағы бар тест-кассета - 1 дана;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3" w:id="776"/>
          <w:p>
            <w:pPr>
              <w:spacing w:after="20"/>
              <w:ind w:left="20"/>
              <w:jc w:val="both"/>
            </w:pPr>
            <w:r>
              <w:rPr>
                <w:rFonts w:ascii="Times New Roman"/>
                <w:b w:val="false"/>
                <w:i w:val="false"/>
                <w:color w:val="000000"/>
                <w:sz w:val="20"/>
              </w:rPr>
              <w:t>
Сояға (F14) Е класының аллерген-спецификалық иммуноглобулиндерін анықтауға арналған экспресс-тест. Форматы: кассета. Құрамы:</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6" w:id="777"/>
          <w:p>
            <w:pPr>
              <w:spacing w:after="20"/>
              <w:ind w:left="20"/>
              <w:jc w:val="both"/>
            </w:pPr>
            <w:r>
              <w:rPr>
                <w:rFonts w:ascii="Times New Roman"/>
                <w:b w:val="false"/>
                <w:i w:val="false"/>
                <w:color w:val="000000"/>
                <w:sz w:val="20"/>
              </w:rPr>
              <w:t>
Теңіз шаянына (F23) Е класының аллерген-спецификалық иммуноглобулиндерін анықтауға арналған экспресс-тест. Форматы: кассета. Құрамы:</w:t>
            </w:r>
          </w:p>
          <w:bookmarkEnd w:id="777"/>
          <w:p>
            <w:pPr>
              <w:spacing w:after="20"/>
              <w:ind w:left="20"/>
              <w:jc w:val="both"/>
            </w:pPr>
            <w:r>
              <w:rPr>
                <w:rFonts w:ascii="Times New Roman"/>
                <w:b w:val="false"/>
                <w:i w:val="false"/>
                <w:color w:val="000000"/>
                <w:sz w:val="20"/>
              </w:rPr>
              <w:t>
</w:t>
            </w:r>
            <w:r>
              <w:rPr>
                <w:rFonts w:ascii="Times New Roman"/>
                <w:b w:val="false"/>
                <w:i w:val="false"/>
                <w:color w:val="000000"/>
                <w:sz w:val="20"/>
              </w:rPr>
              <w:t>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9" w:id="778"/>
          <w:p>
            <w:pPr>
              <w:spacing w:after="20"/>
              <w:ind w:left="20"/>
              <w:jc w:val="both"/>
            </w:pPr>
            <w:r>
              <w:rPr>
                <w:rFonts w:ascii="Times New Roman"/>
                <w:b w:val="false"/>
                <w:i w:val="false"/>
                <w:color w:val="000000"/>
                <w:sz w:val="20"/>
              </w:rPr>
              <w:t>
Асшаянға (F24) Е класының аллерген-спецификалық иммуноглобулиндерін анықтауға арналған экспресс-тест. Форматы: кассета. Құрамы:</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779"/>
          <w:p>
            <w:pPr>
              <w:spacing w:after="20"/>
              <w:ind w:left="20"/>
              <w:jc w:val="both"/>
            </w:pPr>
            <w:r>
              <w:rPr>
                <w:rFonts w:ascii="Times New Roman"/>
                <w:b w:val="false"/>
                <w:i w:val="false"/>
                <w:color w:val="000000"/>
                <w:sz w:val="20"/>
              </w:rPr>
              <w:t>
Сиыр етіне (F27) Е класының аллерген-спецификалық иммуноглобулиндерін анықтауға арналған экспресс-тест. Форматы: кассета. Құрамы:</w:t>
            </w:r>
          </w:p>
          <w:bookmarkEnd w:id="779"/>
          <w:p>
            <w:pPr>
              <w:spacing w:after="20"/>
              <w:ind w:left="20"/>
              <w:jc w:val="both"/>
            </w:pPr>
            <w:r>
              <w:rPr>
                <w:rFonts w:ascii="Times New Roman"/>
                <w:b w:val="false"/>
                <w:i w:val="false"/>
                <w:color w:val="000000"/>
                <w:sz w:val="20"/>
              </w:rPr>
              <w:t>
</w:t>
            </w:r>
            <w:r>
              <w:rPr>
                <w:rFonts w:ascii="Times New Roman"/>
                <w:b w:val="false"/>
                <w:i w:val="false"/>
                <w:color w:val="000000"/>
                <w:sz w:val="20"/>
              </w:rPr>
              <w:t>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780"/>
          <w:p>
            <w:pPr>
              <w:spacing w:after="20"/>
              <w:ind w:left="20"/>
              <w:jc w:val="both"/>
            </w:pPr>
            <w:r>
              <w:rPr>
                <w:rFonts w:ascii="Times New Roman"/>
                <w:b w:val="false"/>
                <w:i w:val="false"/>
                <w:color w:val="000000"/>
                <w:sz w:val="20"/>
              </w:rPr>
              <w:t>
Қой етіне (F88) Е класының аллерген-спецификалық иммуноглобулиндерін анықтауға арналған экспресс-тест. Форматы: кассета. Құрамы:</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8" w:id="781"/>
          <w:p>
            <w:pPr>
              <w:spacing w:after="20"/>
              <w:ind w:left="20"/>
              <w:jc w:val="both"/>
            </w:pPr>
            <w:r>
              <w:rPr>
                <w:rFonts w:ascii="Times New Roman"/>
                <w:b w:val="false"/>
                <w:i w:val="false"/>
                <w:color w:val="000000"/>
                <w:sz w:val="20"/>
              </w:rPr>
              <w:t>
Кешьюге (F202) Е класының аллерген-спецификалық иммуноглобулиндерін анықтауға арналған экспресс-тест. Форматы: кассета. Құрамы:</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1" w:id="782"/>
          <w:p>
            <w:pPr>
              <w:spacing w:after="20"/>
              <w:ind w:left="20"/>
              <w:jc w:val="both"/>
            </w:pPr>
            <w:r>
              <w:rPr>
                <w:rFonts w:ascii="Times New Roman"/>
                <w:b w:val="false"/>
                <w:i w:val="false"/>
                <w:color w:val="000000"/>
                <w:sz w:val="20"/>
              </w:rPr>
              <w:t>
Үйдегі шаң кенелеріне (D.Pteronyssinus) (D1) Е класының аллерген-спецификалық иммуноглобулиндерін анықтауға арналған экспресс-тест. Форматы: кассета. Құрамы:</w:t>
            </w:r>
          </w:p>
          <w:bookmarkEnd w:id="782"/>
          <w:p>
            <w:pPr>
              <w:spacing w:after="20"/>
              <w:ind w:left="20"/>
              <w:jc w:val="both"/>
            </w:pPr>
            <w:r>
              <w:rPr>
                <w:rFonts w:ascii="Times New Roman"/>
                <w:b w:val="false"/>
                <w:i w:val="false"/>
                <w:color w:val="000000"/>
                <w:sz w:val="20"/>
              </w:rPr>
              <w:t>
</w:t>
            </w:r>
            <w:r>
              <w:rPr>
                <w:rFonts w:ascii="Times New Roman"/>
                <w:b w:val="false"/>
                <w:i w:val="false"/>
                <w:color w:val="000000"/>
                <w:sz w:val="20"/>
              </w:rPr>
              <w:t>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4" w:id="783"/>
          <w:p>
            <w:pPr>
              <w:spacing w:after="20"/>
              <w:ind w:left="20"/>
              <w:jc w:val="both"/>
            </w:pPr>
            <w:r>
              <w:rPr>
                <w:rFonts w:ascii="Times New Roman"/>
                <w:b w:val="false"/>
                <w:i w:val="false"/>
                <w:color w:val="000000"/>
                <w:sz w:val="20"/>
              </w:rPr>
              <w:t>
Үйдегі шаң кенелеріне (D.Farinae) (D2) Экспресс-тест для определения аллерген-специфического иммуноглобулина класса E. Форматы: кассета. Құрамы:</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 w:id="784"/>
          <w:p>
            <w:pPr>
              <w:spacing w:after="20"/>
              <w:ind w:left="20"/>
              <w:jc w:val="both"/>
            </w:pPr>
            <w:r>
              <w:rPr>
                <w:rFonts w:ascii="Times New Roman"/>
                <w:b w:val="false"/>
                <w:i w:val="false"/>
                <w:color w:val="000000"/>
                <w:sz w:val="20"/>
              </w:rPr>
              <w:t>
Мысықтың қайызғағына (E1) Е класының аллерген-спецификалық иммуноглобулиндерін анықтауға арналған экспресс-тест. Форматы: кассета. Құрамы:</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0" w:id="785"/>
          <w:p>
            <w:pPr>
              <w:spacing w:after="20"/>
              <w:ind w:left="20"/>
              <w:jc w:val="both"/>
            </w:pPr>
            <w:r>
              <w:rPr>
                <w:rFonts w:ascii="Times New Roman"/>
                <w:b w:val="false"/>
                <w:i w:val="false"/>
                <w:color w:val="000000"/>
                <w:sz w:val="20"/>
              </w:rPr>
              <w:t>
Иттің қайызғағына (E5) Е класының аллерген-спецификалық иммуноглобулиндерін анықтауға арналған экспресс-тест. Форматы: кассета. Құрамы:</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3" w:id="786"/>
          <w:p>
            <w:pPr>
              <w:spacing w:after="20"/>
              <w:ind w:left="20"/>
              <w:jc w:val="both"/>
            </w:pPr>
            <w:r>
              <w:rPr>
                <w:rFonts w:ascii="Times New Roman"/>
                <w:b w:val="false"/>
                <w:i w:val="false"/>
                <w:color w:val="000000"/>
                <w:sz w:val="20"/>
              </w:rPr>
              <w:t>
Тимофеевкаға (G6) Е класының аллерген-спецификалық иммуноглобулиндерін анықтауға арналған экспресс-тест. Форматы: кассета. Құрамы:</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6" w:id="787"/>
          <w:p>
            <w:pPr>
              <w:spacing w:after="20"/>
              <w:ind w:left="20"/>
              <w:jc w:val="both"/>
            </w:pPr>
            <w:r>
              <w:rPr>
                <w:rFonts w:ascii="Times New Roman"/>
                <w:b w:val="false"/>
                <w:i w:val="false"/>
                <w:color w:val="000000"/>
                <w:sz w:val="20"/>
              </w:rPr>
              <w:t>
Тарақандарға (I207) Е класының аллерген-спецификалық иммуноглобулиндерін анықтауға арналған экспресс-тест. Форматы: кассета. Құрамы:</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9" w:id="788"/>
          <w:p>
            <w:pPr>
              <w:spacing w:after="20"/>
              <w:ind w:left="20"/>
              <w:jc w:val="both"/>
            </w:pPr>
            <w:r>
              <w:rPr>
                <w:rFonts w:ascii="Times New Roman"/>
                <w:b w:val="false"/>
                <w:i w:val="false"/>
                <w:color w:val="000000"/>
                <w:sz w:val="20"/>
              </w:rPr>
              <w:t>
Шөптен жасалған кладоспорийге (Cladosporiumherbarum) (M2) Е класының аллерген-спецификалық иммуноглобулиндерін анықтауға арналған экспресс-тест. Форматы: кассета. Құрамы:</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789"/>
          <w:p>
            <w:pPr>
              <w:spacing w:after="20"/>
              <w:ind w:left="20"/>
              <w:jc w:val="both"/>
            </w:pPr>
            <w:r>
              <w:rPr>
                <w:rFonts w:ascii="Times New Roman"/>
                <w:b w:val="false"/>
                <w:i w:val="false"/>
                <w:color w:val="000000"/>
                <w:sz w:val="20"/>
              </w:rPr>
              <w:t>
Түтіндейтін аспергиллге (Aspergillus fumigatus) (M3) Е класының аллерген-спецификалық иммуноглобулиндерін анықтауға арналған экспресс-тест. Форматы: кассета. Құрамы:</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5" w:id="790"/>
          <w:p>
            <w:pPr>
              <w:spacing w:after="20"/>
              <w:ind w:left="20"/>
              <w:jc w:val="both"/>
            </w:pPr>
            <w:r>
              <w:rPr>
                <w:rFonts w:ascii="Times New Roman"/>
                <w:b w:val="false"/>
                <w:i w:val="false"/>
                <w:color w:val="000000"/>
                <w:sz w:val="20"/>
              </w:rPr>
              <w:t>
Ауыспалы альтернарияға (Alternaria alternate) (M6) Е класының аллерген-спецификалық иммуноглобулиндерін анықтауға арналған экспресс-тест. Форматы: кассета. Құрамы:</w:t>
            </w:r>
          </w:p>
          <w:bookmarkEnd w:id="790"/>
          <w:p>
            <w:pPr>
              <w:spacing w:after="20"/>
              <w:ind w:left="20"/>
              <w:jc w:val="both"/>
            </w:pPr>
            <w:r>
              <w:rPr>
                <w:rFonts w:ascii="Times New Roman"/>
                <w:b w:val="false"/>
                <w:i w:val="false"/>
                <w:color w:val="000000"/>
                <w:sz w:val="20"/>
              </w:rPr>
              <w:t>
</w:t>
            </w:r>
            <w:r>
              <w:rPr>
                <w:rFonts w:ascii="Times New Roman"/>
                <w:b w:val="false"/>
                <w:i w:val="false"/>
                <w:color w:val="000000"/>
                <w:sz w:val="20"/>
              </w:rPr>
              <w:t>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791"/>
          <w:p>
            <w:pPr>
              <w:spacing w:after="20"/>
              <w:ind w:left="20"/>
              <w:jc w:val="both"/>
            </w:pPr>
            <w:r>
              <w:rPr>
                <w:rFonts w:ascii="Times New Roman"/>
                <w:b w:val="false"/>
                <w:i w:val="false"/>
                <w:color w:val="000000"/>
                <w:sz w:val="20"/>
              </w:rPr>
              <w:t>
Ақ еменге (T7) Е класының аллерген-спецификалық иммуноглобулиндерін анықтауға арналған экспресс-тест. Форматы: кассета. Құрамы:</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 w:id="792"/>
          <w:p>
            <w:pPr>
              <w:spacing w:after="20"/>
              <w:ind w:left="20"/>
              <w:jc w:val="both"/>
            </w:pPr>
            <w:r>
              <w:rPr>
                <w:rFonts w:ascii="Times New Roman"/>
                <w:b w:val="false"/>
                <w:i w:val="false"/>
                <w:color w:val="000000"/>
                <w:sz w:val="20"/>
              </w:rPr>
              <w:t>
Қарағашқа (T8) Е класының аллерген-спецификалық иммуноглобулиндерін анықтауға арналған экспресс-тест. Форматы: кассета. Құрамы:</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4" w:id="793"/>
          <w:p>
            <w:pPr>
              <w:spacing w:after="20"/>
              <w:ind w:left="20"/>
              <w:jc w:val="both"/>
            </w:pPr>
            <w:r>
              <w:rPr>
                <w:rFonts w:ascii="Times New Roman"/>
                <w:b w:val="false"/>
                <w:i w:val="false"/>
                <w:color w:val="000000"/>
                <w:sz w:val="20"/>
              </w:rPr>
              <w:t>
Амброзияға (W1) Е класының аллерген-спецификалық иммуноглобулиндерін анықтауға арналған экспресс-тест. Форматы: кассета. Құрамы:</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7" w:id="794"/>
          <w:p>
            <w:pPr>
              <w:spacing w:after="20"/>
              <w:ind w:left="20"/>
              <w:jc w:val="both"/>
            </w:pPr>
            <w:r>
              <w:rPr>
                <w:rFonts w:ascii="Times New Roman"/>
                <w:b w:val="false"/>
                <w:i w:val="false"/>
                <w:color w:val="000000"/>
                <w:sz w:val="20"/>
              </w:rPr>
              <w:t>
Жусанға (W6) Е класының аллерген-спецификалық иммуноглобулиндерін анықтауға арналған экспресс-тест . Форматы: кассета. Құрамы:</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Флуоресценция анализаторларына арналған Прокальцитонинге (РСТ)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0" w:id="795"/>
          <w:p>
            <w:pPr>
              <w:spacing w:after="20"/>
              <w:ind w:left="20"/>
              <w:jc w:val="both"/>
            </w:pPr>
            <w:r>
              <w:rPr>
                <w:rFonts w:ascii="Times New Roman"/>
                <w:b w:val="false"/>
                <w:i w:val="false"/>
                <w:color w:val="000000"/>
                <w:sz w:val="20"/>
              </w:rPr>
              <w:t>
Флуоресценция анализаторларына арналған Прокальцитонинге (РСТ) жедел сандық тесті - адамның жаңа алынған қан, сарысу немесе плазма үлгілеріндегі прокальцитонинді (РСТ) сандық анықтау үшін флуоресцентті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чипі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Флуоресценция анализаторларына арналған Кортизолға (Cortisol)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796"/>
          <w:p>
            <w:pPr>
              <w:spacing w:after="20"/>
              <w:ind w:left="20"/>
              <w:jc w:val="both"/>
            </w:pPr>
            <w:r>
              <w:rPr>
                <w:rFonts w:ascii="Times New Roman"/>
                <w:b w:val="false"/>
                <w:i w:val="false"/>
                <w:color w:val="000000"/>
                <w:sz w:val="20"/>
              </w:rPr>
              <w:t>
флуоресценция анализаторларына арналған Кортизолға (Cortisol) жедел сандық тесті - адамның жаңа алынған қан, сарысу немесе плазма үлгілеріндегі кортизолды сандық анықтау үшін флуоресценция анализаторларымен бірге қолданылатын иммунофлуоресценция талдауы. Форматы: кассета. Тест принципі: Сандық талдау. Сақтау мерзімі: 24 ай. Сақтау температурасы +4°С-дан +30°С-қа дейін. Құрамы:</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чипі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0" w:id="797"/>
          <w:p>
            <w:pPr>
              <w:spacing w:after="20"/>
              <w:ind w:left="20"/>
              <w:jc w:val="both"/>
            </w:pPr>
            <w:r>
              <w:rPr>
                <w:rFonts w:ascii="Times New Roman"/>
                <w:b w:val="false"/>
                <w:i w:val="false"/>
                <w:color w:val="000000"/>
                <w:sz w:val="20"/>
              </w:rPr>
              <w:t>
Жұмыртқаның ақуызына (F1) Е класының аллерген-спецификалық иммуноглобулиндерін анықтауға арналған экспресс-тест. Формат: кассета. Состав:</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3" w:id="798"/>
          <w:p>
            <w:pPr>
              <w:spacing w:after="20"/>
              <w:ind w:left="20"/>
              <w:jc w:val="both"/>
            </w:pPr>
            <w:r>
              <w:rPr>
                <w:rFonts w:ascii="Times New Roman"/>
                <w:b w:val="false"/>
                <w:i w:val="false"/>
                <w:color w:val="000000"/>
                <w:sz w:val="20"/>
              </w:rPr>
              <w:t>
Несепте Амфетамин (АМР) анықтауға арналған экспресс-тест, сезімталдығы 300 ng/ml. Форматы: кассета. Құрамы:</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5" w:id="799"/>
          <w:p>
            <w:pPr>
              <w:spacing w:after="20"/>
              <w:ind w:left="20"/>
              <w:jc w:val="both"/>
            </w:pPr>
            <w:r>
              <w:rPr>
                <w:rFonts w:ascii="Times New Roman"/>
                <w:b w:val="false"/>
                <w:i w:val="false"/>
                <w:color w:val="000000"/>
                <w:sz w:val="20"/>
              </w:rPr>
              <w:t>
Несепте Амфетамин (АМР) анықтауға арналған экспресс-тест, сезімталдығы 500 ng/ml. Форматы: кассета. Құрамы:</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800"/>
          <w:p>
            <w:pPr>
              <w:spacing w:after="20"/>
              <w:ind w:left="20"/>
              <w:jc w:val="both"/>
            </w:pPr>
            <w:r>
              <w:rPr>
                <w:rFonts w:ascii="Times New Roman"/>
                <w:b w:val="false"/>
                <w:i w:val="false"/>
                <w:color w:val="000000"/>
                <w:sz w:val="20"/>
              </w:rPr>
              <w:t>
Несепте Амфетамин (АМР) анықтауға арналған экспресс-тест, сезімталдығы 1000 ng/ml. Форматы: кассета. Құрамы:</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9" w:id="801"/>
          <w:p>
            <w:pPr>
              <w:spacing w:after="20"/>
              <w:ind w:left="20"/>
              <w:jc w:val="both"/>
            </w:pPr>
            <w:r>
              <w:rPr>
                <w:rFonts w:ascii="Times New Roman"/>
                <w:b w:val="false"/>
                <w:i w:val="false"/>
                <w:color w:val="000000"/>
                <w:sz w:val="20"/>
              </w:rPr>
              <w:t>
Несепте барбитураттарды (BAR) анықтауға арналған экспресс-тест, сезімталдығы 50 ng/ml. Форматы: кассета. Құрамы:</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1" w:id="802"/>
          <w:p>
            <w:pPr>
              <w:spacing w:after="20"/>
              <w:ind w:left="20"/>
              <w:jc w:val="both"/>
            </w:pPr>
            <w:r>
              <w:rPr>
                <w:rFonts w:ascii="Times New Roman"/>
                <w:b w:val="false"/>
                <w:i w:val="false"/>
                <w:color w:val="000000"/>
                <w:sz w:val="20"/>
              </w:rPr>
              <w:t>
Несепте Бупренорфин (BUP) анықтауға арналған экспресс-тест, сезімталдығы 5 ng/ml. Форматы: кассета. Құрамы:</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3" w:id="803"/>
          <w:p>
            <w:pPr>
              <w:spacing w:after="20"/>
              <w:ind w:left="20"/>
              <w:jc w:val="both"/>
            </w:pPr>
            <w:r>
              <w:rPr>
                <w:rFonts w:ascii="Times New Roman"/>
                <w:b w:val="false"/>
                <w:i w:val="false"/>
                <w:color w:val="000000"/>
                <w:sz w:val="20"/>
              </w:rPr>
              <w:t>
Несепте Бупренорфин (BUP) анықтауға арналған экспресс-тест, сезімталдығы 10 ng/ml. Форматы: кассета. Құрамы:</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5" w:id="804"/>
          <w:p>
            <w:pPr>
              <w:spacing w:after="20"/>
              <w:ind w:left="20"/>
              <w:jc w:val="both"/>
            </w:pPr>
            <w:r>
              <w:rPr>
                <w:rFonts w:ascii="Times New Roman"/>
                <w:b w:val="false"/>
                <w:i w:val="false"/>
                <w:color w:val="000000"/>
                <w:sz w:val="20"/>
              </w:rPr>
              <w:t>
Несепте Бензодиазепин (BZO) анықтауға арналған экспресс-тест, сезімталдығы 100 ng/ml. Форматы: кассета. Құрамы:</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7" w:id="805"/>
          <w:p>
            <w:pPr>
              <w:spacing w:after="20"/>
              <w:ind w:left="20"/>
              <w:jc w:val="both"/>
            </w:pPr>
            <w:r>
              <w:rPr>
                <w:rFonts w:ascii="Times New Roman"/>
                <w:b w:val="false"/>
                <w:i w:val="false"/>
                <w:color w:val="000000"/>
                <w:sz w:val="20"/>
              </w:rPr>
              <w:t>
Несепте Бензодиазепин (BZO) анықтауға арналған экспресс-тест, сезімталдығы 200 ng/ml. Форматы: кассета. Құрамы:</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806"/>
          <w:p>
            <w:pPr>
              <w:spacing w:after="20"/>
              <w:ind w:left="20"/>
              <w:jc w:val="both"/>
            </w:pPr>
            <w:r>
              <w:rPr>
                <w:rFonts w:ascii="Times New Roman"/>
                <w:b w:val="false"/>
                <w:i w:val="false"/>
                <w:color w:val="000000"/>
                <w:sz w:val="20"/>
              </w:rPr>
              <w:t>
Несепте Бензодиазепин (BZO) анықтауға арналған экспресс-тест, сезімталдығы 300 ng/ml. Форматы: кассета. Құрамы:</w:t>
            </w:r>
          </w:p>
          <w:bookmarkEnd w:id="806"/>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1" w:id="807"/>
          <w:p>
            <w:pPr>
              <w:spacing w:after="20"/>
              <w:ind w:left="20"/>
              <w:jc w:val="both"/>
            </w:pPr>
            <w:r>
              <w:rPr>
                <w:rFonts w:ascii="Times New Roman"/>
                <w:b w:val="false"/>
                <w:i w:val="false"/>
                <w:color w:val="000000"/>
                <w:sz w:val="20"/>
              </w:rPr>
              <w:t>
Несепте Кокаин (COC) анықтауға арналған экспресс-тест, сезімталдығы 100 ng/ml. Форматы: кассета. Құрамы:</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3" w:id="808"/>
          <w:p>
            <w:pPr>
              <w:spacing w:after="20"/>
              <w:ind w:left="20"/>
              <w:jc w:val="both"/>
            </w:pPr>
            <w:r>
              <w:rPr>
                <w:rFonts w:ascii="Times New Roman"/>
                <w:b w:val="false"/>
                <w:i w:val="false"/>
                <w:color w:val="000000"/>
                <w:sz w:val="20"/>
              </w:rPr>
              <w:t>
Несепте Кокаин (COC) анықтауға арналған экспресс-тест, сезімталдығы 200 ng/ml. Форматы: кассета. Құрамы:</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 w:id="809"/>
          <w:p>
            <w:pPr>
              <w:spacing w:after="20"/>
              <w:ind w:left="20"/>
              <w:jc w:val="both"/>
            </w:pPr>
            <w:r>
              <w:rPr>
                <w:rFonts w:ascii="Times New Roman"/>
                <w:b w:val="false"/>
                <w:i w:val="false"/>
                <w:color w:val="000000"/>
                <w:sz w:val="20"/>
              </w:rPr>
              <w:t>
Несепте Кокаин (COC) анықтауға арналған экспресс-тест, сезімталдығы 300 ng/ml. Форматы: кассета. Құрамы:</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7" w:id="810"/>
          <w:p>
            <w:pPr>
              <w:spacing w:after="20"/>
              <w:ind w:left="20"/>
              <w:jc w:val="both"/>
            </w:pPr>
            <w:r>
              <w:rPr>
                <w:rFonts w:ascii="Times New Roman"/>
                <w:b w:val="false"/>
                <w:i w:val="false"/>
                <w:color w:val="000000"/>
                <w:sz w:val="20"/>
              </w:rPr>
              <w:t>
Несепте Котинин (COT) анықтауға арналған экспресс-тест, сезімталдығы 200 ng/ml. Форматы: кассета. Құрамы:</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9" w:id="811"/>
          <w:p>
            <w:pPr>
              <w:spacing w:after="20"/>
              <w:ind w:left="20"/>
              <w:jc w:val="both"/>
            </w:pPr>
            <w:r>
              <w:rPr>
                <w:rFonts w:ascii="Times New Roman"/>
                <w:b w:val="false"/>
                <w:i w:val="false"/>
                <w:color w:val="000000"/>
                <w:sz w:val="20"/>
              </w:rPr>
              <w:t>
Несепте Котинин (COT) анықтауға арналған экспресс-тест, сезімталдығы 300 ng/ml. Форматы: кассета. Құрамы:</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812"/>
          <w:p>
            <w:pPr>
              <w:spacing w:after="20"/>
              <w:ind w:left="20"/>
              <w:jc w:val="both"/>
            </w:pPr>
            <w:r>
              <w:rPr>
                <w:rFonts w:ascii="Times New Roman"/>
                <w:b w:val="false"/>
                <w:i w:val="false"/>
                <w:color w:val="000000"/>
                <w:sz w:val="20"/>
              </w:rPr>
              <w:t>
Несепте Котинин (COT) анықтауға арналған экспресс-тест, сезімталдығы 600 ng/ml. Форматы: кассета. Құрамы:</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3" w:id="813"/>
          <w:p>
            <w:pPr>
              <w:spacing w:after="20"/>
              <w:ind w:left="20"/>
              <w:jc w:val="both"/>
            </w:pPr>
            <w:r>
              <w:rPr>
                <w:rFonts w:ascii="Times New Roman"/>
                <w:b w:val="false"/>
                <w:i w:val="false"/>
                <w:color w:val="000000"/>
                <w:sz w:val="20"/>
              </w:rPr>
              <w:t>
Несепте Котинин (COT) анықтауға арналған экспресс-тест, сезімталдығы 1000 ng/ml. Форматы: кассета. Құрамы:</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5" w:id="814"/>
          <w:p>
            <w:pPr>
              <w:spacing w:after="20"/>
              <w:ind w:left="20"/>
              <w:jc w:val="both"/>
            </w:pPr>
            <w:r>
              <w:rPr>
                <w:rFonts w:ascii="Times New Roman"/>
                <w:b w:val="false"/>
                <w:i w:val="false"/>
                <w:color w:val="000000"/>
                <w:sz w:val="20"/>
              </w:rPr>
              <w:t>
Несепте Метадон метаболитін EDDP (EDDP) анықтауға арналған экспресс-тест, сезімталдығы 100 ng/ml. Форматы: кассета. Құрамы:</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7" w:id="815"/>
          <w:p>
            <w:pPr>
              <w:spacing w:after="20"/>
              <w:ind w:left="20"/>
              <w:jc w:val="both"/>
            </w:pPr>
            <w:r>
              <w:rPr>
                <w:rFonts w:ascii="Times New Roman"/>
                <w:b w:val="false"/>
                <w:i w:val="false"/>
                <w:color w:val="000000"/>
                <w:sz w:val="20"/>
              </w:rPr>
              <w:t>
Несепте Метадон метаболитін EDDP (EDDP) анықтауға арналған экспресс-тест, сезімталдығы 300 ng/ml. Форматы: кассета. Құрамы:</w:t>
            </w:r>
          </w:p>
          <w:bookmarkEnd w:id="815"/>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9" w:id="816"/>
          <w:p>
            <w:pPr>
              <w:spacing w:after="20"/>
              <w:ind w:left="20"/>
              <w:jc w:val="both"/>
            </w:pPr>
            <w:r>
              <w:rPr>
                <w:rFonts w:ascii="Times New Roman"/>
                <w:b w:val="false"/>
                <w:i w:val="false"/>
                <w:color w:val="000000"/>
                <w:sz w:val="20"/>
              </w:rPr>
              <w:t>
Несепте Фентанил (FYL) анықтауға арналған экспресс-тест, сезімталдығы 100 ng/ml. Форматы: кассета. Құрамы:</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1" w:id="817"/>
          <w:p>
            <w:pPr>
              <w:spacing w:after="20"/>
              <w:ind w:left="20"/>
              <w:jc w:val="both"/>
            </w:pPr>
            <w:r>
              <w:rPr>
                <w:rFonts w:ascii="Times New Roman"/>
                <w:b w:val="false"/>
                <w:i w:val="false"/>
                <w:color w:val="000000"/>
                <w:sz w:val="20"/>
              </w:rPr>
              <w:t>
Несепте Фентанил (FYL) анықтауға арналған экспресс-тест, сезімталдығы 200 ng/ml. Формат: кассета. Состав:</w:t>
            </w:r>
          </w:p>
          <w:bookmarkEnd w:id="817"/>
          <w:p>
            <w:pPr>
              <w:spacing w:after="20"/>
              <w:ind w:left="20"/>
              <w:jc w:val="both"/>
            </w:pPr>
            <w:r>
              <w:rPr>
                <w:rFonts w:ascii="Times New Roman"/>
                <w:b w:val="false"/>
                <w:i w:val="false"/>
                <w:color w:val="000000"/>
                <w:sz w:val="20"/>
              </w:rPr>
              <w:t>
</w:t>
            </w:r>
            <w:r>
              <w:rPr>
                <w:rFonts w:ascii="Times New Roman"/>
                <w:b w:val="false"/>
                <w:i w:val="false"/>
                <w:color w:val="000000"/>
                <w:sz w:val="20"/>
              </w:rP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применению – 1 шт. Форматы: кассета.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5" w:id="818"/>
          <w:p>
            <w:pPr>
              <w:spacing w:after="20"/>
              <w:ind w:left="20"/>
              <w:jc w:val="both"/>
            </w:pPr>
            <w:r>
              <w:rPr>
                <w:rFonts w:ascii="Times New Roman"/>
                <w:b w:val="false"/>
                <w:i w:val="false"/>
                <w:color w:val="000000"/>
                <w:sz w:val="20"/>
              </w:rPr>
              <w:t>
Несепте Кетамин (KET) анықтауға арналған экспресс-тест, сезімталдығы 300 ng/ml. Форматы: кассета. Құрамы:</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7" w:id="819"/>
          <w:p>
            <w:pPr>
              <w:spacing w:after="20"/>
              <w:ind w:left="20"/>
              <w:jc w:val="both"/>
            </w:pPr>
            <w:r>
              <w:rPr>
                <w:rFonts w:ascii="Times New Roman"/>
                <w:b w:val="false"/>
                <w:i w:val="false"/>
                <w:color w:val="000000"/>
                <w:sz w:val="20"/>
              </w:rPr>
              <w:t>
Несепте Кетамин (KET) анықтауға арналған экспресс-тест, сезімталдығы 500 ng/ml. Форматы: кассета. Құрамы:</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9" w:id="820"/>
          <w:p>
            <w:pPr>
              <w:spacing w:after="20"/>
              <w:ind w:left="20"/>
              <w:jc w:val="both"/>
            </w:pPr>
            <w:r>
              <w:rPr>
                <w:rFonts w:ascii="Times New Roman"/>
                <w:b w:val="false"/>
                <w:i w:val="false"/>
                <w:color w:val="000000"/>
                <w:sz w:val="20"/>
              </w:rPr>
              <w:t>
Несепте Кетамин (KET) анықтауға арналған экспресс-тест, сезімталдығы 1000 ng/ml. Форматы: кассета. Құрамы:</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1" w:id="821"/>
          <w:p>
            <w:pPr>
              <w:spacing w:after="20"/>
              <w:ind w:left="20"/>
              <w:jc w:val="both"/>
            </w:pPr>
            <w:r>
              <w:rPr>
                <w:rFonts w:ascii="Times New Roman"/>
                <w:b w:val="false"/>
                <w:i w:val="false"/>
                <w:color w:val="000000"/>
                <w:sz w:val="20"/>
              </w:rPr>
              <w:t>
Несепте Экстази (MDMA) анықтауға арналған экспресс-тест, сезімталдығы 300 ng/ml. Форматы: кассета. Құрамы:</w:t>
            </w:r>
          </w:p>
          <w:bookmarkEnd w:id="821"/>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3" w:id="822"/>
          <w:p>
            <w:pPr>
              <w:spacing w:after="20"/>
              <w:ind w:left="20"/>
              <w:jc w:val="both"/>
            </w:pPr>
            <w:r>
              <w:rPr>
                <w:rFonts w:ascii="Times New Roman"/>
                <w:b w:val="false"/>
                <w:i w:val="false"/>
                <w:color w:val="000000"/>
                <w:sz w:val="20"/>
              </w:rPr>
              <w:t>
Несепте Экстази (MDMA) анықтауға арналған экспресс-тест, сезімталдығы 500 ng/ml. Форматы: кассета. Құрамы:</w:t>
            </w:r>
          </w:p>
          <w:bookmarkEnd w:id="822"/>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5" w:id="823"/>
          <w:p>
            <w:pPr>
              <w:spacing w:after="20"/>
              <w:ind w:left="20"/>
              <w:jc w:val="both"/>
            </w:pPr>
            <w:r>
              <w:rPr>
                <w:rFonts w:ascii="Times New Roman"/>
                <w:b w:val="false"/>
                <w:i w:val="false"/>
                <w:color w:val="000000"/>
                <w:sz w:val="20"/>
              </w:rPr>
              <w:t>
Несепте Экстази (MDMA) анықтауға арналған экспресс-тест, 1000 ng/ml. Форматы: кассета. Құрамы:</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7" w:id="824"/>
          <w:p>
            <w:pPr>
              <w:spacing w:after="20"/>
              <w:ind w:left="20"/>
              <w:jc w:val="both"/>
            </w:pPr>
            <w:r>
              <w:rPr>
                <w:rFonts w:ascii="Times New Roman"/>
                <w:b w:val="false"/>
                <w:i w:val="false"/>
                <w:color w:val="000000"/>
                <w:sz w:val="20"/>
              </w:rPr>
              <w:t>
Несепте Метамфетамин (MET) анықтауға арналған экспресс-тест, сезімталдығы 300 ng/ml. Форматы: кассета. Құрамы:</w:t>
            </w:r>
          </w:p>
          <w:bookmarkEnd w:id="824"/>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9" w:id="825"/>
          <w:p>
            <w:pPr>
              <w:spacing w:after="20"/>
              <w:ind w:left="20"/>
              <w:jc w:val="both"/>
            </w:pPr>
            <w:r>
              <w:rPr>
                <w:rFonts w:ascii="Times New Roman"/>
                <w:b w:val="false"/>
                <w:i w:val="false"/>
                <w:color w:val="000000"/>
                <w:sz w:val="20"/>
              </w:rPr>
              <w:t>
Несепте Метамфетамин (MET) анықтауға арналған экспресс-тест, сезімталдығы 500 ng/ml. Форматы: кассета. Құрамы:</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1" w:id="826"/>
          <w:p>
            <w:pPr>
              <w:spacing w:after="20"/>
              <w:ind w:left="20"/>
              <w:jc w:val="both"/>
            </w:pPr>
            <w:r>
              <w:rPr>
                <w:rFonts w:ascii="Times New Roman"/>
                <w:b w:val="false"/>
                <w:i w:val="false"/>
                <w:color w:val="000000"/>
                <w:sz w:val="20"/>
              </w:rPr>
              <w:t>
Несепте Метамфетамин (MET) анықтауға арналған экспресс-тест, сезімталдығы 1000 ng/ml. Форматы: кассета. Құрамы:</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3" w:id="827"/>
          <w:p>
            <w:pPr>
              <w:spacing w:after="20"/>
              <w:ind w:left="20"/>
              <w:jc w:val="both"/>
            </w:pPr>
            <w:r>
              <w:rPr>
                <w:rFonts w:ascii="Times New Roman"/>
                <w:b w:val="false"/>
                <w:i w:val="false"/>
                <w:color w:val="000000"/>
                <w:sz w:val="20"/>
              </w:rPr>
              <w:t>
Несепте Морфин (MOR) анықтауға арналған экспресс-тест, сезімталдығы 100 ng/ml. Форматы: кассета. Құрамы:</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5" w:id="828"/>
          <w:p>
            <w:pPr>
              <w:spacing w:after="20"/>
              <w:ind w:left="20"/>
              <w:jc w:val="both"/>
            </w:pPr>
            <w:r>
              <w:rPr>
                <w:rFonts w:ascii="Times New Roman"/>
                <w:b w:val="false"/>
                <w:i w:val="false"/>
                <w:color w:val="000000"/>
                <w:sz w:val="20"/>
              </w:rPr>
              <w:t>
Несепте Морфин (MOR) анықтауға арналған экспресс-тест Морфина (MOR), сезімталдығы 200 ng/ml. Форматы: кассета. Құрамы:</w:t>
            </w:r>
          </w:p>
          <w:bookmarkEnd w:id="828"/>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 w:id="829"/>
          <w:p>
            <w:pPr>
              <w:spacing w:after="20"/>
              <w:ind w:left="20"/>
              <w:jc w:val="both"/>
            </w:pPr>
            <w:r>
              <w:rPr>
                <w:rFonts w:ascii="Times New Roman"/>
                <w:b w:val="false"/>
                <w:i w:val="false"/>
                <w:color w:val="000000"/>
                <w:sz w:val="20"/>
              </w:rPr>
              <w:t>
Несепте Морфин (MOR) анықтауға арналған экспресс-тест, сезімталдығы 300 ng/ml. Форматы: кассета. Құрамы:</w:t>
            </w:r>
          </w:p>
          <w:bookmarkEnd w:id="829"/>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9" w:id="830"/>
          <w:p>
            <w:pPr>
              <w:spacing w:after="20"/>
              <w:ind w:left="20"/>
              <w:jc w:val="both"/>
            </w:pPr>
            <w:r>
              <w:rPr>
                <w:rFonts w:ascii="Times New Roman"/>
                <w:b w:val="false"/>
                <w:i w:val="false"/>
                <w:color w:val="000000"/>
                <w:sz w:val="20"/>
              </w:rPr>
              <w:t>
Несепте Метаквалон (MQL) анықтауға арналған экспресс-тест, сезімталдығы 300 ng/ml. Форматы: кассета. Құрамы:</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 w:id="831"/>
          <w:p>
            <w:pPr>
              <w:spacing w:after="20"/>
              <w:ind w:left="20"/>
              <w:jc w:val="both"/>
            </w:pPr>
            <w:r>
              <w:rPr>
                <w:rFonts w:ascii="Times New Roman"/>
                <w:b w:val="false"/>
                <w:i w:val="false"/>
                <w:color w:val="000000"/>
                <w:sz w:val="20"/>
              </w:rPr>
              <w:t>
Несепте Метадон (MTD) анықтауға арналған экспресс-тест, сезімталдығы 300 ng/ml. Форматы: кассета. Құрамы:</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3" w:id="832"/>
          <w:p>
            <w:pPr>
              <w:spacing w:after="20"/>
              <w:ind w:left="20"/>
              <w:jc w:val="both"/>
            </w:pPr>
            <w:r>
              <w:rPr>
                <w:rFonts w:ascii="Times New Roman"/>
                <w:b w:val="false"/>
                <w:i w:val="false"/>
                <w:color w:val="000000"/>
                <w:sz w:val="20"/>
              </w:rPr>
              <w:t>
Несепте Опиаттарды (OPI) анықтауға арналған экспресс-тест, сезімталдығы 1000 ng/ml. Форматы: кассета. Құрамы:</w:t>
            </w:r>
          </w:p>
          <w:bookmarkEnd w:id="832"/>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833"/>
          <w:p>
            <w:pPr>
              <w:spacing w:after="20"/>
              <w:ind w:left="20"/>
              <w:jc w:val="both"/>
            </w:pPr>
            <w:r>
              <w:rPr>
                <w:rFonts w:ascii="Times New Roman"/>
                <w:b w:val="false"/>
                <w:i w:val="false"/>
                <w:color w:val="000000"/>
                <w:sz w:val="20"/>
              </w:rPr>
              <w:t>
Несепте Опиаттарды (OPI) анықтауға арналған экспресс-тест, сезімталдығы 2000 ng/ml. Форматы: кассета. Құрамы:</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7" w:id="834"/>
          <w:p>
            <w:pPr>
              <w:spacing w:after="20"/>
              <w:ind w:left="20"/>
              <w:jc w:val="both"/>
            </w:pPr>
            <w:r>
              <w:rPr>
                <w:rFonts w:ascii="Times New Roman"/>
                <w:b w:val="false"/>
                <w:i w:val="false"/>
                <w:color w:val="000000"/>
                <w:sz w:val="20"/>
              </w:rPr>
              <w:t>
Несепте Оксикодон (OXY) анықтауға арналған экспресс-тест, сезімталдығы 300 ng/ml. Форматы: кассета. Құрамы:</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9" w:id="835"/>
          <w:p>
            <w:pPr>
              <w:spacing w:after="20"/>
              <w:ind w:left="20"/>
              <w:jc w:val="both"/>
            </w:pPr>
            <w:r>
              <w:rPr>
                <w:rFonts w:ascii="Times New Roman"/>
                <w:b w:val="false"/>
                <w:i w:val="false"/>
                <w:color w:val="000000"/>
                <w:sz w:val="20"/>
              </w:rPr>
              <w:t>
Несепте Фенциклидин (PCP) анықтауға арналған экспресс-тест, сезімталдығы 25 ng/ml. Форматы: кассета. Құрамы:</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1" w:id="836"/>
          <w:p>
            <w:pPr>
              <w:spacing w:after="20"/>
              <w:ind w:left="20"/>
              <w:jc w:val="both"/>
            </w:pPr>
            <w:r>
              <w:rPr>
                <w:rFonts w:ascii="Times New Roman"/>
                <w:b w:val="false"/>
                <w:i w:val="false"/>
                <w:color w:val="000000"/>
                <w:sz w:val="20"/>
              </w:rPr>
              <w:t>
Несепте трициклды антидепрессанттарды (TCA) анықтауға арналған экспресс-тест, сезімталдығы 300 ng/ml. Форматы: кассета. Құрамы:</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3" w:id="837"/>
          <w:p>
            <w:pPr>
              <w:spacing w:after="20"/>
              <w:ind w:left="20"/>
              <w:jc w:val="both"/>
            </w:pPr>
            <w:r>
              <w:rPr>
                <w:rFonts w:ascii="Times New Roman"/>
                <w:b w:val="false"/>
                <w:i w:val="false"/>
                <w:color w:val="000000"/>
                <w:sz w:val="20"/>
              </w:rPr>
              <w:t>
Несепте трициклды антидепрессанттарды (TCA) анықтауға арналған экспресс-тест, сезімталдығы 1000 ng/ml. Форматы: кассета. Құрамы:</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5" w:id="838"/>
          <w:p>
            <w:pPr>
              <w:spacing w:after="20"/>
              <w:ind w:left="20"/>
              <w:jc w:val="both"/>
            </w:pPr>
            <w:r>
              <w:rPr>
                <w:rFonts w:ascii="Times New Roman"/>
                <w:b w:val="false"/>
                <w:i w:val="false"/>
                <w:color w:val="000000"/>
                <w:sz w:val="20"/>
              </w:rPr>
              <w:t>
Несепте Марихуана (THC) анықтауға арналған экспресс-тест, сезімталдығы 25 ng/ml. Форматы: кассета. Құрамы:</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7" w:id="839"/>
          <w:p>
            <w:pPr>
              <w:spacing w:after="20"/>
              <w:ind w:left="20"/>
              <w:jc w:val="both"/>
            </w:pPr>
            <w:r>
              <w:rPr>
                <w:rFonts w:ascii="Times New Roman"/>
                <w:b w:val="false"/>
                <w:i w:val="false"/>
                <w:color w:val="000000"/>
                <w:sz w:val="20"/>
              </w:rPr>
              <w:t>
Несепте Марихуана (THC) анықтауға арналған экспресс-тест, сезімталдығы 50 ng/ml. Форматы: кассета. Құрамы:</w:t>
            </w:r>
          </w:p>
          <w:bookmarkEnd w:id="839"/>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9" w:id="840"/>
          <w:p>
            <w:pPr>
              <w:spacing w:after="20"/>
              <w:ind w:left="20"/>
              <w:jc w:val="both"/>
            </w:pPr>
            <w:r>
              <w:rPr>
                <w:rFonts w:ascii="Times New Roman"/>
                <w:b w:val="false"/>
                <w:i w:val="false"/>
                <w:color w:val="000000"/>
                <w:sz w:val="20"/>
              </w:rPr>
              <w:t>
Несепте Марихуана (THC) анықтауға арналған экспресс-тест, сезімталдығы 150 ng/ml. Форматы: кассета. Құрамы:</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1" w:id="841"/>
          <w:p>
            <w:pPr>
              <w:spacing w:after="20"/>
              <w:ind w:left="20"/>
              <w:jc w:val="both"/>
            </w:pPr>
            <w:r>
              <w:rPr>
                <w:rFonts w:ascii="Times New Roman"/>
                <w:b w:val="false"/>
                <w:i w:val="false"/>
                <w:color w:val="000000"/>
                <w:sz w:val="20"/>
              </w:rPr>
              <w:t>
Несепте Марихуана (THC) анықтауға арналған экспресс-тест, сезімталдығы 200 ng/ml. Форматы: кассета. Құрамы:</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3" w:id="842"/>
          <w:p>
            <w:pPr>
              <w:spacing w:after="20"/>
              <w:ind w:left="20"/>
              <w:jc w:val="both"/>
            </w:pPr>
            <w:r>
              <w:rPr>
                <w:rFonts w:ascii="Times New Roman"/>
                <w:b w:val="false"/>
                <w:i w:val="false"/>
                <w:color w:val="000000"/>
                <w:sz w:val="20"/>
              </w:rPr>
              <w:t>
Несепте Марихуана (THC) анықтауға арналған экспресс-тест, сезімталдығы 300 ng/ml. Форматы: кассета. Құрамы:</w:t>
            </w:r>
          </w:p>
          <w:bookmarkEnd w:id="842"/>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 w:id="843"/>
          <w:p>
            <w:pPr>
              <w:spacing w:after="20"/>
              <w:ind w:left="20"/>
              <w:jc w:val="both"/>
            </w:pPr>
            <w:r>
              <w:rPr>
                <w:rFonts w:ascii="Times New Roman"/>
                <w:b w:val="false"/>
                <w:i w:val="false"/>
                <w:color w:val="000000"/>
                <w:sz w:val="20"/>
              </w:rPr>
              <w:t>
Несепте Марихуана (THC) анықтауға арналған экспресс-тест, сезімталдығы 500 ng/ml. Форматы: кассета. Құрамы:</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 w:id="844"/>
          <w:p>
            <w:pPr>
              <w:spacing w:after="20"/>
              <w:ind w:left="20"/>
              <w:jc w:val="both"/>
            </w:pPr>
            <w:r>
              <w:rPr>
                <w:rFonts w:ascii="Times New Roman"/>
                <w:b w:val="false"/>
                <w:i w:val="false"/>
                <w:color w:val="000000"/>
                <w:sz w:val="20"/>
              </w:rPr>
              <w:t>
Несепте Трамадол (TML) анықтауға арналған экспресс-тест, сезімталдығы 100 ng/ml. Форматы: кассета. Құрамы:</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9" w:id="845"/>
          <w:p>
            <w:pPr>
              <w:spacing w:after="20"/>
              <w:ind w:left="20"/>
              <w:jc w:val="both"/>
            </w:pPr>
            <w:r>
              <w:rPr>
                <w:rFonts w:ascii="Times New Roman"/>
                <w:b w:val="false"/>
                <w:i w:val="false"/>
                <w:color w:val="000000"/>
                <w:sz w:val="20"/>
              </w:rPr>
              <w:t>
Несепте Трамадол (TML) анықтауға арналған экспресс-тест, сезімталдығы 300 ng/ml. Форматы: кассета. Құрамы:</w:t>
            </w:r>
          </w:p>
          <w:bookmarkEnd w:id="845"/>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1" w:id="846"/>
          <w:p>
            <w:pPr>
              <w:spacing w:after="20"/>
              <w:ind w:left="20"/>
              <w:jc w:val="both"/>
            </w:pPr>
            <w:r>
              <w:rPr>
                <w:rFonts w:ascii="Times New Roman"/>
                <w:b w:val="false"/>
                <w:i w:val="false"/>
                <w:color w:val="000000"/>
                <w:sz w:val="20"/>
              </w:rPr>
              <w:t>
Несепте синтетикалық каннабиноидтерді (темекі қоспасы) (K2) анықтауға арналған экспресс-тест, сезімталдығы 30 ng/ml. Форматы: кассета. Құрамы:</w:t>
            </w:r>
          </w:p>
          <w:bookmarkEnd w:id="846"/>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3" w:id="847"/>
          <w:p>
            <w:pPr>
              <w:spacing w:after="20"/>
              <w:ind w:left="20"/>
              <w:jc w:val="both"/>
            </w:pPr>
            <w:r>
              <w:rPr>
                <w:rFonts w:ascii="Times New Roman"/>
                <w:b w:val="false"/>
                <w:i w:val="false"/>
                <w:color w:val="000000"/>
                <w:sz w:val="20"/>
              </w:rPr>
              <w:t>
Несепте синтетикалық каннабиноидтерді (темекі қоспасы) (K2) анықтауға арналған экспресс-тест, сезімталдығы 50 ng/ml. Форматы: кассета. Құрамы:</w:t>
            </w:r>
          </w:p>
          <w:bookmarkEnd w:id="847"/>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5" w:id="848"/>
          <w:p>
            <w:pPr>
              <w:spacing w:after="20"/>
              <w:ind w:left="20"/>
              <w:jc w:val="both"/>
            </w:pPr>
            <w:r>
              <w:rPr>
                <w:rFonts w:ascii="Times New Roman"/>
                <w:b w:val="false"/>
                <w:i w:val="false"/>
                <w:color w:val="000000"/>
                <w:sz w:val="20"/>
              </w:rPr>
              <w:t>
Несепте 6-Моноацетилморфин (6-MAM) анықтауға арналған экспресс-тест, сезімталдығы 10 ng/ml. Форматы: кассета. Құрамы:</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849"/>
          <w:p>
            <w:pPr>
              <w:spacing w:after="20"/>
              <w:ind w:left="20"/>
              <w:jc w:val="both"/>
            </w:pPr>
            <w:r>
              <w:rPr>
                <w:rFonts w:ascii="Times New Roman"/>
                <w:b w:val="false"/>
                <w:i w:val="false"/>
                <w:color w:val="000000"/>
                <w:sz w:val="20"/>
              </w:rPr>
              <w:t>
Несепте Золпидем (ZOL) анықтауға арналған экспресс-тест, сезімталдығы 25 ng/ml. Форматы: кассета. Құрамы:</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9" w:id="850"/>
          <w:p>
            <w:pPr>
              <w:spacing w:after="20"/>
              <w:ind w:left="20"/>
              <w:jc w:val="both"/>
            </w:pPr>
            <w:r>
              <w:rPr>
                <w:rFonts w:ascii="Times New Roman"/>
                <w:b w:val="false"/>
                <w:i w:val="false"/>
                <w:color w:val="000000"/>
                <w:sz w:val="20"/>
              </w:rPr>
              <w:t>
Несепте Золпидем (ZOL) анықтауға арналған экспресс-тест, сезімталдығы 50 ng/ml. Форматы: кассета. Құрамы:</w:t>
            </w:r>
          </w:p>
          <w:bookmarkEnd w:id="850"/>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1" w:id="851"/>
          <w:p>
            <w:pPr>
              <w:spacing w:after="20"/>
              <w:ind w:left="20"/>
              <w:jc w:val="both"/>
            </w:pPr>
            <w:r>
              <w:rPr>
                <w:rFonts w:ascii="Times New Roman"/>
                <w:b w:val="false"/>
                <w:i w:val="false"/>
                <w:color w:val="000000"/>
                <w:sz w:val="20"/>
              </w:rPr>
              <w:t>
Несепте Метилфенидат (MPD) анықтауға арналған экспресс-тест, сезімталдығы 150 ng/ml. Форматы: кассета. Құрамы:</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3" w:id="852"/>
          <w:p>
            <w:pPr>
              <w:spacing w:after="20"/>
              <w:ind w:left="20"/>
              <w:jc w:val="both"/>
            </w:pPr>
            <w:r>
              <w:rPr>
                <w:rFonts w:ascii="Times New Roman"/>
                <w:b w:val="false"/>
                <w:i w:val="false"/>
                <w:color w:val="000000"/>
                <w:sz w:val="20"/>
              </w:rPr>
              <w:t>
Несепте Этил глюкуронид (ETG) анықтауға арналған экспресс-тест, сезімталдығы 500 ng/ml. Форматы: кассета. Құрамы:</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5" w:id="853"/>
          <w:p>
            <w:pPr>
              <w:spacing w:after="20"/>
              <w:ind w:left="20"/>
              <w:jc w:val="both"/>
            </w:pPr>
            <w:r>
              <w:rPr>
                <w:rFonts w:ascii="Times New Roman"/>
                <w:b w:val="false"/>
                <w:i w:val="false"/>
                <w:color w:val="000000"/>
                <w:sz w:val="20"/>
              </w:rPr>
              <w:t>
Несепте Этил глюкуронид (ETG) анықтауға арналған экспресс-тест, сезімталдығы 1000 ng/ml. Форматы: кассета. Құрамы:</w:t>
            </w:r>
          </w:p>
          <w:bookmarkEnd w:id="853"/>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7" w:id="854"/>
          <w:p>
            <w:pPr>
              <w:spacing w:after="20"/>
              <w:ind w:left="20"/>
              <w:jc w:val="both"/>
            </w:pPr>
            <w:r>
              <w:rPr>
                <w:rFonts w:ascii="Times New Roman"/>
                <w:b w:val="false"/>
                <w:i w:val="false"/>
                <w:color w:val="000000"/>
                <w:sz w:val="20"/>
              </w:rPr>
              <w:t>
Несепте Клоназепам (CLO) анықтауға арналған экспресс-тест, сезімталдығы 150 ng/ml. Форматы: кассета. Құрамы:</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855"/>
          <w:p>
            <w:pPr>
              <w:spacing w:after="20"/>
              <w:ind w:left="20"/>
              <w:jc w:val="both"/>
            </w:pPr>
            <w:r>
              <w:rPr>
                <w:rFonts w:ascii="Times New Roman"/>
                <w:b w:val="false"/>
                <w:i w:val="false"/>
                <w:color w:val="000000"/>
                <w:sz w:val="20"/>
              </w:rPr>
              <w:t>
Несепте Клоназепам (CLO) анықтауға арналған экспресс-тест, сезімталдығы 300 ng/ml. Форматы: кассета. Құрамы:</w:t>
            </w:r>
          </w:p>
          <w:bookmarkEnd w:id="855"/>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1" w:id="856"/>
          <w:p>
            <w:pPr>
              <w:spacing w:after="20"/>
              <w:ind w:left="20"/>
              <w:jc w:val="both"/>
            </w:pPr>
            <w:r>
              <w:rPr>
                <w:rFonts w:ascii="Times New Roman"/>
                <w:b w:val="false"/>
                <w:i w:val="false"/>
                <w:color w:val="000000"/>
                <w:sz w:val="20"/>
              </w:rPr>
              <w:t>
Несепте 7-аминоклоназепам (7-ACL) анықтауға арналған экспресс-тест, сезімталдығы 300 ng/ml. Форматы: кассета. Құрамы:</w:t>
            </w:r>
          </w:p>
          <w:bookmarkEnd w:id="856"/>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3" w:id="857"/>
          <w:p>
            <w:pPr>
              <w:spacing w:after="20"/>
              <w:ind w:left="20"/>
              <w:jc w:val="both"/>
            </w:pPr>
            <w:r>
              <w:rPr>
                <w:rFonts w:ascii="Times New Roman"/>
                <w:b w:val="false"/>
                <w:i w:val="false"/>
                <w:color w:val="000000"/>
                <w:sz w:val="20"/>
              </w:rPr>
              <w:t>
Несепте Прегабалин (PGB) анықтауға арналған экспресс-тест, сезімталдығы 1000 ng/ml. Форматы: кассета. Құрамы:</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5" w:id="858"/>
          <w:p>
            <w:pPr>
              <w:spacing w:after="20"/>
              <w:ind w:left="20"/>
              <w:jc w:val="both"/>
            </w:pPr>
            <w:r>
              <w:rPr>
                <w:rFonts w:ascii="Times New Roman"/>
                <w:b w:val="false"/>
                <w:i w:val="false"/>
                <w:color w:val="000000"/>
                <w:sz w:val="20"/>
              </w:rPr>
              <w:t>
Несепте Прегабалин (PGB) анықтауға арналған экспресс-тест, сезімталдығы 500 ng/ml. Форматы: кассета. Құрамы:</w:t>
            </w:r>
          </w:p>
          <w:bookmarkEnd w:id="858"/>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7" w:id="859"/>
          <w:p>
            <w:pPr>
              <w:spacing w:after="20"/>
              <w:ind w:left="20"/>
              <w:jc w:val="both"/>
            </w:pPr>
            <w:r>
              <w:rPr>
                <w:rFonts w:ascii="Times New Roman"/>
                <w:b w:val="false"/>
                <w:i w:val="false"/>
                <w:color w:val="000000"/>
                <w:sz w:val="20"/>
              </w:rPr>
              <w:t>
Несепте Метилендиоксипировалерон (MDPV) анықтауға арналған экспресс-тест, сезімталдығы 500 ng/ml. Форматы: кассета. Құрамы:</w:t>
            </w:r>
          </w:p>
          <w:bookmarkEnd w:id="859"/>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9" w:id="860"/>
          <w:p>
            <w:pPr>
              <w:spacing w:after="20"/>
              <w:ind w:left="20"/>
              <w:jc w:val="both"/>
            </w:pPr>
            <w:r>
              <w:rPr>
                <w:rFonts w:ascii="Times New Roman"/>
                <w:b w:val="false"/>
                <w:i w:val="false"/>
                <w:color w:val="000000"/>
                <w:sz w:val="20"/>
              </w:rPr>
              <w:t>
Несепте Метилендиоксипировалерон (MDPV) анықтауға арналған экспресс-тест, сезімталдығы 1000 ng/ml. Форматы: кассета. Құрамы:</w:t>
            </w:r>
          </w:p>
          <w:bookmarkEnd w:id="860"/>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1" w:id="861"/>
          <w:p>
            <w:pPr>
              <w:spacing w:after="20"/>
              <w:ind w:left="20"/>
              <w:jc w:val="both"/>
            </w:pPr>
            <w:r>
              <w:rPr>
                <w:rFonts w:ascii="Times New Roman"/>
                <w:b w:val="false"/>
                <w:i w:val="false"/>
                <w:color w:val="000000"/>
                <w:sz w:val="20"/>
              </w:rPr>
              <w:t>
Несепте Меткатинон (MCAT) анықтауға арналған экспресс-тест, сезімталдығы 100 ng/ml. Форматы: кассета. Құрамы:</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 w:id="862"/>
          <w:p>
            <w:pPr>
              <w:spacing w:after="20"/>
              <w:ind w:left="20"/>
              <w:jc w:val="both"/>
            </w:pPr>
            <w:r>
              <w:rPr>
                <w:rFonts w:ascii="Times New Roman"/>
                <w:b w:val="false"/>
                <w:i w:val="false"/>
                <w:color w:val="000000"/>
                <w:sz w:val="20"/>
              </w:rPr>
              <w:t>
Несепте Меткатинон (MCAT) анықтауға арналған экспресс-тест, сезімталдығы 500 ng/ml. Форматы: кассета. Құрамы:</w:t>
            </w:r>
          </w:p>
          <w:bookmarkEnd w:id="862"/>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5" w:id="863"/>
          <w:p>
            <w:pPr>
              <w:spacing w:after="20"/>
              <w:ind w:left="20"/>
              <w:jc w:val="both"/>
            </w:pPr>
            <w:r>
              <w:rPr>
                <w:rFonts w:ascii="Times New Roman"/>
                <w:b w:val="false"/>
                <w:i w:val="false"/>
                <w:color w:val="000000"/>
                <w:sz w:val="20"/>
              </w:rPr>
              <w:t>
Несепте Тразодон (TZD) анықтауға арналған экспресс-тест, сезімталдығы 25 ng/ml. Форматы: кассета. Құрамы:</w:t>
            </w:r>
          </w:p>
          <w:bookmarkEnd w:id="863"/>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7" w:id="864"/>
          <w:p>
            <w:pPr>
              <w:spacing w:after="20"/>
              <w:ind w:left="20"/>
              <w:jc w:val="both"/>
            </w:pPr>
            <w:r>
              <w:rPr>
                <w:rFonts w:ascii="Times New Roman"/>
                <w:b w:val="false"/>
                <w:i w:val="false"/>
                <w:color w:val="000000"/>
                <w:sz w:val="20"/>
              </w:rPr>
              <w:t>
Несепте Тразодон (TZD) анықтауға арналған экспресс-тест, сезімталдығы 200 ng/ml. Форматы: кассета. Құрамы:</w:t>
            </w:r>
          </w:p>
          <w:bookmarkEnd w:id="864"/>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9" w:id="865"/>
          <w:p>
            <w:pPr>
              <w:spacing w:after="20"/>
              <w:ind w:left="20"/>
              <w:jc w:val="both"/>
            </w:pPr>
            <w:r>
              <w:rPr>
                <w:rFonts w:ascii="Times New Roman"/>
                <w:b w:val="false"/>
                <w:i w:val="false"/>
                <w:color w:val="000000"/>
                <w:sz w:val="20"/>
              </w:rPr>
              <w:t>
Несепте Тилидин (TLD) анықтауға арналған экспресс-тест, сезімталдығы 50 ng/ml. Форматы: кассета. Құрамы:</w:t>
            </w:r>
          </w:p>
          <w:bookmarkEnd w:id="865"/>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 w:id="866"/>
          <w:p>
            <w:pPr>
              <w:spacing w:after="20"/>
              <w:ind w:left="20"/>
              <w:jc w:val="both"/>
            </w:pPr>
            <w:r>
              <w:rPr>
                <w:rFonts w:ascii="Times New Roman"/>
                <w:b w:val="false"/>
                <w:i w:val="false"/>
                <w:color w:val="000000"/>
                <w:sz w:val="20"/>
              </w:rPr>
              <w:t>
Несепте Гидроморфон (HMO) анықтауға арналған экспресс-тест, сезімталдығы 250 ng/ml. Форматы: кассета. Құрамы:</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3" w:id="867"/>
          <w:p>
            <w:pPr>
              <w:spacing w:after="20"/>
              <w:ind w:left="20"/>
              <w:jc w:val="both"/>
            </w:pPr>
            <w:r>
              <w:rPr>
                <w:rFonts w:ascii="Times New Roman"/>
                <w:b w:val="false"/>
                <w:i w:val="false"/>
                <w:color w:val="000000"/>
                <w:sz w:val="20"/>
              </w:rPr>
              <w:t>
Несепте Мефедрон (MEP) анықтауға арналған экспресс-тест, сезімталдығы 500 ng/ml. Форматы: кассета. Құрамы:</w:t>
            </w:r>
          </w:p>
          <w:bookmarkEnd w:id="867"/>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5" w:id="868"/>
          <w:p>
            <w:pPr>
              <w:spacing w:after="20"/>
              <w:ind w:left="20"/>
              <w:jc w:val="both"/>
            </w:pPr>
            <w:r>
              <w:rPr>
                <w:rFonts w:ascii="Times New Roman"/>
                <w:b w:val="false"/>
                <w:i w:val="false"/>
                <w:color w:val="000000"/>
                <w:sz w:val="20"/>
              </w:rPr>
              <w:t>
Несепте Габапентин (GAB) анықтауға арналған экспресс-тест, сезімталдығы 2000 ng/ml. Форматы: кассета. Құрамы:</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 w:id="869"/>
          <w:p>
            <w:pPr>
              <w:spacing w:after="20"/>
              <w:ind w:left="20"/>
              <w:jc w:val="both"/>
            </w:pPr>
            <w:r>
              <w:rPr>
                <w:rFonts w:ascii="Times New Roman"/>
                <w:b w:val="false"/>
                <w:i w:val="false"/>
                <w:color w:val="000000"/>
                <w:sz w:val="20"/>
              </w:rPr>
              <w:t>
Несепте Зопиклон (ZOP) анықтауға арналған экспресс-тест, сезімталдығы 300 ng/ml. Форматы: кассета. Құрамы:</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қатпары жоқ орамдар: 7,5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қатпары жоқ орамдар: 10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қатпары жоқ орамдар: 15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қатпары жоқ орамдар: 20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қатпары жоқ орамдар: 25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қатпары жоқ орамдар: 30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қатпары жоқ орамдар: 35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қатпары жоқ орамдар: 40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қатпарлары бар орамдар: 7,5 см х 2,5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қатпарлары бар орамдар: 10 см х 5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қатпарлары бар орамдар: 15 см х 5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қатпарлары бар орамдар: 20 см х 5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Стерилизациялауға арналған қатпарлары бар орамдар: 25 см х 5 см х 100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қатпарлары бар орамдар: 30 см х 8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қатпарлары бар орамдар: 35 см х 8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қатпарлары бар орамдар: 40 см х 8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Ішсүзек пен паратиф қоздырғыштарына (S.typhi/S.paratyphi) антиденелерді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9" w:id="870"/>
          <w:p>
            <w:pPr>
              <w:spacing w:after="20"/>
              <w:ind w:left="20"/>
              <w:jc w:val="both"/>
            </w:pPr>
            <w:r>
              <w:rPr>
                <w:rFonts w:ascii="Times New Roman"/>
                <w:b w:val="false"/>
                <w:i w:val="false"/>
                <w:color w:val="000000"/>
                <w:sz w:val="20"/>
              </w:rPr>
              <w:t>
"Ішсүзек пен паратиф қоздырғыштарына (S.typhi/S.paratyphi) антиденелерді анықтауға арналған экспресс-тесті" - бұл адамның жаңа алынған қаны, сарысуы және плазмасы үлгілерінде Salmonella typhi (S. typhi) және Salmonella paratyphi (S. paratyphi) IgG және IgM сапалы анықтауға арналған иммунохроматографиялық экспресс-тесті. Форматы: кассета. Құрамы:</w:t>
            </w:r>
          </w:p>
          <w:bookmarkEnd w:id="870"/>
          <w:p>
            <w:pPr>
              <w:spacing w:after="20"/>
              <w:ind w:left="20"/>
              <w:jc w:val="both"/>
            </w:pPr>
            <w:r>
              <w:rPr>
                <w:rFonts w:ascii="Times New Roman"/>
                <w:b w:val="false"/>
                <w:i w:val="false"/>
                <w:color w:val="000000"/>
                <w:sz w:val="20"/>
              </w:rPr>
              <w:t>
</w:t>
            </w:r>
            <w:r>
              <w:rPr>
                <w:rFonts w:ascii="Times New Roman"/>
                <w:b w:val="false"/>
                <w:i w:val="false"/>
                <w:color w:val="000000"/>
                <w:sz w:val="20"/>
              </w:rPr>
              <w:t>1. Тесттік жинақ – ылғал сіңіргіш (силикагель) бар фольгаға жеке қапталған тест-кассета және бір реттік пластикалық пипетка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Легионелла антигенін (Legionella pneumophila)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2" w:id="871"/>
          <w:p>
            <w:pPr>
              <w:spacing w:after="20"/>
              <w:ind w:left="20"/>
              <w:jc w:val="both"/>
            </w:pPr>
            <w:r>
              <w:rPr>
                <w:rFonts w:ascii="Times New Roman"/>
                <w:b w:val="false"/>
                <w:i w:val="false"/>
                <w:color w:val="000000"/>
                <w:sz w:val="20"/>
              </w:rPr>
              <w:t>
"Несептегі Легионелла антигенін (Legionella pneumophila) анықтауға арналған экспресс-тест" - бұл адамның несеп үлгілеріндегі 1 серотобының легионелла антигенін (Legionella pneumophila) сапалы анықтауға арналған иммунохроматографиялық экспресс-тесті. Форматы: кассета. Құрамы:</w:t>
            </w:r>
          </w:p>
          <w:bookmarkEnd w:id="871"/>
          <w:p>
            <w:pPr>
              <w:spacing w:after="20"/>
              <w:ind w:left="20"/>
              <w:jc w:val="both"/>
            </w:pPr>
            <w:r>
              <w:rPr>
                <w:rFonts w:ascii="Times New Roman"/>
                <w:b w:val="false"/>
                <w:i w:val="false"/>
                <w:color w:val="000000"/>
                <w:sz w:val="20"/>
              </w:rPr>
              <w:t>
</w:t>
            </w:r>
            <w:r>
              <w:rPr>
                <w:rFonts w:ascii="Times New Roman"/>
                <w:b w:val="false"/>
                <w:i w:val="false"/>
                <w:color w:val="000000"/>
                <w:sz w:val="20"/>
              </w:rPr>
              <w:t>1. Тесттік жинақ – ылғал сіңіргіші (силикагель) бар фольгаға жеке қапталған тест-кассета және бір реттік пластикалық пипетка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 (Toxoplasma gondii), қызамық (Rubella virus), цитомегаловирус (Cytomegalovirus), I, II типті қарапайым герпес (Herpes simplex virus I, II) TORCH инфекцияларына антиденелерді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4" w:id="872"/>
          <w:p>
            <w:pPr>
              <w:spacing w:after="20"/>
              <w:ind w:left="20"/>
              <w:jc w:val="both"/>
            </w:pPr>
            <w:r>
              <w:rPr>
                <w:rFonts w:ascii="Times New Roman"/>
                <w:b w:val="false"/>
                <w:i w:val="false"/>
                <w:color w:val="000000"/>
                <w:sz w:val="20"/>
              </w:rPr>
              <w:t>
Токсоплазмоз (Toxoplasma gondii), қызамық (Rubella virus), цитомегаловирус (Cytomegalovirus), I, II типті қарапайым герпес (Herpes simplex virus I, II) TORCH инфекцияларына антиденелерді анықтауға арналған экспресс-тесті – бұл адамның жаңа алынған қан, сарысу немесе плазма үлгілеріндегі токсоплазмозға (Toxoplasma gondii), цитомегаловирусқа (Cytomegalovirus), қызамыққа (Rubella virus), I, II типтегі қарапайым герпеске (Herpes simplex virus I, II) антиденелерді сапалы анықтауға арналған иммунохроматографиялық экспресс-тесті. Форматы: кассета. Құрамы:</w:t>
            </w:r>
          </w:p>
          <w:bookmarkEnd w:id="872"/>
          <w:p>
            <w:pPr>
              <w:spacing w:after="20"/>
              <w:ind w:left="20"/>
              <w:jc w:val="both"/>
            </w:pPr>
            <w:r>
              <w:rPr>
                <w:rFonts w:ascii="Times New Roman"/>
                <w:b w:val="false"/>
                <w:i w:val="false"/>
                <w:color w:val="000000"/>
                <w:sz w:val="20"/>
              </w:rPr>
              <w:t>
</w:t>
            </w:r>
            <w:r>
              <w:rPr>
                <w:rFonts w:ascii="Times New Roman"/>
                <w:b w:val="false"/>
                <w:i w:val="false"/>
                <w:color w:val="000000"/>
                <w:sz w:val="20"/>
              </w:rPr>
              <w:t>1. Тесттік жинақ – ылғал сіңіргіші (силикагель) бар фольгаға жеке қапталған тест-кассета және бір реттік пластикалық пипетка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Шагас ауруының (Trypanosoma cruzi) қоздырғышына антиденелерді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7" w:id="873"/>
          <w:p>
            <w:pPr>
              <w:spacing w:after="20"/>
              <w:ind w:left="20"/>
              <w:jc w:val="both"/>
            </w:pPr>
            <w:r>
              <w:rPr>
                <w:rFonts w:ascii="Times New Roman"/>
                <w:b w:val="false"/>
                <w:i w:val="false"/>
                <w:color w:val="000000"/>
                <w:sz w:val="20"/>
              </w:rPr>
              <w:t>
"Шагас ауруының (Trypanosoma cruzi) қоздырғышына антиденелерді анықтауға арналған экспресс-тесті" - бұл адамның жаңа алынған қанының, сарысуының және плазмасының үлгілеріндегі T. Cruzi IgG сапалы анықтауға арналған иммунохроматографиялық экспресс-тесті. Форматы: кассета. Құрамы:</w:t>
            </w:r>
          </w:p>
          <w:bookmarkEnd w:id="873"/>
          <w:p>
            <w:pPr>
              <w:spacing w:after="20"/>
              <w:ind w:left="20"/>
              <w:jc w:val="both"/>
            </w:pPr>
            <w:r>
              <w:rPr>
                <w:rFonts w:ascii="Times New Roman"/>
                <w:b w:val="false"/>
                <w:i w:val="false"/>
                <w:color w:val="000000"/>
                <w:sz w:val="20"/>
              </w:rPr>
              <w:t>
</w:t>
            </w:r>
            <w:r>
              <w:rPr>
                <w:rFonts w:ascii="Times New Roman"/>
                <w:b w:val="false"/>
                <w:i w:val="false"/>
                <w:color w:val="000000"/>
                <w:sz w:val="20"/>
              </w:rPr>
              <w:t>1. Тесттік жинақ – ылғал сіңіргіш (силикагель) бар фольгаға жеке қапталған тест-кассета және бір реттік пластикалық пипетка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қынаптық деңгейін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0" w:id="874"/>
          <w:p>
            <w:pPr>
              <w:spacing w:after="20"/>
              <w:ind w:left="20"/>
              <w:jc w:val="both"/>
            </w:pPr>
            <w:r>
              <w:rPr>
                <w:rFonts w:ascii="Times New Roman"/>
                <w:b w:val="false"/>
                <w:i w:val="false"/>
                <w:color w:val="000000"/>
                <w:sz w:val="20"/>
              </w:rPr>
              <w:t>
"рН қынаптық деңгейін анықтауға арналған экспресс-тест" - бұл қынаптық секрет үлгілеріндегі рН деңгейін анықтауға арналған экспресс-тест. Форматы: кассета. Құрамы:</w:t>
            </w:r>
          </w:p>
          <w:bookmarkEnd w:id="874"/>
          <w:p>
            <w:pPr>
              <w:spacing w:after="20"/>
              <w:ind w:left="20"/>
              <w:jc w:val="both"/>
            </w:pPr>
            <w:r>
              <w:rPr>
                <w:rFonts w:ascii="Times New Roman"/>
                <w:b w:val="false"/>
                <w:i w:val="false"/>
                <w:color w:val="000000"/>
                <w:sz w:val="20"/>
              </w:rPr>
              <w:t>
</w:t>
            </w:r>
            <w:r>
              <w:rPr>
                <w:rFonts w:ascii="Times New Roman"/>
                <w:b w:val="false"/>
                <w:i w:val="false"/>
                <w:color w:val="000000"/>
                <w:sz w:val="20"/>
              </w:rPr>
              <w:t>1. Тесттік жинақ – ылғал сіңіргіші (силикагель) бар фольгаға жеке қапталған тест-кассета–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Түрлі-түсті рН шкаласы бар карта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бұрмалануын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3" w:id="875"/>
          <w:p>
            <w:pPr>
              <w:spacing w:after="20"/>
              <w:ind w:left="20"/>
              <w:jc w:val="both"/>
            </w:pPr>
            <w:r>
              <w:rPr>
                <w:rFonts w:ascii="Times New Roman"/>
                <w:b w:val="false"/>
                <w:i w:val="false"/>
                <w:color w:val="000000"/>
                <w:sz w:val="20"/>
              </w:rPr>
              <w:t>
"Несептің бұрмалануын анықтауға арналған экспресс-тест" - бұл адамның несеп үлгілеріндегі креатинин, нитриттер, глутаральдегид, рН, меншікті салмақ, тотықтырғыштар және пиридиний хлорхроматының деңгейлерін анықтауға арналған экспресс-тест. Форматы: тест-жолақ. Құрамы:</w:t>
            </w:r>
          </w:p>
          <w:bookmarkEnd w:id="875"/>
          <w:p>
            <w:pPr>
              <w:spacing w:after="20"/>
              <w:ind w:left="20"/>
              <w:jc w:val="both"/>
            </w:pPr>
            <w:r>
              <w:rPr>
                <w:rFonts w:ascii="Times New Roman"/>
                <w:b w:val="false"/>
                <w:i w:val="false"/>
                <w:color w:val="000000"/>
                <w:sz w:val="20"/>
              </w:rPr>
              <w:t>
</w:t>
            </w:r>
            <w:r>
              <w:rPr>
                <w:rFonts w:ascii="Times New Roman"/>
                <w:b w:val="false"/>
                <w:i w:val="false"/>
                <w:color w:val="000000"/>
                <w:sz w:val="20"/>
              </w:rPr>
              <w:t>1. Тесттік жинақ – ылғал сіңіргіш (силикагель) бар фольгаға жеке қапталған тест жолағы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Нәтижелерді түсіндіруге арналған карта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алкогольді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6" w:id="876"/>
          <w:p>
            <w:pPr>
              <w:spacing w:after="20"/>
              <w:ind w:left="20"/>
              <w:jc w:val="both"/>
            </w:pPr>
            <w:r>
              <w:rPr>
                <w:rFonts w:ascii="Times New Roman"/>
                <w:b w:val="false"/>
                <w:i w:val="false"/>
                <w:color w:val="000000"/>
                <w:sz w:val="20"/>
              </w:rPr>
              <w:t>
"Несептегі алкогольді анықтауға арналған экспресс-тест" - бұл адамның несеп үлгілеріндегі алкогольді сапалы анықтауға арналған иммунохроматографиялық экспресс-тесті. Форматы: кассета. Құрамы:</w:t>
            </w:r>
          </w:p>
          <w:bookmarkEnd w:id="876"/>
          <w:p>
            <w:pPr>
              <w:spacing w:after="20"/>
              <w:ind w:left="20"/>
              <w:jc w:val="both"/>
            </w:pPr>
            <w:r>
              <w:rPr>
                <w:rFonts w:ascii="Times New Roman"/>
                <w:b w:val="false"/>
                <w:i w:val="false"/>
                <w:color w:val="000000"/>
                <w:sz w:val="20"/>
              </w:rPr>
              <w:t>
</w:t>
            </w:r>
            <w:r>
              <w:rPr>
                <w:rFonts w:ascii="Times New Roman"/>
                <w:b w:val="false"/>
                <w:i w:val="false"/>
                <w:color w:val="000000"/>
                <w:sz w:val="20"/>
              </w:rPr>
              <w:t>1. Тесттік жинақ – ылғал сіңіргіш (силикагель) бар фольгаға жеке қапталған тест-кассета және бір реттік пластикалық пипетка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8" w:id="877"/>
          <w:p>
            <w:pPr>
              <w:spacing w:after="20"/>
              <w:ind w:left="20"/>
              <w:jc w:val="both"/>
            </w:pPr>
            <w:r>
              <w:rPr>
                <w:rFonts w:ascii="Times New Roman"/>
                <w:b w:val="false"/>
                <w:i w:val="false"/>
                <w:color w:val="000000"/>
                <w:sz w:val="20"/>
              </w:rPr>
              <w:t>
Платанға (T61) Е класының аллерген-спецификалық иммуноглобулиндерін анықтауға арналған экспресс-тест. Форматы: кассета. Құрамы:</w:t>
            </w:r>
          </w:p>
          <w:bookmarkEnd w:id="877"/>
          <w:p>
            <w:pPr>
              <w:spacing w:after="20"/>
              <w:ind w:left="20"/>
              <w:jc w:val="both"/>
            </w:pPr>
            <w:r>
              <w:rPr>
                <w:rFonts w:ascii="Times New Roman"/>
                <w:b w:val="false"/>
                <w:i w:val="false"/>
                <w:color w:val="000000"/>
                <w:sz w:val="20"/>
              </w:rPr>
              <w:t>
</w:t>
            </w:r>
            <w:r>
              <w:rPr>
                <w:rFonts w:ascii="Times New Roman"/>
                <w:b w:val="false"/>
                <w:i w:val="false"/>
                <w:color w:val="000000"/>
                <w:sz w:val="20"/>
              </w:rPr>
              <w:t>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антигеніне антиденелерді (HBsAb)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1" w:id="878"/>
          <w:p>
            <w:pPr>
              <w:spacing w:after="20"/>
              <w:ind w:left="20"/>
              <w:jc w:val="both"/>
            </w:pPr>
            <w:r>
              <w:rPr>
                <w:rFonts w:ascii="Times New Roman"/>
                <w:b w:val="false"/>
                <w:i w:val="false"/>
                <w:color w:val="000000"/>
                <w:sz w:val="20"/>
              </w:rPr>
              <w:t>
"В гепатиті вирусының беткейлік антигеніне антиденелерді (HBsAb) анықтауға арналған экспресс-тесті" - бұл жаңа алынған қан / сарысу / плазма үлгілерінде В гепатитінің беткейлік антигеніне (HBsAb) антиденелерді анықтауға арналған мембраналық жолақ негізіндегі сапалы иммунохроматографиялық тест. Форматы: кассета. Құрамы: 1.</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1. Тестілік жинақ – ылғал жинағыш (силикагель) және бір реттік пластикалық пипеткасы (дроппер) бар фольгаға жеке қапталған тест- 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4" w:id="879"/>
          <w:p>
            <w:pPr>
              <w:spacing w:after="20"/>
              <w:ind w:left="20"/>
              <w:jc w:val="both"/>
            </w:pPr>
            <w:r>
              <w:rPr>
                <w:rFonts w:ascii="Times New Roman"/>
                <w:b w:val="false"/>
                <w:i w:val="false"/>
                <w:color w:val="000000"/>
                <w:sz w:val="20"/>
              </w:rPr>
              <w:t>
"В гепатиті вирусының беткейлік антигенін (HBsAg) анықтауға арналған экспресс-тесті" - бұл жаңа алынған қан/сарысу/плазма үлгілерінде В гепатиті вирусының беткейлік антигенін анықтауға арналған мембраналық жолақ негізіндегі иммунохроматографиялық экспресс-тест. Форматы: кассета. Құрамы:</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1. Тестілік жинақ – ылғал жинағыш (силикагель) және бір реттік пластикалық пипетка (дроппер) бар фольгаға жеке қапталған тест- 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вирусына (HCV) антиденелерді анықтауға арналған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7" w:id="880"/>
          <w:p>
            <w:pPr>
              <w:spacing w:after="20"/>
              <w:ind w:left="20"/>
              <w:jc w:val="both"/>
            </w:pPr>
            <w:r>
              <w:rPr>
                <w:rFonts w:ascii="Times New Roman"/>
                <w:b w:val="false"/>
                <w:i w:val="false"/>
                <w:color w:val="000000"/>
                <w:sz w:val="20"/>
              </w:rPr>
              <w:t>
"С гепатиті вирусына (HCV) антиденелерді анықтауға арналған экспресс-тесті" - бұл жаңа алынған қан / сарысу / плазма үлгілерінде С гепатитінің (HCV) беткейлік антигеніне антиденелерді көзбен анықтауға арналған сапалы иммунохроматографиялық тест. Тест in vitro жағдайында экспресс диагностикалауға арналған бір реттік медициналық құрылғы болып табылады және жоғары сапалы иммунохроматографиялық талдау жүргізу үшін мембраналарға қолданылатын реагенттері бар жолақтардан тұрады. Форматы: кассета. Құрамы:</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1. Тестілік жинақ - ылғал жинағыш (силикагель) және бір реттік пластикалық пипетка (дроппер) бар фольгаға жеке қапталған тест-кассета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Флуоресценция анализаторларына арналған C-реактивтік ақуызға (CRP)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0" w:id="881"/>
          <w:p>
            <w:pPr>
              <w:spacing w:after="20"/>
              <w:ind w:left="20"/>
              <w:jc w:val="both"/>
            </w:pPr>
            <w:r>
              <w:rPr>
                <w:rFonts w:ascii="Times New Roman"/>
                <w:b w:val="false"/>
                <w:i w:val="false"/>
                <w:color w:val="000000"/>
                <w:sz w:val="20"/>
              </w:rPr>
              <w:t>
Флуоресценция анализаторларына арналған C-реактивтік ақуызға (CRP) жедел сандық тесті - адамның жаңа алынған қан, сарысу немесе плазма үлгілеріндегі С-реактивтік ақуызды (CRP)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чипі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Флуоресценция анализаторларына арналған C-реактивтік ақуызға (CRP) және Прокальцитонинге (РСТ)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5" w:id="882"/>
          <w:p>
            <w:pPr>
              <w:spacing w:after="20"/>
              <w:ind w:left="20"/>
              <w:jc w:val="both"/>
            </w:pPr>
            <w:r>
              <w:rPr>
                <w:rFonts w:ascii="Times New Roman"/>
                <w:b w:val="false"/>
                <w:i w:val="false"/>
                <w:color w:val="000000"/>
                <w:sz w:val="20"/>
              </w:rPr>
              <w:t>
Флуоресценция анализаторларына арналған C-реактивтік ақуызға (CRP) және Прокальцитонинге (РСТ) жедел сандық тесті - адамның жаңа алынған қанының, сарысудың және плазманың толық үлгілерінде С-реактивті ақуызды (CRP) және Прокальцитонинді (PCT)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bookmarkEnd w:id="882"/>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чипі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Cарысу амилоид А (SAA)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0" w:id="883"/>
          <w:p>
            <w:pPr>
              <w:spacing w:after="20"/>
              <w:ind w:left="20"/>
              <w:jc w:val="both"/>
            </w:pPr>
            <w:r>
              <w:rPr>
                <w:rFonts w:ascii="Times New Roman"/>
                <w:b w:val="false"/>
                <w:i w:val="false"/>
                <w:color w:val="000000"/>
                <w:sz w:val="20"/>
              </w:rPr>
              <w:t>
Флуоресценция анализаторларына арналған Cарысу амилоид А (SAA) жедел сандық тесті - адамның жаңа алынған қанында, сарысуында немесе плазмасында Cарысу амилоид А-ны (SAA) сандық анықтау үшін флуоресценция анализаторларымен бірге қолданылатын иммунофлуоресценция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чипі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D-димерге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5" w:id="884"/>
          <w:p>
            <w:pPr>
              <w:spacing w:after="20"/>
              <w:ind w:left="20"/>
              <w:jc w:val="both"/>
            </w:pPr>
            <w:r>
              <w:rPr>
                <w:rFonts w:ascii="Times New Roman"/>
                <w:b w:val="false"/>
                <w:i w:val="false"/>
                <w:color w:val="000000"/>
                <w:sz w:val="20"/>
              </w:rPr>
              <w:t>
Флуоресценция анализаторларына арналған D-димерге жедел сандық тесті - адамның жаңа алынған қан, сарысу немесе плазма үлгілеріндегі D-димерді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bookmarkEnd w:id="884"/>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чипі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N-терминальді миаралық натрийуретикалық пептидке (NT-proBNP)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0" w:id="885"/>
          <w:p>
            <w:pPr>
              <w:spacing w:after="20"/>
              <w:ind w:left="20"/>
              <w:jc w:val="both"/>
            </w:pPr>
            <w:r>
              <w:rPr>
                <w:rFonts w:ascii="Times New Roman"/>
                <w:b w:val="false"/>
                <w:i w:val="false"/>
                <w:color w:val="000000"/>
                <w:sz w:val="20"/>
              </w:rPr>
              <w:t>
Флуоресценция анализаторларына арналған N-терминальді миаралық натрийуретикалық пептидке (NT-proBNP) жедел сандық тесті - адамның жаңа алынған қан, сарысу немесе плазма үлгілеріндегі N-терминальді миаралық натрийуретикалық пептидті (NT-proBNP) сандық анықтау үшін флуоресценция анализаторларымен бірге қолданылатын иммунофлуоресценция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bookmarkEnd w:id="885"/>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чипі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Мидың натрийуретикалық пептидіне (BNP)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5" w:id="886"/>
          <w:p>
            <w:pPr>
              <w:spacing w:after="20"/>
              <w:ind w:left="20"/>
              <w:jc w:val="both"/>
            </w:pPr>
            <w:r>
              <w:rPr>
                <w:rFonts w:ascii="Times New Roman"/>
                <w:b w:val="false"/>
                <w:i w:val="false"/>
                <w:color w:val="000000"/>
                <w:sz w:val="20"/>
              </w:rPr>
              <w:t>
Флуоресценция анализаторларына арналған Мидың натрийуретикалық пептидіне (BNP) жедел сандық тесті - адамның жаңа алынған қан, сарысу немесе плазма үлгілеріндегі мидың натриуретикалық пептидтерін (BNP) сандық анықтау үшін флуоресценция анализаторларымен бірге қолданылатын иммунофлуоресценция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bookmarkEnd w:id="886"/>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чипі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cTnI/NT-ProBNP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887"/>
          <w:p>
            <w:pPr>
              <w:spacing w:after="20"/>
              <w:ind w:left="20"/>
              <w:jc w:val="both"/>
            </w:pPr>
            <w:r>
              <w:rPr>
                <w:rFonts w:ascii="Times New Roman"/>
                <w:b w:val="false"/>
                <w:i w:val="false"/>
                <w:color w:val="000000"/>
                <w:sz w:val="20"/>
              </w:rPr>
              <w:t>
Флуоресценция анализаторларына арналған cTnI/NT-ProBNP жедел сандық тесті - адамның жаңа алынған қан, сарысу немесе плазма үлгілеріндегі кардиальды тропонин I (cTn I) және N-терминальді миаралық натрийуретикалық пептид (NT-proBNP) сандық анықтау үшін флуоресценция анализаторларымен бірге қолданылатын иммунофлуоресценция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чипі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Флуоресценция анализаторларына арналған кардиальді Тропонин I (cTnI)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 w:id="888"/>
          <w:p>
            <w:pPr>
              <w:spacing w:after="20"/>
              <w:ind w:left="20"/>
              <w:jc w:val="both"/>
            </w:pPr>
            <w:r>
              <w:rPr>
                <w:rFonts w:ascii="Times New Roman"/>
                <w:b w:val="false"/>
                <w:i w:val="false"/>
                <w:color w:val="000000"/>
                <w:sz w:val="20"/>
              </w:rPr>
              <w:t>
Флуоресценция анализаторларына арналған кардиальді Тропонин I (cTnI) жедел сандық тесті - адамның жаңа алынған қан, сарысу немесе плазма үлгілеріндегі кардиальді Тропонин I (cTnI)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bookmarkEnd w:id="888"/>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чипі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Миоглобинге (Myo)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0" w:id="889"/>
          <w:p>
            <w:pPr>
              <w:spacing w:after="20"/>
              <w:ind w:left="20"/>
              <w:jc w:val="both"/>
            </w:pPr>
            <w:r>
              <w:rPr>
                <w:rFonts w:ascii="Times New Roman"/>
                <w:b w:val="false"/>
                <w:i w:val="false"/>
                <w:color w:val="000000"/>
                <w:sz w:val="20"/>
              </w:rPr>
              <w:t>
Флуоресценция анализаторларына арналған Миоглобинге (Myo) жедел сандық тесті - адамның жаңа алынған қан, сарысу немесе плазма үлгілеріндегі Миоглобинді (Myo) сандық анықтау үшін флуоресценция анализаторларымен бірге қолданылатын иммунофлуоресценция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чипі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Флуоресценция анализаторларына арналған Креатинфосфокиназа-MB (CK-MB)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5" w:id="890"/>
          <w:p>
            <w:pPr>
              <w:spacing w:after="20"/>
              <w:ind w:left="20"/>
              <w:jc w:val="both"/>
            </w:pPr>
            <w:r>
              <w:rPr>
                <w:rFonts w:ascii="Times New Roman"/>
                <w:b w:val="false"/>
                <w:i w:val="false"/>
                <w:color w:val="000000"/>
                <w:sz w:val="20"/>
              </w:rPr>
              <w:t>
Флуоресценция анализаторларына арналған Креатинфосфокиназа-MB (CK-MB) жедел сандық тесті - адамның жаңа алынған қан, сарысу немесе плазма үлгілеріндегі креатинфосфокиназа-МВ изоферментін (СК-МБ)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чипі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май қышқылдарын байланыстыратын ақуызға (H-FABP)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0" w:id="891"/>
          <w:p>
            <w:pPr>
              <w:spacing w:after="20"/>
              <w:ind w:left="20"/>
              <w:jc w:val="both"/>
            </w:pPr>
            <w:r>
              <w:rPr>
                <w:rFonts w:ascii="Times New Roman"/>
                <w:b w:val="false"/>
                <w:i w:val="false"/>
                <w:color w:val="000000"/>
                <w:sz w:val="20"/>
              </w:rPr>
              <w:t>
Флуоресценция анализаторларына арналған май қышқылдарын байланыстыратын ақуызға (H-FABP) жедел сандық тесті - адамның жаңа алынған қан, сарысу немесе плазма үлгілеріндегі H-FABP-ты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чипі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Флуоресценция анализаторларына арналған (Тропонин I, Миоглобин, Креатинфосфокиназа-MB) 3-еуі 1-уінде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5" w:id="892"/>
          <w:p>
            <w:pPr>
              <w:spacing w:after="20"/>
              <w:ind w:left="20"/>
              <w:jc w:val="both"/>
            </w:pPr>
            <w:r>
              <w:rPr>
                <w:rFonts w:ascii="Times New Roman"/>
                <w:b w:val="false"/>
                <w:i w:val="false"/>
                <w:color w:val="000000"/>
                <w:sz w:val="20"/>
              </w:rPr>
              <w:t>
Флуоресценция анализаторларына арналған (Тропонин I, Миоглобин, Креатинфосфокиназа-MB) 3-еуі 1-уінде жедел сандық тесті - адамның жаңа алынған қан, сарысу немесе плазма үлгілерінде кардиальді тропонин I-ді (cTnI), миоглобинді (Myo) және креатинфосфокиназа-МВ-ны (CK-MB)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чипі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Флуоресценция анализаторларына арналған Альфа-фетопротеинге (AFP)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0" w:id="893"/>
          <w:p>
            <w:pPr>
              <w:spacing w:after="20"/>
              <w:ind w:left="20"/>
              <w:jc w:val="both"/>
            </w:pPr>
            <w:r>
              <w:rPr>
                <w:rFonts w:ascii="Times New Roman"/>
                <w:b w:val="false"/>
                <w:i w:val="false"/>
                <w:color w:val="000000"/>
                <w:sz w:val="20"/>
              </w:rPr>
              <w:t>
Флуоресценция анализаторларына арналған Альфа-фетопротеинге (AFP) жедел сандық тесті - адамның жаңа алынған қан, сарысу немесе плазма үлгілеріндегі Альфа-фетопротеинді (AFP)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чипі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флуоресценция анализаторларына арналған Простата спецификалық антигенге (PSA)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5" w:id="894"/>
          <w:p>
            <w:pPr>
              <w:spacing w:after="20"/>
              <w:ind w:left="20"/>
              <w:jc w:val="both"/>
            </w:pPr>
            <w:r>
              <w:rPr>
                <w:rFonts w:ascii="Times New Roman"/>
                <w:b w:val="false"/>
                <w:i w:val="false"/>
                <w:color w:val="000000"/>
                <w:sz w:val="20"/>
              </w:rPr>
              <w:t>
Флуоресценция анализаторларына арналған Простата спецификалық антигенге (PSA) жедел сандық тесті - адамның жаңа алынған қанында, сарысуында немесе плазмасында простатаға спецификалық антигенді (PSA)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чипі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Бос простат-спецификалық антигенге (fPSA)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0" w:id="895"/>
          <w:p>
            <w:pPr>
              <w:spacing w:after="20"/>
              <w:ind w:left="20"/>
              <w:jc w:val="both"/>
            </w:pPr>
            <w:r>
              <w:rPr>
                <w:rFonts w:ascii="Times New Roman"/>
                <w:b w:val="false"/>
                <w:i w:val="false"/>
                <w:color w:val="000000"/>
                <w:sz w:val="20"/>
              </w:rPr>
              <w:t>
флуоресценция анализаторларына арналған Бос простат-спецификалық антигенге (fPSA) жедел сандық тесті - адамның жаңа алынған қан, сарысу немесе плазма үлгілеріндегі бос простат-спецификалық антигенді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чипі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карциноэмбриондық антигенге (CEA)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5" w:id="896"/>
          <w:p>
            <w:pPr>
              <w:spacing w:after="20"/>
              <w:ind w:left="20"/>
              <w:jc w:val="both"/>
            </w:pPr>
            <w:r>
              <w:rPr>
                <w:rFonts w:ascii="Times New Roman"/>
                <w:b w:val="false"/>
                <w:i w:val="false"/>
                <w:color w:val="000000"/>
                <w:sz w:val="20"/>
              </w:rPr>
              <w:t>
флуоресценция анализаторларына арналған карциноэмбриондық антигенге (CEA) жедел сандық тесті - адамның жаңа алынған қан, сарысу немесе плазма үлгілеріндегі карциноэмбриондық антигенді сандық анықтау үшін флуоресцентті анализаторларымен бірге қолданылатын иммунофлуоресцентция талдауы болып табылады. Форматы: кассета. Тест принципі: Сандық талдау. Сақтау мерзімі: 24 ай. Сақтау температурасы +4°С-дан +30°С-қа дейін. Құрамы:</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чипі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Флуоресценция анализаторларына арналған Микроальбуминге (MAU)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0" w:id="897"/>
          <w:p>
            <w:pPr>
              <w:spacing w:after="20"/>
              <w:ind w:left="20"/>
              <w:jc w:val="both"/>
            </w:pPr>
            <w:r>
              <w:rPr>
                <w:rFonts w:ascii="Times New Roman"/>
                <w:b w:val="false"/>
                <w:i w:val="false"/>
                <w:color w:val="000000"/>
                <w:sz w:val="20"/>
              </w:rPr>
              <w:t>
Флуоресценция анализаторларына арналған Микроальбуминге (MAU) жедел сандық тесті - адам несебінің үлгілеріндегі Микроальбуминді (MAU)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чипі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Дозатордың ұштығы – 25 дана;</w:t>
            </w:r>
          </w:p>
          <w:p>
            <w:pPr>
              <w:spacing w:after="20"/>
              <w:ind w:left="20"/>
              <w:jc w:val="both"/>
            </w:pPr>
            <w:r>
              <w:rPr>
                <w:rFonts w:ascii="Times New Roman"/>
                <w:b w:val="false"/>
                <w:i w:val="false"/>
                <w:color w:val="000000"/>
                <w:sz w:val="20"/>
              </w:rPr>
              <w:t>
4.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С цистатинге (Cys C)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4" w:id="898"/>
          <w:p>
            <w:pPr>
              <w:spacing w:after="20"/>
              <w:ind w:left="20"/>
              <w:jc w:val="both"/>
            </w:pPr>
            <w:r>
              <w:rPr>
                <w:rFonts w:ascii="Times New Roman"/>
                <w:b w:val="false"/>
                <w:i w:val="false"/>
                <w:color w:val="000000"/>
                <w:sz w:val="20"/>
              </w:rPr>
              <w:t>
Флуоресценция анализаторларына арналған С цистатинге (Cys C) жедел сандық тесті - адамның жаңа алынған қан, сарысу немесе плазма үлгілеріндегі С Цистатинді (CysC)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чипі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нейтрофилдер желатиназасымен астасқан Липокалинге (NGAL)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9" w:id="899"/>
          <w:p>
            <w:pPr>
              <w:spacing w:after="20"/>
              <w:ind w:left="20"/>
              <w:jc w:val="both"/>
            </w:pPr>
            <w:r>
              <w:rPr>
                <w:rFonts w:ascii="Times New Roman"/>
                <w:b w:val="false"/>
                <w:i w:val="false"/>
                <w:color w:val="000000"/>
                <w:sz w:val="20"/>
              </w:rPr>
              <w:t>
Флуоресценция анализаторларына арналған нейтрофилдер желатиназасымен астасқан Липокалинге (NGAL) жедел сандық тесті - адамның несеп үлгілерінде нейтрофилдер желатиназасымен астасқан Липокалин (NGAL) концентрациясын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чипі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Бета-2-микроглобулинге (</w:t>
            </w:r>
            <w:r>
              <w:rPr>
                <w:rFonts w:ascii="Times New Roman"/>
                <w:b w:val="false"/>
                <w:i w:val="false"/>
                <w:color w:val="000000"/>
                <w:sz w:val="20"/>
              </w:rPr>
              <w:t>b</w:t>
            </w:r>
            <w:r>
              <w:rPr>
                <w:rFonts w:ascii="Times New Roman"/>
                <w:b w:val="false"/>
                <w:i w:val="false"/>
                <w:color w:val="000000"/>
                <w:sz w:val="20"/>
              </w:rPr>
              <w:t>2-MG)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4" w:id="900"/>
          <w:p>
            <w:pPr>
              <w:spacing w:after="20"/>
              <w:ind w:left="20"/>
              <w:jc w:val="both"/>
            </w:pPr>
            <w:r>
              <w:rPr>
                <w:rFonts w:ascii="Times New Roman"/>
                <w:b w:val="false"/>
                <w:i w:val="false"/>
                <w:color w:val="000000"/>
                <w:sz w:val="20"/>
              </w:rPr>
              <w:t>
Флуоресценция анализаторларына арналған Бета-2-микроглобулинге (</w:t>
            </w:r>
            <w:r>
              <w:rPr>
                <w:rFonts w:ascii="Times New Roman"/>
                <w:b w:val="false"/>
                <w:i w:val="false"/>
                <w:color w:val="000000"/>
                <w:sz w:val="20"/>
              </w:rPr>
              <w:t>b</w:t>
            </w:r>
            <w:r>
              <w:rPr>
                <w:rFonts w:ascii="Times New Roman"/>
                <w:b w:val="false"/>
                <w:i w:val="false"/>
                <w:color w:val="000000"/>
                <w:sz w:val="20"/>
              </w:rPr>
              <w:t>2-MG) жедел сандық тесті - адамның жаңа алынған қанында, сарысуында немесе плазмасында бета-2-микроглобулинді (</w:t>
            </w:r>
            <w:r>
              <w:rPr>
                <w:rFonts w:ascii="Times New Roman"/>
                <w:b w:val="false"/>
                <w:i w:val="false"/>
                <w:color w:val="000000"/>
                <w:sz w:val="20"/>
              </w:rPr>
              <w:t>b</w:t>
            </w:r>
            <w:r>
              <w:rPr>
                <w:rFonts w:ascii="Times New Roman"/>
                <w:b w:val="false"/>
                <w:i w:val="false"/>
                <w:color w:val="000000"/>
                <w:sz w:val="20"/>
              </w:rPr>
              <w:t>2-MG)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bookmarkEnd w:id="900"/>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чипі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Хориондық гонадотропиннің бета-суббірлігіне (</w:t>
            </w:r>
            <w:r>
              <w:rPr>
                <w:rFonts w:ascii="Times New Roman"/>
                <w:b w:val="false"/>
                <w:i w:val="false"/>
                <w:color w:val="000000"/>
                <w:sz w:val="20"/>
              </w:rPr>
              <w:t>b</w:t>
            </w:r>
            <w:r>
              <w:rPr>
                <w:rFonts w:ascii="Times New Roman"/>
                <w:b w:val="false"/>
                <w:i w:val="false"/>
                <w:color w:val="000000"/>
                <w:sz w:val="20"/>
              </w:rPr>
              <w:t>-hCG)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9" w:id="901"/>
          <w:p>
            <w:pPr>
              <w:spacing w:after="20"/>
              <w:ind w:left="20"/>
              <w:jc w:val="both"/>
            </w:pPr>
            <w:r>
              <w:rPr>
                <w:rFonts w:ascii="Times New Roman"/>
                <w:b w:val="false"/>
                <w:i w:val="false"/>
                <w:color w:val="000000"/>
                <w:sz w:val="20"/>
              </w:rPr>
              <w:t>
Флуоресценция анализаторларына арналған Хориондық гонадотропиннің бета-суббірлігіне (</w:t>
            </w:r>
            <w:r>
              <w:rPr>
                <w:rFonts w:ascii="Times New Roman"/>
                <w:b w:val="false"/>
                <w:i w:val="false"/>
                <w:color w:val="000000"/>
                <w:sz w:val="20"/>
              </w:rPr>
              <w:t>b</w:t>
            </w:r>
            <w:r>
              <w:rPr>
                <w:rFonts w:ascii="Times New Roman"/>
                <w:b w:val="false"/>
                <w:i w:val="false"/>
                <w:color w:val="000000"/>
                <w:sz w:val="20"/>
              </w:rPr>
              <w:t>-hCG) жедел сандық тесті - адамның жаңа алынған қанында, сарысуында немесе плазмасында адамның бета-хориондық гонадотропинін (</w:t>
            </w:r>
            <w:r>
              <w:rPr>
                <w:rFonts w:ascii="Times New Roman"/>
                <w:b w:val="false"/>
                <w:i w:val="false"/>
                <w:color w:val="000000"/>
                <w:sz w:val="20"/>
              </w:rPr>
              <w:t>b</w:t>
            </w:r>
            <w:r>
              <w:rPr>
                <w:rFonts w:ascii="Times New Roman"/>
                <w:b w:val="false"/>
                <w:i w:val="false"/>
                <w:color w:val="000000"/>
                <w:sz w:val="20"/>
              </w:rPr>
              <w:t>-hCG)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чипі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Флуоресценция анализаторларына арналған Трийодтиронинге (Т3)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4" w:id="902"/>
          <w:p>
            <w:pPr>
              <w:spacing w:after="20"/>
              <w:ind w:left="20"/>
              <w:jc w:val="both"/>
            </w:pPr>
            <w:r>
              <w:rPr>
                <w:rFonts w:ascii="Times New Roman"/>
                <w:b w:val="false"/>
                <w:i w:val="false"/>
                <w:color w:val="000000"/>
                <w:sz w:val="20"/>
              </w:rPr>
              <w:t>
Флуоресценция анализаторларына арналған Трийодтиронинге (Т3) жедел сандық тесті - адамның жаңа алынған қанындағы, сарысуындағы немесе плазмасындағы трийодтиронинді (Т3)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чипі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Флуоресценция анализаторларына арналған Тироксинге (T4)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9" w:id="903"/>
          <w:p>
            <w:pPr>
              <w:spacing w:after="20"/>
              <w:ind w:left="20"/>
              <w:jc w:val="both"/>
            </w:pPr>
            <w:r>
              <w:rPr>
                <w:rFonts w:ascii="Times New Roman"/>
                <w:b w:val="false"/>
                <w:i w:val="false"/>
                <w:color w:val="000000"/>
                <w:sz w:val="20"/>
              </w:rPr>
              <w:t>
Флуоресценция анализаторларына арналған Тироксинге (T4) жедел сандық тесті - адамның жаңа алынған қанындағы, сарысуындағы немесе плазмасындағы тироксинді (T4)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чипі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Тиреотроптық гормонға (TSH)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4" w:id="904"/>
          <w:p>
            <w:pPr>
              <w:spacing w:after="20"/>
              <w:ind w:left="20"/>
              <w:jc w:val="both"/>
            </w:pPr>
            <w:r>
              <w:rPr>
                <w:rFonts w:ascii="Times New Roman"/>
                <w:b w:val="false"/>
                <w:i w:val="false"/>
                <w:color w:val="000000"/>
                <w:sz w:val="20"/>
              </w:rPr>
              <w:t>
Флуоресценция анализаторларына арналған Тиреотроптық гормонға (TSH) жедел сандық тесті - адамның жаңа алынған қанында, сарысуында немесе плазмасында тиреотроптық гормонды (TSH) сандық анықтау үшін флуоресценция анализаторларымен бірге қолданылатын иммунофлуоресценция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чипі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Фолликулостимуляциялайтын гормонға (FSH)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9" w:id="905"/>
          <w:p>
            <w:pPr>
              <w:spacing w:after="20"/>
              <w:ind w:left="20"/>
              <w:jc w:val="both"/>
            </w:pPr>
            <w:r>
              <w:rPr>
                <w:rFonts w:ascii="Times New Roman"/>
                <w:b w:val="false"/>
                <w:i w:val="false"/>
                <w:color w:val="000000"/>
                <w:sz w:val="20"/>
              </w:rPr>
              <w:t>
Флуоресценция анализаторларына арналған Фолликулостимуляциялайтын гормонға (FSH) жедел сандық тесті - адамның жаңа алынған қан, сарысу немесе плазма үлгілеріндегі фолликулостимуляциялайтын гормонды (FSH)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чипі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Лютеиндейтін гормонға (LH)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4" w:id="906"/>
          <w:p>
            <w:pPr>
              <w:spacing w:after="20"/>
              <w:ind w:left="20"/>
              <w:jc w:val="both"/>
            </w:pPr>
            <w:r>
              <w:rPr>
                <w:rFonts w:ascii="Times New Roman"/>
                <w:b w:val="false"/>
                <w:i w:val="false"/>
                <w:color w:val="000000"/>
                <w:sz w:val="20"/>
              </w:rPr>
              <w:t>
Флуоресценция анализаторларына арналған Лютеиндейтін гормонға (LH) жедел сандық тесті - адамның жаңа алынған қан, сарысу немесе плазма үлгілеріндегі Лютеиндейтін гормонды (LH)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чипі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Пролактинге (PRL)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9" w:id="907"/>
          <w:p>
            <w:pPr>
              <w:spacing w:after="20"/>
              <w:ind w:left="20"/>
              <w:jc w:val="both"/>
            </w:pPr>
            <w:r>
              <w:rPr>
                <w:rFonts w:ascii="Times New Roman"/>
                <w:b w:val="false"/>
                <w:i w:val="false"/>
                <w:color w:val="000000"/>
                <w:sz w:val="20"/>
              </w:rPr>
              <w:t>
Флуоресценция анализаторларына арналған Пролактинге (PRL) жедел сандық тесті - адамның жаңа алынған қан, сарысу немесе плазма үлгілеріндегі пролактинді (PRL) сандық анықтау үшін флуоресценция анализаторларымен бірге қолданылатын иммунофлуоресценция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чипі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Прогестеронға (PROG)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4" w:id="908"/>
          <w:p>
            <w:pPr>
              <w:spacing w:after="20"/>
              <w:ind w:left="20"/>
              <w:jc w:val="both"/>
            </w:pPr>
            <w:r>
              <w:rPr>
                <w:rFonts w:ascii="Times New Roman"/>
                <w:b w:val="false"/>
                <w:i w:val="false"/>
                <w:color w:val="000000"/>
                <w:sz w:val="20"/>
              </w:rPr>
              <w:t>
Флуоресценция анализаторларына арналған Прогестеронға (PROG) жедел сандық тесті - адамның жаңа алынған қан, сарысу немесе плазма үлгілеріндегі прогестеронды сандық анықтау үшін флуоресцентті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чипі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Д дәруменіне (VD)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9" w:id="909"/>
          <w:p>
            <w:pPr>
              <w:spacing w:after="20"/>
              <w:ind w:left="20"/>
              <w:jc w:val="both"/>
            </w:pPr>
            <w:r>
              <w:rPr>
                <w:rFonts w:ascii="Times New Roman"/>
                <w:b w:val="false"/>
                <w:i w:val="false"/>
                <w:color w:val="000000"/>
                <w:sz w:val="20"/>
              </w:rPr>
              <w:t>
Флуоресценция анализаторларына арналған Д дәруменіне (VD) жедел сандық тесті - адамның сарысуында немесе плазмасында 25(OH) D2/D3 жалпы мазмұнын сандық анықтау үшін флуоресценция анализаторларымен бірге қолданылатын иммунофлуоресценция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(силикагель) бар фольгаға жеке қапталған тест-кассета - 25 дана; 2. Сәйкестендіру чипі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А босап шығару буфері (құрамында 7,2% TCEP бар) - 1 дана х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С анықтау буфері - 1 дана x 6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D дәруменінің лиофилизацияланған маркері бар құты - 2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Пробиркалар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Дозатордың ұштығы - 25 дана;</w:t>
            </w:r>
          </w:p>
          <w:p>
            <w:pPr>
              <w:spacing w:after="20"/>
              <w:ind w:left="20"/>
              <w:jc w:val="both"/>
            </w:pPr>
            <w:r>
              <w:rPr>
                <w:rFonts w:ascii="Times New Roman"/>
                <w:b w:val="false"/>
                <w:i w:val="false"/>
                <w:color w:val="000000"/>
                <w:sz w:val="20"/>
              </w:rPr>
              <w:t>
8.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S100B ақуызға (S100</w:t>
            </w:r>
            <w:r>
              <w:rPr>
                <w:rFonts w:ascii="Times New Roman"/>
                <w:b w:val="false"/>
                <w:i w:val="false"/>
                <w:color w:val="000000"/>
                <w:sz w:val="20"/>
              </w:rPr>
              <w:t>b</w:t>
            </w:r>
            <w:r>
              <w:rPr>
                <w:rFonts w:ascii="Times New Roman"/>
                <w:b w:val="false"/>
                <w:i w:val="false"/>
                <w:color w:val="000000"/>
                <w:sz w:val="20"/>
              </w:rPr>
              <w:t xml:space="preserve">) жедел сандық тесті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6" w:id="910"/>
          <w:p>
            <w:pPr>
              <w:spacing w:after="20"/>
              <w:ind w:left="20"/>
              <w:jc w:val="both"/>
            </w:pPr>
            <w:r>
              <w:rPr>
                <w:rFonts w:ascii="Times New Roman"/>
                <w:b w:val="false"/>
                <w:i w:val="false"/>
                <w:color w:val="000000"/>
                <w:sz w:val="20"/>
              </w:rPr>
              <w:t>
Флуоресценция анализаторларына арналған S100B ақуызға (S100</w:t>
            </w:r>
            <w:r>
              <w:rPr>
                <w:rFonts w:ascii="Times New Roman"/>
                <w:b w:val="false"/>
                <w:i w:val="false"/>
                <w:color w:val="000000"/>
                <w:sz w:val="20"/>
              </w:rPr>
              <w:t>b</w:t>
            </w:r>
            <w:r>
              <w:rPr>
                <w:rFonts w:ascii="Times New Roman"/>
                <w:b w:val="false"/>
                <w:i w:val="false"/>
                <w:color w:val="000000"/>
                <w:sz w:val="20"/>
              </w:rPr>
              <w:t>) жедел сандық тесті - адамның жаңа алынған қанында, сарысуында немесе плазмасында S100</w:t>
            </w:r>
            <w:r>
              <w:rPr>
                <w:rFonts w:ascii="Times New Roman"/>
                <w:b w:val="false"/>
                <w:i w:val="false"/>
                <w:color w:val="000000"/>
                <w:sz w:val="20"/>
              </w:rPr>
              <w:t>b</w:t>
            </w:r>
            <w:r>
              <w:rPr>
                <w:rFonts w:ascii="Times New Roman"/>
                <w:b w:val="false"/>
                <w:i w:val="false"/>
                <w:color w:val="000000"/>
                <w:sz w:val="20"/>
              </w:rPr>
              <w:t xml:space="preserve">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чипі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Липопротеин-астасқан фосфолипаза А2-ге (Lp-PLA2) жедел сандық 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1" w:id="911"/>
          <w:p>
            <w:pPr>
              <w:spacing w:after="20"/>
              <w:ind w:left="20"/>
              <w:jc w:val="both"/>
            </w:pPr>
            <w:r>
              <w:rPr>
                <w:rFonts w:ascii="Times New Roman"/>
                <w:b w:val="false"/>
                <w:i w:val="false"/>
                <w:color w:val="000000"/>
                <w:sz w:val="20"/>
              </w:rPr>
              <w:t>
Флуоресценция анализаторларына арналған Липопротеин-астасқан фосфолипаза А2-ге (Lp-PLA2) жедел сандық тесті - адамның жаңа алынған қанында, сарысуында немесе плазмасында липопротеин-астасқан фосфолипаза А2-ні сандық анықтау үшін флуоресценция анализаторларымен бірге қолданылатын иммунфлуоресценция талдауы болып табылады. Форматы: кассета. Тест принципі: Сандық талдау. Сақтау мерзімі: 24 ай. Сақтау температурасы +4°С-дан +30°С-қа дейін. Құрамы:</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чипі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6" w:id="912"/>
          <w:p>
            <w:pPr>
              <w:spacing w:after="20"/>
              <w:ind w:left="20"/>
              <w:jc w:val="both"/>
            </w:pPr>
            <w:r>
              <w:rPr>
                <w:rFonts w:ascii="Times New Roman"/>
                <w:b w:val="false"/>
                <w:i w:val="false"/>
                <w:color w:val="000000"/>
                <w:sz w:val="20"/>
              </w:rPr>
              <w:t>
Несепте Пропоксифен (PPX) анықтауға арналған экспресс-тест, сезімталдығы 2300 ng/ml. Форматы: кассета. Құрамы:</w:t>
            </w:r>
          </w:p>
          <w:bookmarkEnd w:id="912"/>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8" w:id="913"/>
          <w:p>
            <w:pPr>
              <w:spacing w:after="20"/>
              <w:ind w:left="20"/>
              <w:jc w:val="both"/>
            </w:pPr>
            <w:r>
              <w:rPr>
                <w:rFonts w:ascii="Times New Roman"/>
                <w:b w:val="false"/>
                <w:i w:val="false"/>
                <w:color w:val="000000"/>
                <w:sz w:val="20"/>
              </w:rPr>
              <w:t>
Несепте Лизерг қышқылы диэтиламидін (LSD) анықтауға арналған экспресс-тест, сезімталдығы 25 ng/ml. Форматы: кассета. Құрамы:</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0" w:id="914"/>
          <w:p>
            <w:pPr>
              <w:spacing w:after="20"/>
              <w:ind w:left="20"/>
              <w:jc w:val="both"/>
            </w:pPr>
            <w:r>
              <w:rPr>
                <w:rFonts w:ascii="Times New Roman"/>
                <w:b w:val="false"/>
                <w:i w:val="false"/>
                <w:color w:val="000000"/>
                <w:sz w:val="20"/>
              </w:rPr>
              <w:t>
Несепте Лизерг қышқылы диэтиламидін (LSD) анықтауға арналған экспресс-тест, сезімталдығы 50 ng/ml. Форматы: кассета. Құрамы:</w:t>
            </w:r>
          </w:p>
          <w:bookmarkEnd w:id="914"/>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2" w:id="915"/>
          <w:p>
            <w:pPr>
              <w:spacing w:after="20"/>
              <w:ind w:left="20"/>
              <w:jc w:val="both"/>
            </w:pPr>
            <w:r>
              <w:rPr>
                <w:rFonts w:ascii="Times New Roman"/>
                <w:b w:val="false"/>
                <w:i w:val="false"/>
                <w:color w:val="000000"/>
                <w:sz w:val="20"/>
              </w:rPr>
              <w:t>
Несепте Мескалин (MES) анықтауға арналған экспресс-тест, сезімталдығы 1300 ng/ml. Форматы: кассета. Құрамы:</w:t>
            </w:r>
          </w:p>
          <w:bookmarkEnd w:id="915"/>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4" w:id="916"/>
          <w:p>
            <w:pPr>
              <w:spacing w:after="20"/>
              <w:ind w:left="20"/>
              <w:jc w:val="both"/>
            </w:pPr>
            <w:r>
              <w:rPr>
                <w:rFonts w:ascii="Times New Roman"/>
                <w:b w:val="false"/>
                <w:i w:val="false"/>
                <w:color w:val="000000"/>
                <w:sz w:val="20"/>
              </w:rPr>
              <w:t>
Несепте Залеплон (ZAL) анықтауға арналған экспресс-тест, сезімталдығы 1100 ng/ml. Форматы: кассета. Құрамы:</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 жоғары С-реактивті ақуызды (HS CRP) анықтауға арналған экспресс-тест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6" w:id="917"/>
          <w:p>
            <w:pPr>
              <w:spacing w:after="20"/>
              <w:ind w:left="20"/>
              <w:jc w:val="both"/>
            </w:pPr>
            <w:r>
              <w:rPr>
                <w:rFonts w:ascii="Times New Roman"/>
                <w:b w:val="false"/>
                <w:i w:val="false"/>
                <w:color w:val="000000"/>
                <w:sz w:val="20"/>
              </w:rPr>
              <w:t>
"Сезімталдығы жоғары С-реактивті ақуызды (HS CRP) анықтауға арналған экспресс-тест" - бұл адамның жаңа алынған қан, сарысу және плазма үлгілеріндегі сезімталдығы жоғары С-реактивті ақуызды сапалы анықтауға арналған иммунохроматографиялық экспресс-тест. Форматы: кассета. Құрамы:</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1. Тесттік жинақ – ылғал сіңіргіші (силикагель) бар фольгаға жеке қапталған тест-кассета және бірреттік пластикалық пипетка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Капилляр (ұштық)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Буферлік ерітіндісі бар пластикалық құты – 1 дана;</w:t>
            </w:r>
          </w:p>
          <w:p>
            <w:pPr>
              <w:spacing w:after="20"/>
              <w:ind w:left="20"/>
              <w:jc w:val="both"/>
            </w:pPr>
            <w:r>
              <w:rPr>
                <w:rFonts w:ascii="Times New Roman"/>
                <w:b w:val="false"/>
                <w:i w:val="false"/>
                <w:color w:val="000000"/>
                <w:sz w:val="20"/>
              </w:rPr>
              <w:t>
4.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0" w:id="918"/>
          <w:p>
            <w:pPr>
              <w:spacing w:after="20"/>
              <w:ind w:left="20"/>
              <w:jc w:val="both"/>
            </w:pPr>
            <w:r>
              <w:rPr>
                <w:rFonts w:ascii="Times New Roman"/>
                <w:b w:val="false"/>
                <w:i w:val="false"/>
                <w:color w:val="000000"/>
                <w:sz w:val="20"/>
              </w:rPr>
              <w:t>
Несепте Ацетоминофен (ACE) анықтауға арналған экспресс-тест, сезімталдығы 5000 ng/ml. Форматы: кассета. Құрамы:</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 – ылғал сіңіргіші (силикагель) және бір реттік пластикалық пипеткасы бар фольгаға жеке қапталған есірткі және психотроптық заттардың елу алты түрінің біреуін анықтауға арналған бір тест-жолағы бар тест-кассетасы – 1 дана;</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Сілекейде Амфетамин (АМР) анықтауға арналған экспресс-тест, 50 ng/ml, форматы: кассета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Барбитураттар (BAR) анықтауға арналған экспресс-тест, 100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Бензодиазепиндер (BZO) анықтауға арналған экспресс-тест , 100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Кокаин (COC) анықтауға арналған экспресс-тест, 50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Метамфетамин (MET) анықтауға арналған экспресс-тест, 50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Опиаттар (OPI) анықтауға арналған экспресс-тест, 40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Трициклды антидепрессанттар (TCA) анықтауға арналған экспресс-тест, 300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Марихуана (THC) анықтауға арналған экспресс-тест, 12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Оксикодон (OXY) анықтауға арналған экспресс-тест, 20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Фенциклидин (PCP) анықтауға арналған экспресс-тест, 10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Метадон (MTD) анықтауға арналған экспресс-тест, 30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Пропоксифен (PPX) анықтауға арналған экспресс-тест, 50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Бупренорфин (BUP) анықтауға арналған экспресс-тест, 5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EDDP (EDDP) метадон метаболиті анықтауға арналған экспресс-тест, 20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Экстази (MDMA) анықтауға арналған экспресс-тест, 50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2" w:id="919"/>
          <w:p>
            <w:pPr>
              <w:spacing w:after="20"/>
              <w:ind w:left="20"/>
              <w:jc w:val="both"/>
            </w:pPr>
            <w:r>
              <w:rPr>
                <w:rFonts w:ascii="Times New Roman"/>
                <w:b w:val="false"/>
                <w:i w:val="false"/>
                <w:color w:val="000000"/>
                <w:sz w:val="20"/>
              </w:rPr>
              <w:t>
Үйдегі шаң кенелеріне (D.Pteronyssinus) (D1) Е класының аллерген-спецификалық иммуноглобулиндерін анықтауға арналған экспресс-тест. Форматы: кассета. Құрамы:</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5" w:id="920"/>
          <w:p>
            <w:pPr>
              <w:spacing w:after="20"/>
              <w:ind w:left="20"/>
              <w:jc w:val="both"/>
            </w:pPr>
            <w:r>
              <w:rPr>
                <w:rFonts w:ascii="Times New Roman"/>
                <w:b w:val="false"/>
                <w:i w:val="false"/>
                <w:color w:val="000000"/>
                <w:sz w:val="20"/>
              </w:rPr>
              <w:t>
Үйдегі шаң кенелері (D.Farinae) (D2) Е класының аллерген-спецификалық иммуноглобулиндерін анықтауға арналған экспресс-тест. Форматы: кассета. Құрамы:</w:t>
            </w:r>
          </w:p>
          <w:bookmarkEnd w:id="920"/>
          <w:p>
            <w:pPr>
              <w:spacing w:after="20"/>
              <w:ind w:left="20"/>
              <w:jc w:val="both"/>
            </w:pPr>
            <w:r>
              <w:rPr>
                <w:rFonts w:ascii="Times New Roman"/>
                <w:b w:val="false"/>
                <w:i w:val="false"/>
                <w:color w:val="000000"/>
                <w:sz w:val="20"/>
              </w:rPr>
              <w:t>
</w:t>
            </w:r>
            <w:r>
              <w:rPr>
                <w:rFonts w:ascii="Times New Roman"/>
                <w:b w:val="false"/>
                <w:i w:val="false"/>
                <w:color w:val="000000"/>
                <w:sz w:val="20"/>
              </w:rPr>
              <w:t>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8" w:id="921"/>
          <w:p>
            <w:pPr>
              <w:spacing w:after="20"/>
              <w:ind w:left="20"/>
              <w:jc w:val="both"/>
            </w:pPr>
            <w:r>
              <w:rPr>
                <w:rFonts w:ascii="Times New Roman"/>
                <w:b w:val="false"/>
                <w:i w:val="false"/>
                <w:color w:val="000000"/>
                <w:sz w:val="20"/>
              </w:rPr>
              <w:t>
Алтындатылған Пенициллинге (Penicilliumchrysogenum) (M1) Е класының аллерген-спецификалық иммуноглобулиндерін анықтауға арналған экспресс-тест. Форматы: кассета. Құрамы:</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1. Тестілік жинақ – ылғал сіңіргіші (силикагель) және бір реттік пластикалық пипеткасы бар фольгаға жеке қапталған 1 тест-жолағы бар тест-кассета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Прокальцитонинге (РСТ) сандық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1" w:id="922"/>
          <w:p>
            <w:pPr>
              <w:spacing w:after="20"/>
              <w:ind w:left="20"/>
              <w:jc w:val="both"/>
            </w:pPr>
            <w:r>
              <w:rPr>
                <w:rFonts w:ascii="Times New Roman"/>
                <w:b w:val="false"/>
                <w:i w:val="false"/>
                <w:color w:val="000000"/>
                <w:sz w:val="20"/>
              </w:rPr>
              <w:t>
Флуоресцентті анализаторларына арналған Прокальцитонинге (РСТ) сандық экспресс-тесті. Форматы: кассета. Тест принципі: Сандық талдау. Сақтау мерзімі: 24 ай. Сақтау температурасы +4°С-дан +30°С-қа дейін. Құрамы:</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бар жабық қаптамада экспресс-тест - 25 дана;</w:t>
            </w:r>
          </w:p>
          <w:p>
            <w:pPr>
              <w:spacing w:after="20"/>
              <w:ind w:left="20"/>
              <w:jc w:val="both"/>
            </w:pPr>
            <w:r>
              <w:rPr>
                <w:rFonts w:ascii="Times New Roman"/>
                <w:b w:val="false"/>
                <w:i w:val="false"/>
                <w:color w:val="000000"/>
                <w:sz w:val="20"/>
              </w:rPr>
              <w:t>
2. QR-коды бар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D-димерге сандық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3" w:id="923"/>
          <w:p>
            <w:pPr>
              <w:spacing w:after="20"/>
              <w:ind w:left="20"/>
              <w:jc w:val="both"/>
            </w:pPr>
            <w:r>
              <w:rPr>
                <w:rFonts w:ascii="Times New Roman"/>
                <w:b w:val="false"/>
                <w:i w:val="false"/>
                <w:color w:val="000000"/>
                <w:sz w:val="20"/>
              </w:rPr>
              <w:t>
Флуоресцентті анализаторларына арналған D-димерге сандық экспресс-тесті. Форматы: кассета. Тест принципі: Сандық талдау. Сақтау мерзімі: 24 ай. Сақтау температурасы +4°С-дан +30°С-қа дейін. Құрамы:</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бар жабық қаптамада экспресс-тест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1/25 дана;</w:t>
            </w:r>
          </w:p>
          <w:p>
            <w:pPr>
              <w:spacing w:after="20"/>
              <w:ind w:left="20"/>
              <w:jc w:val="both"/>
            </w:pPr>
            <w:r>
              <w:rPr>
                <w:rFonts w:ascii="Times New Roman"/>
                <w:b w:val="false"/>
                <w:i w:val="false"/>
                <w:color w:val="000000"/>
                <w:sz w:val="20"/>
              </w:rPr>
              <w:t>
3. QR-коды бар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N-терминальді миаралық натрийуретикалық пептидке (NT-proBNP) сандық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6" w:id="924"/>
          <w:p>
            <w:pPr>
              <w:spacing w:after="20"/>
              <w:ind w:left="20"/>
              <w:jc w:val="both"/>
            </w:pPr>
            <w:r>
              <w:rPr>
                <w:rFonts w:ascii="Times New Roman"/>
                <w:b w:val="false"/>
                <w:i w:val="false"/>
                <w:color w:val="000000"/>
                <w:sz w:val="20"/>
              </w:rPr>
              <w:t>
Флуоресцентті анализаторларына арналған N-терминальді миаралық натрийуретикалық пептидке (NT-proBNP) сандық экспресс-тесті. Форматы: кассета. Тест принципі: Сандық талдау. Сақтау мерзімі: 24 ай. Сақтау температурасы +4°С-дан +30°С-қа дейін. Құрамы:</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бар жабық қаптамада экспресс-тест - 25 дана;</w:t>
            </w:r>
          </w:p>
          <w:p>
            <w:pPr>
              <w:spacing w:after="20"/>
              <w:ind w:left="20"/>
              <w:jc w:val="both"/>
            </w:pPr>
            <w:r>
              <w:rPr>
                <w:rFonts w:ascii="Times New Roman"/>
                <w:b w:val="false"/>
                <w:i w:val="false"/>
                <w:color w:val="000000"/>
                <w:sz w:val="20"/>
              </w:rPr>
              <w:t>
2. QR-коды бар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кардиальді Тропонин I (cTnI) сандық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8" w:id="925"/>
          <w:p>
            <w:pPr>
              <w:spacing w:after="20"/>
              <w:ind w:left="20"/>
              <w:jc w:val="both"/>
            </w:pPr>
            <w:r>
              <w:rPr>
                <w:rFonts w:ascii="Times New Roman"/>
                <w:b w:val="false"/>
                <w:i w:val="false"/>
                <w:color w:val="000000"/>
                <w:sz w:val="20"/>
              </w:rPr>
              <w:t>
Флуоресцентті анализаторларына арналған кардиальді Тропонин I (cTnI) сандық экспресс-тесті Форматы: кассета. Тест принципі: Сандық талдау. Сақтау мерзімі: 24 ай. Сақтау температурасы +4°С-дан +30°С-қа дейін. Құрамы:</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бар жабық қаптамада экспресс-тест - 25 дана;</w:t>
            </w:r>
          </w:p>
          <w:p>
            <w:pPr>
              <w:spacing w:after="20"/>
              <w:ind w:left="20"/>
              <w:jc w:val="both"/>
            </w:pPr>
            <w:r>
              <w:rPr>
                <w:rFonts w:ascii="Times New Roman"/>
                <w:b w:val="false"/>
                <w:i w:val="false"/>
                <w:color w:val="000000"/>
                <w:sz w:val="20"/>
              </w:rPr>
              <w:t>
2. QR-коды бар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Миоглобин (Myo) сандық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0" w:id="926"/>
          <w:p>
            <w:pPr>
              <w:spacing w:after="20"/>
              <w:ind w:left="20"/>
              <w:jc w:val="both"/>
            </w:pPr>
            <w:r>
              <w:rPr>
                <w:rFonts w:ascii="Times New Roman"/>
                <w:b w:val="false"/>
                <w:i w:val="false"/>
                <w:color w:val="000000"/>
                <w:sz w:val="20"/>
              </w:rPr>
              <w:t>
Флуоресцентті анализаторларына арналған Миоглобин (Myo) сандық экспресс-тесті Форматы: кассета. Тест принципі: Сандық талдау. Сақтау мерзімі: 24 ай. Сақтау температурасы +4°С-дан +30°С-қа дейін. Құрамы:</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бар жабық қаптамада экспресс-тест - 25 дана;</w:t>
            </w:r>
          </w:p>
          <w:p>
            <w:pPr>
              <w:spacing w:after="20"/>
              <w:ind w:left="20"/>
              <w:jc w:val="both"/>
            </w:pPr>
            <w:r>
              <w:rPr>
                <w:rFonts w:ascii="Times New Roman"/>
                <w:b w:val="false"/>
                <w:i w:val="false"/>
                <w:color w:val="000000"/>
                <w:sz w:val="20"/>
              </w:rPr>
              <w:t>
2. QR-коды бар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Креатинфосфокиназа-MB (CK-MB) сандық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2" w:id="927"/>
          <w:p>
            <w:pPr>
              <w:spacing w:after="20"/>
              <w:ind w:left="20"/>
              <w:jc w:val="both"/>
            </w:pPr>
            <w:r>
              <w:rPr>
                <w:rFonts w:ascii="Times New Roman"/>
                <w:b w:val="false"/>
                <w:i w:val="false"/>
                <w:color w:val="000000"/>
                <w:sz w:val="20"/>
              </w:rPr>
              <w:t>
Флуоресцентті анализаторларына арналған Креатинфосфокиназа-MB (CK-MB) сандық экспресс-тесті Форматы: кассета. Тест принципі: Сандық талдау. Сақтау мерзімі: 24 ай. Сақтау температурасы +4°С-дан +30°С-қа дейін. Құрамы:</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бар жабық қаптамада экспресс-тест - 25 дана;</w:t>
            </w:r>
          </w:p>
          <w:p>
            <w:pPr>
              <w:spacing w:after="20"/>
              <w:ind w:left="20"/>
              <w:jc w:val="both"/>
            </w:pPr>
            <w:r>
              <w:rPr>
                <w:rFonts w:ascii="Times New Roman"/>
                <w:b w:val="false"/>
                <w:i w:val="false"/>
                <w:color w:val="000000"/>
                <w:sz w:val="20"/>
              </w:rPr>
              <w:t>
2. QR-коды бар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(Тропонин I, Миоглобин, Креатинфосфокиназа-MB) 3-еуі 1-уінде сандық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4" w:id="928"/>
          <w:p>
            <w:pPr>
              <w:spacing w:after="20"/>
              <w:ind w:left="20"/>
              <w:jc w:val="both"/>
            </w:pPr>
            <w:r>
              <w:rPr>
                <w:rFonts w:ascii="Times New Roman"/>
                <w:b w:val="false"/>
                <w:i w:val="false"/>
                <w:color w:val="000000"/>
                <w:sz w:val="20"/>
              </w:rPr>
              <w:t>
Флуоресцентті анализаторларына арналған (Тропонин I, Миоглобин, Креатинфосфокиназа-MB) 3-еуі 1-уінде сандық экспресс-тесті Форматы: кассета. Тест принципі: Сандық талдау. Сақтау мерзімі: 24 ай. Сақтау температурасы +4°С-дан +30°С-қа дейін. Құрамы:</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бар жабық қаптамада экспресс-тест - 25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1/25 дана;</w:t>
            </w:r>
          </w:p>
          <w:p>
            <w:pPr>
              <w:spacing w:after="20"/>
              <w:ind w:left="20"/>
              <w:jc w:val="both"/>
            </w:pPr>
            <w:r>
              <w:rPr>
                <w:rFonts w:ascii="Times New Roman"/>
                <w:b w:val="false"/>
                <w:i w:val="false"/>
                <w:color w:val="000000"/>
                <w:sz w:val="20"/>
              </w:rPr>
              <w:t>
3. QR-коды бар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анализаторларына арналған ST2 сандық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7" w:id="929"/>
          <w:p>
            <w:pPr>
              <w:spacing w:after="20"/>
              <w:ind w:left="20"/>
              <w:jc w:val="both"/>
            </w:pPr>
            <w:r>
              <w:rPr>
                <w:rFonts w:ascii="Times New Roman"/>
                <w:b w:val="false"/>
                <w:i w:val="false"/>
                <w:color w:val="000000"/>
                <w:sz w:val="20"/>
              </w:rPr>
              <w:t>
Флуоресцентті анализаторларына арналған ST2 сандық экспресс-тесті Форматы: кассета. Тест принципі: Сандық талдау. Сақтау мерзімі: 24 ай. Сақтау температурасы +4°С-дан +30°С-қа дейін. Құрамы:</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бар жабық қаптамада экспресс-тест - 25 дана;</w:t>
            </w:r>
          </w:p>
          <w:p>
            <w:pPr>
              <w:spacing w:after="20"/>
              <w:ind w:left="20"/>
              <w:jc w:val="both"/>
            </w:pPr>
            <w:r>
              <w:rPr>
                <w:rFonts w:ascii="Times New Roman"/>
                <w:b w:val="false"/>
                <w:i w:val="false"/>
                <w:color w:val="000000"/>
                <w:sz w:val="20"/>
              </w:rPr>
              <w:t>
2. QR-коды бар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Флуоресценция анализаторларына арналған Микроальбуминге (MAU) сандық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9" w:id="930"/>
          <w:p>
            <w:pPr>
              <w:spacing w:after="20"/>
              <w:ind w:left="20"/>
              <w:jc w:val="both"/>
            </w:pPr>
            <w:r>
              <w:rPr>
                <w:rFonts w:ascii="Times New Roman"/>
                <w:b w:val="false"/>
                <w:i w:val="false"/>
                <w:color w:val="000000"/>
                <w:sz w:val="20"/>
              </w:rPr>
              <w:t>
Флуоресцентті анализаторларына арналған Микроальбуминге (MAU) сандық экспресс-тесті Форматы: кассета. Тест принципі: Сандық талдау. Сақтау мерзімі: 24 ай. Сақтау температурасы +4°С-дан +30°С-қа дейін. Құрамы:</w:t>
            </w:r>
          </w:p>
          <w:bookmarkEnd w:id="930"/>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бар жабық қаптамада экспресс-тест - 25 дана;</w:t>
            </w:r>
          </w:p>
          <w:p>
            <w:pPr>
              <w:spacing w:after="20"/>
              <w:ind w:left="20"/>
              <w:jc w:val="both"/>
            </w:pPr>
            <w:r>
              <w:rPr>
                <w:rFonts w:ascii="Times New Roman"/>
                <w:b w:val="false"/>
                <w:i w:val="false"/>
                <w:color w:val="000000"/>
                <w:sz w:val="20"/>
              </w:rPr>
              <w:t>
2. QR-коды бар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анализаторына арналған жүктілікке байланысты плазма А ақуызға (PAPP-A) сандық экспресс-тесті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1" w:id="931"/>
          <w:p>
            <w:pPr>
              <w:spacing w:after="20"/>
              <w:ind w:left="20"/>
              <w:jc w:val="both"/>
            </w:pPr>
            <w:r>
              <w:rPr>
                <w:rFonts w:ascii="Times New Roman"/>
                <w:b w:val="false"/>
                <w:i w:val="false"/>
                <w:color w:val="000000"/>
                <w:sz w:val="20"/>
              </w:rPr>
              <w:t>
Флуоресцентті анализаторына арналған жүктілікке байланысты плазма А ақуызға (PAPP-A) сандық экспресс-тесті Форматы: кассета. Тест принципі: Сандық талдау. Сақтау мерзімі: 24 ай. Сақтау температурасы +4°С-дан +30°С-қа дейін. Құрамы:</w:t>
            </w:r>
          </w:p>
          <w:bookmarkEnd w:id="931"/>
          <w:p>
            <w:pPr>
              <w:spacing w:after="20"/>
              <w:ind w:left="20"/>
              <w:jc w:val="both"/>
            </w:pPr>
            <w:r>
              <w:rPr>
                <w:rFonts w:ascii="Times New Roman"/>
                <w:b w:val="false"/>
                <w:i w:val="false"/>
                <w:color w:val="000000"/>
                <w:sz w:val="20"/>
              </w:rPr>
              <w:t>
</w:t>
            </w:r>
            <w:r>
              <w:rPr>
                <w:rFonts w:ascii="Times New Roman"/>
                <w:b w:val="false"/>
                <w:i w:val="false"/>
                <w:color w:val="000000"/>
                <w:sz w:val="20"/>
              </w:rPr>
              <w:t>1. Ылғал сіңіргіш бар жабық қаптамада экспресс-тест - 25 дана;</w:t>
            </w:r>
          </w:p>
          <w:p>
            <w:pPr>
              <w:spacing w:after="20"/>
              <w:ind w:left="20"/>
              <w:jc w:val="both"/>
            </w:pPr>
            <w:r>
              <w:rPr>
                <w:rFonts w:ascii="Times New Roman"/>
                <w:b w:val="false"/>
                <w:i w:val="false"/>
                <w:color w:val="000000"/>
                <w:sz w:val="20"/>
              </w:rPr>
              <w:t>
2. Буферлік ерітінді – 1/25 дана; 3. QR-коды бар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3" w:id="932"/>
          <w:p>
            <w:pPr>
              <w:spacing w:after="20"/>
              <w:ind w:left="20"/>
              <w:jc w:val="both"/>
            </w:pPr>
            <w:r>
              <w:rPr>
                <w:rFonts w:ascii="Times New Roman"/>
                <w:b w:val="false"/>
                <w:i w:val="false"/>
                <w:color w:val="000000"/>
                <w:sz w:val="20"/>
              </w:rPr>
              <w:t>
Несепте 2 түрлі зат анықталатын панель түріндегі экспресс-тест: морфин (MOR), 300 нг/мл; марихуана (THC), 50 нг/мл. Құрамы:</w:t>
            </w:r>
          </w:p>
          <w:bookmarkEnd w:id="932"/>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екі түрін бірмезгілде анықтауға арналған екі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5" w:id="933"/>
          <w:p>
            <w:pPr>
              <w:spacing w:after="20"/>
              <w:ind w:left="20"/>
              <w:jc w:val="both"/>
            </w:pPr>
            <w:r>
              <w:rPr>
                <w:rFonts w:ascii="Times New Roman"/>
                <w:b w:val="false"/>
                <w:i w:val="false"/>
                <w:color w:val="000000"/>
                <w:sz w:val="20"/>
              </w:rPr>
              <w:t>
Несепте 3 түрлі зат анықталатын панель түріндегі экспресс-тест: морфин (MOR), 300 нг/мл; марихуана (THC), 50 нг/мл; амфетамин (AMP), 40 нг/мл. Құрамы:</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үш түрін бірмезгілде анықтауға арналған үш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7" w:id="934"/>
          <w:p>
            <w:pPr>
              <w:spacing w:after="20"/>
              <w:ind w:left="20"/>
              <w:jc w:val="both"/>
            </w:pPr>
            <w:r>
              <w:rPr>
                <w:rFonts w:ascii="Times New Roman"/>
                <w:b w:val="false"/>
                <w:i w:val="false"/>
                <w:color w:val="000000"/>
                <w:sz w:val="20"/>
              </w:rPr>
              <w:t>
Несепте 4 түрлі зат анықталатын панель түріндегі экспресс-тест: морфин (MOR), 300 нг/мл; марихуана (THC), 50 нг/мл; амфетамин (AMP), 40 нг/мл; мефедрон (MEP), 500 нг/мл. Құрамы:</w:t>
            </w:r>
          </w:p>
          <w:bookmarkEnd w:id="934"/>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төрт түрін бірмезгілде анықтауға арналған төрт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9" w:id="935"/>
          <w:p>
            <w:pPr>
              <w:spacing w:after="20"/>
              <w:ind w:left="20"/>
              <w:jc w:val="both"/>
            </w:pPr>
            <w:r>
              <w:rPr>
                <w:rFonts w:ascii="Times New Roman"/>
                <w:b w:val="false"/>
                <w:i w:val="false"/>
                <w:color w:val="000000"/>
                <w:sz w:val="20"/>
              </w:rPr>
              <w:t>
Несепте 5 түрлі зат анықталатын панель түріндегі экспресс-тест: морфин (MOR), 300 нг/мл; марихуана (THC), 50 нг/мл; амфетамин (AMP), 40 нг/мл; кокаин (COC), 50 нг/мл; метамфетамин (MET), 50 нг/мл. Құрамы:</w:t>
            </w:r>
          </w:p>
          <w:bookmarkEnd w:id="935"/>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бес түрін бірмезгілде анықтауға арналған бес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1" w:id="936"/>
          <w:p>
            <w:pPr>
              <w:spacing w:after="20"/>
              <w:ind w:left="20"/>
              <w:jc w:val="both"/>
            </w:pPr>
            <w:r>
              <w:rPr>
                <w:rFonts w:ascii="Times New Roman"/>
                <w:b w:val="false"/>
                <w:i w:val="false"/>
                <w:color w:val="000000"/>
                <w:sz w:val="20"/>
              </w:rPr>
              <w:t>
Несепте 6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Құрамы:</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алты түрін бірмезгілде анықтауға арналған алты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3" w:id="937"/>
          <w:p>
            <w:pPr>
              <w:spacing w:after="20"/>
              <w:ind w:left="20"/>
              <w:jc w:val="both"/>
            </w:pPr>
            <w:r>
              <w:rPr>
                <w:rFonts w:ascii="Times New Roman"/>
                <w:b w:val="false"/>
                <w:i w:val="false"/>
                <w:color w:val="000000"/>
                <w:sz w:val="20"/>
              </w:rPr>
              <w:t>
Несепте 7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Құрамы:</w:t>
            </w:r>
          </w:p>
          <w:bookmarkEnd w:id="937"/>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жеті түрін бірмезгілде анықтауға арналған жеті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5" w:id="938"/>
          <w:p>
            <w:pPr>
              <w:spacing w:after="20"/>
              <w:ind w:left="20"/>
              <w:jc w:val="both"/>
            </w:pPr>
            <w:r>
              <w:rPr>
                <w:rFonts w:ascii="Times New Roman"/>
                <w:b w:val="false"/>
                <w:i w:val="false"/>
                <w:color w:val="000000"/>
                <w:sz w:val="20"/>
              </w:rPr>
              <w:t>
Несепте 8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Құрамы:</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сегіз түрін бірмезгілде анықтауға арналған сегіз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7" w:id="939"/>
          <w:p>
            <w:pPr>
              <w:spacing w:after="20"/>
              <w:ind w:left="20"/>
              <w:jc w:val="both"/>
            </w:pPr>
            <w:r>
              <w:rPr>
                <w:rFonts w:ascii="Times New Roman"/>
                <w:b w:val="false"/>
                <w:i w:val="false"/>
                <w:color w:val="000000"/>
                <w:sz w:val="20"/>
              </w:rPr>
              <w:t>
Несепте 9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Құрамы:</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тоғыз түрін бірмезгілде анықтауға арналған тоғыз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940"/>
          <w:p>
            <w:pPr>
              <w:spacing w:after="20"/>
              <w:ind w:left="20"/>
              <w:jc w:val="both"/>
            </w:pPr>
            <w:r>
              <w:rPr>
                <w:rFonts w:ascii="Times New Roman"/>
                <w:b w:val="false"/>
                <w:i w:val="false"/>
                <w:color w:val="000000"/>
                <w:sz w:val="20"/>
              </w:rPr>
              <w:t>
Несепте 10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Құрамы:</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он түрін бірмезгілде анықтауға арналған он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1" w:id="941"/>
          <w:p>
            <w:pPr>
              <w:spacing w:after="20"/>
              <w:ind w:left="20"/>
              <w:jc w:val="both"/>
            </w:pPr>
            <w:r>
              <w:rPr>
                <w:rFonts w:ascii="Times New Roman"/>
                <w:b w:val="false"/>
                <w:i w:val="false"/>
                <w:color w:val="000000"/>
                <w:sz w:val="20"/>
              </w:rPr>
              <w:t>
Несепте 11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Құрамы:</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он бір түрін бірмезгілде анықтауға арналған он бір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3" w:id="942"/>
          <w:p>
            <w:pPr>
              <w:spacing w:after="20"/>
              <w:ind w:left="20"/>
              <w:jc w:val="both"/>
            </w:pPr>
            <w:r>
              <w:rPr>
                <w:rFonts w:ascii="Times New Roman"/>
                <w:b w:val="false"/>
                <w:i w:val="false"/>
                <w:color w:val="000000"/>
                <w:sz w:val="20"/>
              </w:rPr>
              <w:t>
Несепте 12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Құрамы:</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он екі түрін бірмезгілде анықтауға арналған он екі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5" w:id="943"/>
          <w:p>
            <w:pPr>
              <w:spacing w:after="20"/>
              <w:ind w:left="20"/>
              <w:jc w:val="both"/>
            </w:pPr>
            <w:r>
              <w:rPr>
                <w:rFonts w:ascii="Times New Roman"/>
                <w:b w:val="false"/>
                <w:i w:val="false"/>
                <w:color w:val="000000"/>
                <w:sz w:val="20"/>
              </w:rPr>
              <w:t>
Несепте 13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Құрамы:</w:t>
            </w:r>
          </w:p>
          <w:bookmarkEnd w:id="943"/>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он үш түрін бірмезгілде анықтауға арналған он үш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7" w:id="944"/>
          <w:p>
            <w:pPr>
              <w:spacing w:after="20"/>
              <w:ind w:left="20"/>
              <w:jc w:val="both"/>
            </w:pPr>
            <w:r>
              <w:rPr>
                <w:rFonts w:ascii="Times New Roman"/>
                <w:b w:val="false"/>
                <w:i w:val="false"/>
                <w:color w:val="000000"/>
                <w:sz w:val="20"/>
              </w:rPr>
              <w:t>
Несепте 14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w:t>
            </w:r>
          </w:p>
          <w:bookmarkEnd w:id="944"/>
          <w:p>
            <w:pPr>
              <w:spacing w:after="20"/>
              <w:ind w:left="20"/>
              <w:jc w:val="both"/>
            </w:pPr>
            <w:r>
              <w:rPr>
                <w:rFonts w:ascii="Times New Roman"/>
                <w:b w:val="false"/>
                <w:i w:val="false"/>
                <w:color w:val="000000"/>
                <w:sz w:val="20"/>
              </w:rPr>
              <w:t>
</w:t>
            </w:r>
            <w:r>
              <w:rPr>
                <w:rFonts w:ascii="Times New Roman"/>
                <w:b w:val="false"/>
                <w:i w:val="false"/>
                <w:color w:val="000000"/>
                <w:sz w:val="20"/>
              </w:rPr>
              <w:t>1. Құрамы: 1. Тест жинағы–есірткі және психотроптық заттардың екі түрін бірмезгілде анықтауға арналған екі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9" w:id="945"/>
          <w:p>
            <w:pPr>
              <w:spacing w:after="20"/>
              <w:ind w:left="20"/>
              <w:jc w:val="both"/>
            </w:pPr>
            <w:r>
              <w:rPr>
                <w:rFonts w:ascii="Times New Roman"/>
                <w:b w:val="false"/>
                <w:i w:val="false"/>
                <w:color w:val="000000"/>
                <w:sz w:val="20"/>
              </w:rPr>
              <w:t>
Несепте 15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Құрамы:</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он бес түрін бірмезгілде анықтауға арналған он бес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1" w:id="946"/>
          <w:p>
            <w:pPr>
              <w:spacing w:after="20"/>
              <w:ind w:left="20"/>
              <w:jc w:val="both"/>
            </w:pPr>
            <w:r>
              <w:rPr>
                <w:rFonts w:ascii="Times New Roman"/>
                <w:b w:val="false"/>
                <w:i w:val="false"/>
                <w:color w:val="000000"/>
                <w:sz w:val="20"/>
              </w:rPr>
              <w:t>
Несепте 16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Құрамы:</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он алты түрін бірмезгілде анықтауға арналған он алты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3" w:id="947"/>
          <w:p>
            <w:pPr>
              <w:spacing w:after="20"/>
              <w:ind w:left="20"/>
              <w:jc w:val="both"/>
            </w:pPr>
            <w:r>
              <w:rPr>
                <w:rFonts w:ascii="Times New Roman"/>
                <w:b w:val="false"/>
                <w:i w:val="false"/>
                <w:color w:val="000000"/>
                <w:sz w:val="20"/>
              </w:rPr>
              <w:t>
Несепте 17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Құрамы:</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он жеті түрін бірмезгілде анықтауға арналған он жеті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5" w:id="948"/>
          <w:p>
            <w:pPr>
              <w:spacing w:after="20"/>
              <w:ind w:left="20"/>
              <w:jc w:val="both"/>
            </w:pPr>
            <w:r>
              <w:rPr>
                <w:rFonts w:ascii="Times New Roman"/>
                <w:b w:val="false"/>
                <w:i w:val="false"/>
                <w:color w:val="000000"/>
                <w:sz w:val="20"/>
              </w:rPr>
              <w:t>
Несепте 18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Құрамы:</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он сегіз түрін бірмезгілде анықтауға арналған он сегіз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7" w:id="949"/>
          <w:p>
            <w:pPr>
              <w:spacing w:after="20"/>
              <w:ind w:left="20"/>
              <w:jc w:val="both"/>
            </w:pPr>
            <w:r>
              <w:rPr>
                <w:rFonts w:ascii="Times New Roman"/>
                <w:b w:val="false"/>
                <w:i w:val="false"/>
                <w:color w:val="000000"/>
                <w:sz w:val="20"/>
              </w:rPr>
              <w:t>
Несепте 19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бупренорфин (BUP), 5 нг/мл. Құрамы:</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он тоғыз түрін бірмезгілде анықтауға арналған он тоғыз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 w:id="950"/>
          <w:p>
            <w:pPr>
              <w:spacing w:after="20"/>
              <w:ind w:left="20"/>
              <w:jc w:val="both"/>
            </w:pPr>
            <w:r>
              <w:rPr>
                <w:rFonts w:ascii="Times New Roman"/>
                <w:b w:val="false"/>
                <w:i w:val="false"/>
                <w:color w:val="000000"/>
                <w:sz w:val="20"/>
              </w:rPr>
              <w:t>
Несепте 20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бупренорфин (BUP), 5 нг/мл; опиаттар (OPI), 50 нг/мл. Құрамы:</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жиырма түрін бірмезгілде анықтауға арналған жиырмаі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1" w:id="951"/>
          <w:p>
            <w:pPr>
              <w:spacing w:after="20"/>
              <w:ind w:left="20"/>
              <w:jc w:val="both"/>
            </w:pPr>
            <w:r>
              <w:rPr>
                <w:rFonts w:ascii="Times New Roman"/>
                <w:b w:val="false"/>
                <w:i w:val="false"/>
                <w:color w:val="000000"/>
                <w:sz w:val="20"/>
              </w:rPr>
              <w:t>
Несепте 21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бупренорфин (BUP), 5 нг/мл; опиаттар (OPI), 50 нг/мл; лизерг қышқылы диэтиламиді (LSD), 25 нг/мл. Құрамы:</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жиырма бір түрін бірмезгілде анықтауға арналған жиырма бір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3" w:id="952"/>
          <w:p>
            <w:pPr>
              <w:spacing w:after="20"/>
              <w:ind w:left="20"/>
              <w:jc w:val="both"/>
            </w:pPr>
            <w:r>
              <w:rPr>
                <w:rFonts w:ascii="Times New Roman"/>
                <w:b w:val="false"/>
                <w:i w:val="false"/>
                <w:color w:val="000000"/>
                <w:sz w:val="20"/>
              </w:rPr>
              <w:t>
Несепте 22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бупренорфин (BUP), 5 нг/мл; опиаттар (OPI), 50 нг/мл; лизерг қышқылы диэтиламиді (LSD), 25 нг/мл; 6-Моноацетилморфин (6-MAM), 25 нг/мл. Құрамы:</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жиырма екі түрін бірмезгілде анықтауға арналған жиырма екі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5" w:id="953"/>
          <w:p>
            <w:pPr>
              <w:spacing w:after="20"/>
              <w:ind w:left="20"/>
              <w:jc w:val="both"/>
            </w:pPr>
            <w:r>
              <w:rPr>
                <w:rFonts w:ascii="Times New Roman"/>
                <w:b w:val="false"/>
                <w:i w:val="false"/>
                <w:color w:val="000000"/>
                <w:sz w:val="20"/>
              </w:rPr>
              <w:t>
Несепте 23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бупренорфин (BUP), 5 нг/мл; опиаттар (OPI), 50 нг/мл; лизерг қышқылы диэтиламиді (LSD), 25 нг/мл; 6-Моноацетилморфин (6-MAM), 25 нг/мл; пропоксифен (PPX), 50 нг/мл. Құрамы:</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жиырма үш түрін бірмезгілде анықтауға арналған жиырма үш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7" w:id="954"/>
          <w:p>
            <w:pPr>
              <w:spacing w:after="20"/>
              <w:ind w:left="20"/>
              <w:jc w:val="both"/>
            </w:pPr>
            <w:r>
              <w:rPr>
                <w:rFonts w:ascii="Times New Roman"/>
                <w:b w:val="false"/>
                <w:i w:val="false"/>
                <w:color w:val="000000"/>
                <w:sz w:val="20"/>
              </w:rPr>
              <w:t>
Несепте 24 түрлі зат анықталатын панель түріндегі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бупренорфин (BUP), 5 нг/мл; опиаттар (OPI), 50 нг/мл; лизерг қышқылы диэтиламиді (LSD), 25 нг/мл; 6-Моноацетилморфин (6-MAM), 25 нг/мл; пропоксифен (PPX), 50 нг/мл; трициклических антидепрессантов (TCA), 100 нг/мл. Құрамы:</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жиырма төрт түрін бірмезгілде анықтауға арналған жиырма төрт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9" w:id="955"/>
          <w:p>
            <w:pPr>
              <w:spacing w:after="20"/>
              <w:ind w:left="20"/>
              <w:jc w:val="both"/>
            </w:pPr>
            <w:r>
              <w:rPr>
                <w:rFonts w:ascii="Times New Roman"/>
                <w:b w:val="false"/>
                <w:i w:val="false"/>
                <w:color w:val="000000"/>
                <w:sz w:val="20"/>
              </w:rPr>
              <w:t>
Несепте 25 түрін анықтауға арналған панельдегі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бупренорфин (BUP), 5 нг/мл; опиаттар (OPI), 50 нг/мл; Лизерг қышқылы диэтиламиді (LSD), 25 нг/мл; 6-Моноацетилморфина (6-MAM), 25 нг/мл; пропоксифена (PPX), 50 нг/мл; трициклических антидепрессантов (TCA), 100 нг/мл; оксикодона (OXY), 40 нг/мл. Құрамы:</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жиырма бес түрін бірмезгілде анықтауға арналған жиырма бес тест-жолақтары бар тест-панель;</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1" w:id="956"/>
          <w:p>
            <w:pPr>
              <w:spacing w:after="20"/>
              <w:ind w:left="20"/>
              <w:jc w:val="both"/>
            </w:pPr>
            <w:r>
              <w:rPr>
                <w:rFonts w:ascii="Times New Roman"/>
                <w:b w:val="false"/>
                <w:i w:val="false"/>
                <w:color w:val="000000"/>
                <w:sz w:val="20"/>
              </w:rPr>
              <w:t>
Несепте 2 түрін анықтауға арналған банкідегі экспресс-тест: морфин (MOR), 300 нг/мл; марихуана (THC), 50 нг/мл. Құрамы:</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екі түрін бірмезгілде анықтауға арналған екі тест-жолақтары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3" w:id="957"/>
          <w:p>
            <w:pPr>
              <w:spacing w:after="20"/>
              <w:ind w:left="20"/>
              <w:jc w:val="both"/>
            </w:pPr>
            <w:r>
              <w:rPr>
                <w:rFonts w:ascii="Times New Roman"/>
                <w:b w:val="false"/>
                <w:i w:val="false"/>
                <w:color w:val="000000"/>
                <w:sz w:val="20"/>
              </w:rPr>
              <w:t>
Несепте 3 түрін анықтауға арналған банкідегі экспресс-тест: морфин (MOR), 300 нг/мл; марихуана (THC), 50 нг/мл; амфетамин (AMP), 40 нг/мл. Құрамы:</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үш түрін бірмезгілде анықтауға арналған үш тест-жолақтары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5" w:id="958"/>
          <w:p>
            <w:pPr>
              <w:spacing w:after="20"/>
              <w:ind w:left="20"/>
              <w:jc w:val="both"/>
            </w:pPr>
            <w:r>
              <w:rPr>
                <w:rFonts w:ascii="Times New Roman"/>
                <w:b w:val="false"/>
                <w:i w:val="false"/>
                <w:color w:val="000000"/>
                <w:sz w:val="20"/>
              </w:rPr>
              <w:t>
Несепте 4 түрін анықтауға арналған банкідегі экспресс-тест: морфин (MOR), 300 нг/мл; марихуана (THC), 50 нг/мл; амфетамин (AMP), 40 нг/мл; мефедрон (MEP), 500 нг/мл. Құрамы:</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төрт түрін бірмезгілде анықтауға арналған төрт тест-жолақтары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959"/>
          <w:p>
            <w:pPr>
              <w:spacing w:after="20"/>
              <w:ind w:left="20"/>
              <w:jc w:val="both"/>
            </w:pPr>
            <w:r>
              <w:rPr>
                <w:rFonts w:ascii="Times New Roman"/>
                <w:b w:val="false"/>
                <w:i w:val="false"/>
                <w:color w:val="000000"/>
                <w:sz w:val="20"/>
              </w:rPr>
              <w:t>
Несепте 5 түрін анықтауға арналған банкідегі экспресс-тест: морфин (MOR), 300 нг/мл; марихуана (THC), 50 нг/мл; амфетамин (AMP), 40 нг/мл; кокаин (COC), 50 нг/мл; метамфетамин (MET), 50 нг/мл. Құрамы:</w:t>
            </w:r>
          </w:p>
          <w:bookmarkEnd w:id="959"/>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бес түрін бірмезгілде анықтауға арналған бес тест-жолақтары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9" w:id="960"/>
          <w:p>
            <w:pPr>
              <w:spacing w:after="20"/>
              <w:ind w:left="20"/>
              <w:jc w:val="both"/>
            </w:pPr>
            <w:r>
              <w:rPr>
                <w:rFonts w:ascii="Times New Roman"/>
                <w:b w:val="false"/>
                <w:i w:val="false"/>
                <w:color w:val="000000"/>
                <w:sz w:val="20"/>
              </w:rPr>
              <w:t>
Несепте 6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Құрамы:</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алты түрін бірмезгілде анықтауға арналған алты тест-жолақтары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1" w:id="961"/>
          <w:p>
            <w:pPr>
              <w:spacing w:after="20"/>
              <w:ind w:left="20"/>
              <w:jc w:val="both"/>
            </w:pPr>
            <w:r>
              <w:rPr>
                <w:rFonts w:ascii="Times New Roman"/>
                <w:b w:val="false"/>
                <w:i w:val="false"/>
                <w:color w:val="000000"/>
                <w:sz w:val="20"/>
              </w:rPr>
              <w:t>
Несепте 7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метадон (MTD), 50 нг/мл. Құрамы:</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жеті түрін бірмезгілде анықтауға арналған жеті тест-жолақтары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3" w:id="962"/>
          <w:p>
            <w:pPr>
              <w:spacing w:after="20"/>
              <w:ind w:left="20"/>
              <w:jc w:val="both"/>
            </w:pPr>
            <w:r>
              <w:rPr>
                <w:rFonts w:ascii="Times New Roman"/>
                <w:b w:val="false"/>
                <w:i w:val="false"/>
                <w:color w:val="000000"/>
                <w:sz w:val="20"/>
              </w:rPr>
              <w:t>
Несепте 8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Құрамы:</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сегіз түрін бірмезгілде анықтауға арналған сегіз тест-жолақтары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5" w:id="963"/>
          <w:p>
            <w:pPr>
              <w:spacing w:after="20"/>
              <w:ind w:left="20"/>
              <w:jc w:val="both"/>
            </w:pPr>
            <w:r>
              <w:rPr>
                <w:rFonts w:ascii="Times New Roman"/>
                <w:b w:val="false"/>
                <w:i w:val="false"/>
                <w:color w:val="000000"/>
                <w:sz w:val="20"/>
              </w:rPr>
              <w:t>
Несепте 9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Құрамы:</w:t>
            </w:r>
          </w:p>
          <w:bookmarkEnd w:id="963"/>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тоғыз түрін бірмезгілде анықтауға арналған тоғыз тест-жолақтары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964"/>
          <w:p>
            <w:pPr>
              <w:spacing w:after="20"/>
              <w:ind w:left="20"/>
              <w:jc w:val="both"/>
            </w:pPr>
            <w:r>
              <w:rPr>
                <w:rFonts w:ascii="Times New Roman"/>
                <w:b w:val="false"/>
                <w:i w:val="false"/>
                <w:color w:val="000000"/>
                <w:sz w:val="20"/>
              </w:rPr>
              <w:t>
Несепте 10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Құрамы:</w:t>
            </w:r>
          </w:p>
          <w:bookmarkEnd w:id="964"/>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он түрін бірмезгілде анықтауға арналған он тест-жолақтары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9" w:id="965"/>
          <w:p>
            <w:pPr>
              <w:spacing w:after="20"/>
              <w:ind w:left="20"/>
              <w:jc w:val="both"/>
            </w:pPr>
            <w:r>
              <w:rPr>
                <w:rFonts w:ascii="Times New Roman"/>
                <w:b w:val="false"/>
                <w:i w:val="false"/>
                <w:color w:val="000000"/>
                <w:sz w:val="20"/>
              </w:rPr>
              <w:t>
Несепте 11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Құрамы:</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он бір түрін бірмезгілде анықтауға арналған он бір тест-жолақтары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1" w:id="966"/>
          <w:p>
            <w:pPr>
              <w:spacing w:after="20"/>
              <w:ind w:left="20"/>
              <w:jc w:val="both"/>
            </w:pPr>
            <w:r>
              <w:rPr>
                <w:rFonts w:ascii="Times New Roman"/>
                <w:b w:val="false"/>
                <w:i w:val="false"/>
                <w:color w:val="000000"/>
                <w:sz w:val="20"/>
              </w:rPr>
              <w:t>
Несепте 12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Құрамы:</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он екі түрін бірмезгілде анықтауға арналған он екі тест-жолақтары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3" w:id="967"/>
          <w:p>
            <w:pPr>
              <w:spacing w:after="20"/>
              <w:ind w:left="20"/>
              <w:jc w:val="both"/>
            </w:pPr>
            <w:r>
              <w:rPr>
                <w:rFonts w:ascii="Times New Roman"/>
                <w:b w:val="false"/>
                <w:i w:val="false"/>
                <w:color w:val="000000"/>
                <w:sz w:val="20"/>
              </w:rPr>
              <w:t>
Несепте 13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Құрамы:</w:t>
            </w:r>
          </w:p>
          <w:bookmarkEnd w:id="967"/>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он үш түрін бірмезгілде анықтауға арналған сегіз тест-жолақтары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5" w:id="968"/>
          <w:p>
            <w:pPr>
              <w:spacing w:after="20"/>
              <w:ind w:left="20"/>
              <w:jc w:val="both"/>
            </w:pPr>
            <w:r>
              <w:rPr>
                <w:rFonts w:ascii="Times New Roman"/>
                <w:b w:val="false"/>
                <w:i w:val="false"/>
                <w:color w:val="000000"/>
                <w:sz w:val="20"/>
              </w:rPr>
              <w:t>
Несепте 14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Құрамы:</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он төрт түрін бірмезгілде анықтауға арналған он төрт тест-жолақтары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7" w:id="969"/>
          <w:p>
            <w:pPr>
              <w:spacing w:after="20"/>
              <w:ind w:left="20"/>
              <w:jc w:val="both"/>
            </w:pPr>
            <w:r>
              <w:rPr>
                <w:rFonts w:ascii="Times New Roman"/>
                <w:b w:val="false"/>
                <w:i w:val="false"/>
                <w:color w:val="000000"/>
                <w:sz w:val="20"/>
              </w:rPr>
              <w:t>
Несепте 15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Құрамы:</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он бес түрін бірмезгілде анықтауға арналған он бес тест-жолақтары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9" w:id="970"/>
          <w:p>
            <w:pPr>
              <w:spacing w:after="20"/>
              <w:ind w:left="20"/>
              <w:jc w:val="both"/>
            </w:pPr>
            <w:r>
              <w:rPr>
                <w:rFonts w:ascii="Times New Roman"/>
                <w:b w:val="false"/>
                <w:i w:val="false"/>
                <w:color w:val="000000"/>
                <w:sz w:val="20"/>
              </w:rPr>
              <w:t>
Несепте 16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Құрамы:</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он алты түрін бірмезгілде анықтауға арналған он алты тест-жолақтары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1" w:id="971"/>
          <w:p>
            <w:pPr>
              <w:spacing w:after="20"/>
              <w:ind w:left="20"/>
              <w:jc w:val="both"/>
            </w:pPr>
            <w:r>
              <w:rPr>
                <w:rFonts w:ascii="Times New Roman"/>
                <w:b w:val="false"/>
                <w:i w:val="false"/>
                <w:color w:val="000000"/>
                <w:sz w:val="20"/>
              </w:rPr>
              <w:t>
Несепте 17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Құрамы:</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он жеті түрін бірмезгілде анықтауға арналған он жеті тест-жолақтары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3" w:id="972"/>
          <w:p>
            <w:pPr>
              <w:spacing w:after="20"/>
              <w:ind w:left="20"/>
              <w:jc w:val="both"/>
            </w:pPr>
            <w:r>
              <w:rPr>
                <w:rFonts w:ascii="Times New Roman"/>
                <w:b w:val="false"/>
                <w:i w:val="false"/>
                <w:color w:val="000000"/>
                <w:sz w:val="20"/>
              </w:rPr>
              <w:t>
Несепте 18 түрін анықтауға арналған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Құрамы:</w:t>
            </w:r>
          </w:p>
          <w:bookmarkEnd w:id="972"/>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он сегіз түрін бірмезгілде анықтауға арналған он сегіз тест-жолақтары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5" w:id="973"/>
          <w:p>
            <w:pPr>
              <w:spacing w:after="20"/>
              <w:ind w:left="20"/>
              <w:jc w:val="both"/>
            </w:pPr>
            <w:r>
              <w:rPr>
                <w:rFonts w:ascii="Times New Roman"/>
                <w:b w:val="false"/>
                <w:i w:val="false"/>
                <w:color w:val="000000"/>
                <w:sz w:val="20"/>
              </w:rPr>
              <w:t>
Несепте 2 түрін анықтауға арналған бекіткіші бар банкідегі экспресс-тест: морфин (MOR), 300 нг/мл; марихуана (THC), 50 нг/мл. Құрамы:</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екі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7" w:id="974"/>
          <w:p>
            <w:pPr>
              <w:spacing w:after="20"/>
              <w:ind w:left="20"/>
              <w:jc w:val="both"/>
            </w:pPr>
            <w:r>
              <w:rPr>
                <w:rFonts w:ascii="Times New Roman"/>
                <w:b w:val="false"/>
                <w:i w:val="false"/>
                <w:color w:val="000000"/>
                <w:sz w:val="20"/>
              </w:rPr>
              <w:t>
Несепте 3 түрін анықтауға арналған бекіткіші бар банкідегі экспресс-тест: морфин (MOR), 300 нг/мл; марихуана (THC), 50 нг/мл; амфетамин (AMP), 40 нг/мл. Құрамы:</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үш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9" w:id="975"/>
          <w:p>
            <w:pPr>
              <w:spacing w:after="20"/>
              <w:ind w:left="20"/>
              <w:jc w:val="both"/>
            </w:pPr>
            <w:r>
              <w:rPr>
                <w:rFonts w:ascii="Times New Roman"/>
                <w:b w:val="false"/>
                <w:i w:val="false"/>
                <w:color w:val="000000"/>
                <w:sz w:val="20"/>
              </w:rPr>
              <w:t>
Несепте 4 түрін анықтауға арналған бекіткіші бар банкідегі экспресс-тест: морфин (MOR), 300 нг/мл; марихуана (THC), 50 нг/мл; амфетамин (AMP), 40 нг/мл; мефедрон (MEP), 500 нг/мл. Құрамы:</w:t>
            </w:r>
          </w:p>
          <w:bookmarkEnd w:id="975"/>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төрт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976"/>
          <w:p>
            <w:pPr>
              <w:spacing w:after="20"/>
              <w:ind w:left="20"/>
              <w:jc w:val="both"/>
            </w:pPr>
            <w:r>
              <w:rPr>
                <w:rFonts w:ascii="Times New Roman"/>
                <w:b w:val="false"/>
                <w:i w:val="false"/>
                <w:color w:val="000000"/>
                <w:sz w:val="20"/>
              </w:rPr>
              <w:t>
Несепте 5 түрін анықтауға арналған бекіткіші бар банкідегі экспресс-тест: морфин (MOR), 300 нг/мл; марихуана (THC), 50 нг/мл; амфетамин (AMP), 40 нг/мл; кокаин (COC), 50 нг/мл; метамфетамин (MET), 50 нг/мл. Құрамы:</w:t>
            </w:r>
          </w:p>
          <w:bookmarkEnd w:id="976"/>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бес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3" w:id="977"/>
          <w:p>
            <w:pPr>
              <w:spacing w:after="20"/>
              <w:ind w:left="20"/>
              <w:jc w:val="both"/>
            </w:pPr>
            <w:r>
              <w:rPr>
                <w:rFonts w:ascii="Times New Roman"/>
                <w:b w:val="false"/>
                <w:i w:val="false"/>
                <w:color w:val="000000"/>
                <w:sz w:val="20"/>
              </w:rPr>
              <w:t>
Несепте 6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Құрамы:</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алты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5" w:id="978"/>
          <w:p>
            <w:pPr>
              <w:spacing w:after="20"/>
              <w:ind w:left="20"/>
              <w:jc w:val="both"/>
            </w:pPr>
            <w:r>
              <w:rPr>
                <w:rFonts w:ascii="Times New Roman"/>
                <w:b w:val="false"/>
                <w:i w:val="false"/>
                <w:color w:val="000000"/>
                <w:sz w:val="20"/>
              </w:rPr>
              <w:t>
Несепте 7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Құрамы:</w:t>
            </w:r>
          </w:p>
          <w:bookmarkEnd w:id="978"/>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жеті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7" w:id="979"/>
          <w:p>
            <w:pPr>
              <w:spacing w:after="20"/>
              <w:ind w:left="20"/>
              <w:jc w:val="both"/>
            </w:pPr>
            <w:r>
              <w:rPr>
                <w:rFonts w:ascii="Times New Roman"/>
                <w:b w:val="false"/>
                <w:i w:val="false"/>
                <w:color w:val="000000"/>
                <w:sz w:val="20"/>
              </w:rPr>
              <w:t>
Несепте 8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Құрамы:</w:t>
            </w:r>
          </w:p>
          <w:bookmarkEnd w:id="979"/>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сегіз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9" w:id="980"/>
          <w:p>
            <w:pPr>
              <w:spacing w:after="20"/>
              <w:ind w:left="20"/>
              <w:jc w:val="both"/>
            </w:pPr>
            <w:r>
              <w:rPr>
                <w:rFonts w:ascii="Times New Roman"/>
                <w:b w:val="false"/>
                <w:i w:val="false"/>
                <w:color w:val="000000"/>
                <w:sz w:val="20"/>
              </w:rPr>
              <w:t>
Несепте 9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Құрамы:</w:t>
            </w:r>
          </w:p>
          <w:bookmarkEnd w:id="980"/>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тоғыз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1" w:id="981"/>
          <w:p>
            <w:pPr>
              <w:spacing w:after="20"/>
              <w:ind w:left="20"/>
              <w:jc w:val="both"/>
            </w:pPr>
            <w:r>
              <w:rPr>
                <w:rFonts w:ascii="Times New Roman"/>
                <w:b w:val="false"/>
                <w:i w:val="false"/>
                <w:color w:val="000000"/>
                <w:sz w:val="20"/>
              </w:rPr>
              <w:t>
Несепте 10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Құрамы:</w:t>
            </w:r>
          </w:p>
          <w:bookmarkEnd w:id="981"/>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он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3" w:id="982"/>
          <w:p>
            <w:pPr>
              <w:spacing w:after="20"/>
              <w:ind w:left="20"/>
              <w:jc w:val="both"/>
            </w:pPr>
            <w:r>
              <w:rPr>
                <w:rFonts w:ascii="Times New Roman"/>
                <w:b w:val="false"/>
                <w:i w:val="false"/>
                <w:color w:val="000000"/>
                <w:sz w:val="20"/>
              </w:rPr>
              <w:t>
Несепте 11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Құрамы:</w:t>
            </w:r>
          </w:p>
          <w:bookmarkEnd w:id="982"/>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он бір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5" w:id="983"/>
          <w:p>
            <w:pPr>
              <w:spacing w:after="20"/>
              <w:ind w:left="20"/>
              <w:jc w:val="both"/>
            </w:pPr>
            <w:r>
              <w:rPr>
                <w:rFonts w:ascii="Times New Roman"/>
                <w:b w:val="false"/>
                <w:i w:val="false"/>
                <w:color w:val="000000"/>
                <w:sz w:val="20"/>
              </w:rPr>
              <w:t>
Несепте 12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Құрамы:</w:t>
            </w:r>
          </w:p>
          <w:bookmarkEnd w:id="983"/>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он екі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7" w:id="984"/>
          <w:p>
            <w:pPr>
              <w:spacing w:after="20"/>
              <w:ind w:left="20"/>
              <w:jc w:val="both"/>
            </w:pPr>
            <w:r>
              <w:rPr>
                <w:rFonts w:ascii="Times New Roman"/>
                <w:b w:val="false"/>
                <w:i w:val="false"/>
                <w:color w:val="000000"/>
                <w:sz w:val="20"/>
              </w:rPr>
              <w:t>
Несепте 13 түрін анықтауға арналған бекіткіші бар банкідегі экспресс-тест: морфин (MOR), 300 нг/мл; марихуана (THC), 50 нг/мл; амфетамиа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Құрамы:</w:t>
            </w:r>
          </w:p>
          <w:bookmarkEnd w:id="984"/>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он үш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9" w:id="985"/>
          <w:p>
            <w:pPr>
              <w:spacing w:after="20"/>
              <w:ind w:left="20"/>
              <w:jc w:val="both"/>
            </w:pPr>
            <w:r>
              <w:rPr>
                <w:rFonts w:ascii="Times New Roman"/>
                <w:b w:val="false"/>
                <w:i w:val="false"/>
                <w:color w:val="000000"/>
                <w:sz w:val="20"/>
              </w:rPr>
              <w:t>
Несепте 14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Құрамы:</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он төрт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1" w:id="986"/>
          <w:p>
            <w:pPr>
              <w:spacing w:after="20"/>
              <w:ind w:left="20"/>
              <w:jc w:val="both"/>
            </w:pPr>
            <w:r>
              <w:rPr>
                <w:rFonts w:ascii="Times New Roman"/>
                <w:b w:val="false"/>
                <w:i w:val="false"/>
                <w:color w:val="000000"/>
                <w:sz w:val="20"/>
              </w:rPr>
              <w:t>
Несепте 15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Құрамы:</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он бес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987"/>
          <w:p>
            <w:pPr>
              <w:spacing w:after="20"/>
              <w:ind w:left="20"/>
              <w:jc w:val="both"/>
            </w:pPr>
            <w:r>
              <w:rPr>
                <w:rFonts w:ascii="Times New Roman"/>
                <w:b w:val="false"/>
                <w:i w:val="false"/>
                <w:color w:val="000000"/>
                <w:sz w:val="20"/>
              </w:rPr>
              <w:t>
Несепте 16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Құрамы:</w:t>
            </w:r>
          </w:p>
          <w:bookmarkEnd w:id="987"/>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он алты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5" w:id="988"/>
          <w:p>
            <w:pPr>
              <w:spacing w:after="20"/>
              <w:ind w:left="20"/>
              <w:jc w:val="both"/>
            </w:pPr>
            <w:r>
              <w:rPr>
                <w:rFonts w:ascii="Times New Roman"/>
                <w:b w:val="false"/>
                <w:i w:val="false"/>
                <w:color w:val="000000"/>
                <w:sz w:val="20"/>
              </w:rPr>
              <w:t>
Несепте 17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Құрамы:</w:t>
            </w:r>
          </w:p>
          <w:bookmarkEnd w:id="988"/>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он жеті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7" w:id="989"/>
          <w:p>
            <w:pPr>
              <w:spacing w:after="20"/>
              <w:ind w:left="20"/>
              <w:jc w:val="both"/>
            </w:pPr>
            <w:r>
              <w:rPr>
                <w:rFonts w:ascii="Times New Roman"/>
                <w:b w:val="false"/>
                <w:i w:val="false"/>
                <w:color w:val="000000"/>
                <w:sz w:val="20"/>
              </w:rPr>
              <w:t>
Несепте 18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Құрамы:</w:t>
            </w:r>
          </w:p>
          <w:bookmarkEnd w:id="989"/>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он сегіз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9" w:id="990"/>
          <w:p>
            <w:pPr>
              <w:spacing w:after="20"/>
              <w:ind w:left="20"/>
              <w:jc w:val="both"/>
            </w:pPr>
            <w:r>
              <w:rPr>
                <w:rFonts w:ascii="Times New Roman"/>
                <w:b w:val="false"/>
                <w:i w:val="false"/>
                <w:color w:val="000000"/>
                <w:sz w:val="20"/>
              </w:rPr>
              <w:t>
Несепте 19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бупренорфин (BUP), 5 нг/мл. Құрамы:</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он тоғыз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1" w:id="991"/>
          <w:p>
            <w:pPr>
              <w:spacing w:after="20"/>
              <w:ind w:left="20"/>
              <w:jc w:val="both"/>
            </w:pPr>
            <w:r>
              <w:rPr>
                <w:rFonts w:ascii="Times New Roman"/>
                <w:b w:val="false"/>
                <w:i w:val="false"/>
                <w:color w:val="000000"/>
                <w:sz w:val="20"/>
              </w:rPr>
              <w:t>
Несепте 20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бупренорфин (BUP), 5 нг/мл; опиаттар (OPI), 50 нг/мл. Құрамы:</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жиырма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3" w:id="992"/>
          <w:p>
            <w:pPr>
              <w:spacing w:after="20"/>
              <w:ind w:left="20"/>
              <w:jc w:val="both"/>
            </w:pPr>
            <w:r>
              <w:rPr>
                <w:rFonts w:ascii="Times New Roman"/>
                <w:b w:val="false"/>
                <w:i w:val="false"/>
                <w:color w:val="000000"/>
                <w:sz w:val="20"/>
              </w:rPr>
              <w:t>
Несепте 21 түрін анықтауға арналған бекіткіші бар банкідегі экспресс-тест: морфин (MOR), 300 нг/мл; марихуана (THC), 50 нг/мл; амфетамин (AMP), 40 нг/мл; мефедрон (MEP), 500 нг/мл; трамадол (TML), 30 нг/мл; кокаин (COC), 50 нг/мл; метадон (MTD), 50 нг/мл; метилендиоксипировалерон, 500 нг/мл, бензодиазепиндер (BZO), 50 нг/мл, метамфетамин (MET), 50 нг/мл; синтетикалық каннабиноидтер (K2), 50 нг/мл; кетамин (KET), 100 нг/мл; меткатинон (MCAT), 500 нг/мл; прегабалин (PGB), 1000 нг/мл; EDDP метадон метаболиті (EDDP), 20 нг/мл; барбитураттар (BAR), 50 нг/мл; экстази (MDMA), 50 нг/мл; фенциклидин (PCP), 10 нг/мл; бупренорфин (BUP), 5 нг/мл; опиаттар (OPI), 50 нг/мл; лизерг қышқылы диэтиламиді (LSD), 25 нг/мл. Құрамы:</w:t>
            </w:r>
          </w:p>
          <w:bookmarkEnd w:id="992"/>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жиырма бір түрін бірмезгілде анықтауға арналған тест-жолақтары бар бекіткіші бар банкі;</w:t>
            </w:r>
          </w:p>
          <w:p>
            <w:pPr>
              <w:spacing w:after="20"/>
              <w:ind w:left="20"/>
              <w:jc w:val="both"/>
            </w:pPr>
            <w:r>
              <w:rPr>
                <w:rFonts w:ascii="Times New Roman"/>
                <w:b w:val="false"/>
                <w:i w:val="false"/>
                <w:color w:val="000000"/>
                <w:sz w:val="20"/>
              </w:rPr>
              <w:t>
2.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амфетамин (АМР) анықтауға арналған экспресс-тест, 50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Барбитураттар (BAR) анықтауға арналған экспресс-тест, 50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Бензодиазепиндер (BZO) анықтауға арналған экспресс-тест, 10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Кокаин (COC) анықтауға арналған экспресс-тест, 20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Метамфетамин (MET) анықтауға арналған экспресс-тест, 50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Опиаттар (OPI) анықтауға арналған экспресс-тест, 40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Трициклды антидепрессанттар (TCA) анықтауға арналған экспресс-тест, 300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Марихуана (THC) анықтауға арналған экспресс-тест, 12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Оксикодон (OXY) анықтауға арналған экспресс-тест, 20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Фенциклидин (PCP) анықтауға арналған экспресс-тест, 10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Метадон (MTD) анықтауға арналған экспресс-тест, 30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Пропоксифен (PPX) анықтауға арналған экспресс-тест, 50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Бупренорфин (BUP) анықтауға арналған экспресс-тест, 5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EDDP метадон метаболитін (EDDP) анықтауға арналған экспресс-тест, 20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Экстази (MDMA) анықтауға арналған экспресс-тест, 50 ng/ml, форматы: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5" w:id="993"/>
          <w:p>
            <w:pPr>
              <w:spacing w:after="20"/>
              <w:ind w:left="20"/>
              <w:jc w:val="both"/>
            </w:pPr>
            <w:r>
              <w:rPr>
                <w:rFonts w:ascii="Times New Roman"/>
                <w:b w:val="false"/>
                <w:i w:val="false"/>
                <w:color w:val="000000"/>
                <w:sz w:val="20"/>
              </w:rPr>
              <w:t>
Қанда 2 түрлі зат анықталатын кассета түріндегі экспресс-тест: опиаттар (OPI), 40 нг/мл; марихуана (THC), 12 нг/мл. Құрамы:</w:t>
            </w:r>
          </w:p>
          <w:bookmarkEnd w:id="993"/>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екі түрін бірмезгілде анықтауға арналған екі тест-жолақтары бар тест-касссета;</w:t>
            </w:r>
          </w:p>
          <w:p>
            <w:pPr>
              <w:spacing w:after="20"/>
              <w:ind w:left="20"/>
              <w:jc w:val="both"/>
            </w:pPr>
            <w:r>
              <w:rPr>
                <w:rFonts w:ascii="Times New Roman"/>
                <w:b w:val="false"/>
                <w:i w:val="false"/>
                <w:color w:val="000000"/>
                <w:sz w:val="20"/>
              </w:rPr>
              <w:t>
2. Буферлік ерітінді – 1 дана;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7" w:id="994"/>
          <w:p>
            <w:pPr>
              <w:spacing w:after="20"/>
              <w:ind w:left="20"/>
              <w:jc w:val="both"/>
            </w:pPr>
            <w:r>
              <w:rPr>
                <w:rFonts w:ascii="Times New Roman"/>
                <w:b w:val="false"/>
                <w:i w:val="false"/>
                <w:color w:val="000000"/>
                <w:sz w:val="20"/>
              </w:rPr>
              <w:t>
Қанда 3 түрлі зат анықталатын кассета түріндегі экспресс-тест: опиаттар (OPI), 40 нг/мл; марихуана (THC), 12 нг/мл; амфетамин (AMP), 50 нг/мл. Құрамы:</w:t>
            </w:r>
          </w:p>
          <w:bookmarkEnd w:id="994"/>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үш түрін бірмезгілде анықтауға арналған үш тест-жолақтары бар тест-касссета;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0" w:id="995"/>
          <w:p>
            <w:pPr>
              <w:spacing w:after="20"/>
              <w:ind w:left="20"/>
              <w:jc w:val="both"/>
            </w:pPr>
            <w:r>
              <w:rPr>
                <w:rFonts w:ascii="Times New Roman"/>
                <w:b w:val="false"/>
                <w:i w:val="false"/>
                <w:color w:val="000000"/>
                <w:sz w:val="20"/>
              </w:rPr>
              <w:t>
Қанда 4 түрлі зат анықталатын кассета түріндегі экспресс-тест: опиаттар (OPI), 40 нг/мл; марихуана (THC), 12 нг/мл; амфетамин (AMP), 50 нг/мл; кокаин (COC), 20 нг/мл. Құрамы:</w:t>
            </w:r>
          </w:p>
          <w:bookmarkEnd w:id="995"/>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төрт түрін бірмезгілде анықтауға арналған төрт тест-жолақтары бар тест-касссета;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3" w:id="996"/>
          <w:p>
            <w:pPr>
              <w:spacing w:after="20"/>
              <w:ind w:left="20"/>
              <w:jc w:val="both"/>
            </w:pPr>
            <w:r>
              <w:rPr>
                <w:rFonts w:ascii="Times New Roman"/>
                <w:b w:val="false"/>
                <w:i w:val="false"/>
                <w:color w:val="000000"/>
                <w:sz w:val="20"/>
              </w:rPr>
              <w:t>
Қанда 5 түрлі зат анықталатын кассета түріндегі экспресс-тест: опиаттар (OPI), 40 нг/мл; марихуана (THC), 12 нг/мл; амфетамин (AMP), 50 нг/мл; кокаин (COC), 20 нг/мл; метамфетамин (MET), 50 нг/мл. Құрамы:</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1. Тест жинағы–есірткі және психотроптық заттардың бес түрін бірмезгілде анықтауға арналған бес тест-жолақтары бар тест-касссета;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Буферлік ерітінді – 1 дана;</w:t>
            </w:r>
          </w:p>
          <w:p>
            <w:pPr>
              <w:spacing w:after="20"/>
              <w:ind w:left="20"/>
              <w:jc w:val="both"/>
            </w:pPr>
            <w:r>
              <w:rPr>
                <w:rFonts w:ascii="Times New Roman"/>
                <w:b w:val="false"/>
                <w:i w:val="false"/>
                <w:color w:val="000000"/>
                <w:sz w:val="20"/>
              </w:rPr>
              <w:t>
3. Қолдану жөніндегі нұсқаулық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Стабилизатор қосылған K3ЭДТА антикоагулянты бар вакуумдық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 қанды, қан плазмасын алу, сақтау және тасымалдауға арналған вакуумдық контейнер арнайы K3 ЭДТА антикоагулянтымен және қан жасушаларының тұрақтылығын ұзартуға арналған UBKU тұрақтандырғышымен жабдықталған. Бұл құрылғы гематологиялық зерттеулер мен зертханаралық салыстырмалы сынақтар жүргізуге арналған. Бүлдірілмеген, бір реттік қолдануға арналған стерильді бұйым. Түрлі түсті таңбалау стандартталған түстер жүйесіне сәйкес келеді. Қолданылған бояу – Pantone 258. Номиналды көлемі –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Капиллярсыз ЭДТА К3 жоқ вакуумдық түтіктер, көлемі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 алу түтігі пластик ыдыс пен түсті қақпақтан тұрады. Контейнер қан жинаушы ретінде қызмет етеді. Қақпақ капиллярмен жабдықталған. Пробиркаларда белгілі бір толтыру көлемінің белгісі бар, ол затбелгіде көрсетілген. Қоспа: K3EDTA (этилендиаминтетрасірке қышқылының үш калий тұзы). Қоспалар мен толтырғыштардың концентрациясы және олардың рұқсат етілген ауытқулары, қан/реагент қатынасы халықаралық стандарттар талаптарына сәйкес келеді. Кіріктірілген капилляр қанды пробиркаға тез және дәл жинауға мүмкіндік береді. Қақпақ герметикалық жабылған. Ілмекте екінші қақпақтың болуы капилляр жойылған кезде тасымалдау кезінде үлгілерді сақтауға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ЭДТА К3 бар вакуумдық түтіктер, көлемі 0,2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 алу түтігі пластик ыдыс пен түсті қақпақтан тұрады. Контейнер қан жинаушы ретінде қызмет етеді. Қақпақ капиллярмен жабдықталған. Пробиркаларда белгілі бір толтыру көлемінің белгісі бар, ол затбелгіде көрсетілген. Қоспа: K3EDTA (этилендиаминтетрасірке қышқылының үш калий тұзы). Қоспалар мен толтырғыштардың концентрациясы және олардың рұқсат етілген ауытқулары, қан/реагент қатынасы халықаралық стандарттар талаптарына сәйкес келеді. Кіріктірілген капилляр қанды пробиркаға тез және дәл жинауға мүмкіндік береді. Қақпақ герметикалық жабылған. Ілмекте екінші қақпақтың болуы капилляр жойылған кезде тасымалдау кезінде үлгілерді сақтауға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активаторы бар капиллярсыз вакуумды пробиркалар, көлемі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Микротүтіктер тері пункциясы арқылы алынған капиллярлық қанды жинауға, сақтауға, талдауға және тасымалдауға арналған. Микротүтіктер – капиллярсыз капиллярлық қанды жинауға, қан сарысуын коагуляция активаторымен зерттеуге, In Vitro жағдайында зерттеу мақсатында бір реттік стерильді емес түтіктер. Пластикалық ыдыс пен қақпақтан тұрады. Қақпақ жоғарғы жиекке мықтап жабысады. Жиналған қан көлемі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вакуум жүйесі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6" w:id="997"/>
          <w:p>
            <w:pPr>
              <w:spacing w:after="20"/>
              <w:ind w:left="20"/>
              <w:jc w:val="both"/>
            </w:pPr>
            <w:r>
              <w:rPr>
                <w:rFonts w:ascii="Times New Roman"/>
                <w:b w:val="false"/>
                <w:i w:val="false"/>
                <w:color w:val="000000"/>
                <w:sz w:val="20"/>
              </w:rPr>
              <w:t>
Бір реттік стерильді вакуумдық жүйе AVATUBE C-1000, веноздық қанды, қан плазмасын, қан сарысуын жинауға және сақтауға арналған, келесі толық жинақтың керек-жарақтарымен: бір реттік вакуумды стерильді пробиркалар № 1000, көлемі 1 мл-ден 9 мл-ге дейін, өлшемі 13х75; 13x100; 16x100; Екі жақты ине № 250, ине ұстағыш № 250. Жинақта таңдау үшін келесі өлшемдегі инелер бар: - екі жақты сары қысқа ине, 0,9х25 мм, 20Гх1; - Екі жақты ине, сары стандарт, 0,9х38 мм, 20Gx1 ½; - қос ұшты ине, жасыл, қысқа, 0,8х25 мм, 21Гх1; - Екі жақты жасыл стандартты ине, өлшемі: 0,8x38 мм, 21Gx1 ½; - Екі ұшты қара қысқа ине, 0,7х25 мм, 22Гх1; - Екі жақты қара стандартты ине, 0,7x38 мм, 22Gx1 ½. Сөйлеу опциялары:</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1) Гематологиялық зерттеулерге арналған дизайн нұсқасы: 1 Бір рет қолданылатын стерильді вакуумдық түтіктер AVATUBE веноздық қанды, қан плазмасын, қан сарысуын жинауға және сақтауға арналған, гематологиялық зерттеуге арналған K2 ЭДТА (ЭДТА дикалий тұзы) бар, көлемі 1,0 мл - 200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реттік стерильді вакуумдық түтіктер AVATUBE веноздық қанды, қан плазмасын, қан сарысуын жинауға және сақтауға арналған, гематологиялық зерттеу үшін К2 ЭДТА (ЭДТА дикалий тұзы) бар, көлемі 2,0 мл - 450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веноздық қанды, қан плазмасын, қан сарысуын жинауға және сақтауға арналған AVATUBE бір рет қолданылатын стерильді вакуумдық түтіктер, гематологиялық зерттеуге арналған К2 ЭДТА (ЭДТА дикалий тұзы) бар, көлемі 6,0 мл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Бір рет қолданылатын стерильді вакуумды түтіктер AVATUBE веноздық қанды, қан плазмасын, қан сарысуын жинауға және сақтауға арналған, гематологиялық зерттеу үшін К2 ЭДТА (ЭДТА дикалий тұзы) бар, көлемі 9,0 мл - 50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 реттік стерильді вакуумдық түтіктер AVATUBE веноздық қанды, қан плазмасын, қан сарысуын жинауға және сақтауға арналған, көлемі 2 мл К3 ЭДТА (ЭДТА үшкальций тұзы) гематологиялық зерттеу үшін)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Бір реттік стерильді вакуумдық түтіктер AVATUBE веноздық қанды, қан плазмасын, қан сарысуын жинауға және сақтауға арналған, көлемі 3 мл К3 ЭДТА (ЭДТА үшкальций тұзы) бар гематологиялық зерттеу үшін) - 50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Бір реттік стерильді вакуумды түтіктер AVATUBE веноздық қанды, қан плазмасын, қан сарысуын жинауға және сақтауға арналған, көлемі 6 мл К3 ЭДТА (ЭДТА үшкальций тұзы) гематологиялық зерттеу үшін) - 50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Екі жақты қара ине, өлшемі 0,7х25 мм, 22Гх1 - 50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Екі ұшты қара ине, өлшемі 0,7х38 мм, 22Gx1 1/2 - 50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Екі ұшты жасыл ине, өлшемі 0,8х25 мм, 21Гх1 - 50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Екі ұшты жасыл ине, өлшемі 0,8х38 мм, 21Gx1 1/2 - 100 дана.</w:t>
            </w:r>
          </w:p>
          <w:p>
            <w:pPr>
              <w:spacing w:after="20"/>
              <w:ind w:left="20"/>
              <w:jc w:val="both"/>
            </w:pPr>
            <w:r>
              <w:rPr>
                <w:rFonts w:ascii="Times New Roman"/>
                <w:b w:val="false"/>
                <w:i w:val="false"/>
                <w:color w:val="000000"/>
                <w:sz w:val="20"/>
              </w:rPr>
              <w:t>
12. Ине ұстағыш - 250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вакуум жүйесі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8" w:id="998"/>
          <w:p>
            <w:pPr>
              <w:spacing w:after="20"/>
              <w:ind w:left="20"/>
              <w:jc w:val="both"/>
            </w:pPr>
            <w:r>
              <w:rPr>
                <w:rFonts w:ascii="Times New Roman"/>
                <w:b w:val="false"/>
                <w:i w:val="false"/>
                <w:color w:val="000000"/>
                <w:sz w:val="20"/>
              </w:rPr>
              <w:t>
2) Биохимиялық зерттеулерге арналған нұсқа:</w:t>
            </w:r>
          </w:p>
          <w:bookmarkEnd w:id="998"/>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 қолданылатын стерильді вакуумдық түтіктер AVATUBE веноздық қанды, қан плазмасын, қан сарысуын жинауға және сақтауға арналған, коагуляция активаторы бар, көлемі 4 мл - 250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 қолданылатын стерильді вакуумдық түтіктер AVATUBE веноздық қанды, қан плазмасын, қан сарысуын жинауға және сақтауға арналған, коагуляция активаторы бар, көлемі 6 мл - 500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 рет қолданылатын стерильді вакуумдық түтіктер AVATUBE веноздық қанды, қан плазмасын, қан сарысуын жинауға және сақтауға арналған, коагуляция активаторы бар, көлемі 9 мл - 250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Екі жақты қара ине, өлшемі 0,7х38 мм, 22Gx1 1/2 - 50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Екі ұшты жасыл ине, өлшемі 0,8х38 мм, 21Gx1 1/2 - 200 дана.</w:t>
            </w:r>
          </w:p>
          <w:p>
            <w:pPr>
              <w:spacing w:after="20"/>
              <w:ind w:left="20"/>
              <w:jc w:val="both"/>
            </w:pPr>
            <w:r>
              <w:rPr>
                <w:rFonts w:ascii="Times New Roman"/>
                <w:b w:val="false"/>
                <w:i w:val="false"/>
                <w:color w:val="000000"/>
                <w:sz w:val="20"/>
              </w:rPr>
              <w:t>
6. Ине ұстағыш - 250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вакуум жүйесі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4" w:id="999"/>
          <w:p>
            <w:pPr>
              <w:spacing w:after="20"/>
              <w:ind w:left="20"/>
              <w:jc w:val="both"/>
            </w:pPr>
            <w:r>
              <w:rPr>
                <w:rFonts w:ascii="Times New Roman"/>
                <w:b w:val="false"/>
                <w:i w:val="false"/>
                <w:color w:val="000000"/>
                <w:sz w:val="20"/>
              </w:rPr>
              <w:t>
3) Биохимиялық, ELISA және IHCLA зерттеулеріне арналған нұсқа:</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 қолданылатын стерильді вакуумдық түтіктер AVATUBE веноздық қанды, қан плазмасын, қан сарысуын жинауға және сақтауға арналған, коагуляция активаторы және сарысуды бөлу гелі бар, көлемі 3,5 мл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 қолданылатын стерильді вакуумдық түтіктер AVATUBE веноздық қанды, қан плазмасын, қан сарысуын жинауға және сақтауға арналған, коагуляция активаторы және сарысуды бөлу гелі, көлемі 5 мл - 800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 рет қолданылатын стерильді вакуумдық түтіктер AVATUBE веноздық қанды, қан плазмасын, қан сарысуын жинауға және сақтауға арналған, коагуляция активаторы және сарысуды бөлу гелі, көлемі 8 мл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Екі ұшты жасыл ине, өлшемі 0,8х38 мм, 21Gx1 1/2 - 150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Екі ұшты сары ине, өлшемі 0,9х25 мм, 20Гх1 - 50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Екі жақты сары ине, өлшемі 0,9х38 мм, 20Gx1 1/2 - 50 дана.</w:t>
            </w:r>
          </w:p>
          <w:p>
            <w:pPr>
              <w:spacing w:after="20"/>
              <w:ind w:left="20"/>
              <w:jc w:val="both"/>
            </w:pPr>
            <w:r>
              <w:rPr>
                <w:rFonts w:ascii="Times New Roman"/>
                <w:b w:val="false"/>
                <w:i w:val="false"/>
                <w:color w:val="000000"/>
                <w:sz w:val="20"/>
              </w:rPr>
              <w:t>
7. Ине ұстағыш - 250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вакуум жүйесі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1" w:id="1000"/>
          <w:p>
            <w:pPr>
              <w:spacing w:after="20"/>
              <w:ind w:left="20"/>
              <w:jc w:val="both"/>
            </w:pPr>
            <w:r>
              <w:rPr>
                <w:rFonts w:ascii="Times New Roman"/>
                <w:b w:val="false"/>
                <w:i w:val="false"/>
                <w:color w:val="000000"/>
                <w:sz w:val="20"/>
              </w:rPr>
              <w:t>
4) Гемостаз жүйесін зерттеуге арналған дизайн нұсқасы:</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 қолданылатын стерильді вакуумдық түтіктер AVATUBE веноздық қанды, қан плазмасын, қан сарысуын жинауға және сақтауға арналған, гемостаз жүйесін зерттеуге арналған натрий цитраты 3,8% (1:9), көлемі 3,5 мл - 300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 қолданылатын стерильді вакуумдық түтіктер AVATUBE веноздық қанды, қан плазмасын, қан сарысуын жинауға және сақтауға арналған, гемостаз жүйесін зерттеуге арналған натрий цитраты 3,8% (1:9), көлемі 5 мл - 500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 рет қолданылатын стерильді вакуумдық түтіктер AVATUBE веноздық қанды, қан плазмасын, қан сарысуын жинауға және сақтауға арналған, гемостаз жүйесін зерттеуге арналған натрий цитраты 3,2% (1:9), көлемі 2 мл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Бір рет қолданылатын стерильді вакуумды түтіктер AVATUBE веноздық қанды, қан плазмасын, қан сарысуын жинауға және сақтауға арналған, гемостаз жүйесін зерттеуге арналған натрий цитраты 3,2% (1:9), көлемі 3 мл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Екі жақты қара ине, өлшемі 0,7х38 мм, 22Gx1 1/2 - 50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Екі ұшты жасыл ине, өлшемі 0,8х38 мм, 21Gx1 1/2 - 200 дана.</w:t>
            </w:r>
          </w:p>
          <w:p>
            <w:pPr>
              <w:spacing w:after="20"/>
              <w:ind w:left="20"/>
              <w:jc w:val="both"/>
            </w:pPr>
            <w:r>
              <w:rPr>
                <w:rFonts w:ascii="Times New Roman"/>
                <w:b w:val="false"/>
                <w:i w:val="false"/>
                <w:color w:val="000000"/>
                <w:sz w:val="20"/>
              </w:rPr>
              <w:t>
7. Ине ұстағыш - 250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вакуум жүйесі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1001"/>
          <w:p>
            <w:pPr>
              <w:spacing w:after="20"/>
              <w:ind w:left="20"/>
              <w:jc w:val="both"/>
            </w:pPr>
            <w:r>
              <w:rPr>
                <w:rFonts w:ascii="Times New Roman"/>
                <w:b w:val="false"/>
                <w:i w:val="false"/>
                <w:color w:val="000000"/>
                <w:sz w:val="20"/>
              </w:rPr>
              <w:t>
5) Панченков әдісі бойынша ЭТЖ анықтау нұсқасы:</w:t>
            </w:r>
          </w:p>
          <w:bookmarkEnd w:id="1001"/>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 қолданылатын стерильді вакуумдық түтіктер AVATUBE веноздық қанды, қан плазмасын, қан сарысуын жинауға және сақтауға арналған, натрий цитраты бар, ЭТЖ Панченков әдісі бойынша анықтауға арналған 2,4 мл - 1000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Екі ұшты жасыл ине, өлшемі 0,8х38 мм, 21Gx1 1/2 - 250 дана.</w:t>
            </w:r>
          </w:p>
          <w:p>
            <w:pPr>
              <w:spacing w:after="20"/>
              <w:ind w:left="20"/>
              <w:jc w:val="both"/>
            </w:pPr>
            <w:r>
              <w:rPr>
                <w:rFonts w:ascii="Times New Roman"/>
                <w:b w:val="false"/>
                <w:i w:val="false"/>
                <w:color w:val="000000"/>
                <w:sz w:val="20"/>
              </w:rPr>
              <w:t>
3. Ине ұстағыш - 250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вакуум жүйесі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1" w:id="1002"/>
          <w:p>
            <w:pPr>
              <w:spacing w:after="20"/>
              <w:ind w:left="20"/>
              <w:jc w:val="both"/>
            </w:pPr>
            <w:r>
              <w:rPr>
                <w:rFonts w:ascii="Times New Roman"/>
                <w:b w:val="false"/>
                <w:i w:val="false"/>
                <w:color w:val="000000"/>
                <w:sz w:val="20"/>
              </w:rPr>
              <w:t>
6) Плазмадағы глюкозаны өлшеуге арналған нұсқа:</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 қолданылатын стерильді вакуумдық түтіктер AVATUBE веноздық қанды, қан плазмасын, қан сарысуын жинауға және сақтауға арналған, плазмадағы глюкозаны өлшеуге арналған натрий фториді және калий оксалатымен көлемі 3 мл - 1000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Екі ұшты жасыл ине, өлшемі 0,8х38 мм, 21Gx1 1/2 - 250 дана.</w:t>
            </w:r>
          </w:p>
          <w:p>
            <w:pPr>
              <w:spacing w:after="20"/>
              <w:ind w:left="20"/>
              <w:jc w:val="both"/>
            </w:pPr>
            <w:r>
              <w:rPr>
                <w:rFonts w:ascii="Times New Roman"/>
                <w:b w:val="false"/>
                <w:i w:val="false"/>
                <w:color w:val="000000"/>
                <w:sz w:val="20"/>
              </w:rPr>
              <w:t>
3. Ине ұстағыш - 250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вакуум жүйесі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4" w:id="1003"/>
          <w:p>
            <w:pPr>
              <w:spacing w:after="20"/>
              <w:ind w:left="20"/>
              <w:jc w:val="both"/>
            </w:pPr>
            <w:r>
              <w:rPr>
                <w:rFonts w:ascii="Times New Roman"/>
                <w:b w:val="false"/>
                <w:i w:val="false"/>
                <w:color w:val="000000"/>
                <w:sz w:val="20"/>
              </w:rPr>
              <w:t>
7) Плазманы алудың жобалық нұсқасы:</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1. Бір рет қолданылатын стерильді вакуумдық түтіктер AVATUBE веноздық қанды, қан плазмасын, қан сарысуын жинауға және сақтауға арналған, көлемі 2 мл литий гепаринмен және плазманы алуға арналған гельмен - 400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рет қолданылатын стерильді вакуумды түтіктер AVATUBE веноздық қанды, қан плазмасын, қан сарысуын жинауға және сақтауға арналған, көлемі 2 мл плазманы алуға арналған литий гепарині бар - 400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 рет қолданылатын стерильді вакуумдық түтіктер AVATUBE веноздық қанды, қан плазмасын, қан сарысуын жинауға және сақтауға арналған, көлемі 4 мл плазманы алуға арналған литий гепаринімен - 200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Екі ұшты жасыл ине, өлшемі 0,8х38 мм, 21Gx1 1/2 - 250 дана.</w:t>
            </w:r>
          </w:p>
          <w:p>
            <w:pPr>
              <w:spacing w:after="20"/>
              <w:ind w:left="20"/>
              <w:jc w:val="both"/>
            </w:pPr>
            <w:r>
              <w:rPr>
                <w:rFonts w:ascii="Times New Roman"/>
                <w:b w:val="false"/>
                <w:i w:val="false"/>
                <w:color w:val="000000"/>
                <w:sz w:val="20"/>
              </w:rPr>
              <w:t>
5. Ине ұстағыш - 250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K2EDTA (EDTA дикалий тұзы) бар веноздық қанды, қан плазмасын, қан сарысуын жинауға және сақтауға арналған AVATUBE бір реттік стерильді вакуумдық түтіктер, көлемі 2 мл - 1 дана;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екі ұшты жасыл ине, өлшемі 0,8х38 мм, 21Gx1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веноздық қанды, қан плазмасын, қан сарысуын жинауға және сақтауға арналған AVATUBE бір реттік стерильді вакуумдық түтіктер, гематологиялық зерттеу үшін К3 ЭДТА (трикалий тұзы) бар, күлгін қалпақшасы бар, көлемі 2 мл - 1 дана;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екі ұшты жасыл ине, өлшемі 0,8х38 мм, 21Gx1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K2EDTA (EDTA дикалий тұзы) бар веноздық қанды, қан плазмасын, қан сарысуын жинауға және сақтауға арналған AVATUBE бір реттік стерильді вакуумдық түтіктер, көлемі 2 мл - 1 дана;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екі ұшты жасыл ине, өлшемі 0,8х38 мм, 21Gx1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веноздық қанды, қан плазмасын жинауға және сақтауға арналған AVATUBE бір реттік стерильді вакуумдық түтіктер, К2 ЭДТА және гель бар, көлемі 1 мл-ден 9 мл-ге дейін, ашық күлгін қалпақшасы бар, көлемі 3,5 мл - 1 дана;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екі ұшты жасыл ине, өлшемі 0,8х38 мм, 21Gx1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K2EDTA (EDTA дикалий тұзы) бар веноздық қанды, қан плазмасын, қан сарысуын жинауға және сақтауға арналған AVATUBE бір реттік стерильді вакуумдық түтіктер, көлемі 2 мл - 1 дана;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 - екі ұшты жасыл ине, өлшемі 0,8х38 мм, 21Gx1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K2EDTA (EDTA дикалий тұзы) бар веноздық қанды, қан плазмасын, қан сарысуын жинауға және сақтауға арналған AVATUBE бір реттік стерильді вакуумдық түтіктер, көлемі 2 мл - 1 дана;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 - Екі ұшты жасыл ине, өлшемі 0,7х38 мм, 22Gx1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зерттеулерге арналған K2EDTA (EDTA дикалий тұзы) бар веноздық қанды, қан плазмасын, қан сарысуын жинауға және сақтауға арналған AVATUBE бір реттік стерильді вакуумдық түтіктер, көлемі 1 мл - 1 дана;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веноздық қанды, қан плазмасын, қан сарысуын жинауға және сақтауға арналған AVATUBE бір реттік стерильді вакуумды түтіктер, 3,8% натрий цитраты бар (1:4) Панченков әдісі бойынша ЭТЖ анықтауға арналған, қара қалпақшасы бар, көлемі 2,4 мл - 1 дана; - екі ұшты жасыл ине, өлшемі 0,7х38 мм, 22Gx1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зерттеулерге арналған K2EDTA (EDTA дикалий тұзы) бар веноздық қанды, қан плазмасын, қан сарысуын жинауға және сақтауға арналған AVATUBE бір реттік стерильді вакуумдық түтіктер, көлемі 1 мл - 1 дана;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Екі ұшты жасыл ине, өлшемі 0,7х38 мм, 22Gx1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зерттеулерге арналған K2EDTA (EDTA дикалий тұзы) бар веноздық қанды, қан плазмасын, қан сарысуын жинауға және сақтауға арналған AVATUBE бір реттік стерильді вакуумдық түтіктер, көлемі 1 мл - 1 дана;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Екі ұшты жасыл ине, өлшемі 0,7х38 мм, 22Gx1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K2EDTA (EDTA дикалий тұзы) бар веноздық қанды, қан плазмасын, қан сарысуын жинауға және сақтауға арналған AVATUBE бір реттік стерильді вакуумдық түтіктер, көлемі 2 мл - 1 дана;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Екі ұшты жасыл ине, өлшемі 0,7х38 мм, 22Gx1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K3EDTA (ЭДТА үш калий тұзы) бар веноздық қанды, қан плазмасын, қан сарысуын жинауға және сақтауға арналған AVATUBE бір реттік стерильді вакуумдық түтіктер, көлемі 2 мл - 1 дана;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Екі ұшты жасыл ине, өлшемі 0,7х38 мм, 22Gx1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K3EDTA (ЭДТА үш калий тұзы) бар веноздық қанды, қан плазмасын, қан сарысуын жинауға және сақтауға арналған AVATUBE бір реттік стерильді вакуумдық түтіктер, көлемі 2 мл - 1 дана; - гематологиялық зерттеулерге арналған K2EDTA (EDTA дикалий тұзы) бар веноздық қанды, қан плазмасын, қан сарысуын жинауға және сақтауға арналған AVATUBE бір реттік стерильді вакуумдық түтіктер, көлемі 1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Екі ұшты жасыл ине, өлшемі 0,7х38 мм, 22Gx1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K3EDTA (ЭДТА үш калий тұзы) бар веноздық қанды, қан плазмасын, қан сарысуын жинауға және сақтауға арналған AVATUBE бір реттік стерильді вакуумдық түтіктер, көлемі 2 мл - 1 дана; - гематологиялық зерттеулерге арналған K2EDTA (EDTA дикалий тұзы) бар веноздық қанды, қан плазмасын, қан сарысуын жинауға және сақтауға арналған AVATUBE бір реттік стерильді вакуумдық түтіктер, көлемі 1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 - Екі ұшты жасыл ине, өлшемі 0,7х38 мм, 22Gx1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K3EDTA (ЭДТА үш калий тұзы) бар веноздық қанды, қан плазмасын, қан сарысуын жинауға және сақтауға арналған AVATUBE бір реттік стерильді вакуумдық түтіктер, көлемі 2 мл - 1 дана; - гематологиялық зерттеулерге арналған K2EDTA (EDTA дикалий тұзы) бар веноздық қанды, қан плазмасын, қан сарысуын жинауға және сақтауға арналған AVATUBE бір реттік стерильді вакуумдық түтіктер, көлемі 1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 - екі ұшты жасыл ине, өлшемі 0,8х38 мм, 22Gx1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K3EDTA (ЭДТА үш калий тұзы) бар веноздық қанды, қан плазмасын, қан сарысуын жинауға және сақтауға арналған AVATUBE бір реттік стерильді вакуумдық түтіктер, көлемі 2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 - екі ұшты жасыл ине, өлшемі 0,8х38 мм, 21Gx1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K3EDTA (ЭДТА үш калий тұзы) бар веноздық қанды, қан плазмасын, қан сарысуын жинауға және сақтауға арналған AVATUBE бір реттік стерильді вакуумдық түтіктер, көлемі 1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веноздық қанды, қан плазмасын жинауға және сақтауға арналған AVATUBE бір реттік стерильді вакуумдық түтіктер, К2 ЭДТА және гель бар, көлемі 1 мл-ден 9 мл-ге дейін, ашық күлгін қалпақшасы бар, көлемі 3,5 мл - 1 дана; - Екі ұшты жасыл ине, өлшемі 0,7х38 мм, 22Gx1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K3EDTA (ЭДТА үш калий тұзы) бар веноздық қанды, қан плазмасын, қан сарысуын жинауға және сақтауға арналған AVATUBE бір реттік стерильді вакуумдық түтіктер, көлемі 1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 - Екі ұшты жасыл ине, өлшемі 0,7х38 мм, 22Gx1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K2EDTA (EDTA дикалий тұзы) бар веноздық қанды, қан плазмасын, қан сарысуын жинауға және сақтауға арналған AVATUBE бір реттік стерильді вакуумдық түтіктер, көлемі 2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 - Екі ұшты жасыл ине, өлшемі 0,7х38 мм, 22Gx1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K2EDTA (ЭДТА үш калий тұзы) бар веноздық қанды, қан плазмасын, қан сарысуын жинауға және сақтауға арналған AVATUBE бір реттік стерильді вакуумдық түтіктер, көлемі 2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 - екі ұшты жасыл ине, өлшемі 0,8х25 мм, 21Гх1 - 1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K3EDTA (ЭДТА үш калий тұзы) бар веноздық қанды, қан плазмасын, қан сарысуын жинауға және сақтауға арналған AVATUBE бір реттік стерильді вакуумдық түтіктер, көлемі 1 мл - 1 дана; - веноздық қанды, қан плазмасын, қан сарысуын жинауға және сақтауға арналған AVATUBE бір реттік стерильді вакуумдық түтіктер, гемостаз жүйесін зерттеуге арналған натрий цитраты 3,8% (1:9), көлемі 5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 - екі жақты жасыл ине, өлшемі 0,8х38 мм, 21Гх1 1/2 - 1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K2EDTA (EDTA дикалий тұзы) бар веноздық қанды, қан плазмасын, қан сарысуын жинауға және сақтауға арналған AVATUBE бір реттік стерильді вакуумдық түтіктер, көлемі 4 мл - 1 дана; - веноздық қанды, қан плазмасын, қан сарысуын жинауға және сақтауға арналған AVATUBE бір реттік стерильді вакуумдық түтіктер, гемостаз жүйесін зерттеуге арналған натрий цитраты 3,8% (1:9), көлемі 5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 - екі жақты жасыл ине, өлшемі 0,8х38 мм, 21Гх1 1/2 - 1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K2EDTA (EDTA дикалий тұзы) бар веноздық қанды, қан плазмасын, қан сарысуын жинауға және сақтауға арналған AVATUBE бір реттік стерильді вакуумдық түтіктер, көлемі 4 мл - 1 дана; - веноздық қанды, қан плазмасын, қан сарысуын жинауға және сақтауға арналған AVATUBE бір реттік стерильді вакуумдық түтіктер, гемостаз жүйесін зерттеуге арналған натрий цитраты 3,8% (1:9), көлемі 5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екі жақты жасыл ине, өлшемі 0,8х38 мм, 21Гх1 1/2 - 1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K2EDTA (EDTA дикалий тұзы) бар веноздық қанды, қан плазмасын, қан сарысуын жинауға және сақтауға арналған AVATUBE бір реттік стерильді вакуумдық түтіктер, көлемі 2 мл - 1 дана; - веноздық қанды, қан плазмасын, қан сарысуын жинауға және сақтауға арналған AVATUBE бір реттік стерильді вакуумдық түтіктер, гемостаз жүйесін зерттеуге арналған натрий цитраты 3,8% (1:9), көлемі 5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екі ұшты жасыл ине, өлшемі 0,8х25 мм, 21Гх1 - 1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K2EDTA (EDTA дикалий тұзы) бар веноздық қанды, қан плазмасын, қан сарысуын жинауға және сақтауға арналған AVATUBE бір реттік стерильді вакуумдық түтіктер, көлемі 2 мл - 1 дана; - веноздық қанды, қан плазмасын, қан сарысуын жинауға және сақтауға арналған AVATUBE бір реттік стерильді вакуумды түтіктер, гемостаз жүйесін зерттеуге арналған натрий цитраты 3,8% (1:9), көлемі 3,5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екі ұшты жасыл ине, өлшемі 0,8х25 мм, 21Гх1 - 1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зерттеулерге арналған K2EDTA (EDTA дикалий тұзы) бар веноздық қанды, қан плазмасын, қан сарысуын жинауға және сақтауға арналған AVATUBE бір реттік стерильді вакуумдық түтіктер, көлемі 1 мл - 1 дана; - веноздық қанды, қан плазмасын, қан сарысуын жинауға және сақтауға арналған AVATUBE бір реттік стерильді вакуумдық түтіктер, гемостаз жүйесін зерттеуге арналған натрий цитраты 3,8% (1:9), көлемі 5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екі ұшты жасыл ине, өлшемі 0,8х25 мм, 21Гх1 - 1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K2EDTA (EDTA дикалий тұзы) бар веноздық қанды, қан плазмасын, қан сарысуын жинауға және сақтауға арналған AVATUBE бір реттік стерильді вакуумдық түтіктер, көлемі 2 мл - 1 дана; - веноздық қанды, қан плазмасын, қан сарысуын жинауға және сақтауға арналған AVATUBE бір реттік стерильді вакуумдық түтіктер, гемостаз жүйесін зерттеуге арналған натрий цитраты 3,8% (1:9), көлемі 5 мл - 1 дана.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екі жақты жасыл ине, өлшемі 0,8х38 мм, 21Гх1 1/2 - 1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K3EDTA (ЭДТА үш калий тұзы) бар веноздық қанды, қан плазмасын, қан сарысуын жинауға және сақтауға арналған AVATUBE бір реттік стерильді вакуумдық түтіктер, көлемі 2 мл - 1 дана; - веноздық қанды, қан плазмасын, қан сарысуын жинауға және сақтауға арналған AVATUBE бір реттік стерильді вакуумдық түтіктер, гемостаз жүйесін зерттеуге арналған натрий цитраты 3,8% (1:9), көлемі 5 мл - 1 дана.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екі жақты жасыл ине, өлшемі 0,8х38 мм, 21Гх1 1/2 - 1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зерттеулерге арналған K2EDTA (EDTA дикалий тұзы) бар веноздық қанды, қан плазмасын, қан сарысуын жинауға және сақтауға арналған AVATUBE бір реттік стерильді вакуумдық түтіктер, көлемі 1 мл - 1 дана; -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веноздық қанды, қан плазмасын, қан сарысуын жинауға және сақтауға арналған AVATUBE бір реттік стерильді вакуумды түтіктер, 3,8% (1:4) натрий цитраты бар, Панченков әдісі бойынша ЭТЖ анықтау үшін қара қалпақшасы бар, көлемі 2,4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екі жақты жасыл ине, өлшемі 0,8х38 мм, 21Гх1 1/2 - 1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 үшін K2EDTA (EDTA дикалий тұзы) бар веноздық қанды, қан плазмасын, қан сарысуын жинауға және сақтауға арналған AVATUBE бір реттік стерильді вакуумдық түтіктер, көлемі 2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6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5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3,5 мл - 1 дана; - екі ұшты жасыл ине, өлшемі 0,8х38 мм, 21Gx1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керек-жарақтарымен жинауға және сақтауға арналған AVATUBE C-4 бір рет қолданылатын стерильді вакуумдық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вакуумдық түтіктен, стерильді медициналық екі ұшты инеден және бір рет қолданылатын ине ұстағыштан тұрады, атап айтқанда: - гематологиялық зерттеулерге арналған K2EDTA (EDTA дикалий тұзы) бар веноздық қанды, қан плазмасын, қан сарысуын жинауға және сақтауға арналған AVATUBE бір реттік стерильді вакуумдық түтіктер, көлемі 1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1 мл - 1 дана; - веноздық қанды, қан плазмасын, қан сарысуын жинауға және сақтауға арналған AVATUBE бір реттік стерильді вакуумдық түтіктер, коагуляция активаторы бар, көлемі 2 мл - 1 дана; - жинауға арналған AVATUBE бір реттік стерильді вакуумдық түтіктер және веноздық қанды, қан плазмасын, қан сарысуын, коагуляцияны белсендіретін және сарысуды бөлетін гельмен сақтау, көлемі 3,5 мл - 1 дана; - екі ұшты жасыл ине, өлшемі 0,8х38 мм, 21Gx1 ½ - 1 дана; - Ине ұстағыш –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қанды алуға арналған К2 ЭДТА бар микропробиркалары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Микропробиркалар теріні пункциялау әдісімен капиллярлық қан алуға, сақтауға, талдауға және тасымалдауға арналған. Микропробиркалар In Vitro жағдайларында зерттеу мақсатында, капиллярлық қан алуға арналған бір реттік стерильді емес микропробиркалар болып келеді. Капиллярлық қан алуға арналған микропробиркалар пластикалық контейнер.Контейнердің жоғарғы шеті қан коллекторы ретінде қызмет етеді. Қақпақ жоғарғы жиекке нығыз жуысып тұрады. Толтыру көлемі, мл - 0,25-0,5 мл (250-500 мкл), Қақпақ түсі - Ашық күлгін, Реагент (код) - K2 EДTA (K2E)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қанды алуға арналған литий гепарині бар микропробиркалар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Микропробиркалар теріні пункциялау әдісімен капиллярлық қанды алуға, сақтауға, талдауға және тасымалдауға арналған. Микропробиркалар In Vitro жағдайларында зерттеу мақсатында, капиллярлық қанды алуға арналған бір реттік стерильді емес микропробиркалар болып келеді. Капиллярлық қанды алуға арналған микропробиркалар пластикалық контейнерден тұрады. Контейнердің жоғарғы шеті қан коллекторы ретінде қызмет етеді. Қақпақ жоғарғы жиекке тығыз жабысып тұрады. Толтыру көлемі, мл -0,2-0,4 мл (200-400 мкл), Қақпақ түсі - жасыл, Реагент (код) - Литий гепарин (LH)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биоталдау ыдысы, қасықпен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жеңіл, мөлдір, улы емес медициналық полипропиленнен жасалған. Контейнерлердің түбі тегіс, бұрандалы қақпағы және қақпаққа салынған қасық бар. Бұрандалы қақпақ жиекке тығыз орналасады, бұл биологиялық материалды тасымалдау кезінде толық тығыздықты қамтамасыз етеді. Олардың жазуға арналған өрісі бар. Стерильді. Герметикалық жабылған бұрандалы қақпақтың болуы жағымсыз иістерден оқшаулауды қамтамасыз етеді, тасымалданатын биоматериалдың шашырауына, ағып кетуіне және қоршаған ортаға тиюіне жол бермейді. Сынамаларды жинауға және тасымалдауға арналған зертханалық ыдыстың қабырғасында толтыру көлемін бақылауға мүмкіндік беретін градуирлер белгіленген. Қолдануға дайын биоталдау контейнері. тығыздықты қамтамасыз етіп, контейнердің шетіне тығыз орналасады, нәжіс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биоталдау ыдысы, қасықсыз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жеңіл, мөлдір, улы емес медициналық полипропиленнен жасалған. Контейнерлердің түбі тегіс, бұрандалы қақпағы және қақпаққа салынған қасық бар. Бұрандалы қақпақ жиекке тығыз орналасады, бұл биологиялық материалды тасымалдау кезінде толық тығыздықты қамтамасыз етеді. Олардың жазуға арналған өрісі бар. Стерильді. Герметикалық жабылған бұрандалы қақпақтың болуы жағымсыз иістерден оқшаулауды қамтамасыз етеді, тасымалданатын биоматериалдың шашырауына, ағып кетуіне және қоршаған ортаға тиюіне жол бермейді. Сынамаларды жинауға және тасымалдауға арналған зертханалық ыдыстың қабырғасында толтыру көлемін бақылауға мүмкіндік беретін градуирлер белгіленген. Қолдануға дайын биоталдау контейнері.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биоталдауларға арналған ыдыс 60 мл қасықпен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жеңіл, мөлдір, улы емес медициналық полипропиленнен жасалған. Контейнерлердің түбі тегіс, бұрандалы қақпағы және қақпаққа салынған қасық бар. Бұрандалы қақпақ жиекке тығыз орналасады, бұл биологиялық материалды тасымалдау кезінде толық тығыздықты қамтамасыз етеді. Олардың жазуға арналған өрісі бар. Герметикалық жабылған бұрандалы қақпақтың болуы жағымсыз иістерден оқшаулауды қамтамасыз етеді және тасымалданатын биоматериалға жол бермейді. шашырау, ағу және қоршаған ортаға тию. Сынамаларды жинауға және тасымалдауға арналған зертханалық ыдыстың қабырғасында толтыру көлемін бақылауға мүмкіндік беретін градуирлер белгіленген. Биологиялық талдауларға арналған контейнер, өздігінен қолдануға дайын Медициналық өнім бір рет қолдануға арналған диагностикаға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биоталдауларға арналған ыдыс 60 мл қасықсыз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жеңіл, мөлдір, улы емес медициналық полипропиленнен жасалған. Контейнерлердің түбі тегіс, бұрандалы қақпағы және қақпаққа салынған қасық бар. Бұрандалы қақпақ жиекке тығыз орналасады, бұл биологиялық материалды тасымалдау кезінде толық тығыздықты қамтамасыз етеді. Олардың жазуға арналған өрісі бар. Герметикалық жабылған бұрандалы қақпақтың болуы жағымсыз иістерден оқшаулауды қамтамасыз етеді және тасымалданатын биоматериалға жол бермейді. шашырау, ағу және қоршаған ортаға тию. Сынамаларды жинауға және тасымалдауға арналған зертханалық ыдыстың қабырғасында толтыру көлемін бақылауға мүмкіндік беретін градуирлер белгіленген. Биологиялық талдауларға арналған контейнер, өздігінен қолдануға дайын Медициналық өнім бір рет қолдануға арналған диагностикаға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фториді/калий оксалат толтырғышы бар капиллярсыз вакуумдық түтіктер, 0,2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 алу түтігі пластик ыдыс пен түсті қақпақтан тұрады. Контейнер қан жинаушы ретінде қызмет етеді. Қақпақ капиллярмен жабдықталған. Пробиркаларда белгілі бір толтыру көлемінің белгісі бар, ол затбелгіде көрсетілген. Қоспа: натрий фториді және калий оксалаты. Қоспалар мен толтырғыштардың концентрациясы және олардың рұқсат етілген ауытқулары, қан/реагент қатынасы халықаралық стандарттар талаптарына сәйкес келеді. Кіріктірілген капилляр қанды пробиркаға тез және дәл жинауға мүмкіндік береді. Қақпақ герметикалық жабылған. Ілмекте екінші қақпақтың болуы капилляр жойылған кезде тасымалдау кезінде үлгілерді сақтауға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фториді/калий оксалатымен толтырылған капилляры бар вакуумдық түтіктер,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фториді/калий оксалаты толтырғышы бар глюкозаны сынауға арналған капилляры бар капиллярлық қан алу түтіктері пластик ыдыс пен түсті қақпақтан тұрады. Контейнер қан жинаушы ретінде қызмет етеді. Қақпақ капиллярмен жабдықталған. Пробиркаларда белгілі бір толтыру көлемінің белгісі бар, ол затбелгіде көрсетілген. Қоспа: натрий фториді және калий оксалаты. Қоспалар мен толтырғыштардың концентрациясы және олардың рұқсат етілген ауытқулары, қан/реагент қатынасы халықаралық стандарттар талаптарына сәйкес келеді. Кіріктірілген капилляр қанды пробиркаға тез және дәл жинауға мүмкіндік береді. Қақпақ герметикалық жабылған. Ілмекте екінші қақпақтың болуы капилляр жойылған кезде тасымалдау кезінде үлгілерді сақтауға көмектеседі. Түтіктер вакууммен жабылмаған.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активаторы мен гелі бар капиллярсыз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Микротүтіктер тері пункциясы арқылы алынған капиллярлық қанды жинауға, сақтауға, талдауға және тасымалдауға арналған. Микротүтікшелер капиллярлы және капиллярсыз капиллярлық қанды жинауға, қан сарысуын коагуляция активаторы мен гельді зерттеуге, In Vitro жағдайында зерттеу мақсатында бір реттік стерильді емес түтіктер болып табылады. Пластикалық ыдыс пен қақпақтан тұрады. Қақпақ жоғарғы жиекке мықтап жабысады. Жиналған қан көлемі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активаторы мен гелі бар капилляры бар пробиркалар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Микротүтіктер тері пункциясы арқылы алынған капиллярлық қанды жинауға, сақтауға, талдауға және тасымалдауға арналған. Микротүтікшелер капиллярлы және капиллярсыз капиллярлық қанды жинауға, қан сарысуын коагуляция активаторы мен гельді зерттеуге, In Vitro жағдайында зерттеу мақсатында бір реттік стерильді емес түтіктер болып табылады. Пластикалық ыдыс пен қақпақтан тұрады. Қақпақ жоғарғы жиекке мықтап жабысады. Жиналған қан көлемі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 вакуумдық пробиркалар,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түтіктер – жеңіл, мөлдір, улы емес медициналық полиэтилентерефталаттан (ПЭТ) жасалған, in vitro зерттеу мақсатында капиллярлық қанды жинауға арналған бір реттік стерильді емес түтіктер, ол әсіресе берік және газ алмасуды тиімді болдырмайды. Тік ойықтары бар қақпақтар тығыздық пен қауіпсіздікті қамтамасыз ететін полиэтиленнен жасалған. Қақпақ жоғарғы жиекке мықтап жабысады. Қақпақтың түсі күлгін. Жиналған қан көлемі 0,2-0,5 мл. Пробиркаларда жапсырмада көрсетілген белгілі бір толтыру көлемін көрсететін белгі болады. Капиллярлық түтіктер жалпы халықтан, әсіресе жаңа туған нәрестелер мен жас балалардан, егде жастағы науқастардан және веналық қан алу қиынға соғатын реанимацияда жатқан науқастардан капиллярлық қан жинау үшін қолданылады. Капиллярлық қанды қабылдауға және тасымалдауға арналған капилляры бар бір реттік, мөлдір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р24 АИТВ-1 антигенін иммуноферментті анықтауға және бар екенін растауға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9" w:id="1004"/>
          <w:p>
            <w:pPr>
              <w:spacing w:after="20"/>
              <w:ind w:left="20"/>
              <w:jc w:val="both"/>
            </w:pPr>
            <w:r>
              <w:rPr>
                <w:rFonts w:ascii="Times New Roman"/>
                <w:b w:val="false"/>
                <w:i w:val="false"/>
                <w:color w:val="000000"/>
                <w:sz w:val="20"/>
              </w:rPr>
              <w:t>
1) АИТВ-1 p24 антигеніне иммобилиз ацияланған моноклонал ды антиденеле р бар жиналмалы планшет, пайдалануғ а дайын.</w:t>
            </w:r>
          </w:p>
          <w:bookmarkEnd w:id="1004"/>
          <w:p>
            <w:pPr>
              <w:spacing w:after="20"/>
              <w:ind w:left="20"/>
              <w:jc w:val="both"/>
            </w:pPr>
            <w:r>
              <w:rPr>
                <w:rFonts w:ascii="Times New Roman"/>
                <w:b w:val="false"/>
                <w:i w:val="false"/>
                <w:color w:val="000000"/>
                <w:sz w:val="20"/>
              </w:rPr>
              <w:t>
</w:t>
            </w:r>
            <w:r>
              <w:rPr>
                <w:rFonts w:ascii="Times New Roman"/>
                <w:b w:val="false"/>
                <w:i w:val="false"/>
                <w:color w:val="000000"/>
                <w:sz w:val="20"/>
              </w:rPr>
              <w:t>2) Оң бақылау үлгісі (Б+) – құрамында 160 пг/мл концентрацияда рекомбинантты р24 АИТВ-1 бар, белсенділігі жойылған – қызыл түсті мөлдір сұйықтық, пайдалануға дайын (2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Теріс бақылау үлгісі (Б-) – белсенділігі жойылған, сары түсті мөлдір сұйықтық, пайдалануға дайын (6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№1 конъюгат - концентрат (р24 АИТВ-1-ге биотинилденген антиденелер), мөлдір көк түсті сұйықтық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№2 конъюгат - концентрат (стрептавидин-пероксидаза), мөлдір қызғылт-сары түсті сұйықтық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№1 конъюгатты сұйылту ерітіндісі (СК 1), пайдалануға дайын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№2 конъюгатты сұйылту ерітіндісі (СК 2), пайдалануға дайын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Растайтын агент ерітіндісі (РАЕ) - (р24 АИТВ-1-ге антиденелер), пайдалануға дайын (3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Үлгілерді сұйылтуға арналған ерітінді (ҮСЕ) - мөлдір ақшыл жасыл түсті сұйықтық, пайдалануға дайын (6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Фосфатты-тұзды буферлік ерітінді концентраты твинмен (ФТБ-Т×25), (28,0 мл-ден)</w:t>
            </w:r>
          </w:p>
          <w:p>
            <w:pPr>
              <w:spacing w:after="20"/>
              <w:ind w:left="20"/>
              <w:jc w:val="both"/>
            </w:pPr>
            <w:r>
              <w:rPr>
                <w:rFonts w:ascii="Times New Roman"/>
                <w:b w:val="false"/>
                <w:i w:val="false"/>
                <w:color w:val="000000"/>
                <w:sz w:val="20"/>
              </w:rPr>
              <w:t>
</w:t>
            </w:r>
            <w:r>
              <w:rPr>
                <w:rFonts w:ascii="Times New Roman"/>
                <w:b w:val="false"/>
                <w:i w:val="false"/>
                <w:color w:val="000000"/>
                <w:sz w:val="20"/>
              </w:rPr>
              <w:t>11) Субстратты буферлік ерітінді (СБЕ), пайдалануға дайын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Тетраметилбензидин (TMB), концентраты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13) Стоп-реагент, пайдалануға дайын (12 мл)</w:t>
            </w:r>
          </w:p>
          <w:p>
            <w:pPr>
              <w:spacing w:after="20"/>
              <w:ind w:left="20"/>
              <w:jc w:val="both"/>
            </w:pPr>
            <w:r>
              <w:rPr>
                <w:rFonts w:ascii="Times New Roman"/>
                <w:b w:val="false"/>
                <w:i w:val="false"/>
                <w:color w:val="000000"/>
                <w:sz w:val="20"/>
              </w:rPr>
              <w:t>
</w:t>
            </w:r>
            <w:r>
              <w:rPr>
                <w:rFonts w:ascii="Times New Roman"/>
                <w:b w:val="false"/>
                <w:i w:val="false"/>
                <w:color w:val="000000"/>
                <w:sz w:val="20"/>
              </w:rPr>
              <w:t>14) Пипеткалық дозаторларға арналған ұштықтар 2-200 мкл</w:t>
            </w:r>
          </w:p>
          <w:p>
            <w:pPr>
              <w:spacing w:after="20"/>
              <w:ind w:left="20"/>
              <w:jc w:val="both"/>
            </w:pPr>
            <w:r>
              <w:rPr>
                <w:rFonts w:ascii="Times New Roman"/>
                <w:b w:val="false"/>
                <w:i w:val="false"/>
                <w:color w:val="000000"/>
                <w:sz w:val="20"/>
              </w:rPr>
              <w:t>
15)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АИТВ-1,2 антиденелерін және АИТВ-1 p24 антигенін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3" w:id="1005"/>
          <w:p>
            <w:pPr>
              <w:spacing w:after="20"/>
              <w:ind w:left="20"/>
              <w:jc w:val="both"/>
            </w:pPr>
            <w:r>
              <w:rPr>
                <w:rFonts w:ascii="Times New Roman"/>
                <w:b w:val="false"/>
                <w:i w:val="false"/>
                <w:color w:val="000000"/>
                <w:sz w:val="20"/>
              </w:rPr>
              <w:t>
1) 96-ойықшалы полистиролдан жасалған, стриппирленген планшет: рекомбинантты АИТВ I антигендері (М тобы) gp41, gp120, gp160, АИТВ I (0 топ) gp41, рекомбинантты АИТВ II gp36 антигені және АИТВ I p24 антигеніне моноклоналды антиденелер, пайдалануға дайын, 2 дана</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2) Құрамында АИТВ I р24 антигені және АИТВ I(0), II антиденелер жоқ адам қанының сарысуының негізіндегі теріс бақылау үлгісі (Б-), инактивацияланған, пайдалануға дайын (3,0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Құрамында АИТВ I(0), II арнайы антиденелер бар адам қанының сарысуының негізіндегі оң бақылау үлгісі (Б1+), инактивацияланған, пайдалануға дайын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Құрамында жоғары тазартылған рекомбинантты АИТВ I р24 антигені бар адам қанының сарысуының негізіндегі оң бақылау үлгісі (Б2+), инактивацияланған, пайдалануға дайын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А конъюгаты, пайдалануға дайын (6,5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В конъюгат концентраты, 11-еселі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В конъюгат концентратын сұйылтуға арналған буфері, пайдалануға дайын, (30,0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Тетраметилбензидиннің (ТМБ) субстратты ерітіндісі, пайдалануға дайын (30,0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Жуу ерітіндісінің концентраты (құрамында твин-20 және бензой қышқылы бар тұз ерітіндісі), 26-еселі (100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Стоп-реагент, пайдалануға дайын (30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(плазмасындағы) В гепатиті вирусының HBsAg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4" w:id="1006"/>
          <w:p>
            <w:pPr>
              <w:spacing w:after="20"/>
              <w:ind w:left="20"/>
              <w:jc w:val="both"/>
            </w:pPr>
            <w:r>
              <w:rPr>
                <w:rFonts w:ascii="Times New Roman"/>
                <w:b w:val="false"/>
                <w:i w:val="false"/>
                <w:color w:val="000000"/>
                <w:sz w:val="20"/>
              </w:rPr>
              <w:t>
1) Полистиролды, стриптелген, планшет ойықшаларының ішкі бетінде HBsAg-ге антиденелер иммобилизацияланған планшет, пайдалануға дайын</w:t>
            </w:r>
          </w:p>
          <w:bookmarkEnd w:id="1006"/>
          <w:p>
            <w:pPr>
              <w:spacing w:after="20"/>
              <w:ind w:left="20"/>
              <w:jc w:val="both"/>
            </w:pPr>
            <w:r>
              <w:rPr>
                <w:rFonts w:ascii="Times New Roman"/>
                <w:b w:val="false"/>
                <w:i w:val="false"/>
                <w:color w:val="000000"/>
                <w:sz w:val="20"/>
              </w:rPr>
              <w:t>
</w:t>
            </w:r>
            <w:r>
              <w:rPr>
                <w:rFonts w:ascii="Times New Roman"/>
                <w:b w:val="false"/>
                <w:i w:val="false"/>
                <w:color w:val="000000"/>
                <w:sz w:val="20"/>
              </w:rPr>
              <w:t>2) Құрамында HBsAg жоқ адамның қан сарысуы негізінде белсенсізденген теріс бақылау Б-, түссіз сұйықтық, пайдалануға дайын., (3,0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Құрамында HBsAg бар адамның қан сарысуы негізінде белсенсізденген оң бақылау Б1+,  мөлдір боялған сұйықтық , пайдалануға дайын,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Құрамында HBsAg бар адамның қан сарысуы негізінде белсенсізденген оң бақылау Б2+,  мөлдір боялған сұйықтық, пайдалануға дайын,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В конъюгаты, мөлдір түсті сұйықтық, пайдалануға дайын (4,0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А конъюгат концентраты, мөлдір түсті сұйықтық, 11 рет еселенген концентрат, (0,5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А конъюгат концентратын сұйылтуға арналған буфер, мөлдір түсті сұйықтық, пайдалануға дайын, (5,0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Тетраметилбензидиннің (ТМБ) субстратты ерітіндісі, мөлдір түссіз сұйықтық, пайдалануға дайын,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Жуу ерітіндісінің концентраты, мөлдір түссіз сұйықтық, 26 рет еселенген концентрат, (22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Стоп-реагент, мөлдір түссіз сұйықтық, пайдалануға дайын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core-антигеніне М класты иммуноглобулиндерді иммуноферментті анықтауға арналған реагенттер жинағы "ImmoBia-HBcAg-IgM"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5" w:id="1007"/>
          <w:p>
            <w:pPr>
              <w:spacing w:after="20"/>
              <w:ind w:left="20"/>
              <w:jc w:val="both"/>
            </w:pPr>
            <w:r>
              <w:rPr>
                <w:rFonts w:ascii="Times New Roman"/>
                <w:b w:val="false"/>
                <w:i w:val="false"/>
                <w:color w:val="000000"/>
                <w:sz w:val="20"/>
              </w:rPr>
              <w:t>
1) Ойықшалардың ішкі бетінде иммобилизацияланған IgM-ге моноклональді антиденелер бар жиналмалы планшет (сегіз ойықшалы 12 стрип), пайдалануға дайын</w:t>
            </w:r>
          </w:p>
          <w:bookmarkEnd w:id="1007"/>
          <w:p>
            <w:pPr>
              <w:spacing w:after="20"/>
              <w:ind w:left="20"/>
              <w:jc w:val="both"/>
            </w:pPr>
            <w:r>
              <w:rPr>
                <w:rFonts w:ascii="Times New Roman"/>
                <w:b w:val="false"/>
                <w:i w:val="false"/>
                <w:color w:val="000000"/>
                <w:sz w:val="20"/>
              </w:rPr>
              <w:t>
</w:t>
            </w:r>
            <w:r>
              <w:rPr>
                <w:rFonts w:ascii="Times New Roman"/>
                <w:b w:val="false"/>
                <w:i w:val="false"/>
                <w:color w:val="000000"/>
                <w:sz w:val="20"/>
              </w:rPr>
              <w:t>2) Құрамында В гепатиті вирусының core-антигеніне IgМ бар, белсенділігі жойылған адам қан сарысуы негізіндегі оң бақылау үлгісі (Б+), пайдалануға дайын,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Құрамында В гепатиті вирусының core-антигеніне IgМ жоқ, белсенділігі жойылған адам қан сарысуы негізіндегі теріс бақылау үлгісі (Б-), пайдалануға дайын,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ақжелкек пероксидазасымен таңбаланған рекомбинантты HВcAg, пайдалануға дайын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Сарысуларды сұйылтуға арналған ерітінді (ССЕ), пайдалануға дайын, (12,0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Фосфатты-тұзды буферлік ерітінді концентраты твинмен (ФТБ-Т×25), (28,0 мл-ден)</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Тетраметилбензидин ерітіндісі (ТМБ ерітіндісі), пайдалануға дайын,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Стоп-реагент, мөлдір түссіз сұйықтық, пайдалануға дайын (12 мл)</w:t>
            </w:r>
          </w:p>
          <w:p>
            <w:pPr>
              <w:spacing w:after="20"/>
              <w:ind w:left="20"/>
              <w:jc w:val="both"/>
            </w:pPr>
            <w:r>
              <w:rPr>
                <w:rFonts w:ascii="Times New Roman"/>
                <w:b w:val="false"/>
                <w:i w:val="false"/>
                <w:color w:val="000000"/>
                <w:sz w:val="20"/>
              </w:rPr>
              <w:t>
9) Пипеткалық дозаторларға арналған ұштықтар 2-200 мкл 10)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core-антигеніне жалпы антиденелерді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3" w:id="1008"/>
          <w:p>
            <w:pPr>
              <w:spacing w:after="20"/>
              <w:ind w:left="20"/>
              <w:jc w:val="both"/>
            </w:pPr>
            <w:r>
              <w:rPr>
                <w:rFonts w:ascii="Times New Roman"/>
                <w:b w:val="false"/>
                <w:i w:val="false"/>
                <w:color w:val="000000"/>
                <w:sz w:val="20"/>
              </w:rPr>
              <w:t>
1) Ұңғылардың ішкі бетінде иммобилизацияланған рекомбинантты HBcAg бар жиналмалы пластина (12 сегіз ұңғы жолағы), пайдалануға дайын</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2) HBcAg антиденелері бар инактивтендірілген адам сарысуына негізделген оң бақылау үлгісі (Б+), пайдалануға дайын,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Құрамында HBcAg антиденелері жоқ инактивтендірілген адам сарысуына негізделген теріс бақылау үлгісі (Б-), пайдалануға дайын,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Моноклональды антиденелердің HBcAg-ге желкек пероксидазасымен конъюгаты, пайдалануға дайын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Фосфатты-тұзды буферлік ерітінді концентраты твинмен (ФТБ-Т×25), (28,0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Тетраметилбензидин ерітіндісі (ТМБ ерітіндісі), пайдалануға дайын,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Стоп-реагент, пайдалануға дайын (12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core-антигеніне G класының иммуноглобулиндерін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1" w:id="1009"/>
          <w:p>
            <w:pPr>
              <w:spacing w:after="20"/>
              <w:ind w:left="20"/>
              <w:jc w:val="both"/>
            </w:pPr>
            <w:r>
              <w:rPr>
                <w:rFonts w:ascii="Times New Roman"/>
                <w:b w:val="false"/>
                <w:i w:val="false"/>
                <w:color w:val="000000"/>
                <w:sz w:val="20"/>
              </w:rPr>
              <w:t>
1) Ойықшалардың ішкі беткейінде иммобилизацияланған рекомбинантты НВсАg бар жиналмалы планшет (сегіз ойықшалы 12 стрип), пайдалануға дайын</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2) Құрамында НВсАg-ге IgG бар, белсенділігі жойылған адам қан сарысуы негізіндегі оң бақылау үлгісі (Б+), пайдалануға дайын,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Құрамында НВсАg-ге IgG жоқ, белсенділігі жойылған адам қан сарысуы негізіндегі теріс бақылау үлгісі (Б–), пайдалануға дайын,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ақжелкек пероксидазасымен конъюгацияланған адамның IgG-ге моноклональді антиденелері, пайдалануға дайын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Сарысуларды сұйылтуға арналған ерітінді (ССЕ), пайдалануға дайын, (12,0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Фосфатты-тұзды буферлік ерітінді концентраты твинмен (ФТБ-Т×25), (28,0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Тетраметилбензидин ерітіндісі (ТМБ ерітіндісі), пайдалануға дайын,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Стоп-реагент, пайдалануға дайын (12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Пипеткалық дозаторларға арналған ұштықтар 2-200 мкл</w:t>
            </w:r>
          </w:p>
          <w:p>
            <w:pPr>
              <w:spacing w:after="20"/>
              <w:ind w:left="20"/>
              <w:jc w:val="both"/>
            </w:pPr>
            <w:r>
              <w:rPr>
                <w:rFonts w:ascii="Times New Roman"/>
                <w:b w:val="false"/>
                <w:i w:val="false"/>
                <w:color w:val="000000"/>
                <w:sz w:val="20"/>
              </w:rPr>
              <w:t>
10)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Е-антигенін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0" w:id="1010"/>
          <w:p>
            <w:pPr>
              <w:spacing w:after="20"/>
              <w:ind w:left="20"/>
              <w:jc w:val="both"/>
            </w:pPr>
            <w:r>
              <w:rPr>
                <w:rFonts w:ascii="Times New Roman"/>
                <w:b w:val="false"/>
                <w:i w:val="false"/>
                <w:color w:val="000000"/>
                <w:sz w:val="20"/>
              </w:rPr>
              <w:t>
1) Ойықшалардың ішкі беткейінде иммобилизацияланған НВеAg-ге моноклональді антиденелер бар жиналмалы планшет (сегіз ойықшалы 12 стрип), пайдалануға дайын</w:t>
            </w:r>
          </w:p>
          <w:bookmarkEnd w:id="1010"/>
          <w:p>
            <w:pPr>
              <w:spacing w:after="20"/>
              <w:ind w:left="20"/>
              <w:jc w:val="both"/>
            </w:pPr>
            <w:r>
              <w:rPr>
                <w:rFonts w:ascii="Times New Roman"/>
                <w:b w:val="false"/>
                <w:i w:val="false"/>
                <w:color w:val="000000"/>
                <w:sz w:val="20"/>
              </w:rPr>
              <w:t>
</w:t>
            </w:r>
            <w:r>
              <w:rPr>
                <w:rFonts w:ascii="Times New Roman"/>
                <w:b w:val="false"/>
                <w:i w:val="false"/>
                <w:color w:val="000000"/>
                <w:sz w:val="20"/>
              </w:rPr>
              <w:t>2) Рекомбинантты НBеAg-ге негізіндегі оң бақылау үлгісі (Б+), пайдалануға дайын,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Құрамында НВеAg жоқ, белсенділігі жойылған адам қан сарысуы негізіндегі теріс бақылау үлгісі (Б–), пайдалануға дайын,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Ақжелкек пероксидазасы бар НВеAg-ге моноклональді антиденелер конъюгаты, пайдалануға дайын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Фосфатты-тұзды буферлік ерітіндінің 25-еселік концентраты твинмен (ФТБ-Тх25), (28,0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Тетраметилбензидин ерітіндісі (ТМБ ерітіндісі), пайдалануға дайын,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Стоп-реагент, пайдалануға дайын, (12,0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вирусына G және M класты иммуноглобулиндерді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8" w:id="1011"/>
          <w:p>
            <w:pPr>
              <w:spacing w:after="20"/>
              <w:ind w:left="20"/>
              <w:jc w:val="both"/>
            </w:pPr>
            <w:r>
              <w:rPr>
                <w:rFonts w:ascii="Times New Roman"/>
                <w:b w:val="false"/>
                <w:i w:val="false"/>
                <w:color w:val="000000"/>
                <w:sz w:val="20"/>
              </w:rPr>
              <w:t>
1) С гепатиті вирусының иммобилизацияланған рекомбинантты антигендері бар тұтас планшет, пайдалануға дайын, 1 дана</w:t>
            </w:r>
          </w:p>
          <w:bookmarkEnd w:id="1011"/>
          <w:p>
            <w:pPr>
              <w:spacing w:after="20"/>
              <w:ind w:left="20"/>
              <w:jc w:val="both"/>
            </w:pPr>
            <w:r>
              <w:rPr>
                <w:rFonts w:ascii="Times New Roman"/>
                <w:b w:val="false"/>
                <w:i w:val="false"/>
                <w:color w:val="000000"/>
                <w:sz w:val="20"/>
              </w:rPr>
              <w:t>
</w:t>
            </w:r>
            <w:r>
              <w:rPr>
                <w:rFonts w:ascii="Times New Roman"/>
                <w:b w:val="false"/>
                <w:i w:val="false"/>
                <w:color w:val="000000"/>
                <w:sz w:val="20"/>
              </w:rPr>
              <w:t>2) СГВ антиденелері бар адамның белсенділігі жойылған қан сарысуы негізіндегі оң бақылау үлгісі (Б+), пайдалануға дайын (1 мл), 1 құты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СГВ антиденелері жоқ адамның белсенділігі жойылған қан сарысуы негізіндегі теріс бақылау үлгісі (Б-), пайдалануға дайын (1 мл), 1 құты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(ақжелкек пероксидазасымен белгіленген адамның IgG және IgМ антиденелерінің қоспасы), концентрат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Сарысуларды сұйылтуға арналған ерітінді (СЕ) (10 мл), 1 құты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Конъюгатты сұйылтуға арналған ерітінді (КЕ) (13 мл), 1 құты</w:t>
            </w:r>
          </w:p>
          <w:p>
            <w:pPr>
              <w:spacing w:after="20"/>
              <w:ind w:left="20"/>
              <w:jc w:val="both"/>
            </w:pPr>
            <w:r>
              <w:rPr>
                <w:rFonts w:ascii="Times New Roman"/>
                <w:b w:val="false"/>
                <w:i w:val="false"/>
                <w:color w:val="000000"/>
                <w:sz w:val="20"/>
              </w:rPr>
              <w:t>
</w:t>
            </w:r>
            <w:r>
              <w:rPr>
                <w:rFonts w:ascii="Times New Roman"/>
                <w:b w:val="false"/>
                <w:i w:val="false"/>
                <w:color w:val="000000"/>
                <w:sz w:val="20"/>
              </w:rPr>
              <w:t>7) 25-еселік фосфат-тұзды буферлік ерітінді концентраты твинмен (ФСБ-Тх25) (28 мл), 1 құты</w:t>
            </w:r>
          </w:p>
          <w:p>
            <w:pPr>
              <w:spacing w:after="20"/>
              <w:ind w:left="20"/>
              <w:jc w:val="both"/>
            </w:pPr>
            <w:r>
              <w:rPr>
                <w:rFonts w:ascii="Times New Roman"/>
                <w:b w:val="false"/>
                <w:i w:val="false"/>
                <w:color w:val="000000"/>
                <w:sz w:val="20"/>
              </w:rPr>
              <w:t>
</w:t>
            </w:r>
            <w:r>
              <w:rPr>
                <w:rFonts w:ascii="Times New Roman"/>
                <w:b w:val="false"/>
                <w:i w:val="false"/>
                <w:color w:val="000000"/>
                <w:sz w:val="20"/>
              </w:rPr>
              <w:t>8) Субстратты буферлі ерітінді (СБЕ) (13 мл), 1 құты</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Тетраметилбензидин (ТМБ), концентрат (1,5 мл), 1 құты</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Стоп-реагент, пайдалануға дайын (21 мл), 1 құты</w:t>
            </w:r>
          </w:p>
          <w:p>
            <w:pPr>
              <w:spacing w:after="20"/>
              <w:ind w:left="20"/>
              <w:jc w:val="both"/>
            </w:pPr>
            <w:r>
              <w:rPr>
                <w:rFonts w:ascii="Times New Roman"/>
                <w:b w:val="false"/>
                <w:i w:val="false"/>
                <w:color w:val="000000"/>
                <w:sz w:val="20"/>
              </w:rPr>
              <w:t>
</w:t>
            </w:r>
            <w:r>
              <w:rPr>
                <w:rFonts w:ascii="Times New Roman"/>
                <w:b w:val="false"/>
                <w:i w:val="false"/>
                <w:color w:val="000000"/>
                <w:sz w:val="20"/>
              </w:rPr>
              <w:t>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вирусының жеке ақуыздарына (core, NS3, NS4, NS5) антиденелерді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9" w:id="1012"/>
          <w:p>
            <w:pPr>
              <w:spacing w:after="20"/>
              <w:ind w:left="20"/>
              <w:jc w:val="both"/>
            </w:pPr>
            <w:r>
              <w:rPr>
                <w:rFonts w:ascii="Times New Roman"/>
                <w:b w:val="false"/>
                <w:i w:val="false"/>
                <w:color w:val="000000"/>
                <w:sz w:val="20"/>
              </w:rPr>
              <w:t>
1) Ойықшалар дың ішкі бетінде иммобилиз ацияланған рекомбинан тты СГВ антигендері бар жиналмалы планшет, пайдалануғ а дайын</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2) Белсенділіг і жойылған, оң бақылау үлгісі (Б+), пайдалануғ а дайын, (1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Белсенділіг і жойылған, теріс бақылау үлгісі (Б-), пайдалануғ а дайын, (1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(адамдағы IgM мен IgG-ге антиденеле р, ақжелкек пероксидаз асымен таңбаланға н), концентрат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Сарысулар ды сұйылтуға арналған ерітінді (СС), пайдалануғ а дайын,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Конъюгатт ы сұйылтуға арналған ерітінді (КС), пайдалануғ а дайын,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Твин қосылған фосфатты- тұзды буферлік ерітіндінің концентрат ы (ФТБ- Тх25), (28,0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Субстратты буферлік ерітінді (СБЕ), пайдалануғ а дайын,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Тетраметил бензидин (ТМБ), концентрат (1,5 мл) 10) Стоп- реагент, пайдалануғ а дайын, (12 мл)</w:t>
            </w:r>
          </w:p>
          <w:p>
            <w:pPr>
              <w:spacing w:after="20"/>
              <w:ind w:left="20"/>
              <w:jc w:val="both"/>
            </w:pPr>
            <w:r>
              <w:rPr>
                <w:rFonts w:ascii="Times New Roman"/>
                <w:b w:val="false"/>
                <w:i w:val="false"/>
                <w:color w:val="000000"/>
                <w:sz w:val="20"/>
              </w:rPr>
              <w:t>
</w:t>
            </w:r>
            <w:r>
              <w:rPr>
                <w:rFonts w:ascii="Times New Roman"/>
                <w:b w:val="false"/>
                <w:i w:val="false"/>
                <w:color w:val="000000"/>
                <w:sz w:val="20"/>
              </w:rPr>
              <w:t>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 trachomatis-ке G класты спецификалы түрлік иммуноглобулиндерді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9" w:id="1013"/>
          <w:p>
            <w:pPr>
              <w:spacing w:after="20"/>
              <w:ind w:left="20"/>
              <w:jc w:val="both"/>
            </w:pPr>
            <w:r>
              <w:rPr>
                <w:rFonts w:ascii="Times New Roman"/>
                <w:b w:val="false"/>
                <w:i w:val="false"/>
                <w:color w:val="000000"/>
                <w:sz w:val="20"/>
              </w:rPr>
              <w:t>
1) Антигенмен қапталған планшет, құрғатқышы бар қапшықта 12 х 8 ойықшалы, пайдалануға дайын</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2) Оң бақылау үлгісі (калибратор 3) 80ед/мл (Б+) –құрамында арнайы спецификалық адам антиденелері бар, пайдалануға дайын ерітінді (2,0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Белсенділігі жойылған теріс бақылау үлгісі (калибратор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1) 5ед/мл (Б–) – құрамында арнайы спецификалық адам антиденелері жоқ, пайдалануға дайын ерітінді (2,0 мл) 4) CUT-OFF (Калибратор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2) 20 ед/мл—құрамында шектеулі концентрациядағы арнайы спецификалық адам антиденелері бар, пайдалануға дайын ерітінді (3,0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Калибратор 4 (320 ед / мл) — құрамында арнайы спецификалық адам антиденелері бар, пайдалануға дайын ерітінді (2,0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Конъюгат— адам IgG-ге пероксидазамен таңбаланған жануар иммуноглобулині бар, пайдалануға дайын ерітінді (15,0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Сұйылтқыш үлгісі 2 - протеин тұрақтандырғыш буфері, пайдалануға дайын (105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TMB-Complete 2 реагент - Құрамында TMB/ H2O2 бар, хромогенді субстрат ерітіндісі, пайдалануға дайын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Жуу ерітіндісі - 20 × концентрлі буфер (75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Стоп-реагент - Қышқыл ерітінді, пайдалануға дайын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 trachomatis-ке А класты түрспецификалық иммуноглобулиндерді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1" w:id="1014"/>
          <w:p>
            <w:pPr>
              <w:spacing w:after="20"/>
              <w:ind w:left="20"/>
              <w:jc w:val="both"/>
            </w:pPr>
            <w:r>
              <w:rPr>
                <w:rFonts w:ascii="Times New Roman"/>
                <w:b w:val="false"/>
                <w:i w:val="false"/>
                <w:color w:val="000000"/>
                <w:sz w:val="20"/>
              </w:rPr>
              <w:t>
1) Антигенмен қапталған планшет, кептіргіш бар пакеттегі 12 x 8 тесік, пайдалануға дайын -1дана</w:t>
            </w:r>
          </w:p>
          <w:bookmarkEnd w:id="1014"/>
          <w:p>
            <w:pPr>
              <w:spacing w:after="20"/>
              <w:ind w:left="20"/>
              <w:jc w:val="both"/>
            </w:pPr>
            <w:r>
              <w:rPr>
                <w:rFonts w:ascii="Times New Roman"/>
                <w:b w:val="false"/>
                <w:i w:val="false"/>
                <w:color w:val="000000"/>
                <w:sz w:val="20"/>
              </w:rPr>
              <w:t>
</w:t>
            </w:r>
            <w:r>
              <w:rPr>
                <w:rFonts w:ascii="Times New Roman"/>
                <w:b w:val="false"/>
                <w:i w:val="false"/>
                <w:color w:val="000000"/>
                <w:sz w:val="20"/>
              </w:rPr>
              <w:t>2) Оң бақылау (К+) (калибратор 3) 80 бір / мл - құрамында спецификалық адам антиденелері бар, қолдануға дайын ерітінді (2,0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Теріс бақылау (К -) (калибратор1) 5 бір/мл – құрамында спецификалық адам антиденелері жоқ, қолдануға дайын ерітінді (2,0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 құрамында адамның IgА пероксидазамен таңбаланған жануар иммуноглобулині бар ерітінді, пайдалануға дайын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Үлгі 2-ні сұйылтқыш. Ақуыз тұрақтандырғыштары бар буфер, пайдалануға дайын (105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Стоп-реагент. Қышқыл ерітіндісі, пайдалануға дайын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CUT – OFF (калибратор 2), 20 бір/мл құрамында шекті концентрацияда спецификалық адам антиденелері бар ерітінді, пайдалануға дайын (3,0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Калибратор 4 (320 бір./ мл) құрамында спецификалық адам антиденелері бар, қолдануға дайын ерітінді (2,0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ТМБ-Complete 2 реагенті – толық 2 құрамында TMB / H2О2 бар хромогендік субстрат ерітіндісі, пайдалануға дайын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20 х концентрацияланған буфер - жуу ерітіндісі (75 мл)</w:t>
            </w:r>
          </w:p>
          <w:p>
            <w:pPr>
              <w:spacing w:after="20"/>
              <w:ind w:left="20"/>
              <w:jc w:val="both"/>
            </w:pPr>
            <w:r>
              <w:rPr>
                <w:rFonts w:ascii="Times New Roman"/>
                <w:b w:val="false"/>
                <w:i w:val="false"/>
                <w:color w:val="000000"/>
                <w:sz w:val="20"/>
              </w:rPr>
              <w:t>
</w:t>
            </w:r>
            <w:r>
              <w:rPr>
                <w:rFonts w:ascii="Times New Roman"/>
                <w:b w:val="false"/>
                <w:i w:val="false"/>
                <w:color w:val="000000"/>
                <w:sz w:val="20"/>
              </w:rPr>
              <w:t>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(плазмада) Trichomonas vaginalis G класты иммуноглобулиндерді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2" w:id="1015"/>
          <w:p>
            <w:pPr>
              <w:spacing w:after="20"/>
              <w:ind w:left="20"/>
              <w:jc w:val="both"/>
            </w:pPr>
            <w:r>
              <w:rPr>
                <w:rFonts w:ascii="Times New Roman"/>
                <w:b w:val="false"/>
                <w:i w:val="false"/>
                <w:color w:val="000000"/>
                <w:sz w:val="20"/>
              </w:rPr>
              <w:t>
1) Trichomonas vaginalis антигені иммобилизацияланған жиналмалы планшет, 1 дана</w:t>
            </w:r>
          </w:p>
          <w:bookmarkEnd w:id="1015"/>
          <w:p>
            <w:pPr>
              <w:spacing w:after="20"/>
              <w:ind w:left="20"/>
              <w:jc w:val="both"/>
            </w:pPr>
            <w:r>
              <w:rPr>
                <w:rFonts w:ascii="Times New Roman"/>
                <w:b w:val="false"/>
                <w:i w:val="false"/>
                <w:color w:val="000000"/>
                <w:sz w:val="20"/>
              </w:rPr>
              <w:t>
</w:t>
            </w:r>
            <w:r>
              <w:rPr>
                <w:rFonts w:ascii="Times New Roman"/>
                <w:b w:val="false"/>
                <w:i w:val="false"/>
                <w:color w:val="000000"/>
                <w:sz w:val="20"/>
              </w:rPr>
              <w:t>2) Конъюгат, лиофилизацияланған – 1 құты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Алдын ала сұйылтуға арналған ерітінді (АСЕ) – 1 құты, 3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Сарысуды сұйылтуға арналған ерітінді (СЕ ) – 1 құты,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Конъюгатты сұйылтуға арналған ерітінді (КЕ) – 1 құты,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Тетраметилбензидин (ТМБ) ерітіндісі – 1 құты,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Стоп-реагент – 1 құты, 12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Оң бақылау үлгісі (Б+), белсендірілмеген – 1 құты, 0,5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Теріс бақылау үлгісі (Б–), белсендірілмеген – 1 құты, 1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25 еселік фосфатты-тұзды буферлік ерітінді концентраты твинмен (ФТБ-Тх25) – 1 құты, 28 мл</w:t>
            </w:r>
          </w:p>
          <w:p>
            <w:pPr>
              <w:spacing w:after="20"/>
              <w:ind w:left="20"/>
              <w:jc w:val="both"/>
            </w:pPr>
            <w:r>
              <w:rPr>
                <w:rFonts w:ascii="Times New Roman"/>
                <w:b w:val="false"/>
                <w:i w:val="false"/>
                <w:color w:val="000000"/>
                <w:sz w:val="20"/>
              </w:rPr>
              <w:t>
</w:t>
            </w:r>
            <w:r>
              <w:rPr>
                <w:rFonts w:ascii="Times New Roman"/>
                <w:b w:val="false"/>
                <w:i w:val="false"/>
                <w:color w:val="000000"/>
                <w:sz w:val="20"/>
              </w:rPr>
              <w:t>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(плазмада) Trichomonas vaginalis-ке A класты иммуноглобулиндерді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3" w:id="1016"/>
          <w:p>
            <w:pPr>
              <w:spacing w:after="20"/>
              <w:ind w:left="20"/>
              <w:jc w:val="both"/>
            </w:pPr>
            <w:r>
              <w:rPr>
                <w:rFonts w:ascii="Times New Roman"/>
                <w:b w:val="false"/>
                <w:i w:val="false"/>
                <w:color w:val="000000"/>
                <w:sz w:val="20"/>
              </w:rPr>
              <w:t>
1) Trichomonas vaginalis антигені иммобилизацияланған жиналмалы планшет, 1 дана</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2) Конъюгат, лиофилизацияланған – 1 құты</w:t>
            </w:r>
          </w:p>
          <w:p>
            <w:pPr>
              <w:spacing w:after="20"/>
              <w:ind w:left="20"/>
              <w:jc w:val="both"/>
            </w:pPr>
            <w:r>
              <w:rPr>
                <w:rFonts w:ascii="Times New Roman"/>
                <w:b w:val="false"/>
                <w:i w:val="false"/>
                <w:color w:val="000000"/>
                <w:sz w:val="20"/>
              </w:rPr>
              <w:t>
</w:t>
            </w:r>
            <w:r>
              <w:rPr>
                <w:rFonts w:ascii="Times New Roman"/>
                <w:b w:val="false"/>
                <w:i w:val="false"/>
                <w:color w:val="000000"/>
                <w:sz w:val="20"/>
              </w:rPr>
              <w:t>3) 25 еселік фосфатты-тұзды буферлік ерітінді концентраты твинмен (ФТБ-Тх25) – 1 құты, 28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Алдын ала сұйылтуға арналған ерітінді (АСЕ) – 1 құты, 3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Сарысуды сұйылтуға арналған ерітінді (СЕ ) – 1 құты,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Конъюгатты сұйылтуға арналған ерітінді (КЕ) – 1 құты,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Тетраметилбензидин (ТМБ) ерітіндісі – 1 құты,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Стоп-реагент – 1 құты, 12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Оң бақылану үлгісі (Б+), белсенділігі жойылған – 1 құты, 0,5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Теріс бақылау үлгісі (Б-), белсенділігі жойылған – 1 құты, 1 мл</w:t>
            </w:r>
          </w:p>
          <w:p>
            <w:pPr>
              <w:spacing w:after="20"/>
              <w:ind w:left="20"/>
              <w:jc w:val="both"/>
            </w:pPr>
            <w:r>
              <w:rPr>
                <w:rFonts w:ascii="Times New Roman"/>
                <w:b w:val="false"/>
                <w:i w:val="false"/>
                <w:color w:val="000000"/>
                <w:sz w:val="20"/>
              </w:rPr>
              <w:t>
</w:t>
            </w:r>
            <w:r>
              <w:rPr>
                <w:rFonts w:ascii="Times New Roman"/>
                <w:b w:val="false"/>
                <w:i w:val="false"/>
                <w:color w:val="000000"/>
                <w:sz w:val="20"/>
              </w:rPr>
              <w:t>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(плазмасында) 1 және 2 типті қарапайым герпес вирусына G класты иммуноглобулиндерді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4" w:id="1017"/>
          <w:p>
            <w:pPr>
              <w:spacing w:after="20"/>
              <w:ind w:left="20"/>
              <w:jc w:val="both"/>
            </w:pPr>
            <w:r>
              <w:rPr>
                <w:rFonts w:ascii="Times New Roman"/>
                <w:b w:val="false"/>
                <w:i w:val="false"/>
                <w:color w:val="000000"/>
                <w:sz w:val="20"/>
              </w:rPr>
              <w:t>
1) Оң бақылау үлгісі (калибратор 3) 80ед/мл (Б+) –құрамында арнайы спецификалық адам антиденелері бар, пайдалануға дайын ерітінді (2,0 мл)</w:t>
            </w:r>
          </w:p>
          <w:bookmarkEnd w:id="1017"/>
          <w:p>
            <w:pPr>
              <w:spacing w:after="20"/>
              <w:ind w:left="20"/>
              <w:jc w:val="both"/>
            </w:pPr>
            <w:r>
              <w:rPr>
                <w:rFonts w:ascii="Times New Roman"/>
                <w:b w:val="false"/>
                <w:i w:val="false"/>
                <w:color w:val="000000"/>
                <w:sz w:val="20"/>
              </w:rPr>
              <w:t>
</w:t>
            </w:r>
            <w:r>
              <w:rPr>
                <w:rFonts w:ascii="Times New Roman"/>
                <w:b w:val="false"/>
                <w:i w:val="false"/>
                <w:color w:val="000000"/>
                <w:sz w:val="20"/>
              </w:rPr>
              <w:t>2) Белсенділігі жойылған теріс бақылау үлгісі (калибратор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1) 5ед/мл (Б–) – құрамында арнайы спецификалық адам антиденелері жоқ, пайдалануға дайын ерітінді (2,0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CUT-OFF (Калибратор 2) 20 ед / мл—құрамында шектеулі концентрациядағы арнайы спецификалық адам антиденелері бар, пайдалануға дайын ерітінді (3,0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Калибратор 4 (160 ед / мл) — құрамында арнайы спецификалық адам антиденелері бар, пайдалануға дайын ерітінді (2,0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Конъюгат— адам IgG-ге пероксидазамен таңбаланған жануар иммуноглобулині бар, пайдалануға дайын ерітінді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Сұйылтқыш үлгісі 2—протеин тұрақтандырғыш буфері, пайдалануға дайын (105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TMB-Complete 2 реагент- Құрамында TMB/ H2O2 бар, хромогенді субстрат ерітіндісі, пайдалануға дайын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Жуу ерітіндісі - 20 × концентрлі буфер (75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Стоп-реагент- Қышқыл ерітінді, пайдалануға дайын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Антигенмен қапталған планшет, құрғатқышы бар қапшықта 12 х 8 ойықшалы, пайдалануға дайын</w:t>
            </w:r>
          </w:p>
          <w:p>
            <w:pPr>
              <w:spacing w:after="20"/>
              <w:ind w:left="20"/>
              <w:jc w:val="both"/>
            </w:pPr>
            <w:r>
              <w:rPr>
                <w:rFonts w:ascii="Times New Roman"/>
                <w:b w:val="false"/>
                <w:i w:val="false"/>
                <w:color w:val="000000"/>
                <w:sz w:val="20"/>
              </w:rPr>
              <w:t>
</w:t>
            </w:r>
            <w:r>
              <w:rPr>
                <w:rFonts w:ascii="Times New Roman"/>
                <w:b w:val="false"/>
                <w:i w:val="false"/>
                <w:color w:val="000000"/>
                <w:sz w:val="20"/>
              </w:rPr>
              <w:t>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2 типті қарапайым герпес вирусына М класты иммуноглобулиндерді иммуноферментті анықтауға арналған реагенттер жинағы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6" w:id="1018"/>
          <w:p>
            <w:pPr>
              <w:spacing w:after="20"/>
              <w:ind w:left="20"/>
              <w:jc w:val="both"/>
            </w:pPr>
            <w:r>
              <w:rPr>
                <w:rFonts w:ascii="Times New Roman"/>
                <w:b w:val="false"/>
                <w:i w:val="false"/>
                <w:color w:val="000000"/>
                <w:sz w:val="20"/>
              </w:rPr>
              <w:t>
1) Антигенмен қапталған планшет, құрғатқышы бар қапшықта 12 х 8 ойықшалы, пайдалануға дайын</w:t>
            </w:r>
          </w:p>
          <w:bookmarkEnd w:id="1018"/>
          <w:p>
            <w:pPr>
              <w:spacing w:after="20"/>
              <w:ind w:left="20"/>
              <w:jc w:val="both"/>
            </w:pPr>
            <w:r>
              <w:rPr>
                <w:rFonts w:ascii="Times New Roman"/>
                <w:b w:val="false"/>
                <w:i w:val="false"/>
                <w:color w:val="000000"/>
                <w:sz w:val="20"/>
              </w:rPr>
              <w:t>
</w:t>
            </w:r>
            <w:r>
              <w:rPr>
                <w:rFonts w:ascii="Times New Roman"/>
                <w:b w:val="false"/>
                <w:i w:val="false"/>
                <w:color w:val="000000"/>
                <w:sz w:val="20"/>
              </w:rPr>
              <w:t>2) Оң бақылау үлгісі –құрамында арнайы спецификалық адам антиденелері бар, пайдалануға дайын ерітінді (2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Белсенділігі жойылған теріс бақылау үлгісі ––құрамында арнайы спецификалық адам антиденелері жоқ, пайдалануға дайын ерітінді (2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CUT-OFF —құрамында шектеулі концентрациядағы арнайы спецификалық адам антиденелері бар, пайдалануға дайын ерітінді (3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Конъюгат— адам IgМ-ге, пероксидазамен таңбаланған жануар иммуноглобулині бар, пайдалануға дайын ерітінді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Сұйылтқыш үлгісі 2- Протеин тұрақтандырғыштары және IgG/RF сорбенті бар буфер, пайдалануға дайын (105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TMB-Complete 2 реагент- Құрамында TMB/ H2O2 бар, хромогенді субстрат ерітіндісі, пайдалануға дайын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Жуу ерітіндісі - 20 × концентрлі буфер (75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Стоп-реагент- Қышқыл ерітінді, пайдалануға дайын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Пипеткалық дозаторларға арналған ұштықтар 2-200 мкл</w:t>
            </w:r>
          </w:p>
          <w:p>
            <w:pPr>
              <w:spacing w:after="20"/>
              <w:ind w:left="20"/>
              <w:jc w:val="both"/>
            </w:pPr>
            <w:r>
              <w:rPr>
                <w:rFonts w:ascii="Times New Roman"/>
                <w:b w:val="false"/>
                <w:i w:val="false"/>
                <w:color w:val="000000"/>
                <w:sz w:val="20"/>
              </w:rPr>
              <w:t>
11)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(плазмадағы) лямблия антигендеріне А, М, G класты иммуноглобулиндерді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6" w:id="1019"/>
          <w:p>
            <w:pPr>
              <w:spacing w:after="20"/>
              <w:ind w:left="20"/>
              <w:jc w:val="both"/>
            </w:pPr>
            <w:r>
              <w:rPr>
                <w:rFonts w:ascii="Times New Roman"/>
                <w:b w:val="false"/>
                <w:i w:val="false"/>
                <w:color w:val="000000"/>
                <w:sz w:val="20"/>
              </w:rPr>
              <w:t>
1) Ойықшалардың ішкі бетінде лямблия антигендерімен иммобилизацияланған жиналмалы планшет (сегіз ойықшалы 12 стрип), пайдалануға дайын</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2) Құрамында лямблия антигендеріне IgA, IgM, IgG бар, белсенділігі жойылған адам қан сарысуы негізіндегі оң бақылау үлгісі (Б+), пайдалануға дайын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Құрамында лямблия антигендеріне IgA, IgM, IgG жоқ, белсенділігі жойылған адам қан сарысуы негізіндегі теріс бақылау үлгісі (Б–), пайдалануға дайын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Адамның IgA, IgM, IgG-ге моноклональді антиденелер конъюгаты ақжелкек пероксидазасымен, пайдалануға дайын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Сарысуларды алдын ала сұйылтуға арналған ерітінді (САСЕ) (10,0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Сарысуларды сұйылтуға арналған ерітінді (ССЕ) (12,0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25 еселік фосфатты-тұзды буферлік ерітінді концентраты твинмен (ФТБ-Т×25) (28,0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Тетраметилбензидин ерітіндісі (ТМБ), пайдалануға дайын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Стоп-реагент (0,5 М күкірт қышқылы), пайдалануға дайын (12,0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Планшетті тығыздау үшін қағаз</w:t>
            </w:r>
          </w:p>
          <w:p>
            <w:pPr>
              <w:spacing w:after="20"/>
              <w:ind w:left="20"/>
              <w:jc w:val="both"/>
            </w:pPr>
            <w:r>
              <w:rPr>
                <w:rFonts w:ascii="Times New Roman"/>
                <w:b w:val="false"/>
                <w:i w:val="false"/>
                <w:color w:val="000000"/>
                <w:sz w:val="20"/>
              </w:rPr>
              <w:t>
</w:t>
            </w:r>
            <w:r>
              <w:rPr>
                <w:rFonts w:ascii="Times New Roman"/>
                <w:b w:val="false"/>
                <w:i w:val="false"/>
                <w:color w:val="000000"/>
                <w:sz w:val="20"/>
              </w:rPr>
              <w:t>11) Қолдану нұсқаулығы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12) Пипеткалық дозаторларға арналған ұштықтар 2-200 мкл</w:t>
            </w:r>
          </w:p>
          <w:p>
            <w:pPr>
              <w:spacing w:after="20"/>
              <w:ind w:left="20"/>
              <w:jc w:val="both"/>
            </w:pPr>
            <w:r>
              <w:rPr>
                <w:rFonts w:ascii="Times New Roman"/>
                <w:b w:val="false"/>
                <w:i w:val="false"/>
                <w:color w:val="000000"/>
                <w:sz w:val="20"/>
              </w:rPr>
              <w:t>
13)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(плазмада) Ascaris lumbricoides антигендеріне G класты иммуноглобулиндерді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8" w:id="1020"/>
          <w:p>
            <w:pPr>
              <w:spacing w:after="20"/>
              <w:ind w:left="20"/>
              <w:jc w:val="both"/>
            </w:pPr>
            <w:r>
              <w:rPr>
                <w:rFonts w:ascii="Times New Roman"/>
                <w:b w:val="false"/>
                <w:i w:val="false"/>
                <w:color w:val="000000"/>
                <w:sz w:val="20"/>
              </w:rPr>
              <w:t>
1) Ойықшалардың ішкі бетінде Ascaris lumbricoides антигендерімен иммобилизацияланған жиналмалы планшет (сегіз ойықшалы 12 стрип), пайдалануға дайын</w:t>
            </w: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2) Адамның IgG-ге моноклональді антиденелер конъюгаты ақжелкек пероксидазасымен, пайдалануға дайын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Сарысуларды алдын ала сұйылтуға арналған ерітінді (САСЕ) (10,0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Сарысуларды сұйылтуға арналған ерітінді (ССЕ) (12,0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25 еселік фосфатты-тұзды буферлік ерітінді концентраты твинмен (ФТБ-Т×25) (28,0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Тетраметилбензидин ерітіндісі (ТМБ), пайдалануға дайын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Ascaris lumbricoides антигендеріне G класс иммуноглобулиндері бар адамның инактивацияланған қан сарысуына негізделген оң бақылау үлгісі (Б+),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Ascaris lumbricoides антигендеріне G класс иммуноглобулиндері жоқ адамның белсенділігі жойылған қан сарысуына негізделген теріс бақылау үлгісі (Б-), пайдалануға дайын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Стоп-реагент , пайдалануға дайын (12,0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Пипеткалық дозаторларға арналған ұштықтар 2-200 мкл</w:t>
            </w:r>
          </w:p>
          <w:p>
            <w:pPr>
              <w:spacing w:after="20"/>
              <w:ind w:left="20"/>
              <w:jc w:val="both"/>
            </w:pPr>
            <w:r>
              <w:rPr>
                <w:rFonts w:ascii="Times New Roman"/>
                <w:b w:val="false"/>
                <w:i w:val="false"/>
                <w:color w:val="000000"/>
                <w:sz w:val="20"/>
              </w:rPr>
              <w:t>
11)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(плазмасындағы) Эпштейн-Барр вирусының VCA капсидті антигеніне G класының иммуноглобулиндерді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8" w:id="1021"/>
          <w:p>
            <w:pPr>
              <w:spacing w:after="20"/>
              <w:ind w:left="20"/>
              <w:jc w:val="both"/>
            </w:pPr>
            <w:r>
              <w:rPr>
                <w:rFonts w:ascii="Times New Roman"/>
                <w:b w:val="false"/>
                <w:i w:val="false"/>
                <w:color w:val="000000"/>
                <w:sz w:val="20"/>
              </w:rPr>
              <w:t>
1) Ойықшаларының ішкі беткейінде иммобилизацияланған, ЭБВ VCA рекомбинантты антигендерімен, бөлшектелген (12 сегіз ойықшалы стрипі бар) планшет, пайдалануға дайын</w:t>
            </w:r>
          </w:p>
          <w:bookmarkEnd w:id="1021"/>
          <w:p>
            <w:pPr>
              <w:spacing w:after="20"/>
              <w:ind w:left="20"/>
              <w:jc w:val="both"/>
            </w:pPr>
            <w:r>
              <w:rPr>
                <w:rFonts w:ascii="Times New Roman"/>
                <w:b w:val="false"/>
                <w:i w:val="false"/>
                <w:color w:val="000000"/>
                <w:sz w:val="20"/>
              </w:rPr>
              <w:t>
</w:t>
            </w:r>
            <w:r>
              <w:rPr>
                <w:rFonts w:ascii="Times New Roman"/>
                <w:b w:val="false"/>
                <w:i w:val="false"/>
                <w:color w:val="000000"/>
                <w:sz w:val="20"/>
              </w:rPr>
              <w:t>2) Белсенділігі жойылған теріс бақылау үлгісі (калибратор 1)5ед/мл (Б–) ––құрамында арнайы спецификалық адам антиденелері жоқ, пайдалануға дайын ерітінді (2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CUT-OFF (Калибратор 2) 20 ед / мл—құрамында шектеулі концентрациядағы арнайы спецификалық адам антиденелері бар, пайдалануға дайын ерітінді (3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Оң бақылау үлгісі, 80 ед/мл –құрамында арнайы спецификалық адам антиденелері бар, пайдалануға дайын ерітінді (2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Калибратор 4 (320 ед / мл) — құрамында арнайы спецификалық адам антиденелері бар, пайдалануға дайын ерітінді (2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Конъюгат— адам IgG-ге пероксидазамен таңбаланған жануар иммуноглобулині бар, пайдалануға дайын ерітінді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Сұйылтқыш үлгісі 2—протеин тұрақтандырғыш буфері, пайдалануға дайын (105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TMB-Complete 2 реагент- Құрамында TMB/ H2O2 бар, хромогенді субстрат ерітіндісі, пайдалануға дайын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Жуу ерітіндісі - 20 × концентрлі буфер (75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Стоп-реагент- 1М күкірт қышқылы ерітіндісі, пайдалануға дайын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Mycoplasma hominis-ке G класты иммуноглобулиндерді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9" w:id="1022"/>
          <w:p>
            <w:pPr>
              <w:spacing w:after="20"/>
              <w:ind w:left="20"/>
              <w:jc w:val="both"/>
            </w:pPr>
            <w:r>
              <w:rPr>
                <w:rFonts w:ascii="Times New Roman"/>
                <w:b w:val="false"/>
                <w:i w:val="false"/>
                <w:color w:val="000000"/>
                <w:sz w:val="20"/>
              </w:rPr>
              <w:t>
1) Иммобилизацияланған р120 Mycoplasma hominis рекомбинантты антигені бар жиналмалы планшет, 1 дана</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2) құрамында Mycoplasma hominis-ке G класты иммуноглобулиндері жоқ, белсенділігі жойылған адам қан сарысуының негізіндегі белсенділігі жойылған теріс бақылау үлгісі (Б–) (1 мл), 1 құты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Конъюгат, концентрат – ақжелкек пероксидазасымен таңбаланған адам IgG -ға антиденелер (1,5 мл), 1 құты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Конъюгатты сұйылтуға арналған ерітінді (КЕ) (13 мл), 1 құты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Сарысуға арналған сұйылтқыш буфер (ССБ) (13 мл), 1 құты</w:t>
            </w:r>
          </w:p>
          <w:p>
            <w:pPr>
              <w:spacing w:after="20"/>
              <w:ind w:left="20"/>
              <w:jc w:val="both"/>
            </w:pPr>
            <w:r>
              <w:rPr>
                <w:rFonts w:ascii="Times New Roman"/>
                <w:b w:val="false"/>
                <w:i w:val="false"/>
                <w:color w:val="000000"/>
                <w:sz w:val="20"/>
              </w:rPr>
              <w:t>
</w:t>
            </w:r>
            <w:r>
              <w:rPr>
                <w:rFonts w:ascii="Times New Roman"/>
                <w:b w:val="false"/>
                <w:i w:val="false"/>
                <w:color w:val="000000"/>
                <w:sz w:val="20"/>
              </w:rPr>
              <w:t>6) 25 еселік фосфатты-тұзды буферлік ерітінді концентраты твинмен (ФТБ-Тх25) (28 мл), 1 құты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Тетраметилбензидин (ТМБ) ерітіндісі (13 мл), 1 құты</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Стоп-реагент, пайдалануға дайын, 12 мл, 1 құты</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құрамында Mycoplasma hominis-ке G класты иммуноглобулиндері бар, белсенділігі жойылған адам қан сарысуы негізіндегі – белсенділігі жойылған оң бақылау үлгісі (Б+) (0,5 мл), 1 құты</w:t>
            </w:r>
          </w:p>
          <w:p>
            <w:pPr>
              <w:spacing w:after="20"/>
              <w:ind w:left="20"/>
              <w:jc w:val="both"/>
            </w:pPr>
            <w:r>
              <w:rPr>
                <w:rFonts w:ascii="Times New Roman"/>
                <w:b w:val="false"/>
                <w:i w:val="false"/>
                <w:color w:val="000000"/>
                <w:sz w:val="20"/>
              </w:rPr>
              <w:t>
</w:t>
            </w:r>
            <w:r>
              <w:rPr>
                <w:rFonts w:ascii="Times New Roman"/>
                <w:b w:val="false"/>
                <w:i w:val="false"/>
                <w:color w:val="000000"/>
                <w:sz w:val="20"/>
              </w:rPr>
              <w:t>10) Пипеткалық дозаторларға арналған ұштықтар 2-200 мкл</w:t>
            </w:r>
          </w:p>
          <w:p>
            <w:pPr>
              <w:spacing w:after="20"/>
              <w:ind w:left="20"/>
              <w:jc w:val="both"/>
            </w:pPr>
            <w:r>
              <w:rPr>
                <w:rFonts w:ascii="Times New Roman"/>
                <w:b w:val="false"/>
                <w:i w:val="false"/>
                <w:color w:val="000000"/>
                <w:sz w:val="20"/>
              </w:rPr>
              <w:t>
11)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Mycoplasma hominis-ке А класты иммуноглобулиндерді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9" w:id="1023"/>
          <w:p>
            <w:pPr>
              <w:spacing w:after="20"/>
              <w:ind w:left="20"/>
              <w:jc w:val="both"/>
            </w:pPr>
            <w:r>
              <w:rPr>
                <w:rFonts w:ascii="Times New Roman"/>
                <w:b w:val="false"/>
                <w:i w:val="false"/>
                <w:color w:val="000000"/>
                <w:sz w:val="20"/>
              </w:rPr>
              <w:t>
1) Иммобилизацияланған р120 Mycoplasma hominis рекомбинантты антигені бар жиналмалы планшет - 1 дана</w:t>
            </w:r>
          </w:p>
          <w:bookmarkEnd w:id="1023"/>
          <w:p>
            <w:pPr>
              <w:spacing w:after="20"/>
              <w:ind w:left="20"/>
              <w:jc w:val="both"/>
            </w:pPr>
            <w:r>
              <w:rPr>
                <w:rFonts w:ascii="Times New Roman"/>
                <w:b w:val="false"/>
                <w:i w:val="false"/>
                <w:color w:val="000000"/>
                <w:sz w:val="20"/>
              </w:rPr>
              <w:t>
</w:t>
            </w:r>
            <w:r>
              <w:rPr>
                <w:rFonts w:ascii="Times New Roman"/>
                <w:b w:val="false"/>
                <w:i w:val="false"/>
                <w:color w:val="000000"/>
                <w:sz w:val="20"/>
              </w:rPr>
              <w:t>2) Құрамында Mycoplasma hominis-ке А класты иммуноглобулиндері бар, белсенділігі жойылған адам қан сарысуы негізіндегі –оң бақылау үлгісі (Б+) –(0,5мл)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Конъюгат, концентрат – желкек пероксидазасымен таңбаланған адамның ІдА-ға антиденелері (1,5мл)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Конъюгатты сұйылтуға арналған ерітінді (КЕ) (13мл)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Сарысуларды сұйылтуға арналған ерітінді (СЕ) (13мл) 6) Тетраметилбензидин ерітіндісі (ТМБ ерітіндісі)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Стоп-реагент, пайдалануға дайын, 12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Құрамында Mycoplasma hominis-ке А класты иммуноглобулиндері жоқ, белсенділігі жойылған адам қан сарысуының негізіндегі белсенділігі жойылған теріс бақылау үлгісі (Б–) (13)</w:t>
            </w:r>
          </w:p>
          <w:p>
            <w:pPr>
              <w:spacing w:after="20"/>
              <w:ind w:left="20"/>
              <w:jc w:val="both"/>
            </w:pPr>
            <w:r>
              <w:rPr>
                <w:rFonts w:ascii="Times New Roman"/>
                <w:b w:val="false"/>
                <w:i w:val="false"/>
                <w:color w:val="000000"/>
                <w:sz w:val="20"/>
              </w:rPr>
              <w:t>
</w:t>
            </w:r>
            <w:r>
              <w:rPr>
                <w:rFonts w:ascii="Times New Roman"/>
                <w:b w:val="false"/>
                <w:i w:val="false"/>
                <w:color w:val="000000"/>
                <w:sz w:val="20"/>
              </w:rPr>
              <w:t>9) 25 еселік фосфатты-тұзды буферлік ерітінді концентраты твинмен (ФТБ-Т×25) (28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Пипеткалық дозаторларға арналған ұштықтар 2-200 мкл</w:t>
            </w:r>
          </w:p>
          <w:p>
            <w:pPr>
              <w:spacing w:after="20"/>
              <w:ind w:left="20"/>
              <w:jc w:val="both"/>
            </w:pPr>
            <w:r>
              <w:rPr>
                <w:rFonts w:ascii="Times New Roman"/>
                <w:b w:val="false"/>
                <w:i w:val="false"/>
                <w:color w:val="000000"/>
                <w:sz w:val="20"/>
              </w:rPr>
              <w:t>
11)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(плазмада) цитомегаловирусқа М класты иммуноглобулиндерді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8" w:id="1024"/>
          <w:p>
            <w:pPr>
              <w:spacing w:after="20"/>
              <w:ind w:left="20"/>
              <w:jc w:val="both"/>
            </w:pPr>
            <w:r>
              <w:rPr>
                <w:rFonts w:ascii="Times New Roman"/>
                <w:b w:val="false"/>
                <w:i w:val="false"/>
                <w:color w:val="000000"/>
                <w:sz w:val="20"/>
              </w:rPr>
              <w:t>
1) 96 ойықшалы полистиролды планшет, стриптелген, пайдалануға дайын</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2) Cytomegalovirus антигендеріне IgM қарсы денелерінің белгілі құрамы бар адам қанының сарысуы негізіндегі бақылау сарысуы (теріс және оң бақылау) пайдалануға дайын (сәйкесінше (Б-) - 0.5 мл және (Б+) - 0.2 мл), 2 құты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Конъюгат, пайдалануға дайын (14 мл), 1 құты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ИФТ-Буфер, пайдалануға дайын (14 мл), 1 құты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Тетраметилбензидин субстратының ерітіндісі (ТМБ) пайдалануға дайын (14 мл), 1 құты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Жуу ерітіндісінің концентраты (твин-20 және бензой қышқылы бар тұзды ерітінді), 26х еселік (22 мл), 1 құты</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Стоп-реагент, пайдалануға дайын (14,0 мл), 1 құты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(плазмасында) тиреотропты гормонның концентрациясын иммунферментті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6" w:id="1025"/>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2) Фосфатты буфердің негізінде (рН 7.2-7.4), құрамында тиреотропты гормонның белгілі мөлшері бар калибрлегіш сынамалар – 0; 0.2; 1; 5; 10; 20 мХБ/л, пайдалануға дайын (әрқайсысы 1.1 мл-ден) (калибрлегіш сынамасы 0 мХБ/л – 2 мл, қалғандары – әрқайсысы 0.8 мл-ден)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Конъюгат, пайдалануға дайын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Тетраметилбензидин (ТМБ) субстратының ерітіндісі, пайдалануға дайын (14 мл) – 1 құты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Стоп-реагент – 1 құты., 14,0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Тиреотропты гормонның белгілі мөлшері бар адам сарысуы негізіндегі бақылау үлгісі, қолдануға дайын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трийодтиронинның бос фракциясының концентрациясын иммунферментті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4" w:id="1026"/>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bookmarkEnd w:id="1026"/>
          <w:p>
            <w:pPr>
              <w:spacing w:after="20"/>
              <w:ind w:left="20"/>
              <w:jc w:val="both"/>
            </w:pPr>
            <w:r>
              <w:rPr>
                <w:rFonts w:ascii="Times New Roman"/>
                <w:b w:val="false"/>
                <w:i w:val="false"/>
                <w:color w:val="000000"/>
                <w:sz w:val="20"/>
              </w:rPr>
              <w:t>
</w:t>
            </w:r>
            <w:r>
              <w:rPr>
                <w:rFonts w:ascii="Times New Roman"/>
                <w:b w:val="false"/>
                <w:i w:val="false"/>
                <w:color w:val="000000"/>
                <w:sz w:val="20"/>
              </w:rPr>
              <w:t>2) Адам қаны сарысуының негізінде, құрамында бос трийодтиронинның белгілі мөлшері бар калибрлегіш сынамалар – 0;</w:t>
            </w:r>
          </w:p>
          <w:p>
            <w:pPr>
              <w:spacing w:after="20"/>
              <w:ind w:left="20"/>
              <w:jc w:val="both"/>
            </w:pPr>
            <w:r>
              <w:rPr>
                <w:rFonts w:ascii="Times New Roman"/>
                <w:b w:val="false"/>
                <w:i w:val="false"/>
                <w:color w:val="000000"/>
                <w:sz w:val="20"/>
              </w:rPr>
              <w:t>
</w:t>
            </w:r>
            <w:r>
              <w:rPr>
                <w:rFonts w:ascii="Times New Roman"/>
                <w:b w:val="false"/>
                <w:i w:val="false"/>
                <w:color w:val="000000"/>
                <w:sz w:val="20"/>
              </w:rPr>
              <w:t>2.5; 5; 10; 20; 40 пмоль/л, пайдалануға дайын – 6 құты, әрқайсысы 0.8 мл-ден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Қолдануға дайын бос трийодтирониннің белгілі мөлшері бар адам сарысуына негізделген бақылау үлгісі – 1 құты,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пайдалануға дайын – 1 құты,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Тетраметилбензидин ТМБ субстраты ерітіндісі, пайдалануға дайын – 1 құты,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Жуғыш ерітінді концентраты (твин-20-мен және бензой қышқылымен тұзды ерітінді), 26х-есе – 1 құты, 22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Стоп-реагент – 1 құты, 14,0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тироксин концентрациясын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3" w:id="1027"/>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bookmarkEnd w:id="1027"/>
          <w:p>
            <w:pPr>
              <w:spacing w:after="20"/>
              <w:ind w:left="20"/>
              <w:jc w:val="both"/>
            </w:pPr>
            <w:r>
              <w:rPr>
                <w:rFonts w:ascii="Times New Roman"/>
                <w:b w:val="false"/>
                <w:i w:val="false"/>
                <w:color w:val="000000"/>
                <w:sz w:val="20"/>
              </w:rPr>
              <w:t>
</w:t>
            </w:r>
            <w:r>
              <w:rPr>
                <w:rFonts w:ascii="Times New Roman"/>
                <w:b w:val="false"/>
                <w:i w:val="false"/>
                <w:color w:val="000000"/>
                <w:sz w:val="20"/>
              </w:rPr>
              <w:t>2) Адам қаны сарысуының негізінде, құрамында тироксинның белгілі мөлшері бар калибрлегіш сынамалар – 0; 32; 64; 160; 320 нмоль/л, пайдалануға дайын (әрқайсысы 0.8 мл-ден)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Конъюгат, пайдалануға дайын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Тироксинның белгілі мөлшерімен адам қаны сарысуының негізіндегі бақылау сарысуы, пайдалануға дайын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Тетраметилбензидин (ТМБ) субстраты ерітіндісі, пайдалануға дайын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Стоп-реагент, пайдалануға дайын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тироксинның бос фракциясының концентрациясын иммунферментті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1" w:id="1028"/>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bookmarkEnd w:id="1028"/>
          <w:p>
            <w:pPr>
              <w:spacing w:after="20"/>
              <w:ind w:left="20"/>
              <w:jc w:val="both"/>
            </w:pPr>
            <w:r>
              <w:rPr>
                <w:rFonts w:ascii="Times New Roman"/>
                <w:b w:val="false"/>
                <w:i w:val="false"/>
                <w:color w:val="000000"/>
                <w:sz w:val="20"/>
              </w:rPr>
              <w:t>
</w:t>
            </w:r>
            <w:r>
              <w:rPr>
                <w:rFonts w:ascii="Times New Roman"/>
                <w:b w:val="false"/>
                <w:i w:val="false"/>
                <w:color w:val="000000"/>
                <w:sz w:val="20"/>
              </w:rPr>
              <w:t>2) Адам қаны сарысуының негізінде, құрамында бос тироксиннің белгілі мөлшері бар калибрлегіш сынамалары – 0; 5; 10; 25; 50; 100 пмоль/л, пайдалануға дайын – әрқайсысы 0.8 мл-ден</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Тироксиннің белгілі мөлшерімен адам қаны сарысуының негізіндегі бақылау сарысуы, пайдалануға дайын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пайдалануға дайын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Тетраметилбензидин ТМБ субстраты ерітіндісі, пайдалануға дайын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Стоп-реагент – 1 құты., 14,0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пролактин концентрациясын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9" w:id="1029"/>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2) Адам қаны сарысуының негізінде құрамында тиреопероксидазаға пролактинның белгілі мөлшері бар калибрлегіш сынамалар – 0; 100; 200; 1000; 2000 мХБ/л, пайдалануға дайын – 5 құты (калибрлегіш сынамасы 0 мХБ/л – 2 мл, қалғандары 0.8 мл-ден)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Белгілі пролактин мөлшері бар адам сарысуына негізделген бақылау үлгісі, пайдалануға дайын – 1 құты,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пайдалануға дайын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Тетраметилбензидин ТМБ субстратының ерітіндісі, пайдалануға дайын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 - реагент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тестостерон концентрациясын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7" w:id="1030"/>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bookmarkEnd w:id="1030"/>
          <w:p>
            <w:pPr>
              <w:spacing w:after="20"/>
              <w:ind w:left="20"/>
              <w:jc w:val="both"/>
            </w:pPr>
            <w:r>
              <w:rPr>
                <w:rFonts w:ascii="Times New Roman"/>
                <w:b w:val="false"/>
                <w:i w:val="false"/>
                <w:color w:val="000000"/>
                <w:sz w:val="20"/>
              </w:rPr>
              <w:t>
</w:t>
            </w:r>
            <w:r>
              <w:rPr>
                <w:rFonts w:ascii="Times New Roman"/>
                <w:b w:val="false"/>
                <w:i w:val="false"/>
                <w:color w:val="000000"/>
                <w:sz w:val="20"/>
              </w:rPr>
              <w:t>2) Құрамында тестостеронның белгілі мөлшері бар адам қаны сарысуына негізделген белсенділігі жойылған калибрлеу үлгілері – 0; 1; 3; 10; 30; 100 (нмоль/л), пайдалануға дайын – 6 құты, әрқайсысы 0.8 мл-ден</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Құрамында тестостеронның белгілі мөлшері бар адам қаны сарысуына негізделген белсенділігі жойылған бақылау сарысуы, пайдалануға дайын – 1 құты, 0.8мл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пайдалануға дайын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Тетраметилбензидин (ТМБ) субстраты ерітіндісі, пайдалануға дайын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Стоп-реагент – 1 құты., 14,0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фолликулстимуляциялаушы гормон концентрациясын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5" w:id="1031"/>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bookmarkEnd w:id="1031"/>
          <w:p>
            <w:pPr>
              <w:spacing w:after="20"/>
              <w:ind w:left="20"/>
              <w:jc w:val="both"/>
            </w:pPr>
            <w:r>
              <w:rPr>
                <w:rFonts w:ascii="Times New Roman"/>
                <w:b w:val="false"/>
                <w:i w:val="false"/>
                <w:color w:val="000000"/>
                <w:sz w:val="20"/>
              </w:rPr>
              <w:t>
</w:t>
            </w:r>
            <w:r>
              <w:rPr>
                <w:rFonts w:ascii="Times New Roman"/>
                <w:b w:val="false"/>
                <w:i w:val="false"/>
                <w:color w:val="000000"/>
                <w:sz w:val="20"/>
              </w:rPr>
              <w:t>2) Құрамында фолликулстимуляциялаушы гормонның белгілі мөлшері бар адам қаны сарысуына негізделген, калибрлегіш сынамалар – 0; 5; 25; 50; 100 (ХБ/л), пайдалануға дайын (калибрлегіш сынамасы 0 (ХБм/л) – 2 мл, қалғандары – әрқайсысы 0,8 мл-ден)</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Құрамында фолликулстимуляциялаушы гормонның белгілі мөлшері бар адам қаны сарысуына негізделген, бақылау үлгісі, пайдалануға дайын – 1 құты,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пайдалануға дайын – 1 дана,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Тетраметилбензидин (ТМБ) субстратының ерітіндісі, пайдалануға дайын – 1 дана,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Жуғыш ерітінді концентраты (твин-20-мен және бензой қышқылымен тұзды ерітінді), 26х-есе – 1 дана, 22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Стоп-реагент, пайдалануға дайын – 1 құты;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лютеиндеуші гормон концентрациясын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3" w:id="1032"/>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bookmarkEnd w:id="1032"/>
          <w:p>
            <w:pPr>
              <w:spacing w:after="20"/>
              <w:ind w:left="20"/>
              <w:jc w:val="both"/>
            </w:pPr>
            <w:r>
              <w:rPr>
                <w:rFonts w:ascii="Times New Roman"/>
                <w:b w:val="false"/>
                <w:i w:val="false"/>
                <w:color w:val="000000"/>
                <w:sz w:val="20"/>
              </w:rPr>
              <w:t>
</w:t>
            </w:r>
            <w:r>
              <w:rPr>
                <w:rFonts w:ascii="Times New Roman"/>
                <w:b w:val="false"/>
                <w:i w:val="false"/>
                <w:color w:val="000000"/>
                <w:sz w:val="20"/>
              </w:rPr>
              <w:t>2) Сарысудың негізінде, лютеиндеуші гормонның белгілі мөлшері бар калибрлегіш сынамалар – 0; 5; 25; 50; 100 ХБ/л, пайдалануға дайын (калибрлегіш сынамасы 0 ХБм/л – 2 мл, қалғандары – әрқайсысы 0.8 мл-ден)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Лютеиндеуші гормонның белгілі мөлшерімен адам қаны сарысуының негізіндегі бақылау сарысуы, пайдалануға дайын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пайдалануға дайын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Тетраметилбензидин (ТМБ) субстратының ерітіндісі, пайдалануға дайын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Стоп-реагент, пайдалануға дайын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(плазмасында) хориондық гонадотропин концентрациясын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1" w:id="1033"/>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bookmarkEnd w:id="1033"/>
          <w:p>
            <w:pPr>
              <w:spacing w:after="20"/>
              <w:ind w:left="20"/>
              <w:jc w:val="both"/>
            </w:pPr>
            <w:r>
              <w:rPr>
                <w:rFonts w:ascii="Times New Roman"/>
                <w:b w:val="false"/>
                <w:i w:val="false"/>
                <w:color w:val="000000"/>
                <w:sz w:val="20"/>
              </w:rPr>
              <w:t>
</w:t>
            </w:r>
            <w:r>
              <w:rPr>
                <w:rFonts w:ascii="Times New Roman"/>
                <w:b w:val="false"/>
                <w:i w:val="false"/>
                <w:color w:val="000000"/>
                <w:sz w:val="20"/>
              </w:rPr>
              <w:t>2) Фосфатты буфердің негізіндегі калибрлегіш сынамалар (рН 7.2–7.4), құрамында хориондық гонадотропиннің белгілі мөлшері бар – 0; 15; 60; 125; 250; 500 ХБ/л, пайдалануға дайын (әрбіреуі 0.8 мл-ден)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Конъюгат, пайдалануға дайын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Құрамындағы хориондық гонадотропиннің мөлшері белгілі адам қанының сарысуының негізіндегі бақылау сарысуы, пайдалануға дайын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Тетраметилбензидин (ТМБ) субстраты ерітіндісі, пайдалануға дайын (14 мл) 6) ИФТ-Буфер, пайдалануға дайын (100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Стоп-реагент, пайдалануға дайын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Пипеткалық дозаторларға арналған ұштықтар 2-200 мкл</w:t>
            </w:r>
          </w:p>
          <w:p>
            <w:pPr>
              <w:spacing w:after="20"/>
              <w:ind w:left="20"/>
              <w:jc w:val="both"/>
            </w:pPr>
            <w:r>
              <w:rPr>
                <w:rFonts w:ascii="Times New Roman"/>
                <w:b w:val="false"/>
                <w:i w:val="false"/>
                <w:color w:val="000000"/>
                <w:sz w:val="20"/>
              </w:rPr>
              <w:t>
10)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альфа-фетопротеин концентрациясын иммуноферментті анықтауға арналған реагенттер жинағы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9" w:id="1034"/>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2) Трис-буфердің негізінде (рН 7.2-7.4), құрамында альфа- фетопротеиннің белгілі мөлшері бар калибрлегіш сынамалар – 0; 5;</w:t>
            </w:r>
          </w:p>
          <w:p>
            <w:pPr>
              <w:spacing w:after="20"/>
              <w:ind w:left="20"/>
              <w:jc w:val="both"/>
            </w:pPr>
            <w:r>
              <w:rPr>
                <w:rFonts w:ascii="Times New Roman"/>
                <w:b w:val="false"/>
                <w:i w:val="false"/>
                <w:color w:val="000000"/>
                <w:sz w:val="20"/>
              </w:rPr>
              <w:t>
</w:t>
            </w:r>
            <w:r>
              <w:rPr>
                <w:rFonts w:ascii="Times New Roman"/>
                <w:b w:val="false"/>
                <w:i w:val="false"/>
                <w:color w:val="000000"/>
                <w:sz w:val="20"/>
              </w:rPr>
              <w:t>15; 50; 150; 500 ХБ/мл, пайдалануға дайын (0 ХБ/мл калибрлегіш сынамасы – 6 мл, әрқайсысы 0.8 мл-ден)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Конъюгат, пайдалануға дайын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Альфа-фетопротеиннің белгілі мөлшерімен адам қаны сарысуының негізіндегі бақылау сарысуы, пайдалануға дайын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Тетраметилбензидин (ТМБ) субстраты ерітіндісі, пайдалануға дайын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Стоп-реагент, пайдалануға дайын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Toxoplasma gondii-ге М класты иммуноглобулиндерді иммуноферментті анықтауға арналған реагенттер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8" w:id="1035"/>
          <w:p>
            <w:pPr>
              <w:spacing w:after="20"/>
              <w:ind w:left="20"/>
              <w:jc w:val="both"/>
            </w:pPr>
            <w:r>
              <w:rPr>
                <w:rFonts w:ascii="Times New Roman"/>
                <w:b w:val="false"/>
                <w:i w:val="false"/>
                <w:color w:val="000000"/>
                <w:sz w:val="20"/>
              </w:rPr>
              <w:t>
1) Ойықшалардың ішкі бетінде иммобилизацияланған Toxoplasma gondii бар жиналмалы планшет 96 ойықшалы, пайдалануға дайын</w:t>
            </w:r>
          </w:p>
          <w:bookmarkEnd w:id="1035"/>
          <w:p>
            <w:pPr>
              <w:spacing w:after="20"/>
              <w:ind w:left="20"/>
              <w:jc w:val="both"/>
            </w:pPr>
            <w:r>
              <w:rPr>
                <w:rFonts w:ascii="Times New Roman"/>
                <w:b w:val="false"/>
                <w:i w:val="false"/>
                <w:color w:val="000000"/>
                <w:sz w:val="20"/>
              </w:rPr>
              <w:t>
</w:t>
            </w:r>
            <w:r>
              <w:rPr>
                <w:rFonts w:ascii="Times New Roman"/>
                <w:b w:val="false"/>
                <w:i w:val="false"/>
                <w:color w:val="000000"/>
                <w:sz w:val="20"/>
              </w:rPr>
              <w:t>2) Құрамында Toxoplasma gondii - ге IgM бар, белсенділігі жойылған адам қан сарысуы негізіндегі оң бақылау үлгісі (Б+), пайдалануға дайын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Құрамында Toxoplasma gondii - ге IgM жоқ, белсенділігі жойылған адам қан сарысуы негізіндегі теріс бақылау үлгісі (Б–), пайдалануға дайын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Адамның IgМ-ге моноклональді антиденелер конъюгаты ақжелкек пероксидазасымен, пайдалануға дайын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Сарысуларды алдын ала сұйылтуға арналған ерітінді (САСЕ) (10,0 мл) 6) Сарысуларды сұйылтуға арналған ерітінді (ССЕ) (12,0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Тетраметилбензидин ерітіндісі (ТМБ), пайдалануға дайын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Стоп-реагент, пайдалануға дайын (12,0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Фосфатты-тұзды буферлік ерітінді концентраты твинмен (ФТБ-Т×25) (28,0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Пипеткалық дозаторларға арналған ұштықтар 2-200 мкл</w:t>
            </w:r>
          </w:p>
          <w:p>
            <w:pPr>
              <w:spacing w:after="20"/>
              <w:ind w:left="20"/>
              <w:jc w:val="both"/>
            </w:pPr>
            <w:r>
              <w:rPr>
                <w:rFonts w:ascii="Times New Roman"/>
                <w:b w:val="false"/>
                <w:i w:val="false"/>
                <w:color w:val="000000"/>
                <w:sz w:val="20"/>
              </w:rPr>
              <w:t>
11) Пипеткалық дозаторларға арналған ұштықтар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6/0 (0,7), жіптің ұзындығы 75 см, бір тескіш инесімен, иненің өлшемі 15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6/0 (0,7), жіптің ұзындығы 75 см, бір тескіш инесімен, иненің өлшемі 15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5/0 (1), жіптің ұзындығы 75 см, бір тескіш инесімен, иненің өлшемі 17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5/0 (1), жіптің ұзындығы 75 см, бір тескіш инесімен, иненің өлшемі 17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5/0 (1), жіптің ұзындығы 75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5/0 (1), жіптің ұзындығы 75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4/0 (1,5), жіптің ұзындығы 75 см, бір тескіш инесімен, иненің өлшемі 16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4/0 (1,5), жіптің ұзындығы 75 см, бір тескіш инесімен, иненің өлшемі 16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4/0 (1,5), жіптің ұзындығы 75 см, бір тескіш инесімен, иненің өлшемі 18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4/0 (1,5), жіптің ұзындығы 75 см, бір тескіш инесімен, иненің өлшемі 18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4/0 (1,5), жіптің ұзындығы 75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4/0 (1,5), жіптің ұзындығы 75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4/0 (1,5), жіптің ұзындығы 90 см, бір тескіш инесімен, иненің өлшемі 16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4/0 (1,5), жіптің ұзындығы 90 см, бір тескіш инесімен, иненің өлшемі 16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4/0 (1,5), жіптің ұзындығы 90 см, бір тескіш инесімен, иненің өлшемі 18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4/0 (1,5), жіптің ұзындығы 90 см, бір тескіш инесімен, иненің өлшемі 18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4/0 (1,5), жіптің ұзындығы 90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4/0 (1,5), жіптің ұзындығы 90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4/0 (1,5), жіптің ұзындығы 75 см, бір тескіш инесімен, иненің өлшемі 22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4/0 (1,5), жіптің ұзындығы 75 см, бір тескіш инесімен, иненің өлшемі 22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4/0 (1,5), жіптің ұзындығы 75 см, бір тескіш инесімен, иненің өлшемі 26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4/0 (1,5), жіптің ұзындығы 75 см, бір тескіш инесімен, иненің өлшемі 26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4/0 (1,5), жіптің ұзындығы 90 см, бір тескіш инесімен, иненің өлшемі 22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4/0 (1,5), жіптің ұзындығы 90 см, бір тескіш инесімен, иненің өлшемі 22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4/0 (1,5), жіптің ұзындығы 90 см, бір тескіш инесімен, иненің өлшемі 26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4/0 (1,5), жіптің ұзындығы 90 см, бір тескіш инесімен, иненің өлшемі 26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75 см, бір тескіш инесімен, иненің өлшемі 17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3/0 (2), жіптің ұзындығы 75 см, бір тескіш инесімен, иненің өлшемі 17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75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3/0 (2), жіптің ұзындығы 75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90 см, бір тескіш инесімен, иненің өлшемі 17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3/0 (2), жіптің ұзындығы 90 см, бір тескіш инесімен, иненің өлшемі 17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90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3/0 (2), жіптің ұзындығы 90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75 см, бір тескіш инесімен, иненің өлшемі 22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3/0 (2), жіптің ұзындығы 75 см, бір тескіш инесімен, иненің өлшемі 22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75 см, бір тескіш инесімен, иненің өлшемі 25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3/0 (2), жіптің ұзындығы 75 см, бір тескіш инесімен, иненің өлшемі 25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90 см, бір тескіш инесімен, иненің өлшемі 22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3/0 (2), жіптің ұзындығы 90 см, бір тескіш инесімен, иненің өлшемі 22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90 см, бір тескіш инесімен, иненің өлшемі 25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3/0 (2), жіптің ұзындығы 90 см, бір тескіш инесімен, иненің өлшемі 25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75 см, бір тескіш инесімен, иненің өлшемі 26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3/0 (2), жіптің ұзындығы 75 см, бір тескіш инесімен, иненің өлшемі 26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75 см, бір тескіш инесімен, иненің өлшемі 30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3/0 (2), жіптің ұзындығы 75 см, бір тескіш инесімен, иненің өлшемі 30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90 см, бір тескіш инесімен, иненің өлшемі 26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3/0 (2), жіптің ұзындығы 90 см, бір тескіш инесімен, иненің өлшемі 26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90 см, бір тескіш инесімен, иненің өлшемі 30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3/0 (2), жіптің ұзындығы 90 см, бір тескіш инесімен, иненің өлшемі 30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75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3/0 (2), жіптің ұзындығы 75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3/0 (2), жіптің ұзындығы 90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3/0 (2), жіптің ұзындығы 90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75 см, бір тескіш инесімен, иненің өлшемі 17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75 см, бір тескіш инесімен, иненің өлшемі 17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75 см, бір тескіш инесімен, иненің өлшемі 18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75 см, бір тескіш инесімен, иненің өлшемі 18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75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75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75 см, бір тескіш инесімен, иненің өлшемі 22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75 см, бір тескіш инесімен, иненің өлшемі 22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75 см, бір тескіш инесімен, иненің өлшемі 25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75 см, бір тескіш инесімен, иненің өлшемі 25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75 см, бір тескіш инесімен, иненің өлшемі 26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75 см, бір тескіш инесімен, иненің өлшемі 26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75 см, бір тескіш инесімен, иненің өлшемі 30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75 см, бір тескіш инесімен, иненің өлшемі 30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75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75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75 см, бір тескіш инесімен, иненің өлшемі 35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75 см, бір тескіш инесімен, иненің өлшемі 35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75 см, бір тескіш инесімен, иненің өлшемі 36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75 см, бір тескіш инесімен, иненің өлшемі 36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75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75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90 см, бір тескіш инесімен, иненің өлшемі 17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90 см, бір тескіш инесімен, иненің өлшемі 17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90 см, бір тескіш инесімен, иненің өлшемі 18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90 см, бір тескіш инесімен, иненің өлшемі 18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90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90 см, бір тескіш инесімен, иненің өлшемі 20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90 см, бір тескіш инесімен, иненің өлшемі 22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90 см, бір тескіш инесімен, иненің өлшемі 22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90 см, бір тескіш инесімен, иненің өлшемі 25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90 см, бір тескіш инесімен, иненің өлшемі 25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90 см, бір тескіш инесімен, иненің өлшемі 26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90 см, бір тескіш инесімен, иненің өлшемі 26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90 см, бір тескіш инесімен, иненің өлшемі 30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90 см, бір тескіш инесімен, иненің өлшемі 30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90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90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90 см, бір тескіш инесімен, иненің өлшемі 35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90 см, бір тескіш инесімен, иненің өлшемі 35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90 см, бір тескіш инесімен, иненің өлшемі 36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90 см, бір тескіш инесімен, иненің өлшемі 36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 USP (метрлік): 2/0 (3), жіптің ұзындығы 90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2/0 (3), жіптің ұзындығы 90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75 см, бір тескіш инесімен, иненің өлшемі 30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0 (3,5), жіптің ұзындығы 75 см, бір тескіш инесімен, иненің өлшемі 30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75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0 (3,5), жіптің ұзындығы 75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75 см, бір тескіш инесімен, иненің өлшемі 35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0 (3,5), жіптің ұзындығы 75 см, бір тескіш инесімен, иненің өлшемі 35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75 см, бір тескіш инесімен, иненің өлшемі 36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0 (3,5), жіптің ұзындығы 75 см, бір тескіш инесімен, иненің өлшемі 36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75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0 (3,5), жіптің ұзындығы 75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75 см, бір тескіш инесімен, иненің өлшемі 45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0 (3,5), жіптің ұзындығы 75 см, бір тескіш инесімен, иненің өлшемі 45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75 см, бір тескіш инесімен, иненің өлшемі 48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0 (3,5), жіптің ұзындығы 75 см, бір тескіш инесімен, иненің өлшемі 48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90 см, бір тескіш инесімен, иненің өлшемі 30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0 (3,5), жіптің ұзындығы 90 см, бір тескіш инесімен, иненің өлшемі 30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90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0 (3,5), жіптің ұзындығы 90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90 см, бір тескіш инесімен, иненің өлшемі 35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0 (3,5), жіптің ұзындығы 90 см, бір тескіш инесімен, иненің өлшемі 35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90 см, бір тескіш инесімен, иненің өлшемі 36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0 (3,5), жіптің ұзындығы 90 см, бір тескіш инесімен, иненің өлшемі 36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90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0 (3,5), жіптің ұзындығы 90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90 см, бір тескіш инесімен, иненің өлшемі 45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0 (3,5), жіптің ұзындығы 90 см, бір тескіш инесімен, иненің өлшемі 45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0 (3,5), жіптің ұзындығы 90 см, бір тескіш инесімен, иненің өлшемі 48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0 (3,5), жіптің ұзындығы 90 см, бір тескіш инесімен, иненің өлшемі 48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75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1 (4), жіптің ұзындығы 75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75 см, бір тескіш инесімен, иненің өлшемі 36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1 (4), жіптің ұзындығы 75 см, бір тескіш инесімен, иненің өлшемі 36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75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1 (4), жіптің ұзындығы 75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75 см, бір тескіш инесімен, иненің өлшемі 45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1 (4), жіптің ұзындығы 75 см, бір тескіш инесімен, иненің өлшемі 45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75 см, бір тескіш инесімен, иненің өлшемі 48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1 (4), жіптің ұзындығы 75 см, бір тескіш инесімен, иненің өлшемі 48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90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1 (4), жіптің ұзындығы 90 см, бір тескіш инесімен, иненің өлшемі 31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90 см, бір тескіш инесімен, иненің өлшемі 36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1 (4), жіптің ұзындығы 90 см, бір тескіш инесімен, иненің өлшемі 36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90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1 (4), жіптің ұзындығы 90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90 см, бір тескіш инесімен, иненің өлшемі 45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1 (4), жіптің ұзындығы 90 см, бір тескіш инесімен, иненің өлшемі 45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90 см, бір тескіш инесімен, иненің өлшемі 48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1 (4), жіптің ұзындығы 90 см, бір тескіш инесімен, иненің өлшемі 48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90 см, бір тескіш инесімен, иненің өлшемі 50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1 (4), жіптің ұзындығы 90 см, бір тескіш инесімен, иненің өлшемі 50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90 см, бір тескіш инесімен, иненің өлшемі 65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1 (4), жіптің ұзындығы 90 см, бір тескіш инесімен, иненің өлшемі 65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1 (4), жіптің ұзындығы 90 см, бір тескіш инесімен, иненің өлшемі 80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1 (4), жіптің ұзындығы 90 см, бір тескіш инесімен, иненің өлшемі 80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2 (5), жіптің ұзындығы 75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 (5), жіптің ұзындығы 75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2 (5), жіптің ұзындығы 75 см, бір тескіш инесімен, иненің өлшемі 45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 (5), жіптің ұзындығы 75 см, бір тескіш инесімен, иненің өлшемі 45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2 (5), жіптің ұзындығы 75 см, бір тескіш инесімен, иненің өлшемі 48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 (5), жіптің ұзындығы 75 см, бір тескіш инесімен, иненің өлшемі 48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2 (5), жіптің ұзындығы 75 см, бір тескіш инесімен, иненің өлшемі 50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 (5), жіптің ұзындығы 75 см, бір тескіш инесімен, иненің өлшемі 50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2 (5), жіптің ұзындығы 90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 (5), жіптің ұзындығы 90 см, бір тескіш инесімен, иненің өлшемі 40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2 (5), жіптің ұзындығы 90 см, бір тескіш инесімен, иненің өлшемі 45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 (5), жіптің ұзындығы 90 см, бір тескіш инесімен, иненің өлшемі 45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2 (5), жіптің ұзындығы 90 см, бір тескіш инесімен, иненің өлшемі 48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 (5), жіптің ұзындығы 90 см, бір тескіш инесімен, иненің өлшемі 48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2 (5), жіптің ұзындығы 90 см, бір тескіш инесімен, иненің өлшемі 50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 (5), жіптің ұзындығы 90 см, бір тескіш инесімен, иненің өлшемі 50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2 (5), жіптің ұзындығы 90 см, бір тескіш инесімен, иненің өлшемі 65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 (5), жіптің ұзындығы 90 см, бір тескіш инесімен, иненің өлшемі 65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сополимерлі жіп (Glycolide 90% + L-lactide 10%), өрілген, жабындымен, стерильді, бір рет қолдануға арналған, боялған (күлгін). Бұйымның өлшемі:USP (метрлік): 2 (5), жіптің ұзындығы 90 см, бір тескіш инесімен, иненің өлшемі 80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хирургиялық синтетикалық сіңірілетін жіптер болып табылады, олар полиглактин 910 сополимерінен (гликолид 90% және L-лактид 10%) жасалған және құрамында кальций стеараты бар гликолид пен L-лактид сополимерімен жабылған. Жіптің жарадағы көрінуін жақсарту үшін күлгін түске боялған. Жіптің бетінің атравматикалық болуы және сенімділігі ерекше. Жіп IN VIVO жағдайында екі аптадан кейін жыртылу күшінің 75%-ын сақтайды, үш аптадан кейін 50%, төрт аптадан кейін 25%; 56-70 күн өткен соң толықтай сіңіп кетеді. Инелер коррозияға төзімді тот баспайтын болаттан жасалған, медицинада қолдануға рұқсат етілген. Стерилизация әдісі: этилен оксиді (ЕО). Бұйымның өлшемі: USP (метрлік): 2 (5), жіптің ұзындығы 90 см, бір тескіш инесімен, иненің өлшемі 80 мм, иненің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6/0 (0,7), жіптің ұзындығы 75 см, бір инемен, иненің өлшемі 15 мм, иненің иілу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6/0 (0,7), жіптің ұзындығы 75 см, бір тескіш инемен, иненің өлшемі 15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5/0 (1), жіптің ұзындығы 75 см, бір тескіш инемен, иненің өлшемі 17 мм, иненің иілу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5/0 (1), жіптің ұзындығы 75 см, бір тескіш инемен, иненің өлшемі 17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5/0 (1), жіптің ұзындығы 75 см, бір тескіш инемен, иненің өлшемі 20 мм, иненің иілу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5/0 (1), жіптің ұзындығы 75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4/0 (1,5), жіптің ұзындығы 75 см, бір тескіш инемен, иненің өлшемі 16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4/0 (1,5), жіптің ұзындығы 75 см, бір тескіш инемен, иненің өлшемі 16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4/0 (1,5), жіптің ұзындығы 75 см, бір тескіш инемен, иненің өлшемі 18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4/0 (1,5), жіптің ұзындығы 75 см, бір тескіш инемен, иненің өлшемі 18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4/0 (1,5), жіптің ұзындығы 75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4/0 (1,5), жіптің ұзындығы 75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4/0 (1,5), жіптің ұзындығы 75 см, бір тескіш инемен, иненің өлшемі 22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4/0 (1,5), жіптің ұзындығы 75 см, бір тескіш инемен, иненің өлшемі 22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4/0 (1,5), жіптің ұзындығы 75 см, бір тескіш инемен, иненің өлшемі 26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4/0 (1,5), жіптің ұзындығы 75 см, бір тескіш инемен, иненің өлшемі 26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4/0 (1,5), жіптің ұзындығы 90 см, бір тескіш инемен, иненің өлшемі 16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4/0 (1,5), жіптің ұзындығы 90 см, бір тескіш инемен, иненің өлшемі 16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4/0 (1,5), жіптің ұзындығы 90 см, бір тескіш инемен, иненің өлшемі 18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4/0 (1,5), жіптің ұзындығы 90 см, бір тескіш инемен, иненің өлшемі 18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4/0 (1,5), жіптің ұзындығы 90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4/0 (1,5), жіптің ұзындығы 90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4/0 (1,5), жіптің ұзындығы 90 см, бір тескіш инемен, иненің өлшемі 22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4/0 (1,5), жіптің ұзындығы 90 см, бір тескіш инемен, иненің өлшемі 22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4/0 (1,5), жіптің ұзындығы 90 см, бір тескіш инемен, иненің өлшемі 26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4/0 (1,5), жіптің ұзындығы 90 см, бір тескіш инемен, иненің өлшемі 26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75 см, бір тескіш инемен, иненің өлшемі 17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75 см, бір тескіш инемен, иненің өлшемі 17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75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75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75 см, бір тескіш инемен, иненің өлшемі 22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75 см, бір тескіш инемен, иненің өлшемі 22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75 см, бір тескіш инемен, иненің өлшемі 25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75 см, бір тескіш инемен, иненің өлшемі 25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75 см, бір тескіш инемен, иненің өлшемі 26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75 см, бір тескіш инемен, иненің өлшемі 26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75 см, бір тескіш инемен, иненің өлшемі 30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75 см, бір тескіш инемен, иненің өлшемі 30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75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75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90 см, бір тескіш инемен, иненің өлшемі 17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90 см, бір тескіш инемен, иненің өлшемі 17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90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90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90 см, бір тескіш инемен, иненің өлшемі 22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90 см, бір тескіш инемен, иненің өлшемі 22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90 см, бір тескіш инемен, иненің өлшемі 25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90 см, бір тескіш инемен, иненің өлшемі 25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90 см, бір тескіш инемен, иненің өлшемі 26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90 см, бір тескіш инемен, иненің өлшемі 26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90 см, бір тескіш инемен, иненің өлшемі 30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90 см, бір тескіш инемен, иненің өлшемі 30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3/0 (2), жіптің ұзындығы 90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3/0 (2), жіптің ұзындығы 90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75 см, бір тескіш инемен, иненің өлшемі 17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75 см, бір тескіш инемен, иненің өлшемі 17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75 см, бір тескіш инемен, иненің өлшемі 18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75 см, бір тескіш инемен, иненің өлшемі 18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75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75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75 см, бір тескіш инемен, иненің өлшемі 22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75 см, бір тескіш инемен, иненің өлшемі 22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75 см, бір тескіш инемен, иненің өлшемі 25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75 см, бір тескіш инемен, иненің өлшемі 25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75 см, бір тескіш инемен, иненің өлшемі 26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75 см, бір тескіш инемен, иненің өлшемі 26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75 см, бір тескіш инемен, иненің өлшемі 30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75 см, бір тескіш инемен, иненің өлшемі 30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75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75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75 см, бір тескіш инемен, иненің өлшемі 35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75 см, бір тескіш инемен, иненің өлшемі 35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75 см, бір тескіш инемен, иненің өлшемі 36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75 см, бір тескіш инемен, иненің өлшемі 36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75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75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90 см, бір тескіш инемен, иненің өлшемі 17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90 см, бір тескіш инемен, иненің өлшемі 17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90 см, бір тескіш инемен, иненің өлшемі 18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90 см, бір тескіш инемен, иненің өлшемі 18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90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90 см, бір тескіш инемен, иненің өлшемі 20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90 см, бір тескіш инемен, иненің өлшемі 22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90 см, бір тескіш инемен, иненің өлшемі 22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90 см, бір тескіш инемен, иненің өлшемі 25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90 см, бір тескіш инемен, иненің өлшемі 25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90 см, бір тескіш инемен, иненің өлшемі 26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90 см, бір тескіш инемен, иненің өлшемі 26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90 см, бір тескіш инемен, иненің өлшемі 30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90 см, бір тескіш инемен, иненің өлшемі 30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90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90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90 см, бір тескіш инемен, иненің өлшемі 35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90 см, бір тескіш инемен, иненің өлшемі 35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90 см, бір тескіш инемен, иненің өлшемі 36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90 см, бір тескіш инемен, иненің өлшемі 36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2/0 (3), жіптің ұзындығы 90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2/0 (3), жіптің ұзындығы 90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75 см, бір тескіш инемен, иненің өлшемі 30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75 см, бір тескіш инемен, иненің өлшемі 30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75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75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75 см, бір тескіш инемен, иненің өлшемі 35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75 см, бір тескіш инемен, иненің өлшемі 35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75 см, бір тескіш инемен, иненің өлшемі 36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75 см, бір тескіш инемен, иненің өлшемі 36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75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75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75 см, бір тескіш инемен, иненің өлшемі 45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75 см, бір тескіш инемен, иненің өлшемі 45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75 см, бір тескіш инемен, иненің өлшемі 48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75 см, бір тескіш инемен, иненің өлшемі 48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90 см, бір тескіш инемен, иненің өлшемі 30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90 см, бір тескіш инемен, иненің өлшемі 30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90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90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90 см, бір тескіш инемен, иненің өлшемі 35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90 см, бір тескіш инемен, иненің өлшемі 35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90 см, бір тескіш инемен, иненің өлшемі 36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90 см, бір тескіш инемен, иненің өлшемі 36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90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90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90 см, бір тескіш инемен, иненің өлшемі 45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90 см, бір тескіш инемен, иненің өлшемі 45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0 (3,5), жіптің ұзындығы 90 см, бір тескіш инемен, иненің өлшемі 48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0 (3,5), жіптің ұзындығы 90 см, бір тескіш инемен, иненің өлшемі 48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 (4), жіптің ұзындығы 75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75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 (4), жіптің ұзындығы 75 см, бір тескіш инемен, иненің өлшемі 36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75 см, бір тескіш инемен, иненің өлшемі 36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 (4), жіптің ұзындығы 75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75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 (4), жіптің ұзындығы 75 см, бір тескіш инемен, иненің өлшемі 45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75 см, бір тескіш инемен, иненің өлшемі 45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 (4), жіптің ұзындығы 75 см, бір тескіш инемен, иненің өлшемі 48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75 см, бір тескіш инемен, иненің өлшемі 48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1(4), жіптің ұзындығы 90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90 см, бір тескіш инемен, иненің өлшемі 31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1(4), жіптің ұзындығы 90 см, бір тескіш инемен, иненің өлшемі 36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90 см, бір тескіш инемен, иненің өлшемі 36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1(4), жіптің ұзындығы 90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90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1(4), жіптің ұзындығы 90 см, бір тескіш инемен, иненің өлшемі 45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90 см, бір тескіш инемен, иненің өлшемі 45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1(4), жіптің ұзындығы 90 см, бір тескіш инемен, иненің өлшемі 48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90 см, бір тескіш инемен, иненің өлшемі 48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1(4), жіптің ұзындығы 90 см, бір тескіш инемен, иненің өлшемі 50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90 см, бір тескіш инемен, иненің өлшемі 50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1(4), жіптің ұзындығы 90 см, бір тескіш инемен, иненің өлшемі 65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90 см, бір тескіш инемен, иненің өлшемі 65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1(4), жіптің ұзындығы 90 см, бір тескіш инемен, иненің өлшемі 80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1(4), жіптің ұзындығы 90 см, бір тескіш инемен, иненің өлшемі 80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2(5), жіптің ұзындығы 75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2(5), жіптің ұзындығы 75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2(5), жіптің ұзындығы 75 см, бір тескіш инемен, иненің өлшемі 45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2(5), жіптің ұзындығы 75 см, бір тескіш инемен, иненің өлшемі 45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2(5), жіптің ұзындығы 75 см, бір тескіш инемен, иненің өлшемі 48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2(5), жіптің ұзындығы 75 см, бір тескіш инемен, иненің өлшемі 48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2(5), жіптің ұзындығы 75 см, бір тескіш инемен, иненің өлшемі 50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2(5), жіптің ұзындығы 75 см, бір тескіш инемен, иненің өлшемі 50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2(5), жіптің ұзындығы 90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2(5), жіптің ұзындығы 90 см, бір тескіш инемен, иненің өлшемі 40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2(5), жіптің ұзындығы 90 см, бір тескіш инемен, иненің өлшемі 45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2(5), жіптің ұзындығы 90 см, бір тескіш инемен, иненің өлшемі 45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2(5), жіптің ұзындығы 90 см, бір тескіш инемен, иненің өлшемі 48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2(5), жіптің ұзындығы 90 см, бір тескіш инемен, иненің өлшемі 48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2(5), жіптің ұзындығы 90 см, бір тескіш инемен, иненің өлшемі 50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2(5), жіптің ұзындығы 90 см, бір тескіш инемен, иненің өлшемі 50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2(5), жіптің ұзындығы 90 см, бір тескіш инемен, иненің өлшемі 65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2(5), жіптің ұзындығы 90 см, бір тескіш инемен, иненің өлшемі 65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сіңірілетін, стерильді, бір рет қолданылатын, боялған (күлгін) жіп.. Бұйымның өлшемі: USP (метрикалық): 2(5), жіптің ұзындығы 90 см, бір тескіш инемен, иненің өлшемі 80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сіңірілетін, өрілген, боялған, 100% полигликолид негізінде, жабын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жалғыз немесе тот баспайтын болаттан жасалған инелермен бірге жеткізіледі. Тігіс материалы еуропалық Фармакопеяның стерильді өрілген синтетикалық сіңірілетін хирургиялық тігіс материалдарының талаптарына сәйкес келеді, тек тігіс материалының кейбір түрлері үшін қалыңдығы аз. Бұйымның өлшемі: USP (метрикалық): 2(5), жіптің ұзындығы 90 см, бір тескіш инемен, иненің өлшемі 80 мм, иненің иілу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6/0 (0,7), жіп ұзындығы: 75 см., бір тескіш инемен, ине өлшемі 13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6/0 (0,7), жіп ұзындығы: 75 см., бір тескіш инемен, ине өлшемі 13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6/0 (0,7), жіп ұзындығы: 75 см., екі тескіш инемен, ине өлшемі 13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6/0 (0,7), жіп ұзындығы: 75 см., екі тескіш инемен, ине өлшемі 13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6/0 (0,7), жіп ұзындығы: 75 см., бір тескіш инемен, ине өлшемі 15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6/0 (0,7), жіп ұзындығы: 75 см., бір тескіш инемен, ине өлшемі 15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6/0 (0,7), жіп ұзындығы: 75 см., екі тескіш инемен, ине өлшемі 15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6/0 (0,7), жіп ұзындығы: 75 см., екі тескіш инемен, ине өлшемі 13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75 см., бір тескіш инемен, ине өлшемі 15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75 см., бір тескіш инемен, ине өлшемі 15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75 см., екі тескіш инемен, ине өлшемі 15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75 см., екі тескіш инемен, ине өлшемі 15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75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75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75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75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75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75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90 см., бір тескіш инемен, ине өлшемі 15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90 см., бір тескіш инемен, ине өлшемі 15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90 см., екі тескіш инемен, ине өлшемі 15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90 см., екі тескіш инемен, ине өлшемі 15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90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90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90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90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5/0 (1), жіп ұзындығы: 90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5/0 (1), жіп ұзындығы: 90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75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75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75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75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75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75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75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75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75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75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75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75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90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90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90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90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90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90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90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90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90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90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4/0 (1,5), жіп ұзындығы: 90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4/0 (1,5), жіп ұзындығы: 90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75 см., екі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75 см., екі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90 см., екі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90 см., екі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120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120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ұзындығы:120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120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120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120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ұзындығы:120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120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120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120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ұзындығы:120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120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120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120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ұзындығы:120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120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120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120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ұзындығы:120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120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120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120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ұзындығы:120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120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 120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 120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3/0 (2), жіп ұзындығы:120 см., екі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3/0 (2), жіп ұзындығы:120 см., екі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75 см., екі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75 см., екі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90 см., екі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90 см., екі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екі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екі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екі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екі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екі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екі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2/0 (3), жіп ұзындығы: 120 см., екі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2/0 (3), жіп ұзындығы: 120 см., екі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75 см., екі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75 см., екі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75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75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75 см., екі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75 см., екі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75 см., екі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75 см., екі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75 см., екі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75 см., екі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90 см., екі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90 см., екі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90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90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90 см., екі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90 см., екі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90 см., екі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90 см., екі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 полипропилен, синтетикалық, боялған (көк), сіңірілмейтін, стерильді, бір рет қолданылатын. Бұйымның өлшемі: USP (метрикалық): 0 (3,5), жіп ұзындығы: 90 см., екі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полипропиленнен жасалған хирургиялық синтетикалық, сіңірілмейтін, монофиламентті жіптер. Жүрек пропульсиясының қолдауымен қайталанатын бүктемелерге төзімді. Инелер медицинада қолдануға рұқсат етілген тот баспайтын коррозияға төзімді болаттан жасалған. Зарарсыздандыру әдісі: этилен оксиді (EO). Бұйымның өлшемі: USP (метрикалық): 0 (3,5), жіп ұзындығы: 90 см., екі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4/0 (1,5), жіп ұзындығы: 75 см., бір тескіш инемен, ине өлшемі 16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75 см., бір тескіш инемен, ине өлшемі 16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4/0 (1,5), жіп ұзындығы: 75 см., бір тескіш инемен, ине өлшемі 16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75 см., бір тескіш инемен, ине өлшемі 16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4/0 (1,5),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4/0 (1,5),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4/0 (1,5),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4/0 (1,5),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4/0 (1,5),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4/0 (1,5),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4/0 (1,5),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4/0 (1,5),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4/0 (1,5), жіп ұзындығы: 90 см., бір тескіш инемен, ине өлшемі 16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90 см., бір тескіш инемен, ине өлшемі 16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4/0 (1,5), жіп ұзындығы: 90 см., бір тескіш инемен, ине өлшемі 16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90 см., бір тескіш инемен, ине өлшемі 16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4/0 (1,5),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4/0 (1,5),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4/0 (1,5),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4/0 (1,5),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4/0 (1,5),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4/0 (1,5),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4/0 (1,5),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4/0 (1,5),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4/0 (1,5),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(метрикалық):3/0 (2),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(метрикалық):3/0 (2),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(метрикалық):3/0 (2),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(метрикалық):3/0 (2),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(метрикалық):3/0 (2),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(метрикалық):3/0 (2),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3/0 (2),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3/0 (2),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3/0 (2),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(метрикалық):3/0 (2),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75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75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17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18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20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22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25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26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90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90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2/0 (3),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2/0 (3),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2/0 (3),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75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75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75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75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31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90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90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90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90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0 (3,5), жіп ұзындығы: 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0 (3,5), жіп ұзындығы: 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0 (3,5), жіп ұзындығы: 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1 (4),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1 (4),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75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1 (4), жіп ұзындығы: 75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75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1 (4), жіп ұзындығы: 75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75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1 (4), жіп ұзындығы: 75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75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1 (4), жіп ұзындығы: 75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75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1 (4),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1 (4),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1 (4),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1 (4),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1 (4), жіп ұзындығы: 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1 (4), жіп ұзындығы: 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1 (4),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1 (4), жіп ұзындығы:90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90 см., бір тескіш инемен, ине өлшемі 30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1 (4), жіп ұзындығы: 90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90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1 (4), жіп ұзындығы:90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90 см., бір тескіш инемен, ине өлшемі 35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1 (4), жіп ұзындығы: 90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90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1 (4), жіп ұзындығы:90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90 см., бір тескіш инемен, ине өлшемі 36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1 (4),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1 (4), жіп ұзындығы:90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1 (4), жіп ұзындығы: 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1 (4), жіп ұзындығы:90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1 (4), жіп ұзындығы: 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1 (4), жіп ұзындығы:90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1 (4), жіп ұзындығы: 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 (5),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 (5),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 (5), жіп ұзындығы:75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 (5), жіп ұзындығы:75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 (5),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 (5),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 (5), жіп ұзындығы:75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 (5), жіп ұзындығы:75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 (5), жіп ұзындығы: 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 (5), жіп ұзындығы: 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 (5), жіп ұзындығы:75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 (5), жіп ұзындығы:75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 (5),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 (5),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 (5), жіп ұзындығы:90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 (5), жіп ұзындығы:90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 (5), жіп ұзындығы: 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 (5), жіп ұзындығы: 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 (5), жіп ұзындығы:90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 (5), жіп ұзындығы:90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2 (5), жіп ұзындығы: 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 (5), жіп ұзындығы: 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2 (5), жіп ұзындығы:90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2 (5), жіп ұзындығы:90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3/4 (6),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3/4 (6), жіп ұзындығы: 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3/4 (6), жіп ұзындығы:75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3/4 (6), жіп ұзындығы:75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3/4 (6),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3/4 (6), жіп ұзындығы: 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3/4 (6), жіп ұзындығы:75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3/4 (6), жіп ұзындығы:75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3/4 (6), жіп ұзындығы: 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3/4 (6), жіп ұзындығы: 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3/4 (6), жіп ұзындығы:75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3/4 (6), жіп ұзындығы:75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3/4 (6),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3/4 (6), жіп ұзындығы: 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3/4 (6), жіп ұзындығы:90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3/4 (6), жіп ұзындығы:90 см., бір тескіш инемен, ине өлшемі 40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3/4 (6), жіп ұзындығы: 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3/4 (6), жіп ұзындығы: 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3/4 (6), жіп ұзындығы:90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3/4 (6), жіп ұзындығы:90 см., бір тескіш инемен, ине өлшемі 45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өрілген, стерильді, бір рет қолданылатын жіп. Бұйымның өлшемі: USP (метрикалық): 3/4 (6), жіп ұзындығы: 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өрілген,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3/4 (6), жіп ұзындығы: 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полиамидті капрон ширатылған, стерильді, бір рет қолданылатын жіп. Бұйымның өлшемі: USP (метрикалық): 3/4 (6), жіп ұзындығы:90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сіңірілмейтін, капрон (полиамид) кешенді жіптерден жасалған полиамидті, ширатылған, боялмаған жіп. Жіптер жақсы физикалық-механикалық және манипуляциялық қасиеттерге ие, қалыпты тіндік реакция тудырады. Организмде жіптер ұзақ уақыт бойы ыдырайды, нәтижесінде олардың күші біртіндеп төмендейді. Инелер медицинада қолдануға рұқсат етілген тот баспайтын коррозияға төзімді болаттан жасалған. Зарарсыздандыру әдісі: радиациялық (R). Бұйымның өлшемі: USP (метрикалық): 3/4 (6), жіп ұзындығы:90 см., бір тескіш инемен, ине өлшемі 48 мм. ине иілуі: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және "В" класындағы медициналық қалдықтарды қауіпсіз жоюға арналған контейнер (қорап)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класындағы медициналық қалдықтарды қауіпсіз жоюға арналған контейнер (қорап), 5 л. Медициналық қалдықтарды қауіпсіз кәдеге жаратуға арналған жәшіктер Дүниежүзілік денсаулық сақтау ұйымының "Еңбек сапасының қауіпсіздігі" жүйесі бойынша өнімнің біліктілігіне сәйкес дайындалады.ДДҰ / PQS / E10 / НҰСҚАУЛЫҚ.1.3 -"Қалдықтарды өңдеуге арналған жабдықты өндірушілерге арналған ұсыныстарPQS / E 10 "және11.08.2020 жылғы № ҚР ДСМ -96/2020 "Денсаулық сақтау объектілерінде қалдықтарды жинауға, залалсыздандыруға, сақтауға қойылатын санитариялық-эпидемиологиялық талаптар" қағидаларын сақтау. Көлемі 5 немесе 10 литр үшкір аспаптарды жинауға, сақтауға және қауіпсіз жоюға арналған. Техникалық сипаттамасы: Көлемі (литр) : 5 л/10 л Шприцтің номиналды сыйымдылығы: 80 дана (5 литров) / 155 дана (10 литров) Құрастыру алдындағы өлшемдер (мм): 620 * 270 * 4,5 (±5 мм) (5 литр) 730 * 385 * 4,5 (±5 мм) (10 литр) Құрастырудан кейінгі өлшемдер (мм): 320 * 155 * 120 (±5 мм) (5 литр) 315 * 210 * 180 (±5 мм) (10 литр) Бос салмақ (гр.): 120 гр. (±10 гр.) (5 литр) 200 гр. (±10 гр.) (10 литр) Шприц тесігінің диаметрі (мм): 38 мм. Материал: микрогофрокартон, ламинатталған микрогофрокартон, үш қабатты картон, үш қабатты ламинатталған картон, төрт қабатты картон, төрт қабатты ламинатталған картон Түсі: "Б" сыныбы – сары "В" сыныбы –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және "В" класындағы медициналық қалдықтарды қауіпсіз жоюға арналған контейнер (қорап)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класындағы медициналық қалдықтарды қауіпсіз жоюға арналған контейнер (қорап), 10 л. Медициналық қалдықтарды қауіпсіз кәдеге жаратуға арналған жәшіктер Дүниежүзілік денсаулық сақтау ұйымының "Еңбек сапасының қауіпсіздігі" жүйесі бойынша өнімнің біліктілігіне сәйкес дайындалады.ДДҰ / PQS / E10 / НҰСҚАУЛЫҚ.1.3 -"Қалдықтарды өңдеуге арналған жабдықты өндірушілерге арналған ұсыныстарPQS / E 10 "және11.08.2020 жылғы № ҚР ДСМ -96/2020 "Денсаулық сақтау объектілерінде қалдықтарды жинауға, залалсыздандыруға, сақтауға қойылатын санитариялық-эпидемиологиялық талаптар" қағидаларын сақтау. Көлемі 5 немесе 10 литр үшкір аспаптарды жинауға, сақтауға және қауіпсіз жоюға арналған. Техникалық сипаттамасы: Көлемі (литр) : 5 л/10 л Шприцтің номиналды сыйымдылығы: 80 дана (5 литров) / 155 дана (10 литров) Құрастыру алдындағы өлшемдер (мм): 620 * 270 * 4,5 (±5 мм) (5 литр) 730 * 385 * 4,5 (±5 мм) (10 литр) Құрастырудан кейінгі өлшемдер (мм): 320 * 155 * 120 (±5 мм) (5 литр) 315 * 210 * 180 (±5 мм) (10 литр) Бос салмақ (гр.): 120 гр. (±10 гр.) (5 литр) 200 гр. (±10 гр.) (10 литр) Шприц тесігінің диаметрі (мм): 38 мм. Материал: микрогофрокартон, ламинатталған микрогофрокартон, үш қабатты картон, үш қабатты ламинатталған картон, төрт қабатты картон, төрт қабатты ламинатталған картон Түсі: "Б" сыныбы – сары "В" сыныбы –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және "В" класындағы медициналық қалдықтарды қауіпсіз жоюға арналған контейнер (қорап)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класындағы медициналық қалдықтарды қауіпсіз жоюға арналған контейнер (қорап), 5 л. Медициналық қалдықтарды қауіпсіз кәдеге жаратуға арналған жәшіктер Дүниежүзілік денсаулық сақтау ұйымының "Еңбек сапасының қауіпсіздігі" жүйесі бойынша өнімнің біліктілігіне сәйкес дайындалады.ДДҰ / PQS / E10 / НҰСҚАУЛЫҚ.1.3 -"Қалдықтарды өңдеуге арналған жабдықты өндірушілерге арналған ұсыныстарPQS / E 10 "және11.08.2020 жылғы № ҚР ДСМ -96/2020 "Денсаулық сақтау объектілерінде қалдықтарды жинауға, залалсыздандыруға, сақтауға қойылатын санитариялық-эпидемиологиялық талаптар" қағидаларын сақтау. Көлемі 5 немесе 10 литр үшкір аспаптарды жинауға, сақтауға және қауіпсіз жоюға арналған. Техникалық сипаттамасы: Көлемі (литр) : 5 л/10 л Шприцтің номиналды сыйымдылығы: 80 дана (5 литров) / 155 дана (10 литров) Құрастыру алдындағы өлшемдер (мм): 620 * 270 * 4,5 (±5 мм) (5 литр) 730 * 385 * 4,5 (±5 мм) (10 литр) Құрастырудан кейінгі өлшемдер (мм): 320 * 155 * 120 (±5 мм) (5 литр) 315 * 210 * 180 (±5 мм) (10 литр) Бос салмақ (гр.): 120 гр. (±10 гр.) (5 литр) 200 гр. (±10 гр.) (10 литр) Шприц тесігінің диаметрі (мм): 38 мм. Материал: микрогофрокартон, ламинатталған микрогофрокартон, үш қабатты картон, үш қабатты ламинатталған картон, төрт қабатты картон, төрт қабатты ламинатталған картон Түсі: "Б" сыныбы – сары "В" сыныбы –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және "В" класындағы медициналық қалдықтарды қауіпсіз жоюға арналған контейнер (қорап)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класындағы медициналық қалдықтарды қауіпсіз жоюға арналған контейнер (қорап), 10 л. Медициналық қалдықтарды қауіпсіз кәдеге жаратуға арналған жәшіктер Дүниежүзілік денсаулық сақтау ұйымының "Еңбек сапасының қауіпсіздігі" жүйесі бойынша өнімнің біліктілігіне сәйкес дайындалады.ДДҰ / PQS / E10 / НҰСҚАУЛЫҚ.1.3 -"Қалдықтарды өңдеуге арналған жабдықты өндірушілерге арналған ұсыныстарPQS / E 10 "және11.08.2020 жылғы № ҚР ДСМ -96/2020 "Денсаулық сақтау объектілерінде қалдықтарды жинауға, залалсыздандыруға, сақтауға қойылатын санитариялық-эпидемиологиялық талаптар" қағидаларын сақтау. Көлемі 5 немесе 10 литр үшкір аспаптарды жинауға, сақтауға және қауіпсіз жоюға арналған. Техникалық сипаттамасы: Көлемі (литр) : 5 л/10 л Шприцтің номиналды сыйымдылығы: 80 дана (5 литров) / 155 дана (10 литров) Құрастыру алдындағы өлшемдер (мм): 620 * 270 * 4,5 (±5 мм) (5 литр) 730 * 385 * 4,5 (±5 мм) (10 литр) Құрастырудан кейінгі өлшемдер (мм): 320 * 155 * 120 (±5 мм) (5 литр) 315 * 210 * 180 (±5 мм) (10 литр) Бос салмақ (гр.): 120 гр. (±10 гр.) (5 литр) 200 гр. (±10 гр.) (10 литр) Шприц тесігінің диаметрі (мм): 38 мм. Материал: микрогофрокартон, ламинатталған микрогофрокартон, үш қабатты картон, үш қабатты ламинатталған картон, төрт қабатты картон, төрт қабатты ламинатталған картон Түсі: "Б" сыныбы – сары "В" сыныбы –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7" w:id="1036"/>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bookmarkEnd w:id="1036"/>
          <w:p>
            <w:pPr>
              <w:spacing w:after="20"/>
              <w:ind w:left="20"/>
              <w:jc w:val="both"/>
            </w:pPr>
            <w:r>
              <w:rPr>
                <w:rFonts w:ascii="Times New Roman"/>
                <w:b w:val="false"/>
                <w:i w:val="false"/>
                <w:color w:val="000000"/>
                <w:sz w:val="20"/>
              </w:rPr>
              <w:t>
Катетерлер мынадай атаумен шығарылады: Фолей катетері 2 жүрісті, Тиманн ұштығы бар, бір рет қолданылатын, стерильді баллонды силикондалған. Өлшемдері: 12Fr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8" w:id="1037"/>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bookmarkEnd w:id="1037"/>
          <w:p>
            <w:pPr>
              <w:spacing w:after="20"/>
              <w:ind w:left="20"/>
              <w:jc w:val="both"/>
            </w:pPr>
            <w:r>
              <w:rPr>
                <w:rFonts w:ascii="Times New Roman"/>
                <w:b w:val="false"/>
                <w:i w:val="false"/>
                <w:color w:val="000000"/>
                <w:sz w:val="20"/>
              </w:rPr>
              <w:t>
Катетерлер мынадай атаумен шығарылады: Фолей катетері 2 жүрісті, Тиманн ұштығы бар, бір рет қолданылатын, стерильді баллонды силикондалған. Өлшемдері: 14Fr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9" w:id="1038"/>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bookmarkEnd w:id="1038"/>
          <w:p>
            <w:pPr>
              <w:spacing w:after="20"/>
              <w:ind w:left="20"/>
              <w:jc w:val="both"/>
            </w:pPr>
            <w:r>
              <w:rPr>
                <w:rFonts w:ascii="Times New Roman"/>
                <w:b w:val="false"/>
                <w:i w:val="false"/>
                <w:color w:val="000000"/>
                <w:sz w:val="20"/>
              </w:rPr>
              <w:t>
Катетерлер мынадай атаумен шығарылады: Фолей катетері 2 жүрісті, Тиманн ұштығы бар, бір рет қолданылатын, стерильді баллонды силикондалған. Өлшемдері: 16Fr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0" w:id="1039"/>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bookmarkEnd w:id="1039"/>
          <w:p>
            <w:pPr>
              <w:spacing w:after="20"/>
              <w:ind w:left="20"/>
              <w:jc w:val="both"/>
            </w:pPr>
            <w:r>
              <w:rPr>
                <w:rFonts w:ascii="Times New Roman"/>
                <w:b w:val="false"/>
                <w:i w:val="false"/>
                <w:color w:val="000000"/>
                <w:sz w:val="20"/>
              </w:rPr>
              <w:t>
Катетерлер мынадай атаумен шығарылады: Фолей катетері 2 жүрісті, Тиманн ұштығы бар, бір рет қолданылатын, стерильді баллонды силикондалған. Өлшемдері: 18Fr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1" w:id="1040"/>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bookmarkEnd w:id="1040"/>
          <w:p>
            <w:pPr>
              <w:spacing w:after="20"/>
              <w:ind w:left="20"/>
              <w:jc w:val="both"/>
            </w:pPr>
            <w:r>
              <w:rPr>
                <w:rFonts w:ascii="Times New Roman"/>
                <w:b w:val="false"/>
                <w:i w:val="false"/>
                <w:color w:val="000000"/>
                <w:sz w:val="20"/>
              </w:rPr>
              <w:t>
Катетерлер мынадай атаумен шығарылады: Фолей катетері 2 жүрісті, Тиманн ұштығы бар, бір рет қолданылатын, стерильді баллонды силикондалған. Өлшемдері: 20Fr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2" w:id="1041"/>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bookmarkEnd w:id="1041"/>
          <w:p>
            <w:pPr>
              <w:spacing w:after="20"/>
              <w:ind w:left="20"/>
              <w:jc w:val="both"/>
            </w:pPr>
            <w:r>
              <w:rPr>
                <w:rFonts w:ascii="Times New Roman"/>
                <w:b w:val="false"/>
                <w:i w:val="false"/>
                <w:color w:val="000000"/>
                <w:sz w:val="20"/>
              </w:rPr>
              <w:t>
Катетерлер мынадай атаумен шығарылады: Фолей катетері 2 жүрісті, стандартты, бір рет қолданылатын, стерильді баллонды силикондалған. Өлшемдері: 12Fr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3" w:id="1042"/>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bookmarkEnd w:id="1042"/>
          <w:p>
            <w:pPr>
              <w:spacing w:after="20"/>
              <w:ind w:left="20"/>
              <w:jc w:val="both"/>
            </w:pPr>
            <w:r>
              <w:rPr>
                <w:rFonts w:ascii="Times New Roman"/>
                <w:b w:val="false"/>
                <w:i w:val="false"/>
                <w:color w:val="000000"/>
                <w:sz w:val="20"/>
              </w:rPr>
              <w:t>
Катетерлер мынадай атаумен шығарылады: Фолей катетері 2 жүрісті, стандартты, бір рет қолданылатын, стерильді баллонды силикондалған. Өлшемдері: 14Fr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4" w:id="1043"/>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bookmarkEnd w:id="1043"/>
          <w:p>
            <w:pPr>
              <w:spacing w:after="20"/>
              <w:ind w:left="20"/>
              <w:jc w:val="both"/>
            </w:pPr>
            <w:r>
              <w:rPr>
                <w:rFonts w:ascii="Times New Roman"/>
                <w:b w:val="false"/>
                <w:i w:val="false"/>
                <w:color w:val="000000"/>
                <w:sz w:val="20"/>
              </w:rPr>
              <w:t>
Катетерлер мынадай атаумен шығарылады: Фолей катетері 2 жүрісті, стандартты, бір рет қолданылатын, стерильді баллонды силикондалған. Өлшемдері: 16Fr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5" w:id="1044"/>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bookmarkEnd w:id="1044"/>
          <w:p>
            <w:pPr>
              <w:spacing w:after="20"/>
              <w:ind w:left="20"/>
              <w:jc w:val="both"/>
            </w:pPr>
            <w:r>
              <w:rPr>
                <w:rFonts w:ascii="Times New Roman"/>
                <w:b w:val="false"/>
                <w:i w:val="false"/>
                <w:color w:val="000000"/>
                <w:sz w:val="20"/>
              </w:rPr>
              <w:t>
Катетерлер мынадай атаумен шығарылады: Фолей катетері 2 жүрісті, стандартты, бір рет қолданылатын, стерильді баллонды силикондалған. Өлшемдері: 18Fr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6" w:id="1045"/>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bookmarkEnd w:id="1045"/>
          <w:p>
            <w:pPr>
              <w:spacing w:after="20"/>
              <w:ind w:left="20"/>
              <w:jc w:val="both"/>
            </w:pPr>
            <w:r>
              <w:rPr>
                <w:rFonts w:ascii="Times New Roman"/>
                <w:b w:val="false"/>
                <w:i w:val="false"/>
                <w:color w:val="000000"/>
                <w:sz w:val="20"/>
              </w:rPr>
              <w:t>
Катетерлер мынадай атаумен шығарылады: Фолей катетері 2 жүрісті, стандартты, бір рет қолданылатын, стерильді баллонды силикондалған. Өлшемдері: 20Fr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7" w:id="1046"/>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bookmarkEnd w:id="1046"/>
          <w:p>
            <w:pPr>
              <w:spacing w:after="20"/>
              <w:ind w:left="20"/>
              <w:jc w:val="both"/>
            </w:pPr>
            <w:r>
              <w:rPr>
                <w:rFonts w:ascii="Times New Roman"/>
                <w:b w:val="false"/>
                <w:i w:val="false"/>
                <w:color w:val="000000"/>
                <w:sz w:val="20"/>
              </w:rPr>
              <w:t>
Катетерлер мынадай атаумен шығарылады: Фолей катетері 2 жүрісті, стандартты, бір рет қолданылатын, стерильді баллонды силикондалған. Өлшемдері: 22Fr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8" w:id="1047"/>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bookmarkEnd w:id="1047"/>
          <w:p>
            <w:pPr>
              <w:spacing w:after="20"/>
              <w:ind w:left="20"/>
              <w:jc w:val="both"/>
            </w:pPr>
            <w:r>
              <w:rPr>
                <w:rFonts w:ascii="Times New Roman"/>
                <w:b w:val="false"/>
                <w:i w:val="false"/>
                <w:color w:val="000000"/>
                <w:sz w:val="20"/>
              </w:rPr>
              <w:t>
Катетерлер мынадай атаумен шығарылады: Фолей катетері 2 жүрісті, стандартты, бір рет қолданылатын, стерильді баллонды силикондалған. Өлшемдері: 24Fr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9" w:id="1048"/>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bookmarkEnd w:id="1048"/>
          <w:p>
            <w:pPr>
              <w:spacing w:after="20"/>
              <w:ind w:left="20"/>
              <w:jc w:val="both"/>
            </w:pPr>
            <w:r>
              <w:rPr>
                <w:rFonts w:ascii="Times New Roman"/>
                <w:b w:val="false"/>
                <w:i w:val="false"/>
                <w:color w:val="000000"/>
                <w:sz w:val="20"/>
              </w:rPr>
              <w:t>
Катетерлер мынадай атаумен шығарылады: Фолей катетері 2 жүрісті, стандартты, бір рет қолданылатын, стерильді баллонды силикондалған. Өлшемдері: 26Fr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0" w:id="1049"/>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bookmarkEnd w:id="1049"/>
          <w:p>
            <w:pPr>
              <w:spacing w:after="20"/>
              <w:ind w:left="20"/>
              <w:jc w:val="both"/>
            </w:pPr>
            <w:r>
              <w:rPr>
                <w:rFonts w:ascii="Times New Roman"/>
                <w:b w:val="false"/>
                <w:i w:val="false"/>
                <w:color w:val="000000"/>
                <w:sz w:val="20"/>
              </w:rPr>
              <w:t>
Катетерлер мынадай атаумен шығарылады: Фолей катетері 2 жүрісті, стандартты, бір рет қолданылатын, стерильді баллонды силикондалған. Өлшемдері: 28Fr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1" w:id="1050"/>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bookmarkEnd w:id="1050"/>
          <w:p>
            <w:pPr>
              <w:spacing w:after="20"/>
              <w:ind w:left="20"/>
              <w:jc w:val="both"/>
            </w:pPr>
            <w:r>
              <w:rPr>
                <w:rFonts w:ascii="Times New Roman"/>
                <w:b w:val="false"/>
                <w:i w:val="false"/>
                <w:color w:val="000000"/>
                <w:sz w:val="20"/>
              </w:rPr>
              <w:t>
Катетерлер мынадай атаумен шығарылады: Фолей катетері 2 жүрісті, стандартты, бір рет қолданылатын, стерильді баллонды силикондалған. Өлшемдері: 30Fr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2" w:id="1051"/>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bookmarkEnd w:id="1051"/>
          <w:p>
            <w:pPr>
              <w:spacing w:after="20"/>
              <w:ind w:left="20"/>
              <w:jc w:val="both"/>
            </w:pPr>
            <w:r>
              <w:rPr>
                <w:rFonts w:ascii="Times New Roman"/>
                <w:b w:val="false"/>
                <w:i w:val="false"/>
                <w:color w:val="000000"/>
                <w:sz w:val="20"/>
              </w:rPr>
              <w:t xml:space="preserve">
Катетерлер мынадай атаумен шығарылады: Фолей катетері 2 жүрісті, әйелдерге арналған, бір рет қолданылатын, стерильді баллонды силикондалған Өлшемдері: 16Fr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3" w:id="1052"/>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bookmarkEnd w:id="1052"/>
          <w:p>
            <w:pPr>
              <w:spacing w:after="20"/>
              <w:ind w:left="20"/>
              <w:jc w:val="both"/>
            </w:pPr>
            <w:r>
              <w:rPr>
                <w:rFonts w:ascii="Times New Roman"/>
                <w:b w:val="false"/>
                <w:i w:val="false"/>
                <w:color w:val="000000"/>
                <w:sz w:val="20"/>
              </w:rPr>
              <w:t>
Катетерлер мынадай атаумен шығарылады: Фолей катетері 2 жүрісті, әйелдерге арналған, бір рет қолданылатын, стерильді баллонды силикондалған Өлшемдері: 18Fr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4" w:id="1053"/>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w:t>
            </w:r>
          </w:p>
          <w:bookmarkEnd w:id="1053"/>
          <w:p>
            <w:pPr>
              <w:spacing w:after="20"/>
              <w:ind w:left="20"/>
              <w:jc w:val="both"/>
            </w:pPr>
            <w:r>
              <w:rPr>
                <w:rFonts w:ascii="Times New Roman"/>
                <w:b w:val="false"/>
                <w:i w:val="false"/>
                <w:color w:val="000000"/>
                <w:sz w:val="20"/>
              </w:rPr>
              <w:t>
Катетерлер мынадай атаумен шығарылады: Фолей катетері 2 жүрісті, әйелдерге арналған, бір рет қолданылатын, стерильді баллонды силикондалған Өлшемдері: 20Fr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5" w:id="1054"/>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bookmarkEnd w:id="1054"/>
          <w:p>
            <w:pPr>
              <w:spacing w:after="20"/>
              <w:ind w:left="20"/>
              <w:jc w:val="both"/>
            </w:pPr>
            <w:r>
              <w:rPr>
                <w:rFonts w:ascii="Times New Roman"/>
                <w:b w:val="false"/>
                <w:i w:val="false"/>
                <w:color w:val="000000"/>
                <w:sz w:val="20"/>
              </w:rPr>
              <w:t>
Катетерлер мынадай атаумен шығарылады: Фолей катетері 2 жүрісті, әйелдерге арналған, бір рет қолданылатын, стерильді баллонды силикондалған Өлшемдері: 22Fr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6" w:id="1055"/>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bookmarkEnd w:id="1055"/>
          <w:p>
            <w:pPr>
              <w:spacing w:after="20"/>
              <w:ind w:left="20"/>
              <w:jc w:val="both"/>
            </w:pPr>
            <w:r>
              <w:rPr>
                <w:rFonts w:ascii="Times New Roman"/>
                <w:b w:val="false"/>
                <w:i w:val="false"/>
                <w:color w:val="000000"/>
                <w:sz w:val="20"/>
              </w:rPr>
              <w:t>
Катетерлер мынадай атаумен шығарылады: Фолей катетері 2 жүрісті педиатриялық, бір рет қолданылатын, стерильді баллонды силикондалған Өлшемдері: 6Fr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7" w:id="1056"/>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bookmarkEnd w:id="1056"/>
          <w:p>
            <w:pPr>
              <w:spacing w:after="20"/>
              <w:ind w:left="20"/>
              <w:jc w:val="both"/>
            </w:pPr>
            <w:r>
              <w:rPr>
                <w:rFonts w:ascii="Times New Roman"/>
                <w:b w:val="false"/>
                <w:i w:val="false"/>
                <w:color w:val="000000"/>
                <w:sz w:val="20"/>
              </w:rPr>
              <w:t>
Катетерлер мынадай атаумен шығарылады: Фолей катетері 2 жүрісті педиатриялық, бір рет қолданылатын, стерильді баллонды силикондалған Өлшемдері: 8Fr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8" w:id="1057"/>
          <w:p>
            <w:pPr>
              <w:spacing w:after="20"/>
              <w:ind w:left="20"/>
              <w:jc w:val="both"/>
            </w:pPr>
            <w:r>
              <w:rPr>
                <w:rFonts w:ascii="Times New Roman"/>
                <w:b w:val="false"/>
                <w:i w:val="false"/>
                <w:color w:val="000000"/>
                <w:sz w:val="20"/>
              </w:rPr>
              <w:t xml:space="preserve">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қосымша каналдағы сұйықтықты толығымен шығаруға және катетерді оңай алып тастауға арналған қырлы құрылымға ие. </w:t>
            </w:r>
          </w:p>
          <w:bookmarkEnd w:id="1057"/>
          <w:p>
            <w:pPr>
              <w:spacing w:after="20"/>
              <w:ind w:left="20"/>
              <w:jc w:val="both"/>
            </w:pPr>
            <w:r>
              <w:rPr>
                <w:rFonts w:ascii="Times New Roman"/>
                <w:b w:val="false"/>
                <w:i w:val="false"/>
                <w:color w:val="000000"/>
                <w:sz w:val="20"/>
              </w:rPr>
              <w:t>
Катетерлер мынадай атаумен шығарылады: Фолей катетері 2 жүрісті педиатриялық, бір рет қолданылатын, стерильді баллонды силикондалған Өлшемдері: 10Fr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стерильді вакуумды пробирка көлемі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9" w:id="1058"/>
          <w:p>
            <w:pPr>
              <w:spacing w:after="20"/>
              <w:ind w:left="20"/>
              <w:jc w:val="both"/>
            </w:pPr>
            <w:r>
              <w:rPr>
                <w:rFonts w:ascii="Times New Roman"/>
                <w:b w:val="false"/>
                <w:i w:val="false"/>
                <w:color w:val="000000"/>
                <w:sz w:val="20"/>
              </w:rPr>
              <w:t>
Вакуумдық пробиркадан, қақпақтан және тығыннан тұрады. Вакуумдық пробирка зерттелетін үлгінің қажетті көлемін алуды қамтамасыз етеді.</w:t>
            </w:r>
          </w:p>
          <w:bookmarkEnd w:id="1058"/>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жеңіл,мөлдір полиэтилентерефталаттан жасалған, ол ерекше беріктігімен ерекшеленеді және газ алмасуға жақсы кедергі келтіреді. Химиялық таза пробирканың дөңгелек түбі бар, ол центрифугалардың барлық түрлеріне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вакуумдық жүйенің тығыздығын қамтамасыз етеді. Өнім стерильді, бір рет қолдануға арналған. Қосымша-жоқ. Қақпақтың түсі ақ. Пробирка мөлшері-13х75 ММ. номиналды көлемі-4,2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стерильді вакуумды пробирка көлемі 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2" w:id="1059"/>
          <w:p>
            <w:pPr>
              <w:spacing w:after="20"/>
              <w:ind w:left="20"/>
              <w:jc w:val="both"/>
            </w:pPr>
            <w:r>
              <w:rPr>
                <w:rFonts w:ascii="Times New Roman"/>
                <w:b w:val="false"/>
                <w:i w:val="false"/>
                <w:color w:val="000000"/>
                <w:sz w:val="20"/>
              </w:rPr>
              <w:t>
Вакуумдық пробиркадан, қақпақтан және тығыннан тұрады. Вакуумдық пробирка зерттелетін үлгінің қажетті көлемін алуды қамтамасыз етеді.</w:t>
            </w:r>
          </w:p>
          <w:bookmarkEnd w:id="1059"/>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алмасуға жақсы кедергі келтіреді. Химиялық таза пробирканың дөңгелек түбі бар, ол центрифугалардың барлық түрлеріне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вакуумдық жүйенің тығыздығын қамтамасыз етеді. Өнім стерильді, бір рет қолдануға арналған. Қосымша-жоқ. Қақпақтың түсі ақ. Пробирка мөлшері-13х100 ММ. номиналды көлемі-6,2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стерильді вакуумды пробирка көлемі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5" w:id="1060"/>
          <w:p>
            <w:pPr>
              <w:spacing w:after="20"/>
              <w:ind w:left="20"/>
              <w:jc w:val="both"/>
            </w:pPr>
            <w:r>
              <w:rPr>
                <w:rFonts w:ascii="Times New Roman"/>
                <w:b w:val="false"/>
                <w:i w:val="false"/>
                <w:color w:val="000000"/>
                <w:sz w:val="20"/>
              </w:rPr>
              <w:t>
Вакуумдық пробиркадан, қақпақтан және тығыннан тұрады. Вакуумдық пробирка зерттелетін үлгінің қажетті көлемін алуды қамтамасыз етеді.</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алмасуға жақсы кедергі келтіреді. Химиялық таза пробирканың дөңгелек түбі бар, ол центрифугалардың барлық түрлеріне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вакуумдық жүйенің тығыздығын қамтамасыз етеді. Өнім стерильді, бір рет қолдануға арналған. Қосымша-жоқ. Қақпақтың түсі ақ. Пробирка мөлшері-16х100 ММ. номиналды көлемі-8,2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стерильді вакуумды пробирка көлемі 10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8" w:id="1061"/>
          <w:p>
            <w:pPr>
              <w:spacing w:after="20"/>
              <w:ind w:left="20"/>
              <w:jc w:val="both"/>
            </w:pPr>
            <w:r>
              <w:rPr>
                <w:rFonts w:ascii="Times New Roman"/>
                <w:b w:val="false"/>
                <w:i w:val="false"/>
                <w:color w:val="000000"/>
                <w:sz w:val="20"/>
              </w:rPr>
              <w:t>
Вакуумдық пробиркадан, қақпақтан және тығыннан тұрады. Вакуумдық пробирка зерттелетін үлгінің қажетті көлемін алуды қамтамасыз етеді.</w:t>
            </w:r>
          </w:p>
          <w:bookmarkEnd w:id="1061"/>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алмасуға жақсы кедергі келтіреді. Химиялық таза пробирканың дөңгелек түбі бар, ол центрифугалардың барлық түрлеріне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вакуумдық жүйенің тығыздығын қамтамасыз етеді. Өнім стерильді, бір рет қолдануға арналған. Қосымша-жоқ. Қақпақтың түсі ақ. Пробирка мөлшері-16х120 ММ. номиналды көлемі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1" w:id="1062"/>
          <w:p>
            <w:pPr>
              <w:spacing w:after="20"/>
              <w:ind w:left="20"/>
              <w:jc w:val="both"/>
            </w:pPr>
            <w:r>
              <w:rPr>
                <w:rFonts w:ascii="Times New Roman"/>
                <w:b w:val="false"/>
                <w:i w:val="false"/>
                <w:color w:val="000000"/>
                <w:sz w:val="20"/>
              </w:rPr>
              <w:t>
Жаңа алынған қанды немесе веналық қан плазмасын зерттеуге</w:t>
            </w:r>
          </w:p>
          <w:bookmarkEnd w:id="10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арналған К2 ЭДТА-мен </w:t>
            </w:r>
          </w:p>
          <w:p>
            <w:pPr>
              <w:spacing w:after="20"/>
              <w:ind w:left="20"/>
              <w:jc w:val="both"/>
            </w:pPr>
            <w:r>
              <w:rPr>
                <w:rFonts w:ascii="Times New Roman"/>
                <w:b w:val="false"/>
                <w:i w:val="false"/>
                <w:color w:val="000000"/>
                <w:sz w:val="20"/>
              </w:rPr>
              <w:t>
стерильді вакуумды пробирка көлемі 2,1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3" w:id="1063"/>
          <w:p>
            <w:pPr>
              <w:spacing w:after="20"/>
              <w:ind w:left="20"/>
              <w:jc w:val="both"/>
            </w:pPr>
            <w:r>
              <w:rPr>
                <w:rFonts w:ascii="Times New Roman"/>
                <w:b w:val="false"/>
                <w:i w:val="false"/>
                <w:color w:val="000000"/>
                <w:sz w:val="20"/>
              </w:rPr>
              <w:t>
Вакуумдық пробиркадан, қақпақтан және тығыннан тұрады. Вакуумдық пробирка зерттелетін үлгінің қажетті көлемін алуды қамтамасыз етеді.</w:t>
            </w:r>
          </w:p>
          <w:bookmarkEnd w:id="10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Пробирка жеңіл, мөлдір полиэтилентерефталаттан жасалған, ол ерекше беріктігімен ерекшеленеді және газ алмасуға жақсы кедергі келтіреді. Пробирка дөңгелек түбі бар, антиретракциялық қасиеті бар, центрифугалардың барлық түрлеріне жарамды.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вакуумдық жүйенің тығыздығын қамтамасыз етеді. Пробирканың ішкі қабырғалары 1 мл қанға 1,2-2,0 мг ЭДТА концентрациясында этилендиаминтетрацет қышқылының антикоагулянт-Қос калий тұзымен жабылған. Антикоагулянт тромбоциттердің агрегациясын болдырмайды (микро тромбтардың пайда болуы). Өнім стерильді, бір рет қолдануға арналған. Қосымша-K2 EDTA. Қақпақтың түсі ашық күлгін. Пробирка мөлшері-13х75 ММ. номиналды көлемі - 2,1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6" w:id="1064"/>
          <w:p>
            <w:pPr>
              <w:spacing w:after="20"/>
              <w:ind w:left="20"/>
              <w:jc w:val="both"/>
            </w:pPr>
            <w:r>
              <w:rPr>
                <w:rFonts w:ascii="Times New Roman"/>
                <w:b w:val="false"/>
                <w:i w:val="false"/>
                <w:color w:val="000000"/>
                <w:sz w:val="20"/>
              </w:rPr>
              <w:t>
Жаңа алынған қанды немесе веналық қан плазмасын зерттеуге</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арналған К2 ЭДТА-мен </w:t>
            </w:r>
          </w:p>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стерильді вакуумды</w:t>
            </w:r>
          </w:p>
          <w:p>
            <w:pPr>
              <w:spacing w:after="20"/>
              <w:ind w:left="20"/>
              <w:jc w:val="both"/>
            </w:pPr>
            <w:r>
              <w:rPr>
                <w:rFonts w:ascii="Times New Roman"/>
                <w:b w:val="false"/>
                <w:i w:val="false"/>
                <w:color w:val="000000"/>
                <w:sz w:val="20"/>
              </w:rPr>
              <w:t>
пробирка көлемі 2,3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9" w:id="1065"/>
          <w:p>
            <w:pPr>
              <w:spacing w:after="20"/>
              <w:ind w:left="20"/>
              <w:jc w:val="both"/>
            </w:pPr>
            <w:r>
              <w:rPr>
                <w:rFonts w:ascii="Times New Roman"/>
                <w:b w:val="false"/>
                <w:i w:val="false"/>
                <w:color w:val="000000"/>
                <w:sz w:val="20"/>
              </w:rPr>
              <w:t>
Вакуумдық пробиркадан, қақпақтан және тығыннан тұрады. Вакуумдық пробирка зерттелетін үлгінің қажетті көлемін алуды қамтамасыз етеді.</w:t>
            </w:r>
          </w:p>
          <w:bookmarkEnd w:id="10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Пробирка жеңіл, мөлдір полиэтилентерефталаттан жасалған, ол ерекше беріктігімен ерекшеленеді және газ алмасуға жақсы кедергі келтіреді. Пробирка дөңгелек түбі бар, антиретракциялық қасиеті бар, центрифугалардың барлық түрлеріне жарамды.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вакуумдық жүйенің тығыздығын қамтамасыз етеді. Пробирканың ішкі қабырғалары 1 мл қанға 1,2-2,0 мг ЭДТА концентрациясында этилендиаминтетрацет қышқылының антикоагулянт-Қос калий тұзымен жабылған. Антикоагулянт тромбоциттердің агрегациясын болдырмайды (микро тромбтардың пайда болуы). Өнім стерильді, бір рет қолдануға арналған. Қосымша-K2 EDTA. Қақпақтың түсі ашық күлгін. Пробирка мөлшері-13х75 ММ. номиналды көлемі-2,3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2" w:id="1066"/>
          <w:p>
            <w:pPr>
              <w:spacing w:after="20"/>
              <w:ind w:left="20"/>
              <w:jc w:val="both"/>
            </w:pPr>
            <w:r>
              <w:rPr>
                <w:rFonts w:ascii="Times New Roman"/>
                <w:b w:val="false"/>
                <w:i w:val="false"/>
                <w:color w:val="000000"/>
                <w:sz w:val="20"/>
              </w:rPr>
              <w:t>
Жаңа алынған қанды немесе веналық қан плазмасын зерттеуге</w:t>
            </w:r>
          </w:p>
          <w:bookmarkEnd w:id="1066"/>
          <w:p>
            <w:pPr>
              <w:spacing w:after="20"/>
              <w:ind w:left="20"/>
              <w:jc w:val="both"/>
            </w:pPr>
            <w:r>
              <w:rPr>
                <w:rFonts w:ascii="Times New Roman"/>
                <w:b w:val="false"/>
                <w:i w:val="false"/>
                <w:color w:val="000000"/>
                <w:sz w:val="20"/>
              </w:rPr>
              <w:t>
</w:t>
            </w:r>
            <w:r>
              <w:rPr>
                <w:rFonts w:ascii="Times New Roman"/>
                <w:b w:val="false"/>
                <w:i w:val="false"/>
                <w:color w:val="000000"/>
                <w:sz w:val="20"/>
              </w:rPr>
              <w:t>арналған К2 ЭДТА-мен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стерильді вакуумды</w:t>
            </w:r>
          </w:p>
          <w:p>
            <w:pPr>
              <w:spacing w:after="20"/>
              <w:ind w:left="20"/>
              <w:jc w:val="both"/>
            </w:pPr>
            <w:r>
              <w:rPr>
                <w:rFonts w:ascii="Times New Roman"/>
                <w:b w:val="false"/>
                <w:i w:val="false"/>
                <w:color w:val="000000"/>
                <w:sz w:val="20"/>
              </w:rPr>
              <w:t>
пробирка көлемі 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5" w:id="1067"/>
          <w:p>
            <w:pPr>
              <w:spacing w:after="20"/>
              <w:ind w:left="20"/>
              <w:jc w:val="both"/>
            </w:pPr>
            <w:r>
              <w:rPr>
                <w:rFonts w:ascii="Times New Roman"/>
                <w:b w:val="false"/>
                <w:i w:val="false"/>
                <w:color w:val="000000"/>
                <w:sz w:val="20"/>
              </w:rPr>
              <w:t>
Вакуумдық пробиркадан, қақпақтан және тығыннан тұрады. Вакуумдық пробирка зерттелетін үлгінің қажетті көлемін алуды қамтамасыз етеді.</w:t>
            </w:r>
          </w:p>
          <w:bookmarkEnd w:id="10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Пробирка жеңіл, мөлдір полиэтилентерефталаттан жасалған, ол ерекше беріктігімен ерекшеленеді және газ алмасуға жақсы кедергі келтіреді. Пробирка дөңгелек түбі бар, антиретракциялық қасиеті бар, центрифугалардың барлық түрлеріне жарамды.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вакуумдық жүйенің тығыздығын қамтамасыз етеді. Пробирканың ішкі қабырғалары 1 мл қанға 1,2-2,0 мг ЭДТА концентрациясында этилендиаминтетрацет қышқылының антикоагулянт-Қос калий тұзымен жабылған. Антикоагулянт тромбоциттердің агрегациясын болдырмайды (микро тромбтардың пайда болуы). Өнім стерильді, бір рет қолдануға арналған. Қосымша-K2 EDTA. Қақпақтың түсі ашық күлгін. Пробирка мөлшері-13х75 ММ. номиналды көлемі-2,5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8" w:id="1068"/>
          <w:p>
            <w:pPr>
              <w:spacing w:after="20"/>
              <w:ind w:left="20"/>
              <w:jc w:val="both"/>
            </w:pPr>
            <w:r>
              <w:rPr>
                <w:rFonts w:ascii="Times New Roman"/>
                <w:b w:val="false"/>
                <w:i w:val="false"/>
                <w:color w:val="000000"/>
                <w:sz w:val="20"/>
              </w:rPr>
              <w:t>
Жаңа алынған қанды немесе веналық қан плазмасын зерттеуге</w:t>
            </w:r>
          </w:p>
          <w:bookmarkEnd w:id="1068"/>
          <w:p>
            <w:pPr>
              <w:spacing w:after="20"/>
              <w:ind w:left="20"/>
              <w:jc w:val="both"/>
            </w:pPr>
            <w:r>
              <w:rPr>
                <w:rFonts w:ascii="Times New Roman"/>
                <w:b w:val="false"/>
                <w:i w:val="false"/>
                <w:color w:val="000000"/>
                <w:sz w:val="20"/>
              </w:rPr>
              <w:t>
</w:t>
            </w:r>
            <w:r>
              <w:rPr>
                <w:rFonts w:ascii="Times New Roman"/>
                <w:b w:val="false"/>
                <w:i w:val="false"/>
                <w:color w:val="000000"/>
                <w:sz w:val="20"/>
              </w:rPr>
              <w:t>арналған К2 ЭДТА-мен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стерильді вакуумды</w:t>
            </w:r>
          </w:p>
          <w:p>
            <w:pPr>
              <w:spacing w:after="20"/>
              <w:ind w:left="20"/>
              <w:jc w:val="both"/>
            </w:pPr>
            <w:r>
              <w:rPr>
                <w:rFonts w:ascii="Times New Roman"/>
                <w:b w:val="false"/>
                <w:i w:val="false"/>
                <w:color w:val="000000"/>
                <w:sz w:val="20"/>
              </w:rPr>
              <w:t>
пробирка көлемі 3,1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1" w:id="1069"/>
          <w:p>
            <w:pPr>
              <w:spacing w:after="20"/>
              <w:ind w:left="20"/>
              <w:jc w:val="both"/>
            </w:pPr>
            <w:r>
              <w:rPr>
                <w:rFonts w:ascii="Times New Roman"/>
                <w:b w:val="false"/>
                <w:i w:val="false"/>
                <w:color w:val="000000"/>
                <w:sz w:val="20"/>
              </w:rPr>
              <w:t>
Вакуумдық пробиркадан, қақпақтан және тығыннан тұрады. Вакуумдық пробирка зерттелетін үлгінің қажетті көлемін алуды қамтамасыз етеді.</w:t>
            </w:r>
          </w:p>
          <w:bookmarkEnd w:id="10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Пробирка жеңіл, мөлдір полиэтилентерефталаттан жасалған, ол ерекше беріктігімен ерекшеленеді және газ алмасуға жақсы кедергі келтіреді. Пробирка дөңгелек түбі бар, антиретракциялық қасиеті бар, центрифугалардың барлық түрлеріне жарамды.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вакуумдық жүйенің тығыздығын қамтамасыз етеді. Пробирканың ішкі қабырғалары 1 мл қанға 1,2-2,0 мг ЭДТА концентрациясында этилендиаминтетрацет қышқылының антикоагулянт-Қос калий тұзымен жабылған. Антикоагулянт тромбоциттердің агрегациясын болдырмайды (микро тромбтардың пайда болуы). Өнім стерильді, бір рет қолдануға арналған. Қосымша-K2 EDTA. Қақпақтың түсі ашық күлгін. Пробирка мөлшері-13х75 ММ. номиналды көлемі - 3,1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4" w:id="1070"/>
          <w:p>
            <w:pPr>
              <w:spacing w:after="20"/>
              <w:ind w:left="20"/>
              <w:jc w:val="both"/>
            </w:pPr>
            <w:r>
              <w:rPr>
                <w:rFonts w:ascii="Times New Roman"/>
                <w:b w:val="false"/>
                <w:i w:val="false"/>
                <w:color w:val="000000"/>
                <w:sz w:val="20"/>
              </w:rPr>
              <w:t>
Жаңа алынған қанды немесе веналық қан плазмасын зерттеуге</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арналған К2 ЭДТА-мен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стерильді вакуумды</w:t>
            </w:r>
          </w:p>
          <w:p>
            <w:pPr>
              <w:spacing w:after="20"/>
              <w:ind w:left="20"/>
              <w:jc w:val="both"/>
            </w:pPr>
            <w:r>
              <w:rPr>
                <w:rFonts w:ascii="Times New Roman"/>
                <w:b w:val="false"/>
                <w:i w:val="false"/>
                <w:color w:val="000000"/>
                <w:sz w:val="20"/>
              </w:rPr>
              <w:t>
пробирка көлемі 4,1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7" w:id="1071"/>
          <w:p>
            <w:pPr>
              <w:spacing w:after="20"/>
              <w:ind w:left="20"/>
              <w:jc w:val="both"/>
            </w:pPr>
            <w:r>
              <w:rPr>
                <w:rFonts w:ascii="Times New Roman"/>
                <w:b w:val="false"/>
                <w:i w:val="false"/>
                <w:color w:val="000000"/>
                <w:sz w:val="20"/>
              </w:rPr>
              <w:t>
Вакуумдық пробиркадан, қақпақтан және тығыннан тұрады. Вакуумдық пробирка зерттелетін үлгінің қажетті көлемін алуды қамтамасыз етеді.</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Пробирка жеңіл, мөлдір полиэтилентерефталаттан жасалған, ол ерекше беріктігімен ерекшеленеді және газ алмасуға жақсы кедергі келтіреді. Пробирка дөңгелек түбі бар, антиретракциялық қасиеті бар, центрифугалардың барлық түрлеріне жарамды.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вакуумдық жүйенің тығыздығын қамтамасыз етеді. Пробирканың ішкі қабырғалары 1 мл қанға 1,2-2,0 мг ЭДТА концентрациясында этилендиаминтетрацет қышқылының антикоагулянт-Қос калий тұзымен жабылған. Антикоагулянт тромбоциттердің агрегациясын болдырмайды (микро тромбтардың пайда болуы). Өнім стерильді, бір рет қолдануға арналған. Қосымша-K2 EDTA. Қақпақтың түсі ашық күлгін. Пробирка мөлшері-13х75 ММ. номиналды көлемі-4,1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0" w:id="1072"/>
          <w:p>
            <w:pPr>
              <w:spacing w:after="20"/>
              <w:ind w:left="20"/>
              <w:jc w:val="both"/>
            </w:pPr>
            <w:r>
              <w:rPr>
                <w:rFonts w:ascii="Times New Roman"/>
                <w:b w:val="false"/>
                <w:i w:val="false"/>
                <w:color w:val="000000"/>
                <w:sz w:val="20"/>
              </w:rPr>
              <w:t>
Жаңа алынған қанды немесе веналық қан плазмасын зерттеуге</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арналған К2 ЭДТА-мен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стерильді вакуумды</w:t>
            </w:r>
          </w:p>
          <w:p>
            <w:pPr>
              <w:spacing w:after="20"/>
              <w:ind w:left="20"/>
              <w:jc w:val="both"/>
            </w:pPr>
            <w:r>
              <w:rPr>
                <w:rFonts w:ascii="Times New Roman"/>
                <w:b w:val="false"/>
                <w:i w:val="false"/>
                <w:color w:val="000000"/>
                <w:sz w:val="20"/>
              </w:rPr>
              <w:t>
пробирка көлемі 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3" w:id="1073"/>
          <w:p>
            <w:pPr>
              <w:spacing w:after="20"/>
              <w:ind w:left="20"/>
              <w:jc w:val="both"/>
            </w:pPr>
            <w:r>
              <w:rPr>
                <w:rFonts w:ascii="Times New Roman"/>
                <w:b w:val="false"/>
                <w:i w:val="false"/>
                <w:color w:val="000000"/>
                <w:sz w:val="20"/>
              </w:rPr>
              <w:t>
Вакуумдық пробиркадан, қақпақтан және тығыннан тұрады. Вакуумдық пробирканың зерттелетін үлгінің қажетті көлемін алуды қамтамасыз етеді.</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Пробирка жеңіл, мөлдір полиэтилентерефталаттан жасалған, ол ерекше беріктігімен ерекшеленеді және газ алмасуға жақсы кедергі келтіреді. Пробирка дөңгелек түбі бар, антиретракциялық қасиеті бар, центрифугалардың барлық түрлеріне жарамды.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вакуумдық жүйенің тығыздығын қамтамасыз етеді. Пробирканың ішкі қабырғалары 1 мл қанға 1,2-2,0 мг ЭДТА концентрациясында этилендиаминтетрацет қышқылының антикоагулянт-Қос калий тұзымен жабылған. Антикоагулянт тромбоциттердің агрегациясын болдырмайды (микро тромбтардың пайда болуы). Өнім стерильді, бір рет қолдануға арналған. Қосымша-K2 EDTA. Қақпақтың түсі ашық күлгін. Пробирка мөлшері-13х100 ММ. номиналды көлемі-6,2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6" w:id="1074"/>
          <w:p>
            <w:pPr>
              <w:spacing w:after="20"/>
              <w:ind w:left="20"/>
              <w:jc w:val="both"/>
            </w:pPr>
            <w:r>
              <w:rPr>
                <w:rFonts w:ascii="Times New Roman"/>
                <w:b w:val="false"/>
                <w:i w:val="false"/>
                <w:color w:val="000000"/>
                <w:sz w:val="20"/>
              </w:rPr>
              <w:t>
Жаңа алынған қанды немесе веналық қан плазмасын зерттеуге</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арналған К2 ЭДТА-мен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стерильді вакуумды</w:t>
            </w:r>
          </w:p>
          <w:p>
            <w:pPr>
              <w:spacing w:after="20"/>
              <w:ind w:left="20"/>
              <w:jc w:val="both"/>
            </w:pPr>
            <w:r>
              <w:rPr>
                <w:rFonts w:ascii="Times New Roman"/>
                <w:b w:val="false"/>
                <w:i w:val="false"/>
                <w:color w:val="000000"/>
                <w:sz w:val="20"/>
              </w:rPr>
              <w:t>
пробирка көлемі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9" w:id="1075"/>
          <w:p>
            <w:pPr>
              <w:spacing w:after="20"/>
              <w:ind w:left="20"/>
              <w:jc w:val="both"/>
            </w:pPr>
            <w:r>
              <w:rPr>
                <w:rFonts w:ascii="Times New Roman"/>
                <w:b w:val="false"/>
                <w:i w:val="false"/>
                <w:color w:val="000000"/>
                <w:sz w:val="20"/>
              </w:rPr>
              <w:t>
Вакуумдық пробиркадан, қақпақтан және тығыннан тұрады. Вакуумдық пробирканың зерттелетін үлгінің қажетті көлемін алуды қамтамасыз етеді.</w:t>
            </w:r>
          </w:p>
          <w:bookmarkEnd w:id="10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Пробирка жеңіл, мөлдір полиэтилентерефталаттан жасалған, ол ерекше беріктігімен ерекшеленеді және газ алмасуға жақсы кедергі келтіреді. Пробирка дөңгелек түбі бар, антиретракциялық қасиеті бар, центрифугалардың барлық түрлеріне жарамды.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вакуумдық жүйенің тығыздығын қамтамасыз етеді. Пробирканың ішкі қабырғалары 1 мл қанға 1,2-2,0 мг ЭДТА концентрациясында этилендиаминтетрацет қышқылының антикоагулянт-Қос калий тұзымен жабылған. Антикоагулянт тромбоциттердің агрегациясын болдырмайды (микро тромбтардың пайда болуы). Өнім стерильді, бір рет қолдануға арналған. Қосымша-K2 EDTA. Қақпақтың түсі ашық күлгін. Пробирка мөлшері - 16х100 мм. Номинальный объем –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2" w:id="1076"/>
          <w:p>
            <w:pPr>
              <w:spacing w:after="20"/>
              <w:ind w:left="20"/>
              <w:jc w:val="both"/>
            </w:pPr>
            <w:r>
              <w:rPr>
                <w:rFonts w:ascii="Times New Roman"/>
                <w:b w:val="false"/>
                <w:i w:val="false"/>
                <w:color w:val="000000"/>
                <w:sz w:val="20"/>
              </w:rPr>
              <w:t>
Жаңа алынған қанды немесе веналық қан плазмасын зерттеуге</w:t>
            </w:r>
          </w:p>
          <w:bookmarkEnd w:id="1076"/>
          <w:p>
            <w:pPr>
              <w:spacing w:after="20"/>
              <w:ind w:left="20"/>
              <w:jc w:val="both"/>
            </w:pPr>
            <w:r>
              <w:rPr>
                <w:rFonts w:ascii="Times New Roman"/>
                <w:b w:val="false"/>
                <w:i w:val="false"/>
                <w:color w:val="000000"/>
                <w:sz w:val="20"/>
              </w:rPr>
              <w:t>
</w:t>
            </w:r>
            <w:r>
              <w:rPr>
                <w:rFonts w:ascii="Times New Roman"/>
                <w:b w:val="false"/>
                <w:i w:val="false"/>
                <w:color w:val="000000"/>
                <w:sz w:val="20"/>
              </w:rPr>
              <w:t>арналған К2 ЭДТА-мен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стерильді вакуумды</w:t>
            </w:r>
          </w:p>
          <w:p>
            <w:pPr>
              <w:spacing w:after="20"/>
              <w:ind w:left="20"/>
              <w:jc w:val="both"/>
            </w:pPr>
            <w:r>
              <w:rPr>
                <w:rFonts w:ascii="Times New Roman"/>
                <w:b w:val="false"/>
                <w:i w:val="false"/>
                <w:color w:val="000000"/>
                <w:sz w:val="20"/>
              </w:rPr>
              <w:t>
пробирка көлемі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5" w:id="1077"/>
          <w:p>
            <w:pPr>
              <w:spacing w:after="20"/>
              <w:ind w:left="20"/>
              <w:jc w:val="both"/>
            </w:pPr>
            <w:r>
              <w:rPr>
                <w:rFonts w:ascii="Times New Roman"/>
                <w:b w:val="false"/>
                <w:i w:val="false"/>
                <w:color w:val="000000"/>
                <w:sz w:val="20"/>
              </w:rPr>
              <w:t>
Вакуумдық пробиркадан, қақпақтан және тығыннан тұрады. Вакуумдық пробирканың зерттелетін үлгінің қажетті көлемін алуды қамтамасыз етеді.</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Пробирка жеңіл, мөлдір полиэтилентерефталаттан жасалған, ол ерекше беріктігімен ерекшеленеді және газ алмасуға жақсы кедергі келтіреді. Пробирка дөңгелек түбі бар, антиретракциялық қасиеті бар, центрифугалардың барлық түрлеріне жарамды.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вакуумдық жүйенің тығыздығын қамтамасыз етеді. Пробирканың ішкі қабырғалары 1 мл қанға 1,2-2,0 мг ЭДТА концентрациясында этилендиаминтетрацет қышқылының антикоагулянт-Қос калий тұзымен жабылған. Антикоагулянт тромбоциттердің агрегациясын болдырмайды (микро тромбтардың пайда болуы). Өнім стерильді, бір рет қолдануға арналған. Қосымша-K2 EDTA. Қақпақтың түсі ашық күлгін. Пробирка мөлшері-16х120 ММ. номиналды көлемі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8" w:id="1078"/>
          <w:p>
            <w:pPr>
              <w:spacing w:after="20"/>
              <w:ind w:left="20"/>
              <w:jc w:val="both"/>
            </w:pPr>
            <w:r>
              <w:rPr>
                <w:rFonts w:ascii="Times New Roman"/>
                <w:b w:val="false"/>
                <w:i w:val="false"/>
                <w:color w:val="000000"/>
                <w:sz w:val="20"/>
              </w:rPr>
              <w:t>
Жаңа алынған қанды немесе веналық қан плазмасын зерттеуге</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арналған К2 ЭДТА-мен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стерильді вакуумды</w:t>
            </w:r>
          </w:p>
          <w:p>
            <w:pPr>
              <w:spacing w:after="20"/>
              <w:ind w:left="20"/>
              <w:jc w:val="both"/>
            </w:pPr>
            <w:r>
              <w:rPr>
                <w:rFonts w:ascii="Times New Roman"/>
                <w:b w:val="false"/>
                <w:i w:val="false"/>
                <w:color w:val="000000"/>
                <w:sz w:val="20"/>
              </w:rPr>
              <w:t>
пробирка көлемі 12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1" w:id="1079"/>
          <w:p>
            <w:pPr>
              <w:spacing w:after="20"/>
              <w:ind w:left="20"/>
              <w:jc w:val="both"/>
            </w:pPr>
            <w:r>
              <w:rPr>
                <w:rFonts w:ascii="Times New Roman"/>
                <w:b w:val="false"/>
                <w:i w:val="false"/>
                <w:color w:val="000000"/>
                <w:sz w:val="20"/>
              </w:rPr>
              <w:t>
Вакуумдық пробиркадан, қақпақтан және тығыннан тұрады. Вакуумдық пробирканың зерттелетін үлгінің қажетті көлемін алуды қамтамасыз етеді.</w:t>
            </w:r>
          </w:p>
          <w:bookmarkEnd w:id="1079"/>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алмасуға жақсы кедергі келтіреді. Пробирка дөңгелек түбі бар, антиретракциялық қасиеті бар, центрифугалардың барлық түрлеріне жарамды.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вакуумдық жүйенің тығыздығын қамтамасыз етеді. Пробирканың ішкі қабырғалары 1 мл қанға 1,2-2,0 мг ЭДТА концентрациясында этилендиаминтетрацет қышқылының антикоагулянт-Қос калий тұзымен жабылған. Антикоагулянт тромбоциттердің агрегациясын болдырмайды (микро тромбтардың пайда болуы). Өнім стерильді, бір рет қолдануға арналған. Қосымша-K2 EDTA. Қақпақтың түсі ашық күлгін. Пробирка мөлшері-16х120 ММ. номиналды көлемі - 12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4" w:id="1080"/>
          <w:p>
            <w:pPr>
              <w:spacing w:after="20"/>
              <w:ind w:left="20"/>
              <w:jc w:val="both"/>
            </w:pPr>
            <w:r>
              <w:rPr>
                <w:rFonts w:ascii="Times New Roman"/>
                <w:b w:val="false"/>
                <w:i w:val="false"/>
                <w:color w:val="000000"/>
                <w:sz w:val="20"/>
              </w:rPr>
              <w:t>
Жаңа алынған қанды немесе веналық қан плазмасын зерттеуге</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арналған К3 ЭДТА-мен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стерильді вакуумды</w:t>
            </w:r>
          </w:p>
          <w:p>
            <w:pPr>
              <w:spacing w:after="20"/>
              <w:ind w:left="20"/>
              <w:jc w:val="both"/>
            </w:pPr>
            <w:r>
              <w:rPr>
                <w:rFonts w:ascii="Times New Roman"/>
                <w:b w:val="false"/>
                <w:i w:val="false"/>
                <w:color w:val="000000"/>
                <w:sz w:val="20"/>
              </w:rPr>
              <w:t>
пробирка көлемі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7" w:id="1081"/>
          <w:p>
            <w:pPr>
              <w:spacing w:after="20"/>
              <w:ind w:left="20"/>
              <w:jc w:val="both"/>
            </w:pPr>
            <w:r>
              <w:rPr>
                <w:rFonts w:ascii="Times New Roman"/>
                <w:b w:val="false"/>
                <w:i w:val="false"/>
                <w:color w:val="000000"/>
                <w:sz w:val="20"/>
              </w:rPr>
              <w:t>
Вакуумдық пробиркадан, қақпақтан және тығыннан тұрады. Вакуумды пробирка зерттелетін үлгінің қажетті көлемін алуды қамтамасыз етеді.</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Пробирка жеңіл, мөлдір полиэтилентерефталаттан жасалған, ол ерекше беріктігімен ерекшеленеді және газ алмасуға жақсы кедергі келтіреді. Пробирка дөңгелек түбі бар, антиретракциялық қасиеті бар, центрифугалардың барлық түрлеріне жарамды.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тығын гемо-репеллентпен жабылған және вакуумдық жүйенің тығыздығын қамтамасыз етеді. </w:t>
            </w:r>
          </w:p>
          <w:p>
            <w:pPr>
              <w:spacing w:after="20"/>
              <w:ind w:left="20"/>
              <w:jc w:val="both"/>
            </w:pPr>
            <w:r>
              <w:rPr>
                <w:rFonts w:ascii="Times New Roman"/>
                <w:b w:val="false"/>
                <w:i w:val="false"/>
                <w:color w:val="000000"/>
                <w:sz w:val="20"/>
              </w:rPr>
              <w:t>
 Пробирканың ішкі қабырғалары 1 мл қанға 1,2-2,0 мг ЭДТА концентрациясында этилендиаминтетрацет қышқылының антикоагулянт-трикалий тұзымен жабылған. Антикоагулянт тромбоциттердің агрегациясын болдырмайды (микро тромбтардың пайда болуы). Өнім стерильді, бір рет қолдануға арналған. Қосымша-K3 EDTA. Қақпақтың түсі ашық күлгін. Пробирка мөлшері-13х75 ММ. номиналды көлемі-2,2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1" w:id="1082"/>
          <w:p>
            <w:pPr>
              <w:spacing w:after="20"/>
              <w:ind w:left="20"/>
              <w:jc w:val="both"/>
            </w:pPr>
            <w:r>
              <w:rPr>
                <w:rFonts w:ascii="Times New Roman"/>
                <w:b w:val="false"/>
                <w:i w:val="false"/>
                <w:color w:val="000000"/>
                <w:sz w:val="20"/>
              </w:rPr>
              <w:t>
Жаңа алынған қанды немесе веналық қан плазмасын зерттеуге</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арналған К3 ЭДТА-мен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стерильді вакуумды</w:t>
            </w:r>
          </w:p>
          <w:p>
            <w:pPr>
              <w:spacing w:after="20"/>
              <w:ind w:left="20"/>
              <w:jc w:val="both"/>
            </w:pPr>
            <w:r>
              <w:rPr>
                <w:rFonts w:ascii="Times New Roman"/>
                <w:b w:val="false"/>
                <w:i w:val="false"/>
                <w:color w:val="000000"/>
                <w:sz w:val="20"/>
              </w:rPr>
              <w:t>
пробирка көлемі 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4" w:id="1083"/>
          <w:p>
            <w:pPr>
              <w:spacing w:after="20"/>
              <w:ind w:left="20"/>
              <w:jc w:val="both"/>
            </w:pPr>
            <w:r>
              <w:rPr>
                <w:rFonts w:ascii="Times New Roman"/>
                <w:b w:val="false"/>
                <w:i w:val="false"/>
                <w:color w:val="000000"/>
                <w:sz w:val="20"/>
              </w:rPr>
              <w:t>
Вакуумдық пробиркадан, қақпақ пен тығыннан тұрады. Вакуумдық пробирка зерттелетін үлгінің қажетті көлемін алуын қамтамасыз етеді.</w:t>
            </w:r>
          </w:p>
          <w:bookmarkEnd w:id="1083"/>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беріктігімен ерекшеленеді және газ алмасуды жақсы тоқтатады. Пробирканың түбі домалақ, антиретракциялық қасиетке ие, барлық типтегі центрифугаларға қолайлы.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Қақпақтары тігінен ойықтары бар полиэтиленнен жасалған, герметиктілік пен қауіпсіздікті қамтамасыз етеді, пробирканың ішкі бетінен жанасудан қорғайды.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Тығыны гемоотталқы репеллентпен жабылған және вакуумдық жүйенің герметиктілігін қамтамасыз етеді.</w:t>
            </w:r>
          </w:p>
          <w:p>
            <w:pPr>
              <w:spacing w:after="20"/>
              <w:ind w:left="20"/>
              <w:jc w:val="both"/>
            </w:pPr>
            <w:r>
              <w:rPr>
                <w:rFonts w:ascii="Times New Roman"/>
                <w:b w:val="false"/>
                <w:i w:val="false"/>
                <w:color w:val="000000"/>
                <w:sz w:val="20"/>
              </w:rPr>
              <w:t>
 Ішкі қабырғалары этилендиаминтетраацетаттың трикалий тұзымен (К3 ЭДТА) антикоагулянтпен қапталған, концентрациясы 1,2-2,0 мг ЭДТА 1 мл қанға шаққанда. Антикоагулянт тромбоциттердің агрегациясын (микробүліндердің пайда болуын) болдырмайды. Өнім стерильді, бір рет қолдануға арналған. Қосымша – К3 ЭДТА. Қақпақ түсі – ашық күлгін. Пробирка мөлшері-13х75 ММ. номиналды көлемі-2,5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8" w:id="1084"/>
          <w:p>
            <w:pPr>
              <w:spacing w:after="20"/>
              <w:ind w:left="20"/>
              <w:jc w:val="both"/>
            </w:pPr>
            <w:r>
              <w:rPr>
                <w:rFonts w:ascii="Times New Roman"/>
                <w:b w:val="false"/>
                <w:i w:val="false"/>
                <w:color w:val="000000"/>
                <w:sz w:val="20"/>
              </w:rPr>
              <w:t>
Жаңа алынған қанды немесе веналық қан плазмасын зерттеуге</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арналған К3 ЭДТА-мен</w:t>
            </w:r>
          </w:p>
          <w:p>
            <w:pPr>
              <w:spacing w:after="20"/>
              <w:ind w:left="20"/>
              <w:jc w:val="both"/>
            </w:pPr>
            <w:r>
              <w:rPr>
                <w:rFonts w:ascii="Times New Roman"/>
                <w:b w:val="false"/>
                <w:i w:val="false"/>
                <w:color w:val="000000"/>
                <w:sz w:val="20"/>
              </w:rPr>
              <w:t>
стерильді вакуумды пробирка көлемі 3,2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0" w:id="1085"/>
          <w:p>
            <w:pPr>
              <w:spacing w:after="20"/>
              <w:ind w:left="20"/>
              <w:jc w:val="both"/>
            </w:pPr>
            <w:r>
              <w:rPr>
                <w:rFonts w:ascii="Times New Roman"/>
                <w:b w:val="false"/>
                <w:i w:val="false"/>
                <w:color w:val="000000"/>
                <w:sz w:val="20"/>
              </w:rPr>
              <w:t>
Вакуумдық пробиркадан, қақпақ және тағыннан тұрады. пробиркадағы вакуум зерттелетін үлгінің қажетті көлемін алуға мүмкіндік береді.</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 және газ алмасуын жақсы тежейді. Пробирканың түбі домалақ, антиретракциялық қасиетке ие және барлық түрдегі центрифугаларға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сызықты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Тығын гемоталғамайтын репеллентпен қапталған және вакуумдық жүйенің герметикалықтығын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Пробирканың ішкі қабырғалары антикоагулянтпен – трикалий этилендиаминтетраацетат тұзымен (К3 ЭДТА) қапталған, оның концентрациясы 1,2–2,0 мг ЭДТА 1 мл қанға шаққанда. Антикоагулянт тромбоциттердің агрегациясын (микробұзылыстардың пайда болуын) болдырмайды.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 стерильді, бір реттік қолдануға арналған. Қосымша – К3 ЭДТА. Қақпақ түсі – ашық күлгін.</w:t>
            </w:r>
          </w:p>
          <w:p>
            <w:pPr>
              <w:spacing w:after="20"/>
              <w:ind w:left="20"/>
              <w:jc w:val="both"/>
            </w:pPr>
            <w:r>
              <w:rPr>
                <w:rFonts w:ascii="Times New Roman"/>
                <w:b w:val="false"/>
                <w:i w:val="false"/>
                <w:color w:val="000000"/>
                <w:sz w:val="20"/>
              </w:rPr>
              <w:t>
Пробирка өлшемі – 13х75 мм. Номиналды көлемі – 3,2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6" w:id="1086"/>
          <w:p>
            <w:pPr>
              <w:spacing w:after="20"/>
              <w:ind w:left="20"/>
              <w:jc w:val="both"/>
            </w:pPr>
            <w:r>
              <w:rPr>
                <w:rFonts w:ascii="Times New Roman"/>
                <w:b w:val="false"/>
                <w:i w:val="false"/>
                <w:color w:val="000000"/>
                <w:sz w:val="20"/>
              </w:rPr>
              <w:t>
Жаңа алынған қанды немесе веналық қан плазмасын зерттеуге</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арналған К3 ЭДТА-мен стерильді вакуумды пробирка </w:t>
            </w:r>
          </w:p>
          <w:p>
            <w:pPr>
              <w:spacing w:after="20"/>
              <w:ind w:left="20"/>
              <w:jc w:val="both"/>
            </w:pPr>
            <w:r>
              <w:rPr>
                <w:rFonts w:ascii="Times New Roman"/>
                <w:b w:val="false"/>
                <w:i w:val="false"/>
                <w:color w:val="000000"/>
                <w:sz w:val="20"/>
              </w:rPr>
              <w:t>
көлемі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8" w:id="1087"/>
          <w:p>
            <w:pPr>
              <w:spacing w:after="20"/>
              <w:ind w:left="20"/>
              <w:jc w:val="both"/>
            </w:pPr>
            <w:r>
              <w:rPr>
                <w:rFonts w:ascii="Times New Roman"/>
                <w:b w:val="false"/>
                <w:i w:val="false"/>
                <w:color w:val="000000"/>
                <w:sz w:val="20"/>
              </w:rPr>
              <w:t>
Вакуумдық пробиркадан, қақпақтан және тығыздағыштан тұрады. Пробиркалардағы вакуум зерттелетін үлгінің қажетті көлемін алуды қамтамасыз етеді.</w:t>
            </w:r>
          </w:p>
          <w:bookmarkEnd w:id="1087"/>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ерекше беріктілігімен және газ алмасуды жақсы тежеуімен ерекшеленеді. Пробирка дөңгелек түбі бар, антиретракциялық қасиетке ие және барлық түрдегі центрифугаларға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герметикалығын және қауіпсіздігін қамтамасыз етеді, пробирканың ішкі бетінен қол тигізуден қорғайды.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Тығыздағыш гемоқарсы репеллентпен жабылған және вакуумдық жүйенің герметикалығын қамтамасыз етеді.</w:t>
            </w:r>
          </w:p>
          <w:p>
            <w:pPr>
              <w:spacing w:after="20"/>
              <w:ind w:left="20"/>
              <w:jc w:val="both"/>
            </w:pPr>
            <w:r>
              <w:rPr>
                <w:rFonts w:ascii="Times New Roman"/>
                <w:b w:val="false"/>
                <w:i w:val="false"/>
                <w:color w:val="000000"/>
                <w:sz w:val="20"/>
              </w:rPr>
              <w:t>
 Пробирканың ішкі қабырғалары антикоагулянтпен — этилендиаминтетрауксус қышқылының трикалий тұзымен (К3 ЭДТА) 1,2–2,0 мг ЭДТА мөлшерінде 1 мл қанға жуықтай жабылған. Антикоагулянт тромбоциттердің агрегациясын (микрокүйреулердің пайда болуын) болдырмайды. Өнім стерильді, бір рет қолдануға арналған. Қоспасы — К3 ЭДТА. Қақпақ түсі — ашық күлгін. Пробирка өлшемі 13х75 мм. Номиналды көлемі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2" w:id="1088"/>
          <w:p>
            <w:pPr>
              <w:spacing w:after="20"/>
              <w:ind w:left="20"/>
              <w:jc w:val="both"/>
            </w:pPr>
            <w:r>
              <w:rPr>
                <w:rFonts w:ascii="Times New Roman"/>
                <w:b w:val="false"/>
                <w:i w:val="false"/>
                <w:color w:val="000000"/>
                <w:sz w:val="20"/>
              </w:rPr>
              <w:t>
Жаңа алынған қанды немесе веналық қан плазмасын зерттеуге</w:t>
            </w:r>
          </w:p>
          <w:bookmarkEnd w:id="1088"/>
          <w:p>
            <w:pPr>
              <w:spacing w:after="20"/>
              <w:ind w:left="20"/>
              <w:jc w:val="both"/>
            </w:pPr>
            <w:r>
              <w:rPr>
                <w:rFonts w:ascii="Times New Roman"/>
                <w:b w:val="false"/>
                <w:i w:val="false"/>
                <w:color w:val="000000"/>
                <w:sz w:val="20"/>
              </w:rPr>
              <w:t>
арналған К3 ЭДТА-мен стерильді вакуумды пробирка көлемі 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3" w:id="1089"/>
          <w:p>
            <w:pPr>
              <w:spacing w:after="20"/>
              <w:ind w:left="20"/>
              <w:jc w:val="both"/>
            </w:pPr>
            <w:r>
              <w:rPr>
                <w:rFonts w:ascii="Times New Roman"/>
                <w:b w:val="false"/>
                <w:i w:val="false"/>
                <w:color w:val="000000"/>
                <w:sz w:val="20"/>
              </w:rPr>
              <w:t>
Вакуумдық пробиркадан, қақпақтан және тығыздағыштан тұрады. Пробиркалардағы вакуум зерттелетін үлгінің қажетті көлемін алуды қамтамасыз етеді.</w:t>
            </w:r>
          </w:p>
          <w:bookmarkEnd w:id="1089"/>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беріктілігімен және газ алмасуды жақсы тежеуімен ерекшеленеді. Пробирка дөңгелек түбі бар, антиретракциялық қасиетке ие және барлық түрдегі центрифугаларға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ойықтары бар қақпақтар полиэтиленнен жасалған, олар герметикалығын және қауіпсіздігін қамтамасыз етіп, пробирканың ішкі бетінен қол тигізуден қорғайды.</w:t>
            </w:r>
          </w:p>
          <w:p>
            <w:pPr>
              <w:spacing w:after="20"/>
              <w:ind w:left="20"/>
              <w:jc w:val="both"/>
            </w:pPr>
            <w:r>
              <w:rPr>
                <w:rFonts w:ascii="Times New Roman"/>
                <w:b w:val="false"/>
                <w:i w:val="false"/>
                <w:color w:val="000000"/>
                <w:sz w:val="20"/>
              </w:rPr>
              <w:t>
3) Тығыздағыш гемоқарсы репеллентпен жабылған және вакуумдық жүйенің герметикалығын қамтамасыз етеді. Пробирканың ішкі қабырғалары антикоагулянтпен — этилендиаминтетрауксус қышқылының трикалий тұзымен (К3 ЭДТА) 1,2–2,0 мг ЭДТА мөлшерінде 1 мл қанға жуықтай жабылған. Антикоагулянт тромбоциттердің агрегациясын (микрокүйреулердің пайда болуын) болдырмайды. Өнім стерильді, бір рет қолдануға арналған. Қоспасы — К3 ЭДТА. Қақпақтың түсі — ашық күлгін. Пробирканың өлшемі 13х100 мм. Номиналды көлемі 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6" w:id="1090"/>
          <w:p>
            <w:pPr>
              <w:spacing w:after="20"/>
              <w:ind w:left="20"/>
              <w:jc w:val="both"/>
            </w:pPr>
            <w:r>
              <w:rPr>
                <w:rFonts w:ascii="Times New Roman"/>
                <w:b w:val="false"/>
                <w:i w:val="false"/>
                <w:color w:val="000000"/>
                <w:sz w:val="20"/>
              </w:rPr>
              <w:t>
Жаңа алынған қанды немесе веналық қан плазмасын зерттеуге</w:t>
            </w:r>
          </w:p>
          <w:bookmarkEnd w:id="1090"/>
          <w:p>
            <w:pPr>
              <w:spacing w:after="20"/>
              <w:ind w:left="20"/>
              <w:jc w:val="both"/>
            </w:pPr>
            <w:r>
              <w:rPr>
                <w:rFonts w:ascii="Times New Roman"/>
                <w:b w:val="false"/>
                <w:i w:val="false"/>
                <w:color w:val="000000"/>
                <w:sz w:val="20"/>
              </w:rPr>
              <w:t>
арналған К3 ЭДТА-мен стерильді вакуумды пробирка көлемі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7" w:id="1091"/>
          <w:p>
            <w:pPr>
              <w:spacing w:after="20"/>
              <w:ind w:left="20"/>
              <w:jc w:val="both"/>
            </w:pPr>
            <w:r>
              <w:rPr>
                <w:rFonts w:ascii="Times New Roman"/>
                <w:b w:val="false"/>
                <w:i w:val="false"/>
                <w:color w:val="000000"/>
                <w:sz w:val="20"/>
              </w:rPr>
              <w:t>
Вакуумдық пробиркадан, қақпақтан және тығыннан тұрады. Пробирка ішіндегі вакуум зерттелетін үлгінің қажетті көлемін алуға мүмкіндік береді.</w:t>
            </w:r>
          </w:p>
          <w:bookmarkEnd w:id="1091"/>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ерекше беріктікке ие және газ алмасуға жақсы кедергі жасайды. Пробирканың түбі домалақ, антиретракциялық қасиеті бар және барлық типтегі центрифугаларға жарамды.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бағыттағы ойықтары бар қақпақтар полиэтиленнен жасалған, олар герметикалылықты және қауіпсіздікті қамтамасыз етеді, пробканың ішкі бетіне жанасудан қорғайды.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Тығын гемоотталкиваушы репеллентпен қапталған және вакуумдық жүйенің герметикалығын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Пробирканың ішкі қабырғалары антикоагулянтпен –этилендиаминтетраацетаттың (ЭДТА) трикалий тұзымен қапталған, концентрациясы 1,2–2,0 мг ЭДТА 1 мл қанға шаққанда. Антикоагулянт тромбоциттердің агрегациясын (микроқуықшалардың пайда болуын) болдырмауға мүмкіндік береді.</w:t>
            </w:r>
          </w:p>
          <w:p>
            <w:pPr>
              <w:spacing w:after="20"/>
              <w:ind w:left="20"/>
              <w:jc w:val="both"/>
            </w:pPr>
            <w:r>
              <w:rPr>
                <w:rFonts w:ascii="Times New Roman"/>
                <w:b w:val="false"/>
                <w:i w:val="false"/>
                <w:color w:val="000000"/>
                <w:sz w:val="20"/>
              </w:rPr>
              <w:t>
Өнім стерильді, бір реттік қолдануға арналған. Қосымша – К3 ЭДТА. Қақпақ түсі – ашық күлгін. Пробирканың өлшемі – 16×100 мм. Номиналды көлемі –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2" w:id="1092"/>
          <w:p>
            <w:pPr>
              <w:spacing w:after="20"/>
              <w:ind w:left="20"/>
              <w:jc w:val="both"/>
            </w:pPr>
            <w:r>
              <w:rPr>
                <w:rFonts w:ascii="Times New Roman"/>
                <w:b w:val="false"/>
                <w:i w:val="false"/>
                <w:color w:val="000000"/>
                <w:sz w:val="20"/>
              </w:rPr>
              <w:t xml:space="preserve">
Веноздық қанды зерттеуге және ұзақ мерзімді сақтауға арналған </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ACD бар стерильді вакуумды</w:t>
            </w:r>
          </w:p>
          <w:p>
            <w:pPr>
              <w:spacing w:after="20"/>
              <w:ind w:left="20"/>
              <w:jc w:val="both"/>
            </w:pPr>
            <w:r>
              <w:rPr>
                <w:rFonts w:ascii="Times New Roman"/>
                <w:b w:val="false"/>
                <w:i w:val="false"/>
                <w:color w:val="000000"/>
                <w:sz w:val="20"/>
              </w:rPr>
              <w:t>
пробирка көлемі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4" w:id="1093"/>
          <w:p>
            <w:pPr>
              <w:spacing w:after="20"/>
              <w:ind w:left="20"/>
              <w:jc w:val="both"/>
            </w:pPr>
            <w:r>
              <w:rPr>
                <w:rFonts w:ascii="Times New Roman"/>
                <w:b w:val="false"/>
                <w:i w:val="false"/>
                <w:color w:val="000000"/>
                <w:sz w:val="20"/>
              </w:rPr>
              <w:t xml:space="preserve">
Вакуумдық пробиркадан, қақпақтан және тығыннан тұрады. Пробирка ішіндегі вакуум зерттелетін үлгінің қажетті көлемін алуға мүмкіндік береді. </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ерекше беріктікке ие және газ алмасуға тиімді тосқауыл болады. Пробирканың түбі домалақ, антиретракциялық қасиетке ие және барлық типтегі центрифугаларға жарамды.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бағыттағы ойықтары бар қақпақтар полиэтиленнен жасалған, олар герметикалылықты және қауіпсіздікті қамтамасыз етеді, пробканың ішкі бетіне жанасудан қорғайды.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Тығын гемоотталкиваушы репеллентпен қапталған және вакуумдық жүйенің герметикалығын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Пробиркалар ACD ерітіндісін (лимон қышқылы, натрий цитраты, декстроза) қамтиды. Бұл реагенттер қоспасы толыққанды қанды тұрақтандыруға мүмкіндік береді. Қан мен реагенттің арақатынасы – 6:1.</w:t>
            </w:r>
          </w:p>
          <w:p>
            <w:pPr>
              <w:spacing w:after="20"/>
              <w:ind w:left="20"/>
              <w:jc w:val="both"/>
            </w:pPr>
            <w:r>
              <w:rPr>
                <w:rFonts w:ascii="Times New Roman"/>
                <w:b w:val="false"/>
                <w:i w:val="false"/>
                <w:color w:val="000000"/>
                <w:sz w:val="20"/>
              </w:rPr>
              <w:t>
Бұйым стерильді, бір реттік қолдануға арналған. Қосымша – ACD ерітіндісі. Қақпақтың түсі – ашық сары. Пробирканың өлшемі – 13×100 мм. Номиналды көлемі –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зерттеуге және ұзақ мерзімді сақтауға арналған CPDA ерітіндісі бар стерильді вакуумдық пробирка, көлемі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9" w:id="1094"/>
          <w:p>
            <w:pPr>
              <w:spacing w:after="20"/>
              <w:ind w:left="20"/>
              <w:jc w:val="both"/>
            </w:pPr>
            <w:r>
              <w:rPr>
                <w:rFonts w:ascii="Times New Roman"/>
                <w:b w:val="false"/>
                <w:i w:val="false"/>
                <w:color w:val="000000"/>
                <w:sz w:val="20"/>
              </w:rPr>
              <w:t xml:space="preserve">
Вакуумдық пробиркадан, қақпақтан және тығыннан тұрады. Пробирка ішіндегі вакуум зерттелетін үлгінің қажетті көлемін алуға мүмкіндік береді. </w:t>
            </w:r>
          </w:p>
          <w:bookmarkEnd w:id="1094"/>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ерекше беріктікке ие және газ алмасуға тиімді тосқауыл болады. Пробирканың түбі домалақ, антиретракциялық қасиетке ие және барлық типтегі центрифугаларға жарамды.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бағыттағы ойықтары бар қақпақтар полиэтиленнен жасалған, олар герметикалылықты және қауіпсіздікті қамтамасыз етеді, пробканың ішкі бетіне жанасудан қорғайды.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Тығын гемоотталкиваушы репеллентпен қапталған және вакуумдық жүйенің герметикалығын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Пробиркалар CPDA ерітіндісін (натрий цитраты, фосфат, декстроза, аденин) қамтиды. Бұл реагенттер қоспасы толыққанды қанды немесе плазманы тұрақтандыруға мүмкіндік береді. Қан мен реагенттің арақатынасы — 6:1.</w:t>
            </w:r>
          </w:p>
          <w:p>
            <w:pPr>
              <w:spacing w:after="20"/>
              <w:ind w:left="20"/>
              <w:jc w:val="both"/>
            </w:pPr>
            <w:r>
              <w:rPr>
                <w:rFonts w:ascii="Times New Roman"/>
                <w:b w:val="false"/>
                <w:i w:val="false"/>
                <w:color w:val="000000"/>
                <w:sz w:val="20"/>
              </w:rPr>
              <w:t>
Бұйым стерильді, бір реттік қолдануға арналған. Қосымша — CPDA ерітіндісі. Қақпақтың түсі — ашық сары. Пробирканың өлшемі — 13×100 мм. Номиналды көлемі —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4" w:id="1095"/>
          <w:p>
            <w:pPr>
              <w:spacing w:after="20"/>
              <w:ind w:left="20"/>
              <w:jc w:val="both"/>
            </w:pPr>
            <w:r>
              <w:rPr>
                <w:rFonts w:ascii="Times New Roman"/>
                <w:b w:val="false"/>
                <w:i w:val="false"/>
                <w:color w:val="000000"/>
                <w:sz w:val="20"/>
              </w:rPr>
              <w:t xml:space="preserve">
Веноздық қанды зерттеуге және ұзақ мерзімді сақтауға арналған CPDA ерітіндісі бар стерильді вакуумдық пробирка, </w:t>
            </w:r>
          </w:p>
          <w:bookmarkEnd w:id="1095"/>
          <w:p>
            <w:pPr>
              <w:spacing w:after="20"/>
              <w:ind w:left="20"/>
              <w:jc w:val="both"/>
            </w:pPr>
            <w:r>
              <w:rPr>
                <w:rFonts w:ascii="Times New Roman"/>
                <w:b w:val="false"/>
                <w:i w:val="false"/>
                <w:color w:val="000000"/>
                <w:sz w:val="20"/>
              </w:rPr>
              <w:t>
көлемі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5" w:id="1096"/>
          <w:p>
            <w:pPr>
              <w:spacing w:after="20"/>
              <w:ind w:left="20"/>
              <w:jc w:val="both"/>
            </w:pPr>
            <w:r>
              <w:rPr>
                <w:rFonts w:ascii="Times New Roman"/>
                <w:b w:val="false"/>
                <w:i w:val="false"/>
                <w:color w:val="000000"/>
                <w:sz w:val="20"/>
              </w:rPr>
              <w:t>
Вакуумдық пробиркадан, қақпақтан және тығыннан тұрады. Пробирка ішіндегі вакуум зерттелетін үлгінің қажетті көлемін алуға мүмкіндік береді.</w:t>
            </w:r>
          </w:p>
          <w:bookmarkEnd w:id="1096"/>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беріктікке ие және газ алмасуға жақсы тосқауыл болады. Пробирканың түбі домалақ, антиретракциялық қасиетке ие және барлық түрдегі центрифугаларға сай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бағыттағы ойықтары бар қақпақтар полиэтиленнен жасалған, олар тығыз жабылуды және қауіпсіздікті қамтамасыз етеді, пробканың ішкі бетіне жанасудан қорғайды.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Тығын гемоотталкиваушы репеллентпен қапталған және вакуумдық жүйенің герметикалығын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Пробиркалар CPDA ерітіндісін (натрий цитраты, фосфат, декстроза, аденин) қамтиды. Бұл реагенттердің үйлесімі толыққанды қанды немесе плазманы тұрақтандыруға мүмкіндік береді. Қан мен реагенттің арақатынасы – 6:1.</w:t>
            </w:r>
          </w:p>
          <w:p>
            <w:pPr>
              <w:spacing w:after="20"/>
              <w:ind w:left="20"/>
              <w:jc w:val="both"/>
            </w:pPr>
            <w:r>
              <w:rPr>
                <w:rFonts w:ascii="Times New Roman"/>
                <w:b w:val="false"/>
                <w:i w:val="false"/>
                <w:color w:val="000000"/>
                <w:sz w:val="20"/>
              </w:rPr>
              <w:t>
Бұйым стерильді, бір реттік қолдануға арналған. Қосымша – CPDA ерітіндісі. Қақпағының түсі – ашық сары. Пробирканың өлшемі – 16×100 мм. Номиналды көлемі –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0" w:id="1097"/>
          <w:p>
            <w:pPr>
              <w:spacing w:after="20"/>
              <w:ind w:left="20"/>
              <w:jc w:val="both"/>
            </w:pPr>
            <w:r>
              <w:rPr>
                <w:rFonts w:ascii="Times New Roman"/>
                <w:b w:val="false"/>
                <w:i w:val="false"/>
                <w:color w:val="000000"/>
                <w:sz w:val="20"/>
              </w:rPr>
              <w:t xml:space="preserve">
Веноздық қан плазмасындағы глюкозаны зерттеуге арналған калий оксалаты мен натрий фториді бар стерильді </w:t>
            </w:r>
          </w:p>
          <w:bookmarkEnd w:id="10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вакуумдық пробирка, </w:t>
            </w:r>
          </w:p>
          <w:p>
            <w:pPr>
              <w:spacing w:after="20"/>
              <w:ind w:left="20"/>
              <w:jc w:val="both"/>
            </w:pPr>
            <w:r>
              <w:rPr>
                <w:rFonts w:ascii="Times New Roman"/>
                <w:b w:val="false"/>
                <w:i w:val="false"/>
                <w:color w:val="000000"/>
                <w:sz w:val="20"/>
              </w:rPr>
              <w:t>
көлемі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2" w:id="1098"/>
          <w:p>
            <w:pPr>
              <w:spacing w:after="20"/>
              <w:ind w:left="20"/>
              <w:jc w:val="both"/>
            </w:pPr>
            <w:r>
              <w:rPr>
                <w:rFonts w:ascii="Times New Roman"/>
                <w:b w:val="false"/>
                <w:i w:val="false"/>
                <w:color w:val="000000"/>
                <w:sz w:val="20"/>
              </w:rPr>
              <w:t xml:space="preserve">
Вакуумдық пробиркадан, қақпақтан және тығыннан тұрады. Пробирка ішіндегі вакуум зерттелетін үлгінің қажетті көлемін алуға мүмкіндік береді. </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ерекше беріктігімен ерекшеленеді және газ алмасуға тиімді тосқауыл болады. Пробирканың түбі домалақ, антиретракциялық қасиетке ие, барлық түрдегі центрифугаларға жарамды.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бағыттағы ойықтары бар қақпақтар полиэтиленнен жасалған, олар тығыз жабылуды және қауіпсіздікті қамтамасыз етеді, пробканың ішкі бетіне жанасудан қорғайды.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Тығын гемоотталкиваушы репеллентпен қапталған және вакуумдық жүйенің герметикалығын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Вакуумдық пробиркада антикоагулянт ретінде калий оксалаты және глюкоза деңгейін тұрақтандыруға арналған натрий фториді (ұнтақ түрінде) бар. Натрий фторидінің концентрациясы – 1 мл қанға 2–4 мг, ал калий оксалатының концентрациясы – 1–3 мг аралығында.</w:t>
            </w:r>
          </w:p>
          <w:p>
            <w:pPr>
              <w:spacing w:after="20"/>
              <w:ind w:left="20"/>
              <w:jc w:val="both"/>
            </w:pPr>
            <w:r>
              <w:rPr>
                <w:rFonts w:ascii="Times New Roman"/>
                <w:b w:val="false"/>
                <w:i w:val="false"/>
                <w:color w:val="000000"/>
                <w:sz w:val="20"/>
              </w:rPr>
              <w:t>
Бұйым стерильді, бір реттік қолдануға арналған. Қосымша – калий оксалат / натрий фторид. Қақпағының түсі – сұр. Пробирканың өлшемі – 13×75 мм. Номиналды көлемі –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 плазмасындағы глюкозаны зерттеуге арналған калий оксалаты мен натрий фториді бар стерильді вакуумдық пробирка, көлемі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7" w:id="1099"/>
          <w:p>
            <w:pPr>
              <w:spacing w:after="20"/>
              <w:ind w:left="20"/>
              <w:jc w:val="both"/>
            </w:pPr>
            <w:r>
              <w:rPr>
                <w:rFonts w:ascii="Times New Roman"/>
                <w:b w:val="false"/>
                <w:i w:val="false"/>
                <w:color w:val="000000"/>
                <w:sz w:val="20"/>
              </w:rPr>
              <w:t>
Вакуумды пробиркадан, қақпақтан және тығыннан тұрады. Пробирка ішіндегі вакуум зерттелетін үлгінің қажетті көлемін алуды қамтамасыз етеді.</w:t>
            </w:r>
          </w:p>
          <w:bookmarkEnd w:id="1099"/>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 жеңіл, мөлдір және ерекше беріктігі бар, газ алмасуға жақсы тосқауыл қоятын полиэтилентерефталаттан жасалған. Пробирканың түбі дөңгелек, кері ағуға қарсы қасиетке ие, барлық түрдегі центрифугаларға жарамды.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Қақпақтары тік ойықтары бар полиэтиленнен жасалған, тығыз жабылуын және қауіпсіздігін қамтамасыз етеді, тығынның ішкі бетімен жанасудан қорғайды.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Тығын гемоотталдыратын репеллентпен қапталған және вакуумдық жүйенің герметикалығын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Вакуумды пробиркада антикоагулянт ретінде калий оксалаты, ал глюкозаның деңгейін тұрақтандыру үшін натрий фториді ұнтақ түрінде болады. Бұл заттар қандағы глюкоза деңгейін тұрақты ұстауға көмектеседі. Натрий фторидінің концентрациясы – 1 мл қанға шаққанда 2–4 мг, калий оксалатыныкі – 1–3 мг аралығында. Бұйым стерильді және бір реттік қолдануға арналған.Қосымша заттары: калий оксалаты / натрий фториді.Қақпақ түсі: сұр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Пробирка өлшемі: 13×75 мм</w:t>
            </w:r>
          </w:p>
          <w:p>
            <w:pPr>
              <w:spacing w:after="20"/>
              <w:ind w:left="20"/>
              <w:jc w:val="both"/>
            </w:pPr>
            <w:r>
              <w:rPr>
                <w:rFonts w:ascii="Times New Roman"/>
                <w:b w:val="false"/>
                <w:i w:val="false"/>
                <w:color w:val="000000"/>
                <w:sz w:val="20"/>
              </w:rPr>
              <w:t>
Номиналды көлемі: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тобыны анықтау үшін К2 ЭДТА бар стерильді вакуумдық пробирка, көлемі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3" w:id="1100"/>
          <w:p>
            <w:pPr>
              <w:spacing w:after="20"/>
              <w:ind w:left="20"/>
              <w:jc w:val="both"/>
            </w:pPr>
            <w:r>
              <w:rPr>
                <w:rFonts w:ascii="Times New Roman"/>
                <w:b w:val="false"/>
                <w:i w:val="false"/>
                <w:color w:val="000000"/>
                <w:sz w:val="20"/>
              </w:rPr>
              <w:t xml:space="preserve">
Вакуумдық пробиркадан, қақпақтан және тығыннан тұрады. Пробиркадағы вакуум зерттелетін үлгінің қажетті көлемін алуға мүмкіндік береді. </w:t>
            </w:r>
          </w:p>
          <w:bookmarkEnd w:id="1100"/>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ерекше беріктілігімен және газ алмасуды тежеу қасиетімен ерекшеленеді. Пробирка домалақ түбі бар және антиретракциялық қасиетке ие, барлық типтегі центрифугаларға сай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жолақты қақпақтар полиэтиленнен жасалған, герметикалылық пен қауіпсіздікті қамтамасыз етеді, пробирканың ішкі қақпағының бетіне тиюден қорғайды.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Тығын гемоотталкивающий репеллентпен қапталған және вакуумдық жүйенің герметикалығын қамтамасыз етеді.</w:t>
            </w:r>
          </w:p>
          <w:p>
            <w:pPr>
              <w:spacing w:after="20"/>
              <w:ind w:left="20"/>
              <w:jc w:val="both"/>
            </w:pPr>
            <w:r>
              <w:rPr>
                <w:rFonts w:ascii="Times New Roman"/>
                <w:b w:val="false"/>
                <w:i w:val="false"/>
                <w:color w:val="000000"/>
                <w:sz w:val="20"/>
              </w:rPr>
              <w:t>
Пробирканың ішкі қабырғалары антикоагулянт — этилендиаминтетраацетаттың (ЭДТА) екікалий тұзымен (К2 ЭДТА) 1 мл қанға 1,2–2,0 мг концентрациясында жабылған. Өнім стерильді, бір рет қолдануға арналған. Қоспа — К2 ЭДТА. Қақпақ түсі – қызғылт. Пробирканың өлшемі – 13х75 мм. Номиналды көлемі –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тобыны анықтау үшін К2 ЭДТА бар стерильді вакуумдық пробирка, көлемі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7" w:id="1101"/>
          <w:p>
            <w:pPr>
              <w:spacing w:after="20"/>
              <w:ind w:left="20"/>
              <w:jc w:val="both"/>
            </w:pPr>
            <w:r>
              <w:rPr>
                <w:rFonts w:ascii="Times New Roman"/>
                <w:b w:val="false"/>
                <w:i w:val="false"/>
                <w:color w:val="000000"/>
                <w:sz w:val="20"/>
              </w:rPr>
              <w:t>
Вакуумдық пробиркадан, қақпақтан және тығыннан тұрады. Пробиркадағы вакуум зерттелетін үлгінің қажетті көлемін алуды қамтамасыз етеді.</w:t>
            </w:r>
          </w:p>
          <w:bookmarkEnd w:id="1101"/>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және ерекше беріктікке ие, газ алмасуға жақсы тосқауыл қоятын полиэтилентерефталаттан жасалған. Пробирканың түбі дөңгелек, қайта сору (анти-ретракция) қасиетіне ие, барлық түрдегі центрифугаларға сай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жүлгелері бар қақпақтар полиэтиленнен жасалған, тығыз жабылуды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Тығын гемоотталқыш репеллентпен қапталған және вакуумдық жүйенің герметикалығын қамтамасыз етеді. Пробирканың ішкі қабырғалары антикоагулянтпен – этилендиаминтетрауксус қышқылының екікалийлі тұзымен (К2 ЭДТА) қапталған, концентрациясы – 1,2 - 2,0 мг ЭДТА 1 мл қанға.</w:t>
            </w:r>
          </w:p>
          <w:p>
            <w:pPr>
              <w:spacing w:after="20"/>
              <w:ind w:left="20"/>
              <w:jc w:val="both"/>
            </w:pPr>
            <w:r>
              <w:rPr>
                <w:rFonts w:ascii="Times New Roman"/>
                <w:b w:val="false"/>
                <w:i w:val="false"/>
                <w:color w:val="000000"/>
                <w:sz w:val="20"/>
              </w:rPr>
              <w:t>
Бұйым стерильді, бір реттік қолдануға арналған. Қосымша – К2 ЭДТА. Қақпақтың түсі – қызғылт. Пробирканың өлшемі – 13х100 мм. Номиналды көлемі –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1" w:id="1102"/>
          <w:p>
            <w:pPr>
              <w:spacing w:after="20"/>
              <w:ind w:left="20"/>
              <w:jc w:val="both"/>
            </w:pPr>
            <w:r>
              <w:rPr>
                <w:rFonts w:ascii="Times New Roman"/>
                <w:b w:val="false"/>
                <w:i w:val="false"/>
                <w:color w:val="000000"/>
                <w:sz w:val="20"/>
              </w:rPr>
              <w:t>
Аликвоттауға арналған</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реагентсіз стерильді</w:t>
            </w:r>
          </w:p>
          <w:p>
            <w:pPr>
              <w:spacing w:after="20"/>
              <w:ind w:left="20"/>
              <w:jc w:val="both"/>
            </w:pPr>
            <w:r>
              <w:rPr>
                <w:rFonts w:ascii="Times New Roman"/>
                <w:b w:val="false"/>
                <w:i w:val="false"/>
                <w:color w:val="000000"/>
                <w:sz w:val="20"/>
              </w:rPr>
              <w:t>
</w:t>
            </w:r>
            <w:r>
              <w:rPr>
                <w:rFonts w:ascii="Times New Roman"/>
                <w:b w:val="false"/>
                <w:i w:val="false"/>
                <w:color w:val="000000"/>
                <w:sz w:val="20"/>
              </w:rPr>
              <w:t>вакуумды пробирка</w:t>
            </w:r>
          </w:p>
          <w:p>
            <w:pPr>
              <w:spacing w:after="20"/>
              <w:ind w:left="20"/>
              <w:jc w:val="both"/>
            </w:pPr>
            <w:r>
              <w:rPr>
                <w:rFonts w:ascii="Times New Roman"/>
                <w:b w:val="false"/>
                <w:i w:val="false"/>
                <w:color w:val="000000"/>
                <w:sz w:val="20"/>
              </w:rPr>
              <w:t>
көлемі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4" w:id="1103"/>
          <w:p>
            <w:pPr>
              <w:spacing w:after="20"/>
              <w:ind w:left="20"/>
              <w:jc w:val="both"/>
            </w:pPr>
            <w:r>
              <w:rPr>
                <w:rFonts w:ascii="Times New Roman"/>
                <w:b w:val="false"/>
                <w:i w:val="false"/>
                <w:color w:val="000000"/>
                <w:sz w:val="20"/>
              </w:rPr>
              <w:t>
Вакуумдық пробиркадан, қақпақтан және тығыннан тұрады. Пробиркадағы вакуум зерттелетін үлгінің қажетті көлемін алуға мүмкіндік береді.</w:t>
            </w:r>
          </w:p>
          <w:bookmarkEnd w:id="1103"/>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беріктілігімен ерекшеленеді және газ алмасуды жақсы тежеуге қабілетті. Пробирканың түбі домалақ, барлық типтегі центрифугаларға сай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жолақты қақпақтар полиэтиленнен жасалған, герметикалылық пен қауіпсіздікті қамтамасыз етеді, пробирканың ішкі қақпағының бетіне тиюден қорғайды.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Тығын гемоотталкивающий репеллентпен қапталған және вакуумдық жүйенің герметикалығын қамтамасыз етеді.</w:t>
            </w:r>
          </w:p>
          <w:p>
            <w:pPr>
              <w:spacing w:after="20"/>
              <w:ind w:left="20"/>
              <w:jc w:val="both"/>
            </w:pPr>
            <w:r>
              <w:rPr>
                <w:rFonts w:ascii="Times New Roman"/>
                <w:b w:val="false"/>
                <w:i w:val="false"/>
                <w:color w:val="000000"/>
                <w:sz w:val="20"/>
              </w:rPr>
              <w:t>
Вакуумдық пробирка реагентсіз стерильді, аликвоттау және зерттелетін үлгіні тасымалдау үшін екінші деңгейдегі пробирка ретінде қолданылады. Қоспа жоқ. Қақпақ түсі – ақ. Пробирканың өлшемі – 13х75 мм. Номиналды көлемі –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8" w:id="1104"/>
          <w:p>
            <w:pPr>
              <w:spacing w:after="20"/>
              <w:ind w:left="20"/>
              <w:jc w:val="both"/>
            </w:pPr>
            <w:r>
              <w:rPr>
                <w:rFonts w:ascii="Times New Roman"/>
                <w:b w:val="false"/>
                <w:i w:val="false"/>
                <w:color w:val="000000"/>
                <w:sz w:val="20"/>
              </w:rPr>
              <w:t>
Аликвоттауға арналған</w:t>
            </w:r>
          </w:p>
          <w:bookmarkEnd w:id="1104"/>
          <w:p>
            <w:pPr>
              <w:spacing w:after="20"/>
              <w:ind w:left="20"/>
              <w:jc w:val="both"/>
            </w:pPr>
            <w:r>
              <w:rPr>
                <w:rFonts w:ascii="Times New Roman"/>
                <w:b w:val="false"/>
                <w:i w:val="false"/>
                <w:color w:val="000000"/>
                <w:sz w:val="20"/>
              </w:rPr>
              <w:t>
</w:t>
            </w:r>
            <w:r>
              <w:rPr>
                <w:rFonts w:ascii="Times New Roman"/>
                <w:b w:val="false"/>
                <w:i w:val="false"/>
                <w:color w:val="000000"/>
                <w:sz w:val="20"/>
              </w:rPr>
              <w:t>реагентсіз стерильді</w:t>
            </w:r>
          </w:p>
          <w:p>
            <w:pPr>
              <w:spacing w:after="20"/>
              <w:ind w:left="20"/>
              <w:jc w:val="both"/>
            </w:pPr>
            <w:r>
              <w:rPr>
                <w:rFonts w:ascii="Times New Roman"/>
                <w:b w:val="false"/>
                <w:i w:val="false"/>
                <w:color w:val="000000"/>
                <w:sz w:val="20"/>
              </w:rPr>
              <w:t>
</w:t>
            </w:r>
            <w:r>
              <w:rPr>
                <w:rFonts w:ascii="Times New Roman"/>
                <w:b w:val="false"/>
                <w:i w:val="false"/>
                <w:color w:val="000000"/>
                <w:sz w:val="20"/>
              </w:rPr>
              <w:t>вакуумды пробирка</w:t>
            </w:r>
          </w:p>
          <w:p>
            <w:pPr>
              <w:spacing w:after="20"/>
              <w:ind w:left="20"/>
              <w:jc w:val="both"/>
            </w:pPr>
            <w:r>
              <w:rPr>
                <w:rFonts w:ascii="Times New Roman"/>
                <w:b w:val="false"/>
                <w:i w:val="false"/>
                <w:color w:val="000000"/>
                <w:sz w:val="20"/>
              </w:rPr>
              <w:t>
көлемі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1" w:id="1105"/>
          <w:p>
            <w:pPr>
              <w:spacing w:after="20"/>
              <w:ind w:left="20"/>
              <w:jc w:val="both"/>
            </w:pPr>
            <w:r>
              <w:rPr>
                <w:rFonts w:ascii="Times New Roman"/>
                <w:b w:val="false"/>
                <w:i w:val="false"/>
                <w:color w:val="000000"/>
                <w:sz w:val="20"/>
              </w:rPr>
              <w:t>
Вакуумдық пробиркадан, қақпақтан және тығыннан тұрады. Пробиркадағы вакуум зерттелетін үлгінің қажетті көлемін алуға мүмкіндік береді.</w:t>
            </w:r>
          </w:p>
          <w:bookmarkEnd w:id="1105"/>
          <w:p>
            <w:pPr>
              <w:spacing w:after="20"/>
              <w:ind w:left="20"/>
              <w:jc w:val="both"/>
            </w:pPr>
            <w:r>
              <w:rPr>
                <w:rFonts w:ascii="Times New Roman"/>
                <w:b w:val="false"/>
                <w:i w:val="false"/>
                <w:color w:val="000000"/>
                <w:sz w:val="20"/>
              </w:rPr>
              <w:t>
</w:t>
            </w:r>
            <w:r>
              <w:rPr>
                <w:rFonts w:ascii="Times New Roman"/>
                <w:b w:val="false"/>
                <w:i w:val="false"/>
                <w:color w:val="000000"/>
                <w:sz w:val="20"/>
              </w:rPr>
              <w:t>1) Пробирка жеңіл, мөлдір полиэтилентерефталаттан жасалған, ол ерекше беріктілігімен ерекшеленеді және газ алмасуды жақсы тежеуге қабілетті. Пробирканың түбі домалақ, барлық типтегі центрифугаларға сай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жолақты қақпақтар полиэтиленнен жасалған, герметикалылық пен қауіпсіздікті қамтамасыз етеді, пробирканың ішкі қақпағының бетіне тиюден қорғайды.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Тығын гемоотталкивающий репеллентпен қапталған және вакуумдық жүйенің герметикалығын қамтамасыз етеді.</w:t>
            </w:r>
          </w:p>
          <w:p>
            <w:pPr>
              <w:spacing w:after="20"/>
              <w:ind w:left="20"/>
              <w:jc w:val="both"/>
            </w:pPr>
            <w:r>
              <w:rPr>
                <w:rFonts w:ascii="Times New Roman"/>
                <w:b w:val="false"/>
                <w:i w:val="false"/>
                <w:color w:val="000000"/>
                <w:sz w:val="20"/>
              </w:rPr>
              <w:t>
Вакуумдық пробирка реагентсіз стерильді, аликвоттау және зерттелетін үлгіні тасымалдау үшін екінші деңгейдегі пробирка ретінде қолданылады. Қоспа жоқ. Қақпақ түсі – ақ. Пробирканың өлшемі – 16х120 мм. Пробирканың көлемі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 алу үшін бір реттік жүйе K2 22G-100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5" w:id="1106"/>
          <w:p>
            <w:pPr>
              <w:spacing w:after="20"/>
              <w:ind w:left="20"/>
              <w:jc w:val="both"/>
            </w:pPr>
            <w:r>
              <w:rPr>
                <w:rFonts w:ascii="Times New Roman"/>
                <w:b w:val="false"/>
                <w:i w:val="false"/>
                <w:color w:val="000000"/>
                <w:sz w:val="20"/>
              </w:rPr>
              <w:t xml:space="preserve">
Қан алу жүйесіне бір реттік K2 22G-100 жинағы кіреді: </w:t>
            </w:r>
          </w:p>
          <w:bookmarkEnd w:id="1106"/>
          <w:p>
            <w:pPr>
              <w:spacing w:after="20"/>
              <w:ind w:left="20"/>
              <w:jc w:val="both"/>
            </w:pPr>
            <w:r>
              <w:rPr>
                <w:rFonts w:ascii="Times New Roman"/>
                <w:b w:val="false"/>
                <w:i w:val="false"/>
                <w:color w:val="000000"/>
                <w:sz w:val="20"/>
              </w:rPr>
              <w:t>
</w:t>
            </w:r>
            <w:r>
              <w:rPr>
                <w:rFonts w:ascii="Times New Roman"/>
                <w:b w:val="false"/>
                <w:i w:val="false"/>
                <w:color w:val="000000"/>
                <w:sz w:val="20"/>
              </w:rPr>
              <w:t>Гематологиялық зерттеулерге арналған, көлемі 2,0 мл, К2 ЭДТА (этилендиаминтетрауксус қышқылының екікалийлі тұзы) бар веноздық қанды, қан плазмасын және қан сарысуын алуға және сақтауға арналған бір реттік стерильді вакуумдық пробиркалар, қақпағының түсі – ашық күлгін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Стерильді медициналық екіжақты бір реттік ине (екіжақты стандартты ине), өлшемі 22Gх1 1/2" (0,7x38 мм), түсі – қара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Инеұстағыш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Гемостатикалық пластырь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Спиртпен өңделген сулықтар – 200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Вакуумдық пробирка полиэтилентерефталаттан жасалған, өлшемі 13х75 мм. Қақпағы–полиэтиленнен жасалған қауіпсіз қақпақ, тығыны – қанмен жанаспайтын репеллентпен қапталған. Пробирканың ішкі қабырғалары К2 ЭДТА-мен (этилендиаминтетрауксус қышқылы) қапталған, концентрациясы – 1,2 - 2,0 мг ЭДТА 1 мл қанға. Өнім стерильді, бір реттік қолдануға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Стерильді медициналық екіжақты бір реттік ине бас жағы V-тәрізді лазерлік қайралған, екі жағы қиғаш бұрышпен кесілген, медициналық силиконмен қапталған тот баспайтын болаттан жасалған канюлядан, полипропиленнен жасалған қондырғыдан, резеңке мембранадан және қаптамасынан (қап) тұрады. Өнім стерильді, бір реттік қолдануға арналған.</w:t>
            </w:r>
          </w:p>
          <w:p>
            <w:pPr>
              <w:spacing w:after="20"/>
              <w:ind w:left="20"/>
              <w:jc w:val="both"/>
            </w:pPr>
            <w:r>
              <w:rPr>
                <w:rFonts w:ascii="Times New Roman"/>
                <w:b w:val="false"/>
                <w:i w:val="false"/>
                <w:color w:val="000000"/>
                <w:sz w:val="20"/>
              </w:rPr>
              <w:t>
Инеұстағыш – екіжақты инені және пробирканы венадан қан алу сәтінде бекітуге арналған мөлдір немесе жартылай мөлдір, боялмаған полипропиленнен жасалған құрылғы. Бір реттік қолдануға арналған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 алу жүйесі бір реттік K2 22G-100 КБУ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3" w:id="1107"/>
          <w:p>
            <w:pPr>
              <w:spacing w:after="20"/>
              <w:ind w:left="20"/>
              <w:jc w:val="both"/>
            </w:pPr>
            <w:r>
              <w:rPr>
                <w:rFonts w:ascii="Times New Roman"/>
                <w:b w:val="false"/>
                <w:i w:val="false"/>
                <w:color w:val="000000"/>
                <w:sz w:val="20"/>
              </w:rPr>
              <w:t>
Қан алу жүйесіне бір реттік K2 22G-100 КБУ кіреді:</w:t>
            </w:r>
          </w:p>
          <w:bookmarkEnd w:id="1107"/>
          <w:p>
            <w:pPr>
              <w:spacing w:after="20"/>
              <w:ind w:left="20"/>
              <w:jc w:val="both"/>
            </w:pPr>
            <w:r>
              <w:rPr>
                <w:rFonts w:ascii="Times New Roman"/>
                <w:b w:val="false"/>
                <w:i w:val="false"/>
                <w:color w:val="000000"/>
                <w:sz w:val="20"/>
              </w:rPr>
              <w:t>
</w:t>
            </w:r>
            <w:r>
              <w:rPr>
                <w:rFonts w:ascii="Times New Roman"/>
                <w:b w:val="false"/>
                <w:i w:val="false"/>
                <w:color w:val="000000"/>
                <w:sz w:val="20"/>
              </w:rPr>
              <w:t>1. К2 ЭДТА (ЭДТА-ның екі калийлі тұзы) қосылған, көлемі 2,0 мл, веналық қанды, қан плазмасын және сарысуын алуға және сақтауға арналған бір реттік стерильді вакуумдық пробиркалар (гематологиялық зерттеулер үшін), қақпағының түсі – ашық күлгін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Стерильді, екі жақты, бір реттік медициналық ине (стандартты екі жақты ине), өлшемі 22Gх1 1/2" (0,7x38 мм), түсі – қара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Инеұстағыш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Гемостатикалық пластырь – 100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Спирттік сулықтар – 200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КБУ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Вакуумдық пробирка полиэтилентерефталаттан жасалған, өлшемі 13х75 мм, полиэтиленнен жасалған қауіпсіз қақпақтан және гемоотталқытқыш репеллентпен қапталған тығыннан тұрады. Пробирканың ішкі қабырғалары К2 ЭДТА (этилендиаминтетрасірке қышқылы) затымен қапталған, концентрациясы 1 мл қанға 1,2–2,0 мг ЭДТА. Өнім стерильді, бір реттік қолдануға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Бір реттік стерильді екі жақты медициналық ине – бұл қос қиғаш V-тәрізді лазерлік ұшталған қырлы, медициналық силиконмен қапталған тот баспайтын болаттан жасалған канюлядан, полипропиленнен жасалған қондырғыдан, резеңке мембранадан және қақпақтардан (қаптамалардан) тұрады. Өнім стерильді, бір реттік қолдануға арналған.</w:t>
            </w:r>
          </w:p>
          <w:p>
            <w:pPr>
              <w:spacing w:after="20"/>
              <w:ind w:left="20"/>
              <w:jc w:val="both"/>
            </w:pPr>
            <w:r>
              <w:rPr>
                <w:rFonts w:ascii="Times New Roman"/>
                <w:b w:val="false"/>
                <w:i w:val="false"/>
                <w:color w:val="000000"/>
                <w:sz w:val="20"/>
              </w:rPr>
              <w:t>
 Инеұстағыш – қан алу кезінде екі жақты инені және пробирканы бекітуге арналған, боялмаған, мөлдір немесе жартылай мөлдір полипропиленнен жасалған құрылғы. Өнім бір реттік қолдануға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