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163b" w14:textId="17a1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8-2 шешіміне өзгеріс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4 маусымдағы № 27-5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№7287-07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Қаратөбе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 – тармақтың </w:t>
      </w:r>
      <w:r>
        <w:rPr>
          <w:rFonts w:ascii="Times New Roman"/>
          <w:b w:val="false"/>
          <w:i w:val="false"/>
          <w:color w:val="000000"/>
          <w:sz w:val="28"/>
        </w:rPr>
        <w:t>31)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