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c03d" w14:textId="43e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2024 жылғы 27 желтоқсандағы № 25-8 "2025-2027 жылдарға арналған Жаңақала ауданы С. 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С. Меңдешев ауылдық округінің бюджеті туралы" 2024 жылғы 27 желтоқсандағы № 25-8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С. 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2 090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 Мендешев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