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e972" w14:textId="50ce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27 наурыздағы № 28-9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тармақ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9946 болып тіркелген), сәйкес,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Ауылдық елді мекендерде жұмыс істейтін және тұратын, басшылық лауазымдарды атқаратын мемлекеттік қызметшілерін қоспағанда, Ақжайық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жылға:</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ауылдық елді мекендердің аудан орталықтарына келген мамандар үшін айлық есептік көрсеткіштің екі мың бес жүз еселенген мөлшерінен аспайтын сомада;</w:t>
      </w:r>
    </w:p>
    <w:bookmarkEnd w:id="3"/>
    <w:bookmarkStart w:name="z7" w:id="4"/>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бюджеттік кредит берілсін.</w:t>
      </w:r>
    </w:p>
    <w:bookmarkEnd w:id="4"/>
    <w:bookmarkStart w:name="z8" w:id="5"/>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5"/>
    <w:bookmarkStart w:name="z9"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