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f3337" w14:textId="91f3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2025 жылғы 29 шілдедегі № 167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Қазақстан Республикасы Ұлттық экономика министрінің міндетін атқарушының 2015 жылғы 27 наурыздағы № 264 бұйрығымен бекітілген (Нормативтік құқықтық актілерді мемлекеттік тіркеу тізілімінде № 11148 болып тіркелген)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Тарбағатай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 және бекітілсін.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Тарбағатай ауданы әкімінің жетекшілік ететін орынбасарына жүктелсін.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ауданының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29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167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ауданының аумағында стационарлық емес сауда объектілерін орналастыру орындары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ауылы, Жамбыл көшесіндегі "Қабанбай батыр" саябағы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Алем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ауылы, Жамбыл көшесіндегі "Қабанбай батыр" саябағы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Алем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ауылы, Жамбыл көшесіндегі "Қабанбай батыр" саябағы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Алем дүкені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ауылы, Жамбыл көшесіндегі "Қабанбай батыр" саябағы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Алем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ауылы, Жамбыл көшесіндегі "Қабанбай батыр" саябағы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Алем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ауылы, Жамбыл көшесіндегі "Қабанбай батыр" саябағы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Алем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ауылы, Жамбыл көшесіндегі "Қабанбай батыр" саябағы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Алем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ауылы, Жамбыл көшесіндегі "Қабанбай батыр" саябағы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Алем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ауылы, Жамбыл көшесіндегі "Қабанбай батыр" саябағы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Алем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ауылы, Жамбыл көшесіндегі "Қабанбай батыр" саябағы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Алем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