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58f852" w14:textId="f58f85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Күршім ауданы бойынша халық үшін тұрмыстық қатты қалдықтарды жинауға, тасымалдауға, сұрыптауға және көмуге арналған тарифтерді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Күршім аудандық мәслихатының 2025 жылғы 13 мамырдағы № 38/2-VIII шешімі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Экологиялық Кодексінің 365-бабы </w:t>
      </w:r>
      <w:r>
        <w:rPr>
          <w:rFonts w:ascii="Times New Roman"/>
          <w:b w:val="false"/>
          <w:i w:val="false"/>
          <w:color w:val="000000"/>
          <w:sz w:val="28"/>
        </w:rPr>
        <w:t>3-тармағының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3) тармақшасына, Қазақстан Республикасының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1-тармағының 15) тармақшасына сәйкес, Күршім аудандық мәслихаты ШЕШІМ ҚАБЫЛДАДЫ: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Күршім ауданы бойынша халық үшін тұрмыстық қатты қалдықтарды жинауға, тасымалдауға, сұрыптауға және көмуге арналған тарифтер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алғаш ресми жарияланған күннен кейін күнтізбелік он күн өткен соң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Күршім аудандық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Бахтияров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Күршім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2025 жылғы 13 мамырдағы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38/2-VІIІ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10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Күршім ауданыны бойынша халық үшін қатты тұрмыстық қалдықтарды жинауға, тасымалдауға, сұрыптауға және көмуге арналған тарифтер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Есептік бірлік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Тариф (қосылған құн салығысыз, теңге)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Тариф (қосылған  құн салығымен, теңге)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Абаттандырылған үйлер иелігі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түрғыннан айына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374,43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419,36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Абаттандырылмаған үйлер иелігі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383,35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429,35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және заңды тұлғалар үшін бірлікке (көлеміне) жылдық тариф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2674,50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2 995,44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