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d444" w14:textId="11ad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2025 жылғы 23 желтоқсандағы № 41/225-VІІІ шешiмi.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қаласының 2026-2028 жылдарға арналған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9 706 010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6 799 653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42 567 мың теңге;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1 677 326 мың теңге;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1 186 464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9 706 207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8 962 мың теңге: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25 950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16 988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- 9 159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9 159 мың теңге: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25 950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16 988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197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Арыс қалалық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44/259-VІIІ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әлеуметтік салық түсімінің жалпы түсетін түсімдері: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қалалық бюджетке 49,8 пайыз, облыстық бюджетке 50,2 пайыз болып белгіленсін.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Арыс қалалық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44/259-VІІІ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 әкімдігінің 2026 жылға арналған резерві 139 553 мың теңге сомасында бекітілсін.</w:t>
      </w:r>
    </w:p>
    <w:bookmarkEnd w:id="16"/>
    <w:bookmarkStart w:name="z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қалалық бюджеттік даму бағдарламаларының бюджеттік инвестициялық жобалар мен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41/225-VIII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Арыс қалалық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44/259-VІІІ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трансферттер есебінен республикалық бюджеттен бөлінген пайдаланылмаған (түгел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№41/225-VIII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№41/225-VIII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41/225-VIII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бюджеттік даму бағдарламаларының бюджеттік инвестициялық жобалар мен бағдарламалардың тізбесі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Арыс қалалық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44/259-VІІІ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