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84e60" w14:textId="e784e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Тайынша ауданы Рощинск ауылдық округінің 2025-2027 жылдарға арналған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мәслихатының 2025 жылғы 8 мамырдағы № 301/23 шешiмi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– осы шешімнің 8-тармағымен.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91-бабының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"Құқықтық актілер туралы"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Тайынша ауданының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Тайынша ауданының Рощинск ауылдық округінің 2025-2027 жылдарға арналған бюджеті тиісінше осы шешімнің 1, 2 және 3-қосымшаларына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38214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 түсімдері – 18520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19694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42027,2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-3813,2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 емес тапшылығы (профициті) – -3813,2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3813,2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3813,2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1-тармақ жаңа редакцияда - Солтүстік Қазақстан облысы Тайынша ауданы мәслихатының 15.10.2025 № 375/26 (01.01.2025 бастап қолданысқа енгізіледі); 06.11.2025 № 392/27 (01.01.2025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Тайынша ауданы Рощинск ауылдық округі бюджетінің кірістері Қазақстан Республикасының Бюджет кодексіне сәйкес қалыптастырылатыны белгіленсін.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 жылға арналған Рощинск ауылдық округінің бюджетіне аудандық бюджеттен берілетін бюджеттік субвенция 18719 мың теңге сомасында белгіленсін.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 жылға арналған Рощинск ауылдық округінің бюджетінде республикалық бюджеттен 20 мың теңге сомасында ағымдағы нысаналы трансферттер түсімі ескерілсін.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2025 жылға арналған Рощинск ауылдық округінің бюджетінде аудандық бюджеттен 955 мың теңге сомасында ағымдағы нысаналы трансферттер түсімі ескерілсін.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2025 жылға арналған Рощинск ауылдық округінің бюджетінде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қаржы жылының басында қалыптасқан бюджет қаражатының бос қалдықтары есебінен шығыстар көзделсін.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Солтүстік Қазақстан облысы Тайынша ауданы мәслихатының 2024 жылғы 27 желтоқсандағы № 263/20 "Солтүстік Қазақстан облысы Тайынша ауданы Рощинск ауылдық округінің 2025-2027 жылдарға арналған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 2025 жылғы 1 қаңтардан бастап қолданысқа енгізіледі.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Тайынша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8 мамырдағы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301/23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Рощинск ауылдық округінің 2025 жылға арналған бюджеті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1-қосымша жаңа редакцияда - Солтүстік Қазақстан облысы Тайынша ауданы мәслихатының 15.10.2025 № 375/26 (01.01.2025 бастап қолданысқа енгізіледі); 06.11.2025 № 392/27 (01.01.2025 бастап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8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санитарлық тазалығын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- 3813,2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8 мамырдағы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301/23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 қосымша</w:t>
            </w:r>
          </w:p>
        </w:tc>
      </w:tr>
    </w:tbl>
    <w:bookmarkStart w:name="z4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Рощинск ауылдық округінің 2026 жылға арналған бюджеті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санитарлық тазалығын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8 мамырдағы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301/23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5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Рощинск ауылдық округінің 2027 жылға арналған бюджеті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етужөніндегіқызметтер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санитарлық тазалығын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8 мамырдағы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301/23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65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жылғы 1 қаңтарға қалыптасқан бюджеттік қаражаттардың бос қалдықтарын бағыттау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4-қосымша жаңа редакцияда - Солтүстік Қазақстан облысы Тайынша ауданы мәслихатының 15.10.2025 № 375/26 (01.01.2025 бастап қолданысқа енгізіледі); 06.11.2025 № 392/27 (01.01.2025 бастап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