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782b" w14:textId="382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256 "Қостанай облысы Сарыкөл ауданы Комсомол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Комсомол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Комсомол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40 723,9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6 693,0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1 150,9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32 880,0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43 289,0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2 565,1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