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a9f2" w14:textId="566a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25/189 "2025 - 2027 жылдарға арналған Есет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Есет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