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4355" w14:textId="9b64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2025 жылғы 29 тамыздағы № 42/02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01.09.2025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Әкімшілік құқық бұзушылық туралы кодексінің </w:t>
      </w:r>
      <w:r>
        <w:rPr>
          <w:rFonts w:ascii="Times New Roman"/>
          <w:b w:val="false"/>
          <w:i w:val="false"/>
          <w:color w:val="000000"/>
          <w:sz w:val="28"/>
        </w:rPr>
        <w:t>914-1-бабына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2025 жылғы 1 қыркүйектен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 қаулысына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тиісті ұйымдардың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 орындалуға тиіс ұйымдар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мәдениет және тілдерді дамыту бөлімі"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қаласы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 кенті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"Есенгелді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"Құлаайғыр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"Курмин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"Дубовка ауылдық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"Самарка ауылыдық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"Сәрепті ауылы әкімінің аппараты" Мемлекеттік мекемесі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абаттандыру;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және тазалау;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біліктілікті талап етпейтін басқа да қоғамдық пайдалы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 ауылы әкімінің аппараты" Мемлекеттік мекемесі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