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c5eb6" w14:textId="b7c5e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тыңайтқыштарға (органикалық тыңайтқыштарды қоспағанда) арналған субсидиялардың тізбесі мен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әкімдігінің 2025 жылғы 12 тамыздағы № 248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2020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"Өсімдік шаруашылығы өнімінің шығымдылығы мен сапасын арттыруды субсидиялау қағидаларын бекіту туралы" (Нормативтік құқықтық актілерді мемлекеттік тіркеу тізілімінде № 140838 болып тіркелген) бұйрығына сәйкес Жетісу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 жылға тыңайтқыштарға (органикалық тыңайтқыштарды қоспағанда) арналған субсидиялардың тізбесі мен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Жетісу облысы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Жетісу облысы әкімдігінің 2025 жылғы "______"_____________ № ______қаулысына қосымша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тыңайтқыштарға арналған субсидиялардың (органикалық тыңайтқыштарды қоспағанда) тізбесі және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Субсидияланатын тыңайтқыштардың түрлері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Тыңайтқыштағы белсенді заттардың мөлшері,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Субсидиялар нормасы, теңге / тонна, литр, килограмм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өлшем бірлігі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Азот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кальций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(кальций селитрасы)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N-15.5%, no3-14.4%, nh4-1.1%, ca-19%, cao-26.5%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аммиак маркалы селитра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кеуекті өзгертілген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селитрасы Б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Аммиак селитрасы Б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 бірінші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Кеуекті модификацияланған аммиак селитрасы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селитрасы, сорттары: бірінші, екінші, үшінші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маркалы калий нитраты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N-15,4%, cao-90%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"Е" маркалы түйіршіктелген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нитраты yaraliva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Сұйық кальций нитраты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Концентрацияланған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тыңайтқышы (кальций нитраты)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9%, органикалық азот (n): 9%, бос аминқышқылдары: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 аминомаксы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2%, органикалық азот (n): 2%, фульвоқышқылдар: 20%, бос аминқышқылдары: 6%, жалпы гумус сығындысы: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сусыз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Сұйытылған сусыз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 маркалы сусыз сұйытылған аммиак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33,5 % азот бар аммиак-нитратты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Б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Б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Карбамид Б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Фосфор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қоспасыз және микроэлементтер қоспаларымен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 қоспалары жоқ 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жоғары сұрып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10-46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10:33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12:52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10:33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p-33%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10:36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плюс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Аммофос 10:36 маркалы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10:39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11:42 маркалы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N-16%; р-20%; s-12%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қаратау фосфориттерінен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маркасы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тыңайтқыштары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(калий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s-18%, so3-45%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K2o-53%, so4-18%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so4- 46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K2o-51,5%, so4-56%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K20-52±1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"Солюпоташ"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калий (к2о) - 50%,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К2о-50±1, so4-51±0,5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калий сульфаты (күкіртқышқылды калий)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Хлорлы калий (экспорт үшін)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Күрделі 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(mop) маркалы азофоска (нитроаммофоска) 16:16: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(15:15:15), sib маркалары (өзгертілген минералды тыңайтқыштар)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n-15, p-15, k-15,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(16:16:16), sib маркалары (өзгертілген минералды тыңайтқыштар)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n-16, p-16, k-16, bacillus subtilis ч-13, 3*10^4,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Npk 27-6-6+s маркалы нитроаммофоска (азофоска)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p-6, k-6,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к-18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 10: 10 +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npk маркасы 27-6-6+s+zn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p205-16±0,5, k2о 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(азофоска)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N-16,p2o5-16,k2o-16,b-0,015,mn-0,001,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маркалары: 16: 16:16 +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маркалары: 16: 16:16 +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маркалары: 16: 16:16 + 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нитроаммофоска, маркалары: 16: 16:16 + 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p-17, k-17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нитроаммофоска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нитроаммофоска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нитроаммофоска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маркасы: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15:24:16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p-24,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p2o5-16, k2o-16, s-2, cao-0,8, mgo-0,8, so4-2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17:0,1:28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21:0,1:21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8:24:24 маркалы жақсартылған гранулометриялық құрамдағы 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p2o5-6, k2o-6,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20:20+zn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20:20+в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20:20+вcmz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20:20+вmz маркалы құрамында азот-фосфор күкірті бар күрделі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(n: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азотты сұйық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күкірті бар азотты тыңайтқыш n:s маркасы (26: 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Азот-магний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10:26:26 маркалы азот-фосфор-калий тыңайтқышы (npk-тыңайтқыш)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p2о5-26, k2о-26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s-27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p205-20±1, к2о-30±1,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10:26:26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Npks-4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р-15%, k-15%, s-11%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Npks-8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 маркалы тыңайтқыш: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p-26%, k-26%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маркалы құрамында азот-фосфор-калий күкірті бар тыңайтқыш 15:15: 15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p-15%, k-15%, s-10%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Npk(s) 8-20-30(2)маркалы құрамында азот-фосфор-калий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Npks маркалы құрамында азот-фосфор-калий күкірті бар тыңайтқыш) 15-15-15 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10:20:20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12:32:12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p-32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13:19:19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15:15:15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16:16:16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7:7:7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8:19:29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Npk-1 маркалы азот-фосфор-калий тыңайтқышы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Диаммофоска 10-26-26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10:26:26+bcmz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10:26:26+bmz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10:26:26+zn диаммофоск маркалы азот-фосфор-калий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 еритін моноаммонийфосфат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р205-61±1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Тазартылған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арнайы суда еритін моноаммонийфосфаты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дигидрофосфаты-98,0-99,5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арнайы моноаммоний фосфаты, 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 (np 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N-14-16. P205-20-34,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P2o5-32,0%, k2o-23,0%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"Сахалин гуматы"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үлесі-кемінде 5,5%, жалпы калийдің массалық үлесі (к2о) – кемінде 0,85%, күкірттің массалық үлесі-0,002% - дан аспайды, темірдің массалық үлесі-0,144% - дан аспайды, жалпы калийдің массалық үлесі, к2о қайта есептегенде –1,225% - дан аспайды, магнийдің массалық үлесі - 0,0205% - дан аспайды, мыстың массалық үлесі-0,001% - дан аспайды, жалпы азоттың массалық үлесі-0,1% - дан аспайды, р2о5 қайта есептегенде жалпы фосфордың массалық үлесі-0,1% - дан аспайды, мырыштың массалық үлесі-0,001% - дан аспайды, натрий-0,17% - дан аспайды, кальций оксиді-0,17% - дан аспайды 0,345%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"Сахалин гуматы"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заттың массалық үлесі-11% - дан кем емес, органикалық заттағы гумин қышқылдарының массалық үлесі – 50% – дан кем емес, дисперсиясы (100 мкм торы бар електегі қалдықтың массалық үлесі) – 1%-дан аспайды, жалпы калийдің (к2о) массалық үлесі-1,75% - дан кем емес, рн 1% су препарат ерітіндісі-9,0-10,5 бірлік, күкірттің массалық үлесі-0,002% - дан аспайды, темірдің массалық үлесі-0,288% - дан аспайды, жалпы калийдің массалық үлесі, к2о-ға қайта есептегенде-2,45% - дан аспайды, магнийдің массалық үлесі-0,041% - дан аспайды, мыстың массалық үлесі-0,001% - дан аспайды, жалпы азоттың үлесі – 0,2% - дан аспайды, жалпы фосфордың массалық үлесі, р2о5 қайта есептегенде-0,1% - дан аспайды, мырыштың массалық үлесі-0,001% - дан аспайды, натрий-0,34% - дан аспайды, кальций оксиді-0,69% - дан аспайды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"Сахалин гуматы"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үлесі-кемінде 1,3%, жалпы калийдің массалық үлесі (к2о) - кемінде 0,2%, күкірттің массалық үлесі-0,002% - дан аспайды, темірдің массалық үлесі-0,048% - дан аспайды, жалпы калийдің массалық үлесі, к2о есебінде –0,4083% - дан аспайды, магнийдің массалық үлесі - 0,0068% - дан аспайды, мыстың массалық үлесі-0,001% - дан аспайды, жалпы азоттың массалық үлесі-0,033% - дан аспайды, р2о5 қайта есептегенде жалпы фосфордың массалық үлесі-0,1% - дан аспайды, мырыштың массалық үлесі-0,001% - дан аспайды, натрий-0,057% - дан аспайды, кальций оксиді-0,057% - дан аспайды 0,115%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"Сахалин гуматы"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заттардың массалық үлесі-кемінде 2,7%, жалпы калийдің массалық үлесі (к2о) - кемінде 0,4%, күкірттің массалық үлесі-0,002% - дан аспайды, темірдің массалық үлесі-0,072% - дан аспайды, жалпы калийдің массалық үлесі, к2о қайта есептегенде –0,6125% - дан аспайды, магнийдің массалық үлесі - 0,0103% - дан аспайды, мыстың массалық үлесі-0,001% - дан аспайды, жалпы азоттың массалық үлесі-0,05% - дан аспайды, р2о5 қайта есептегенде жалпы фосфордың массалық үлесі-0,1% - дан аспайды, мырыштың массалық үлесі-0,001% - дан аспайды, натрий-0,085% - дан аспайды, кальций оксиді-0,085% - дан аспайды 0,1725%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"Тыңайтқыш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Kno3-6%, c6h8o7-5%, ca(h2po4)2-5%, na2-edta·2h2o-3,5%, mncl2·4h2o-3,2%, nano3-2%, fecl3·6h2o-2%, h3bo3-1%, cu(no3)2·3h2o-0,2%, (nh4)6mo7o24·4h2o-0,2%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k2o-60, теңіз балдыры полисахаридтері (seaweed polysaccharides) -1, лимон қышқылы (хелатор), су +-50, тығыздығы г/см3, рн (1%) 4-6 органикалық компонент 80г/л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Фосфор-20%, калий-60г/л, теңіз балдыры полисахаридтері-1%, лимон қышқылы, 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Al-karal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гуматы-2, гумин қышқылдары-36,5, фульвоқышқылдары -63,5,n-45.p-54.6.k-29.1.fe-31.5.ca-97.6.mn-0.11.cu-0.42.mo-0.24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potato 14-25-13 + 3.2 mgo + 1.8 zn + 12.5 so3 / amco potato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Aзoт-14%. Фocфop-25%. Кaлий-13%. Мaгний-3.2%. Мырыш-1.8%. Күкірт-12.5%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 sugar beet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Mgo-3%, mn-3%,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Amcocorn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Amcofert 5-70-3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p2o5-70%, k2o-3%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0-0-50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13%, фосфор 40%, калий 13%,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16-8-24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Amcolon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Азот-20%, фосфор-20%, калий-20%,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N-17,5%, nh2-15,3%, органикалық азот-2,2%, органикалық заттар (аминқышқылдары мен дәрумендер)-15%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zinc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азот 1,2%, мырыш 12%, аминқышқылдары 7,5%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3,2% органикалық азот (n): 3,2% бос аминқышқылдары: 10% рн (1% растрлық зат): 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аминқышқылдары: 12,5%, жалпы азот (n): 11%, нитратты азот (n): 3,1%, несепнәр азоты(n): 3,3%, органикалық азот (n): 4,6, % кальций (cao): 5,7%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- 5, fe - 5, n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Arelli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- 1%, суда еритін темір (fe) хелатталған эдта - 5%, суда еритін марганец (mn) хелатталған эдта – 4%, суда еритін молибден (mo) - 0,05%, суда еритін мырыш (zn) хелатталған эдта-5%, суда еритін магний оксиді (mgo) - 4%, рн-5,4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commander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аминқышқылдары-453,2 г / л бос аминқышқылдары - 9,5 г / л азот (n) - 79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аминқышқылдары - 423,55 г/л бос аминқышқылдары-139,29 г / л азот (n) - 71 г/л мырыш + бор-21,9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Борэтаноламин (b) түріндегі бор, 10% (140 г / л) + азот (n), 60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жалпы-6,3%, n органикалық-2,1%, органикалық көмірсулар-8,4%, аминқышқылдары-15%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Mgo-2,5%, mg-1,5%, s-4%, b-0,16%, fe-3,5%, mn-0,75%, zn-0,75%, mo-0,003%, балдыр сығындысы-4%, гумин қышқылдары-1%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К2о-4%, органикалық заттар-5%, гумин және фульвоқышқылдары-12%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нитрат-1,8%, n амид-0,2%, b-0,5%, mn-1,5%,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-110г/кг молибден-80г/кг мырыш- 40г/кг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11% (p205): 30% (k2o): 11% c14h12o8: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Cuprumax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мыс-7%, эдта хелатталған мыс-7%, рн-2,45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Ferelli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мыс-7%, эдта хелатталған мыс-7%, рн-2,45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N-10,00, p2o5-5,00, k2o-25,00, b-0,035, cu-0,045, fe-0,10,mn-0,015,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so3-7,98,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so3-6,5,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 + 1mgo+te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b-0,0079%, c-0,0017%, fe-0,0096%, mn-0,0148%, zn-0,0066%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15%; фосфор 10%; калий 14% + кальций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6, фосфор 5, калий 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 10+me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20, фосфор 20, калий 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N-6,3%, p2o5-13,2%, so3-3,4%, b-2,0%, cu-2,4%,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N-6,40 % w/v, b-0,38 % w/v, mo-0,21 % w/v, бос аминқышқылдары -12,28 %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Cao-10,40%w/v, b-0,52%w/v, n-5,59%w/v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B-0,38 % w/v, cu-0,15 % w/v, fe-5,10 % w/v, mn-2,50 % w/v, mo-0,10 % w/v, zn-0,21 %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- 8,06% w / v, бос аминқышқылдары-5,76% w / v, органикалық заттар + стимулятор-13,40% w /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аминқышқылдары-17,16% w/v; n - 6,00% w/v; cao-4.09% w/v; b-0.26% w/v; so₃ - 2.31% w/v; mgo - 0.29% w/v; органикалық - зат-47.38%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N-3,3%, k2o-52,1%, b-0,03%, cu-0,0297%, fe-0,0490%, mn-0,0396%, mo-0,0054%, zn-0,0295%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N-12%; p-46%; k-8%; mg-0,8%; mgo-1,4%; s-2,1%; so3-5,3%;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p-18%; k-18%; mg-0,9%; mgo-1,5%; s-2,9%; so3-0,3%;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N-10,36% w/v; p2o2-14,24% w/v; k2o-3,88% w/v; mgo-0.38% w/v; b-0,14% w/v; mn-0,97% w/v; zn-0,67% w/v; бос аминқышқылдары - 10,61 %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K2o-35,00%w/v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K2o-36,00% w/v, бос аминқышқылдары-10,61%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P₂o₅-42,00%w/v, k₂o-28,00%w/v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Ақуыз a-protein (enzymatic hydrolysis of proteins) - 400 г/л zn - 5 г/л в - 15 г/л fe - 1 г/л n - 6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Freshen up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құрамы-32%, органикалық көміртегі - 18%, органикалық азот-1%, суда еритін калий оксиді (k2o) - 1,5%, бос амин қышқылы-10% рн-2-3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 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 қышқылдары-11,55% w / v; n-3,46% w / v; k₂o-1,96% w / v; b-1,15% w / v; mo - 0,11% w / v; балдыр сығындысы -9,47%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зат-48,4%, фульвоқышқылдары-28,8%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0,07% кем емес, калий 0,38% кем емес, магний 0,07% кем емес, күкірт 0,44% кем емес, темір 0,11% кем емес,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амин қышқылы-47,6%, бос аминқышқылдары (пролин, глутамин қышқылы, глицин, триптофан, бетаин) - 25,4%, органикалық азот-7,6%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8%, фосфор-18%, калий 18% +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азот-15% м/м амидті азот-15% м/м кальций оксиді - 12% м /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P2o5: 30%, k2o: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ақуыздар - 272 г/л органикалық заттар-210 г/л хитозан олигосахарид-21,0 г/л mg - 21,0 г/л zn-10,5 г/л n-22,8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штаммдардың қоспасы 5,0х109кое/см3-42.58%, n-1,49%, p2o5, k2o, mgo, cao-3,57%, s-0,43%, na (b, co, fe, cu, mn, mo, se, zn, ci)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Leonex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органикалық заттар-12%, суда еритін калий оксиді (k2o) - 2%, барлығы (гумин және фульвоқышқылдары) - 12%, ph – 10-11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штаммдардың қоспасы 5, 0х109кое/см3-7,44%, в-2%, со-0,1%, fe-5,0%, cu-2,0%, mn-2,0%, mo-1,95%, se-0,1%, zn-2,0%, ci-0,2%, (n, p2o2,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(n): 5% (k2o): 2.5% (ca): 7.5%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несепнәр - 5%, b - 3,3%, мо - 0,5%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нитратты- 8%, ca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нитрат-2,8%, несепнәр-0,2%,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k2o-34+-1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p2o5-32; k2o-5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p2o5-7;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формулы: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p2o5-6;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Nh2-15,6;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Понгамия тұқымының майы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2% қолжетімді фосфор (p2o5): 3% еритін калий (k2o): 0% кальций (ca):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N-15.6%, p-52%, k2o-34.2%,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 + 2mgo +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mgo-2%, b-0,0070%, cu-0,0015%, fe-0,0100%, mn-0,0150%, mo-0,0015%, zn-0,0070%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-8%, нитрат азот (n-no2) - 8%, суда еритін кальций оксиді (cao) - 14%, суда еритін бор (в) - 0,6%, рн-0,63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Nitrogeno+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(n)-20%, несепнәр азоты (n-nh2) - 20%, суда еритін бор (в) - 1%, суда еритін мырыш (zn) - 0,7%, рн-1,45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Фульвоқышқылы, гумин және амин қышқылдары, органикалық көмірсулар, калий оксиді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бос аминқышқылдарының массалық үлесі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дигидрогенортофосфаты (kh2po4) -25% калий нитраты (kno3) -10% карбамид (ch4n2o) -25% магний сульфаты (mgso4) -2.5% бор қышқылы 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B-6,21%, cu-0,93%, mn-8,80%, zn-11,05%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nh4-10,0%, p2o5-46,0%, p2o5-44,0%, p2o5-45,0%, so3-5,8%,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P₂o₅-12%, n-43%, mgo-2%, so3-7%, cu-0,05%, mn-1%, zn-0,2%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8-31-4 -export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N-8,0%, p2o5-31,0%, k2o-4,0%, балдыр сығындысы-4,0%, альгин қышқылы-0,033%, маннит-0,12%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 органикалық азот-8,2%, органикалық заттар аминқышқылдарының қоспасы-51%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nh4-1,0%, nh2-2,0%, органикалық азот-0,6%, p2o5-5,1%, k2o-3,2%, so3-1,6%, zn-0,1013%, органикалық заттар (сулы ерітіндідегі аминқышқылдары мен дәрумендердің қоспасы)-20%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аминқышқылдары-120,2 г/л азот (n) - 165,4 г/л ca - 33,2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Ақуыз-280 г/кг edta кальций натрий-220 г/кг амин қышқылы - 200 г/кг ca - 100 г/кг n - 100 г/кг mg-30 г / кг na-30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p2o5-52;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p2o5-42;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p2o5-45; 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p2o5-9;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формулы: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N-20; p2o5-10;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Potashca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- 8%, нитрат азот (n-no2) - 8%, суда еритін калий оксиді (k2o) - 7%, суда еритін кальций оксиді (cao) - 15%, хлорид мөлшері - 0,38%, рн-0,5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- 2,24 % w/v; fe - 2,56 % w/v; mn - 0,96 % w/v; zn - 0,64 %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Puente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заттар-42%, жалпы азот (n) - 2%, органикалық көміртегі - 18%, суда еритін калий оксиді (k2o) - 2%, ph – 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10%, оның ішінде нитрат азоты (no3) – 4%, амид азоты (nh2) – 4%, аммоний азоты (nh4) – 2%; суда еритін фосфор пентоксиді (p2o5) - 10%; суда еритін калий оксиді (к2о) - 40%;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- 10%, оның ішінде аммоний азоты (nh4) - 10%; суда еритін фосфор пентоксиді (p2o5) – 52%; суда еритін калий оксиді (к2о) - 10%; темір (fe) хелатталған түрінде (edta) – 0,02%; марганец (mn) жылы хелат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20%, оның ішінде нитрат азоты (no3) – 2%, амид азоты (nh2) – 14%, аммоний азоты (nh4) – 4%; суда еритін фосфор пентоксиді (p2o5) - 20%; суда еритін калий оксиді (к2о) - 20%; темір (fe) хелат түрінде (edta) – 0,02%; марганец (mn) хелат түрінде (edta) – 0,01%; мырыш (zn) хелат түрінде (edta) – 0,002%; мыс (cu) хелат түрінде (edta) – 0,002%; суда еритін бор (в) 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– 25%, оның ішінде амид азоты (nh2) – 12%, аммоний азоты (nh4) – 13%; суда еритін фосфор пентоксиді (p2o5) – 5%; суда еритін калий оксиді (к2о) - 5%; темір (fe) хелат түрінде (edta) - 0,02%; марганец (mn) хелатталған түрінде (edta) – 0,01%; мырыш (zn) хелат түрінде (edta) – 0,002%; мыс (cu) хелат түрінде (edta) – 0,002%; суда еритін бор (в) –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- 4%; суда еритін фосфор пентоксиді (p2o5) – 8%; суда еритін калий оксиді (к2о) - 3%; полисахаридтер – 15%; темір (fe) хелат түрінде (eddha) – 0,1%; мырыш (zn) хелат түрінде (edta) - 0,02%; суда еритін бор (в) – 0,03%, цитокининдер-0,05%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- 14,00 % w/v; mgo - 2,80 % w/v; b - 0,14 % w/v; mo - 0,07 % w/v; co - 0,007 %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N-3,72 % w/v, p2o5-11,08 % w/v, k2o-4,08 % w/v, zn-0,50 % w/v, mn-0,20 % w/v, b-0,20 % w/v, mo-0,02 % w/v, fe-0,09 % w/v, бос аминқышқылдары-5,76 % w/v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аміно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Балдырлар сығындысы (seaweed extract) 200 г/л, органикалық зат (organic matter) 80 г/л, фосфор p2o5 25 г / л, калий к2о 60 г/л, азот (n) жалпы 60 г / л zn 2 г / л, b 1,8 г/ л, fe 1,4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Азот-65,4 г / л, калий 67,5 г / л, фосфор-28,6 г/л, балдырлар сығындысы - 220 г / л, органикалық заттар - 89,7 г / л, zn-2.48 г / л, b-1.86 г / л, fe - 1.52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-5,65, p2o5-5, k2o-3,5, fe (эдта) - 0,044, mn (эдта) - 0,05, zn (эдта) - 0,07, mo-0,10, бос аминқышқылдары-7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K2o-47;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(к2о)≥ 60 г / л, азот (n)≥ 90 г/л, теңіз балдырларынан алынған сығынды (organic matter)≥ 150 г / л, альгин қышқылы (аlginic acid))≥ 14 г / л, edta-fe 16 г / л, edta-cu 8 г / л, edta-zn 12 г / л, edta-mn 4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қышқылы-37,38 г/кг аминқышқылдары - 5,6 г / кг органикалық заттар-43,8 г/кг n-1,49 г / кг к2о-20,64 г/кг ca-0,26 г / кг mg - 0,58 г/кг b-0,56 г/кг zn-0,53 г / кг fe-0,64 г/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 қышқылы -196,55 г/л органикалық заттар - 508,76 г/л к2о - 118,29 г/л n - 0,52 г / л са - 0,05 г / л mg-0,1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b2o3≥200 г/л, жалпы азот (n)≥40 г/л, теңіз балдыры сығындысы ≥200 г/л, органикалық заттар г / л, су-қалғаны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(b2o2) - 402 г/л,азот 53 г/л, теңіз балдыры сығындысы 210 г/л, органикалық заттар 206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 жүйесінің белсенді дамуына арналған органоминералды кешен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Балдыр сығындысы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(n): 0% қолжетімді фосфор (p₂o₅): 0% еритін калий (k₂o): 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1.5-2.5-0 4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колония / мл, trichoderma &gt;1*10^8 спора / мл, bacillus subtilis бактериялары, bacillus megaterium &gt;2 * 10^8 спора / мл, fe-2% zn-0,5%, ko2, p2o5, mgo,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колония / мл, trichoderma &gt;2 * 10^7 спора / мл, bacillus subtilis бактериялары, bacillus megaterium &gt;4 * 10^7 спора / мл, fe-2% zn-0,5% ko2, p2o5, mgo,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колония / мл, trichoderma &gt;1*10^7 спора/мл бактериялар bacillus subtilis, bacillus megaterium &gt;2*10^7 спора/мл, fe-2% zn-0,5% ko2, p2o5, mgo,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P-20%, k-33%, mgo-1%, s-7.5%, zn-0.03%, b-0.0019%, b-1.4%, mn-0.14%, cu-0.005%, mo-0.001%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k-40%, mgo-2%,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аминқышқылдары 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N-6,5%, p-25%, k-6,5%,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p-42%, k-10%, mgo-3%,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Sio2: 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үштік суперфосфат 20,5-5, карбамид 20-30, аммоний сульфаты 12-20% n 14 -p 23-k 0.1-s 5-ca 8.5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Үштік суперфосфат, суперфосфат, n 3.8-p 33-k 0.1-s 2.3-ca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p2o5-1%, b-0,1%,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12%, органикалық азот 3,4%, амидті азот 8,6%, органикалық зат 20,5%, балдыр суспензиясы 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5%, жалпы азот (n): 8,3%, нитрат азоты (n): 8,3%, суда еритін фосфор (p2o5): 8,3%, суда еритін калий (k2o): 8,3%, темір (fe), edta хелаты: 0,03%, суда еритін марганец (mn): 0,02%, суда еритін молибден (mo): 0,001%, марганец (mn), edta хелаты: 0,02%, суда еритін бор (b): 0,03%, суда еритін мырыш (zn): 0,01% , суда еритін мыс (cu):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10% бос аминқышқылдары: 4% жалпы азот (n): 2% несепнәр азоты(n): 0,6% органикалық азот (n): 1,4% суда еритін фосфор (p2o5): 8% суда еритін калий (k2o): 7% суда еритін бор (b): 0,15% суда еритін молибден (mo): 0,15%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15% жалпы азот (n): 5,6% несепнәр азоты(n): 5% органикалық азот (n): 0,6% магний (mgo), edta хелаты: 0,2% темір (fe), хелат: 1% марганец (mn), хелат: 0,5% мырыш (zn), хелат: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балдыр сығындысы: 12%, бос аминқышқылдары: 6%, жалпы азот (n): 6%, несепнәр азоты (n): 3,8%, органикалық азот (n): 2,2%, фосфор (p2o5): 4%, калий (k2o): 5%, темір (fe), dtpa хелаты: 0,5%, марганец (mn), edta хелаты: 0,5%, мырыш (zn), edta хелаты: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аминқышқылдары-28% м, жалпы азот-7% м / м, аммиак азоты-1,3% м / м, органикалық азот-4,3% м/ м, несепнәр азоты-1,4% м / м, органикалық көміртегі-22% м / м, мырыш-0,5% м / м, марганец-1,5% м /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- 5,0%; k2o – 6,0%; c – 7,5%; mn – 0,2%; zn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Поли-гидрокси-карбокси қышқылдары-20%, (этилендиокси)диметанол-0-1%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K2o: 7% trichoderma harzianum, штам iabth01: 2x107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Triple power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заттар-20%, жалпы азот (n) - 7%, органикалық азот-0,5%, несепнәр азоты (n-nh2) - 7%, жалпы фосфор пентаоксиді (p2o5) - 7%, суда еритін фосфор пентаоксиді (p2o5) - 7%, суда еритін калий оксиді (k2o) - 7% , ph -5-7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мырыш - 2,5% м / м, суда еритін марганец-2,5% м / 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N-6,1%, p2o5-15%, k2o-12,4%, fe-0,5%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Аминқышқылы -141.3 г/л, азот 22,6, фосфор 22,6, калий 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n-no3-5%, n-nh4-7%, p2o5-11%, k2o-18%, mgo-2,7%, so3-20%, b-0,015%, fe-0,2%, mn-0,02%,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no3-4,4%, nh4-6,6%, p2o5-10,5%, k2o-21,2%, mgo-2,6%, so3-25%, b-0,05%, cu-0,03%, fe-0,08%, mn-0,25%, mo-0,002%, zn-0,04%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no3-2,6%, nh4-5,4%, p2o5-11,4%, k2o-22,9%, mgo-4,2%, so3-29,3%, b-0,05%, cu-0,05%, mn-0,25%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N-13,5%, no3-13,5%, k2o-45,5%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p2o5-11%, k2o-38%, mgo-4%, so3-5%,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(қоңыр кристалон)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cuo-0,01,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nh4-3,3%, no3-4,9%, nкарб-9,8%, p2o5-18%, k2o-18%, mgo-3%, so3-5%, b-0,025%, cu-0.01%. Fe-0.07%. Mn-0.04%. Zn-0.025%. Mo-0.004%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N-3,9%, mg-9,15%, cu-3%, mn-9,1%, zn-4,9%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N-4,6%, mg-19,9 %, mgo-33,1%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P2o5-15,5%, mo-15,5%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– 15%, mn- 1%, zn – 1%, k2о-3%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Zincelli b-plus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- 1%, суда еритін бор (в) - 0,6%, суда еритін молибден (мо) - 0,3%, суда еритін мырыш (zn) - 8% (эдта хелатталған), ph -5,6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м40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органикалық заттар-35%, n-1%', p-0,1%, k-2,5%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сығындысы-25%; органикалық заттар -45%; n-4,5%; р-1%; к-1%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Гуминдік заттар-37%; гуминдік сығындылар (фульвоқышқылдар) -18%; n-9%; ca-10%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"агромикс"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-0,60%, мыс (cu) -0,40% ), железо (fe) - 3,50%, марганец (mn) - 2,50%, молибден (mo)- 0,i5%, мырыш (zn) -2,00%, кобальт (co) - 0,02%, кальций (ca) - 3,00%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"бороплюс"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(b) w/v өнімнің 1 литрінде-15%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маркалы агромастер : "агромастер 20-20-20"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- 20,0%, фосфор оксиді (p2o5) - 20,0%, калий оксиді (k2o) - 20%, темір (fe) dtpa-0,1. 2%, марганец (mn) edta-0,08 %, бор (b) - 0,04%, мырыш (zn) edta - 0,05%, мыс (cu) edta-0,03%, молибден (mo)- 0,01%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маркалы аминофол: "аминофол плюс"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барлығы (n) - 10,5%, аминқышқылдары-59%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Оңай қолжетімді бор (b) - 150 г / л (11%), амин азоты (n) – 51 г / л(3,7%)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максифол марки: "максифол рутфарм"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Ascophyllum nodosum сығындысы - 20%, l-а-аминқышқылдары-13,9%, витаминдер (в1, в6, pp) -0,06%, калий тұзы-0,29%, азот(n) барлығы: - 4,60%, оның ішінде органикалық-2,2%, калий оксиді (k2o) -2,4%, хелат мырыш -0,23%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микрополидок агрохимикаты, моно темір микрополидок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-13,3 %; марганец (mn) 1,0 %; темір (fe) 15,0 %; глицин 10,0 %.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Микрополидтердің агрохимикаты моно, микрополидтердің маркасы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-13,0 %; кальций (ca) 14,0 %; глицин 10,0 %.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Микрополидтердің агрохимикаты моно, микрополидтердің маркасы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-19,1 %; магний (mg) 14,0 %; глицин 10,0 %.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Микрополидтердің агрохимикаты моно, микрополидтердің маркасы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микрополидок агрохимикаты, моно мыс микрополидок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-15,0%; фосфор (p2o5) 3,3% мыс (cu) 14,0 %; марганец (mn) 1,0%; глицин 10,0%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микрополидок агрохимикаты, моно молибден микрополидок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азот(n) - 10,3, фосфор-3,3, бор-1,5, молибден-8,5,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 микрополидок агрохимикаты, моно күкірт микрополидок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- 7,4, күкірт(so3) 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(бос аминқышқылдары, n, p2o5, k2o, 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N-210 г/л (16,15%), mgo-25 г/л (1,92%), so3-26,2 г/л (0,02%), cu-3,9 г/л (0,3%), fe-4,5 г/л (0,35%), mn-8,8 г/л (0,68%), mo-0,08 г/л (0,01%), zn-7,8 г/л (0,6%), ti-0,2 г/л (0,02%), в-7,8 г/л (0,6%), na2o-37,5 г/л (2,88%)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Азотты тыңайтқыш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тыңайтқыш, sib маркасы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n-20, p-20, s-14, bacillus subtilis ч-13-1,7*10^5кое/г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барлығы (n) -5,4%, аминқышқылдары-23,4%, мырыш (zn)-7,4%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Хлорсыз кешенді минералды тыңайтқыш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гумин қышқылы бойынша калий тұздары (фульв қышқылдары, флавоноидтар,фитостеролдар, каротиноидтар, амин қышқылдары, витаминдер, гуминдер, липидтер, наноөлшемді көміртек)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тыңайтқышы 13:40: 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s-1.3, b-0,02, cu-0,005, mn-0,05, zn-0,01.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13:40: 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15:15: 30 +1,5 mgo 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18: 18: 18 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20:20:20+me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3:11: 38+3мдо+me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 маркасы: 6:14: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p-11%, k-38%, mgo-3,0%, s-9,0%,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p-12%, k-35%, mgo-1,0%, s-0,7%,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p-10%, k-28%, mgo-2,5%,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k-33%, mgo-3,0%, s-7,0%,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p-5%, k-30%, mgo-1,7%, s-1,3%,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p-11%, k-30%, mgo-4,0%, s-3,0%, fe (дтпа)- 0,054%,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p-12%, k-36%, mgo-2,0%, s-4,0%,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p-5%, k-25%, mgo-2,0%, s-8,0%,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p-20%, k-20%, mgo-1,7%,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p-6%, k-20%, mgo-1,5%, s-1,4%, fe (дтпа)-0,054%, zn (эдта)-0,014%, cu (эдта)-0,01%, mn (эдта) - 0,042%,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p-41%, k-13%,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p-18%, k-18%, mgo-2,0%, s-1,5%,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p-5%, k-10%, mgo-1,5%, s-8,4%,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1-ден 16-ға дейінгі маркалы суда еритін күрделі минералды тыңайтқыш "Акварин"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p-8%, k-8%, mgo-1,5 %, s - 9,0%, fe (дтпа)-0,054%, zn (эдта)-0,014%, cu (эдта)-0,01%, mn (эдта)-0,042%, мо-0,004%, в-0,02%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-12%, p-5%, k-40%, mg-0,20%, s-0,19%, fe(edta)-0,10%mn(edta)-0,05%, zn-(edta)-0,012%, сu(edta)-0,012%, b0,045%,mo-0,056%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-15%, p-7%, k-30%, mg-0,20%, s-0,19%, fe(edta)-0,10%, mn(edta)-0,05%, zn-(edta)-0,012%, сu(edta)-0,012%, b-0,045%,mo-0,056%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тыңайтқыш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-19%, p-19%, k-19%, mg-0,10%, s-0,19%, fe(edta)-0,10%, mn(edta)-0,05%, zn(edta)-0,015%, сu(edta)-0,012%, b0,02%,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12:8: 31+2mgo+me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b-0,02, сu-0,005,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13: 40:13 + 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18: 18: 18+3mgo+me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3: 11: 38+3mgo+me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npk тыңайтқыштары: 6: 14: 35+2mgo+me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модификацияланған полиэлектролитті гидрогель 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Жабысқақ (проп-2-анис қышқылының полимері проп-2 - анисамидпен натрий тұзы) - 30-50%, микроэлементтер мен макроэлементтер хелатталған түрінде - b - 1,3%, zn - 1,3%, cu - 1,3%, n - 3,77%, s - 2,475%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-аминқышқылдары -8%, фитогормондар-75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 аминқышқылдары 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 аминқышқылдары-3, фитогормондар-22 ррm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маркалы: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Гумат-40%, к2о-3,0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"Boron" сұйық бор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"Silver mix"сұйық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Күміс (ag) -0,3±0,1; азот (n) -0,46±0,1; бор (b) -0,33±0,1; мыс (cu) -0,45±0,1; мырыш (zn) -0,8±0,3; марганец (mn) -0,8±0,2; молибден (mo) -0,1±0,04;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"Диформа бормолибден" маркалы "волски диформы"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Микромак маркалы 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 маркалы 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Экомак маркалы "Волски микрокешені" сұйық кешенді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к2о-2,0, мgo-0,8, so3-4,1,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маркасы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co-0,008, se-0,0015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маркасы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k2o-11,0, so3-3,4, mn-0,21, zn-0,0048, в-0,01, mo-0,001, fe-0,016, cu-0,0048, co-0,001, se-0,001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минералды тыңайтқыш "страда" маркасы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микротыңайтқышы (скм)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моно-мырыш" маркалы "Волски моноформы"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- 5,8, n - 4,7, p2o5 - 1,9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"Волски моно-бор" маркалы "Волски моноформы" сұйық 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минералды тыңайтқыш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"Зеромаксфос"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Коллоидты күміс 500 мг / л + полигексаметиленбигуанид гидрохлориді 100 мг/л фосфор (р2о5)-3,7 %, калий (к2о)-5,8 %, молибден (мо) -0,13 %. Селен (se)-0,043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Лайф бор сұйық кешенді микротыңайтқышы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N-37,1, p-45,5, k-109,2,mg-3,5, s-31,5, в-0,02, fe-0,42, cu-0,84, zn-0,56, mn-0,56, mo-0,105, co-0,14, se-0,021, 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микротыңайтқышы лайф маркалы: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150 г/л, азот 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тыңайтқыш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N-2,8%, p2o5-20%, k2o-5%, ca-5%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P2o5-15%, k2o-15%, cu-1%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mgo-10%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маркасы: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k2o-5%, zn-8,5%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"Nutrimic plus" кешенді тыңайтқыш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"Биоазофосфит" кешенді биотыңайтқышы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raoultella spp және serratia spp өсуді ынталандыратын бактериялар, кем дегенде 2*10^9 cfu / 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"Биомикол+"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(көмірсулар,амин қышқылдары) - кемінде 4,5, калий-0,8, магний оксиді-0,03, азот(жалпы)-0,45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"Аlginamin"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c-9,5%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"Ammasol"кешенді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so3-65%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"Bio kraft"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"Biostim"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"Boramin"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"Cabamin"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cao-12%, b-3%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"Calvelox"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"Caramba"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c-11,4%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"Carmina"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c-20%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"Cerestart"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"Etidot 67"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- 21%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"Ferromax"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"Ferrovit"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fe-9%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"Folixir"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"Fosiram"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"Growbor" 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"Growcal"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"Humika plus"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"Kalisol"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К2о-25%, Һо3-42%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"Micrall"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"Microlan"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"Nematan"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аминқышқылдары-25%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"Polystim global"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p2o5-11%, к2о-5%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"Potencia"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c-33%, l-аминқышқылдары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"Sancrop"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"Start-up"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cu"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mn"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pk"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"Vittafos zn"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p2o5 - 33%, zn -10%.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марок: npk"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"vittafos марок: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"Vittaspray"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"Биограно форте" кешенді тыңайтқышы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заттар-2,14; калий-0,65; магний оксиді-0,03; натрий – 0,01; фосфор-0,002. Bacillus spp., және өсуді ынталандыратын басқа бактериялар, кем дегенде 2*10^9 ко/мл.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"Биолип" кешенді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заттар (көмірсулар, амин қышқылдары) – кемінде 5; калий – 0,028; магний оксиді – 0,002; фосфор-0,015.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p-5%; k-40%; mg-0,9%; mgo-1,5%; s-4%; so3-10,2%; b-0,02%; cu-0,1%; fe-0,2%; mn-0,1%; mo-0,01%; zn-0,02%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p2o5-44%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P2o5-40 %,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12-61-0 (мар)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 маркасы: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k2o-55%,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13-6-26+8 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p2o5-6%, k2o-26%, cao-8%,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p2o5-30%, k2o-15%,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p2o5-8 %, k2o-42%,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growfert+micro маркасы: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p2o5-20%, k2o-30%,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nh4-1,9, no3-10,1, p2o5-12%, k2o-36%, mgo-1%, so3-2,5%, b-0,025%, cu-0,01%, fe-0,07%, mn-0,04%, zn-0,025%, mo-0,004%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p2o5-40%, k2o-13%,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p2o5-5%, k2o-30%,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p2o5-8%, k2o-24%,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N-18%, p2o5-18%, k2o-18%, mgo-1%,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p2o5-10%,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k2o-20%,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p2o5-5%, k2o-40%,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p2o5-50%, k2o-10%,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p2o5-52%, k2o-5%,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p2o5-7%, k2o-27%, mgo-2%,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p2o5-21%, k2o-21%, b-0,01%, cu-0,01%, fe-0,02%, mn-0,01%, mo-0,005%, zn-0,01%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тыңайтқыш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p2o5-45%, k2o-10%, b-0,5%, cu-0,5%, fe-1%, mn-1%, mo-0,3%,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Kmg (fertim kmg 55:5) маркалы кешенді минералды тыңайтқыштар фертим (кмт фертим)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K2o-55, mgo-5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Nps (n-20, p-20 + s-14) маркалы кешенді минералды тыңайтқыштар фертим (кмт фертим)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p2о5-20,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(n-9, p-14 + s-10) маркалы кешенді минералды тыңайтқыштар фертим (кмт фертим)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Мыс глюконаты -6,5%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 - 17%, k - 7%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Р-30%, к-20%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сұйық органо-минералды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cu-15" био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кристалды хелат тыңайтқыштары: "zn-15 хелаты"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заттардың тұздары-80,0-90,0%, k2o-9,0%, s-3,0%. Fe-0,01-0,20%, mn-0,01-0,12%, cu-0,01-0,12%, zn-0,01-0,12%, mo-0,005-0,015%, se-0-0,005%, b-0,01-0,15%, co-0,01-0,12%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заттар-90, микроэлементтер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маркалы лигногумат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Гуминді заттар-20, микроэлементтер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k2o-31%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N-9,7%, ca-17%, бос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B-mo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бор (в): 4% суда еритін молибден мо: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ca-b маркалы меристем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кальций (ca): 7% суда еритін бор (c):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Fe: 7.5% mn: 3.5% zn: 0.7% cu: 0.28% b: 0.65% mo: 0.3%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С: 21% натрий октабораты тетрагидраты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Бор-10,8% - дан кем емес, азот-3% - дан кем емес%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маркасы: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(n)-5%, mg-0,15%, b-15%, mo-0,35%, глутамин қышқылы-0,0002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маркасы: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(n)-20%, фосфор (p205)-12%, калий (k2o)-10%, s-0,15%, mg-0,11%, fe (эдта)-0,11%, mn(эдта)-0,06%, b-0,01%, zn(эдта)-0,02%, сu(эдта)-0,021%, mo-0,05%, co-0,002%, глутамин қышқылы -0,0002г/л,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микрополидок маркасы: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(n)-15%, s-4%, mg-1,6, zn(эдта)-12%, глутамин қышқылы -0,0002 г/л, l-аланин-0,0014г/л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cu-5%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mgo-0,1%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b-8,5%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zn-14%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 b-0,8%, cu-0,4%, fe-4,5%, mo-0,02%, mn-2%, zn-4,5%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Микротыңайтқыш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zn-20%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микротыңайтқыш v-agro (капсуладағы ұнтақ)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Азот-5, фосфор-0,01, калий-0,01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ca-13%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b-10%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p2o5-10%, b-1%, mo-0,5000%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N-3,7%, p2o5-1%, к2o-1%, so3-6%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N-3,2%, mo-6,8100%, fe-0,8400%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P2o5-27,8%, к2o-19,2%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b-0,102%, so2-3,6%, mn-0,512%, zn-0,816%, mo-0,022%, cu-0,100%, fe-0,110%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"agri-n"минералды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N-18,3%, fe-0,1087%, zn-0,1087%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p2o5-15,4%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K2o-15%, аминқышқылы-50%, mn-2%, cu-0,5%, mo-0,05%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амин қышқылы-50%, b-1%, zn-2%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амин қышқылы-10%, b-1%, mn-1%, zn-1%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к2o-7%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p2o5-30%, к2o-10%, fe-0,01%, mn-0,025%, zn-0,01%, cu-0,03%, b-0,027%, mo-0,003%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к2o-30%, so3-20%, b-0,03%, fe-0,01%, mn-0,05%, ca-0,05%, zn-0,01%,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p2o5-20%, к2o-20%, fe-0,03%, mn-0,02%, zn-0,01%, cu-0,02%, b-0,03%, mo-0,002%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fe-6,5%, mn-6%, zn-0,8%, cu-0,7%, mgo-2,2%, b-0,9%, mo-0,4%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К2o-1%, zn-80%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agri-super-ca"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к2o-1%, fe-15%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cao-30%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N-1,02%, p2o5-3,1%, к2o-7,25%, b-0,11%, fe-0,15%, mo-0,21%, mgo-0,52%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p2o5-30%, k2o-20%, mg-1%, b-1%, cu-2%, fe-1%, mn-4%, zn-5%,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N-11,7%, so3-47,6%, b-0,0140%, cu-0,0039%, fe-0,0780%, mn-0,0749%, mo-0,0016%, zn-0,0187%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N-26%, p2o5-3%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p2o5-45%, so3-7%, fe-1%, mn- 0,6000%,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p2o5-46%, so3-5%, mn-0,6000%, zn-0,5000%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p2o5-25%, so3-17%, fe-4%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p205-5%, mgo-5%, b-0,2%, fe-2%, mn-4%, zn-4%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 k2o-21%, mgo-2%, cu-0,08%, fe-0,2%, mn-0,1%, zn-0,01%, c-17%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N-14%, c-75%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р2о5-30%,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сu-3%, аминқышқылдарв-42%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cao-10%, mgo-5%,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P2o5-35%, k2o-23%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N-27%,p2o5-9%, k2o-18%,b-0,05%, mn-0,1%, zn-0,1%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Р2о5-5%, к2о-40%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p2o5-30%,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p2o-30%, mn-5%, zn-5%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c-23%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азот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тыңайтқышы,вита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k2о-0,06,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тыңайтқышы,вита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Аминқышқылдар-15, so3-9,3, n-3,2, zn-edta-2,6, mgo-2,2, cu-edta-2, fe-edta-0,4, mn-edta-0,3, mo-0,2, b-0,1, co-edta-0,1, k2o-0,06, ni-0,006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тыңайтқышы,калий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(15,2%), p2o5 (6,6%), nобщ (6,6%), so3 (4,6%), mn-edta (0,3%), сu-edta (0,1%), zn-edta (0,07%), fe-edta (0,07%), mо (0,07%), в (0,01%), se(0,003%), сo-edta (0,001%), сулағыштар(1%)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питание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питание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Аминқышқылдар-2, n-6,9, k2o-3,6, mo-0,7, b-0,6, p2o5-0,6, cr-0,1,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Изагри-к минералды тыңайтқышы, форс рост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Аминқышқылдар-15, so3-15,2, cu-edta-3,8, zn-edta-3,3, mgo-2,3, fe-edta-0,6, mn-edta-0,3, co-edta-0,2, li-0,06, ni-0,02, янтарь қышқылы-1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sо3-13,00, mgo-4,00, zn-4,00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 күкірт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k2o-1,85,sо3-35,00,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N-5,00, p2o5 -19, k2o-5,00,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мегамикс-тұқым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p2o5-40%, k2o-10%,mgo-3,5%,so3- 6,5 %, b-0,9 г/л, zn-0,25 г/л, mo-0,05 г/л, co-0,05 г/л, mn-0,51 г/л, fe-0,85 г/л, cu-0,17 г/л, + арахид қышқылы- 1 г/л, витамин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k2o-19%,mgo-3,5%,so3- 6,5 %, b-0,9 г/л, zn-0,25 г/л, mo-0,05 г/л, co-0,05 г/л, mn-0,51 г/л, fe-0,85 г/л, cu-0,17 г/л, + арахид қышқылы -1 г/л, витамин (рр,с,в1,в6)-4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янтарь қышқылы-100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N-55г/л, p2o5-25г/л, k2o-25г/л, mgo-15г/л, s-60 г/л, b-6 г/л, zn-15 г/л, mo-5г/л, co-0,5 г/л, mn-8.5 г/л, fe-20 г/л, cu-7 г/лб + l-аминқышқылдары мен олигопептидтер кешені-250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"амино мыс-марганец"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 аминқышқылдары мен олигопептидтер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125 p2o5 55 k2o 35 so3 60 mgo*13,5 zn*11 mo 5 cu*5 mn* 8,5 b 2,5 fe* 10 co* 0,5 l- аминқышқылдары мен олигопептидтер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 аминқышқылдары мен олигопептидтер *366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"бұршақ дақылдары"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40 mo 64 b 87 co* 26 l- аминқышқылдары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г/л+ фульват-гумат кешені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150 b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So3 120 mgo* 27 zn*22 mo 10 cu* 10 mn* 17 b 5 fe* 20 co* 0.05 l- аминқышқылдары 20 фульват-гумат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p2o5 15 k2o 15 so3 120 mgo*16 zn*25,1 mo 2,6 cu*20,1 mn*6,5 b 1,9 fe*2,6 l- аминқышқылдары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P2o5* 422 k2o 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 аминқышқылдары-3,9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кислота-800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минералды тыңайтқыш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 к-сен-10 г / л, l-аминқышқылдары және олигопептидтер-48 г / л, фульвалық к - сен-30 г / л, кәріптас к-та-20 г/л, арахид к-та-30 г / л, гуминді к-сен - 150 г / л, витаминдер (pp, c, b1, b6)-4,0 г/л, n-15 г/л, mgo-36,8 г/л, so3-1,25 г/л, zn - 1,0 г/л, mn-0,5 г/л, fe-2,2 г/л, cu-1,0 г / л, cao-26,0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 k2o-34,0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P2o-52, k20-34,4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P2o5-52%, k2o-34.2%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маркасы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 о5 – 18,0 %; к2о –9,0 %; mgo–0,012 %; so3 – 0,012 %; в – 0,018 %; cu – 0,035 %; ; fe – 0,065 %; mn – 0,028 %; мо–0,012 %; zn – 0,012 %;, si–0,012 %; co – 0,0012 %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аммоний нитраты, б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 30%, p2o5: 6%, k2o: 6 %, fe : 0,04%, mn: 0,02%, zn: 0,01%, cu: 0,0025%, mo: 0,0025%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Р-36, к-24,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жүзім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P2o5-40%, k2o-25%, mg-2%, so3-4,0%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дақылдар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p2o5-19%, k2o-19%, mgo-2%, so3-4,1%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дәнді дақылдар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p2o5-23%, k2o-35%, mgo-1%, so3-2,5%,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картоп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P2o5-43%, k2o-28%, mg-2%, so3-4,3%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жүгері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N-5,7%, p2o5-37%, k2o-5,4%, zn-3,4%, so3-20%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майлы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P2o5-20%, k2o-33%, mg-1%, b-1,5%, so3-20%, zn-0,02%, b-0,15%, mn-0,5%, mo-0,001%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қияр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p2o5-16%, k2o-31%, mgo-2%,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қант қызылшасы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P2o5-36%, k2o-24%, mg-2%, so3-5,5%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қызанақ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p2o5-18%, k2o-37%, mgo-2%, so3-8,6%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жеміс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p2o5-5%, k2o-27%, cao-8%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Органоминералды тыңайтқыш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-3%, суда еритін фосфор пентоксиді (p2o5) -2%, суда еритін калий оксиді (k2o) - 2,5%, аминқышқылдары - 40%, бос аминқышқылдары l-6%, органикалық көміртегі - 11%, органикалық заттар-30%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гуматы-2%, гумин қышқылдары-36,5%, фульвоқышқылдары-63,5%, n-45мг/л, p-54,6 мг/л, k-29,1 мг/л, fe-31,5 мг/л, ca-97,6 мг/л, mn-0,11 мг / л, cu-0,42 мг / л, mo-0,24 мг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- 1,35%, mn - 25 г/кг, mg - 70 г/кг, s - 60 г/кг, zn - 25 г/кг, cu - 10 г/кг, фульвоқышқылдары - 750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тұздары-80г/кг, гумин қышқылдарының аммоний тұздары-750г/кг, n-60г/кг, аминқышқылдары-100-120г/кг, k2o-40-60г / кг, микроэлементтер-21г / 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органо-минералды тыңайтқышы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нитрат-2,8%, несепнәр-0,2%,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Millerplex органо-минералды тыңайтқышы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 - 3%, оның ішінде нитрат-2,8%, несепнәр-0,2%, zn-7%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сығындысы-99,5%, мырыш(zn)-0,5 %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тыңайтқышmillerstart®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сығындысы-99,5%, мырыш(zn)-0,5%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"жүгері"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Аминқышқылдары-6%, n-6%, mgo-2%, so3-6%, fe-0,3%, mn-0,2%, zn-0,9%, cu-0,3%, b-0,3%, mo-0,02%,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"майлы"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Аминқышқылдары-6%, n-1,2%, mgo-3%, so3-8%, fe-0,2%, mn-1%, zn-0,2%, cu-0,1%, b-0,7%, mo-0,04%, co-0,02%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– 4,0, n – 4,0, р2о5 – 10,0, so3 – 1,0, mgo - 2,0, fe-0,4, mn-0,2, zn-0,2,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"қызылша"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Аминқышқылдары-6,0,n-3,5, so3-2,0,mgo-2,5, fe-0,03,mn-1,2,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Аминқышқылдары-5,5 %, полисахаридтер-7,0%, n-4,5%, p2o5-5,0%, k2o-2,5%, mgo-1,0%, fe-0,2%, mn-0,2%, zn-0,2%, cu-0,1%, b-0,1%, mo-0,01%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Органо-минералды тыңайтқыш биостим, маркасы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Аминқышқылдары-10%, n-6%, k2o-3%, so3-5%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органо-минералды тыңайтқыш, фульвигрейн антистресс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тұздары-10%, фульвоқышқылдарының тұздары-2%, 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 негізіндегі органо-минералды тыңайтқыш, фульвигрейн бор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В-8%, фульвоқышқылдарының тұздары-10%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органо-минералды тыңайтқыш, фулвигрейн классик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қышқылдарының тұздары - 16%, фульвоқышқылдарының тұздары-4%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"Фульвигрейн" гумин және фульв қышқылдарына негізделген органо-минералды тыңайтқыш, фулвигрейн стимул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- 1,5%, cu - 0,5%, mg - 2,1%, mn - 0,65%, fe - 1,35%, zn - 0,3%, фульвоқышқылдар-20%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13:40: 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Npk маркалы суда еритін тыңайтқыш (қоспа) қоспасы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 маркалы fertim аралас минералды тыңайтқыштары npk 10:26: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p2o5 - 26, к2о - 26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N-7,2%, p2o5-5%, k2o-5%, b-0,1%, fe-0,25%,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N-1,2%, fe-zn1%, mn-0,5%, zn-0,5%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N-21.s-34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 21-ден кем емес, күкірт 24-тен кем емес, су 0,2-ден аспайды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 - жанама өнім (в маркасы)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Түйіршіктелген аммоний сульфаты в маркасы (аммоний сульфаты)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s-24%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Sib маркалы аммоний сульфаты (модификацияланған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ч-13, 2,5*10^5,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сульфаты+bmz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Сульфат-аммоний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"А" маркалы суперфосфат (аммонизацияланған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Микроэлементтермен байытылған суперфосфат ұнтағы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Теңіз балдыры сығындысы-10%; органикалық заттар, барлығы -20%; к-18%; b-0,2%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– 14,4%; n-7%; органикалық заттар, барлығы -60%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 -аминқышқылдары-4,7%, теңіз балдыры сығындысы-4%, органикалық заттар-22%, n-5,5%, к-1%, zn-0,15%, mn-0,3%, b-0,05%, s-4%, fe-0,5%, cu-0,05%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Zn-0.05%, b-0.014%, mg-0.7%, mo-0.02%, ca-12%, жалпы қант-18%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– 3%; n – 3%; р – 10%; в – 1%; mo-0,5%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 - 6,0%; fe (eddhsa) - 3,8%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zn-0,1%, fe-0,1%,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 аминқышқылдары - 1,0%; n - 5,0%; b суда еритін - 10,0%; мо - 0,02%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са - 10%, b - 0,2%,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N-2,5%,fe-6%,l-а аминқышқылдары-6%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N-0,9%,к-20%, l-аминқышқылдары - 5%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mg-6%,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N-3,0%;mn-6,0%;l-аминқышқылдары-6,0%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mo-8%, l- аминқышқылдары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N-1,5%, zn-8%, l-аминқышқылдары- 6%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- 1,5%, zn - 5%, mn-3%,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в этаноламин - 10%, l 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zn - 0,7%, mn - 0,7%, b - 0,1%, fe - 3%, cu - 0,3%, mo - 0,1%, l- аминқышқылдары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Поли-гидрокси-карбоқышқылдары-20%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антистресс" маркалы "контур"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Р. Гумин қышқылдары - 70 г / л; фульвоқышқылдар-30 г / л; арахидон қышқылы -0,01 г / л; тритерпен қышқылдары - 2 г / л; аминқышқылдарының кешені - 45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аргент" маркалы "контур"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 қышқылы- 70 г/л; фульвоқышқылы - 30 г/л; күміс иондары - 0,5 г/л; аминқышқылдар кешені - 40 г/л, микро кешені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профи" маркалы "контур"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 қышқылы - 70 г/л; фульвоқышқылы - 30 г/л; янтарь қышқылы - 30 г/л; n - 80 г/л; p2o2 - 30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рост" маркалы "контур"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 қышқылы - 70 г/л; фульвоқышқылы - 30 г/л; ; янтарь қышқылы - 40 г/л; аминқышқылдар кешені - 66 г/л, микроэлементтер кешені (fe 0,4 г/л; zn 0,15 г/л; mn 0,4 г/л; cu 0,15 г/л; mgo 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 старт" маркалы "контур"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 қышқылы - 70 г/л; фульвоқышқылы - 30 г/л; ; янтарь қышқылы - 30 г/л; арахидон қышқылы -0,01 г/л, микроэлементтер кешені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"Контур" маркалы "контур"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Р. Гумин қышқылдары - 70 г / л; фульвоқышқылдар - 30 г/л, микроэлементтер кешені темір 4%, мырыш 1,5%, магний 5,4%, мыс 1,5%, марганец 4%, молибден 0,1%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"нутривант плюс астық" (6-23-35)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- 6%; - фосфор (p) - 23%; - калий (k) - 35%; – магний (mgo) - 1%; – темір (fe) - 0,05%; - мырыш (zn) - 0,2%; - бор (b) – 0,1% ;- марганец (mn) – 0,2%; - мыс (cu) - 0,25%; - молибден (mo) – 0,002%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"Aminomax"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– 7,3%, органикалық заттар – 22 %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aminopro"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N-7,5; k2o-2,25; аминқышқылдары-29; органикалық заттар-57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b150"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nh2-5,4;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b170+мо+со"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көмірсулар-2,4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mg100 pro"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mix pro"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 қышқылы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mn230"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N-9; mn-i6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zn pro"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-6,6; mn-0,6; zn-1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"Biofert zn230"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-7,8; zn-i6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"Commander npzn"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N-5,1, p2o5-25,1,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"Foliaplant ph"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7%, k2o5 – 12%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"Humisuper plus"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K2o5-8,08, органикалық заттар-20,42, гумин қышқылы+фульво қышқылы-16,68,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N-18,1, p2o5-5,35, k2o-5,8, mgo-2,32, органикалық заттар -10,1, b-0,022, fe-edta-0,062, mn-edta-0,079, zn-edta-0,066, cu-edta-0,012,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органикалық заттар 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N-7,38, p2o5-17,79, k2o-5,65, органикалық заттар -15,52, b-0,024, fe-edta-0,051, mn-edta-0,064, zn-edta-0,065, cu-edta-0,012,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N-9,06, p2o5-7,25, k2o-7,65, mgo-2,22, органикалық заттар -15,72, b-0,024, fe-edta-0,059, mn-edta-0,06, zn-edta-0,062, cu-edta-0,011,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 power"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P2o5≥26%, вода≤60%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"Phantom liquid"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N-8,7, альгин қышқылы-1,03, органикалық заттар-23,32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"Zn commander"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"Биосера" түйіршіктелген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 күкірт-85,95%, сульфатты күкірт-0,09% кем емес, калий оксиді-0,002% кем емес, фосфор пентаоксиді-0,003% кем емес, азот-0,003 кем емес%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"Калий гуматы"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-61,2%; к2o-12,6%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Actiwave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N-3,0%; калий (к2о) - 7,0%; fe (eddhsa) - 0,50%; zn (edta) - 0,08%; органикалық көміртегі (с) - 12,0%; органикалық заттар: 17,0%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- k low ph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миноқышқылдары -- 5, k - 25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Benefit pz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c-10,0%, нуклеотидтер,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Blackjak®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 19-21, фульвоқышқылдары-3-5, ульм қышқылдары және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Boron 150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Бороэтаноламин-98-100, в т.ч. b-10,6-11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combi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mix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 (lsa), b-1,2%, cu-0,8% (lsa), fe-0,6% (lsa), mn-0,7% (lsa), mo - 1,0% (lsa), zn-5,0%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mn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Brexil zn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commander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аминқышқылдары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ecoline oilseeds (chelates) - эколайн майлы (хелаттар)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gros phosphite - lnpk - грос фосфито-lnpk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p2o5 (фосфит)-20%, k2o-15,0%, l-а аминқышқылдары-2%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p2o5-16, k2o-0,1, ca-7,5,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- 24, бос аминқышқылдары-13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Элементтік күкірт: 70% (күкірттің сызықтық құрылымы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no3-n-7%, nh4-n-2%, k2o-6%, микроэлементтер(ca, mg, si, fe, ag)-1,1%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humasporin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Бактериялық штаммдардың сублимацияланған қоспасы-2-4х108 ко/см*3, органикалық азот(n) - 0,25%, гумин қышқылдары-9,6%, гидроксикарбон қышқылдары-2,4%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44 mn+mg+s+n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p-19,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cream (мс крем)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- 1,5%, zn - 0,5%,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extra (мс экстра)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К20 - 20,0%, n - 1,0%, c - 20,0%, фитогормондар, бетаин, маннитол, белоктар,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mc set (мс сет)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фитогормондар, аминқышқылдары,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megafol (мегафол)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k2o-8%, c-9%, фитогормондар, бетаин, витаминдер,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p2o5-3, k2o-3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prairie pride в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k2o-6,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аминқышқылдары-30%; жалпы азот (n) – 6%; суда еритін фосфор пентоксиді (p2o5) - 1%; суда еритін калий оксиді (к2о) - 1%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аминқышқылдары-2%; жалпы азот (n) - 3,2%; суда еритін бор (в) –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- 3%, оның ішінде амидті азот (nh2) - 3%; суда еритін фосфор пентоксиді (p2o5) - 15%; иондық емес баз-25%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еритін калий оксиді (к2о) - 15%; суда еритін калий диоксиді (sio2) - 10%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аминқышқылдары-4%; жалпы азот (n) – 4%; суда еритін фосфор пентоксиді (p2o5) – 6%; суда еритін калий оксиді (к2о) - 2%; полисахаридтер – 12%; темір (fe) хелат түрінде (edta) – 0,4%; марганец (mn) хелат түрінде (edta) – 0,2%; мырыш (zn) хелатталған түрінде (edta) – 0,2%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Тыңайтқышradifarm (радифарм)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k2o - 8,0%, c - 10,0%, zn (edta), дәрумендер, сапонин, бетаин, ақуыздар, аминқышқылдары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carb-k-amino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Агенті бар калий (k2o) - 16%, агенті бар фосфор (p2o5) - 6%, гидроксикарбон қышқылдары-20%, амин қышқылдары - 4%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carb-n-humic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- 20%, оның ішінде(n) органикалық - 2%, оның ішінде(n) несепнәр - 18%, гумин қышқылдары(гуматтар) - 6%, гидроксикарбон қышқылдары-2%, амин қышқылдары - 6%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-8%, оның ішінде(n) органикалық-2%, оның ішінде (n) несепнәр-6%, агенті бар мыс(cu) - 3,5%, агенті бар марганец(mn) - 3,5%, агенті бар мырыш(zn) - 4%, гидроксикарбон қышқылдары-16%, амин қышқылдары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комбоактив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Гидроксикарбон және амин қышқылдары 24%, азот (n) жалпы-8%, мырыш (zn) агенті бар кешен-4%, марганец (mn) -3,5%, мыс (cu) агенті бар кешен-3,5%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жалпы-6%, оның ішінде(n) органикалық-2%, оның ішінде (n) несепнәр-4%, фосфор (p2o5) - агентпен-2,5%, калий (k2o) агентпен-2,5%, магний (mgo) агентпен - 2,5% , бор(b) бороэтаноломин - 2%, кобальт (co) агентімен - 0,1%. Агенті бар мыс(cu) - 1%, агенті бар темір(fe) - 1,2%, агенті бар марганец(mn) - 1,2%, агенті бар молибден(mo) - 0,25%, агенті бар мырыш(zn) - 1,2%, гумин қышқылдары (гуматтар) - 0,25%, гидроксикарбон қышқылдар-20%, аминқышқылдары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b/mo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– 10%, оның ішінде(n) органикалық – 1,5%, бор(в) бороэтаноломин – 12%, агенті бар молибден(мо) -1%, гумин қышқылдары(гуматтар) - 4%, гидроксикарбон қышқылдары-4%, амин қышқылдары-4%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amino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- 15%, оның ішінде(n) органикалық - 2%, оның ішінде(n) несепнәр - 1%, оның ішінде(n) нитрат - 12%, мырыш(zn) агентпен-12%, гидроксикарбон қышқылдары-18%, амин қышқылдары - 8%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 micro hydro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Азот(n) жалпы - 12%, оның ішінде(n) органикалық - 2%, оның ішінде(n) несепнәр - 10%, магний(mgo) агентпен - 4%, бор(b) бороэтаноломин - 2%, кобальт(co) агентпен - 0,1%. Агенті бар мыс(cu) - 0,8%, агенті бар темір(fe) -5%, агенті бар марганец(mn) - 2,5%, агенті бар молибден (mo) - 0,25%, агенті бар мырыш(zn) - 3%, гидроксикарбон қышқылдары-18%, амин қышқылдары-8%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reasil® soil conditioner топырақтың құнарлылығын қалпына келтіру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зат с. В.* - 75-80%, жалпы гумин сығындысы(оге) с. О. В.** - 90-95%, табиғи гумин қышқылдары оге - 54-56%, гумин қышқылдары(калий тұздары) оге - 40%, табиғи фульвоқышқылдары оге-4-6%, органикалық азот (n) с.в. - 1,5%. Фосфор (p2o5) с. В. - 1,5%, калий (k2o) с. В. - 1,5%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reasil® soil conditioner органикалық егіншілік үшін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органикалық зат с. В-80-85%, жалпы гумин сығындысы (оге) с. О. В**-90-95%, оге-95-96% табиғи гумин қышқылдары, оге-4-5% табиғи фульвоқышқылдары, с. В-1,2-1,7 органикалық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- 8,0%, zn - 0,2% (edta), витаминдер, осмолиттер, бетаиндер, ақуыздар, амин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samppi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Органикалық қышқылдар: лимон, янтарь, алма, шарап; қанттар: глюкоза, сахароза;минералды қоректік заттар: азот 8%, фосфор 3%, калий 3%, магнезий 2%, кальций 1%, марганец 0,7%, бор 0,1%, темір 0,4%, молибден 0,1%, медь 0,05%, цинк 0,05%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sweet (свит)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моно-, ди-, үш-, полисахаридтер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terra-sorb®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Тыңайтқышterra-sorb®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55-65% аммоний тиосульфатының сулы ерітіндісі сұйық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viva (вива)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N-3,0%, k2o-8,0%, c - 8,0%, fe - 0,02% (eddhsa), полисахаридтер, витаминдер, ақуыздар, амин қышқылдары, тазартылған гумус қышқылдары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mila npk 9-12-25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Тыңайтқышyaramila 12-24-12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p2o5-20%, k2o-28%, mgo-2%, so3-7,5%, b-0,02%, fe-0,1%, mn-0,03%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p2о5-0, k2о-36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p2o5-5,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P2o5-29,1%, k2o-6,4%, cu-1,0%, fe-0,3%, mn-1,4%, zn-1,0%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N-4,7%; 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ca-5,8%, cao-8,1%, mg-4,6%, mgo-7,7%, b-3,9%, mn-4,6%, mo-0,3%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P2o5-29,7%, k2о-5,1%, mg-2,7%, mgo-4,5%, mn-0,7%, zn-0,3%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P2о5-29,7, k20-5,1,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N-15,2%, s-22,8%, so3-57%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yaravita™ azos 300™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к2о-3,0, с-10,0, zn-0,5, mn-0,5, mo-0,2,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Np+s=20:20+14, np+s=16:20+12 маркалы құрамында азот-фосфор күкірті бар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p205-20, s-12-14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k-20, l-a- аминқышқылдары 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 -56-58%б n-9,4%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Тыңайтқышаминосит 33%(aminosit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 аминқышқылдары - 33%; - органикалық заттардың жалпы мөлшері-48%; - азоттың жалпы мөлшері (n) - 9,8%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– 20,0% (lsa), b – 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fe-4%, mn-4%, zn-1,5%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Гель тәрізді тыңайтқыш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N-7%, p2o5-7%, k2o-7%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натрий гуматы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қышқылдары-60,5%; натрий гуматтары-35-40%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Шұбаркөл кен орнының тозған көмірінен сұйық гумин (натрий гуматы)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жалпы-2,27%, гумин қышқылдарының массалық үлесі-30-90%, органикалық заттардың массалық үлесі-47,4%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дигидрогенортофосфаты (kh2po4) -25%, калий нитраты (kno3) -10%, карбамид (ch4n2o) -25%, магний сульфаты (mgso4) -2,5%, пекацид-0,5%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азотты тыңайтқыш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кальбит c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Микроэлементтері бар к-гумат-na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жалпы-3,5, n органикалық-0,25, n несепнәр-3,25, р2о5-0,5, к2о-2,5, mgo-0,1, b-0,1, co-0,01, cu-0,05, fe-0,12, mn-0,1, mo-1, zn-0,12, гумин қышқылдары (гуматтар) - 7%,гидроксикарбон қышқылдар-0,6%,аминқышқылдары 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11:40:11+2mgo+me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N-11+-2, p-40+-2, k-11+-2,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13:40:13+мэ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15:30:15+2mgo+мэ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p-30+-2, k-15+-2, mgo-2+-0,5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 15:31:15+мэ маркалы суда еритін кешенді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универсал маркалы 18: 18: 18+3mgo+me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финал 12:6: 36+2,5 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мgo-2,5±0,5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финал 12:6:36+2,5 mgo+мэ+стим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кешенді суда еритін маркалы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nh2-1,2%, p2o5-2,0%, k2o-2,4%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bactoliks- 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c-25%, аминқышқылдары -5%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 қышқылдары -18% фульвоқышқылдары 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zn-1%, b-0,05%, аминқышқылдары -6%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c-8%, аминқышқылдары 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аминқышқылдары -8%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c-3%, аминқышқылдары 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қышқылдары-18% фульвоқышқылдары-18%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k2o-0,5%, c-10%, гумин қышқылдары -20% фульвоқышқылдары-20%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cao-14%, b-0,2%, аминқышқылдары -2%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c-8%, гумин қышқылдары -20% фульвоқышқылдары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N-4%, k2o-17%, аминқышқылдары -1,5%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c-8%, гумин қышқылдары -20% фульвоқышқылдары 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Кешенді органо-минералды тыңайтқыш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K2o-2%, гумин қышқылдары -14% фульвоқышқылдары -14%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контроль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N-30%(амидті азот), p2o5-17% (фосфор пентоксиді)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-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P2о5-30%: mgo-6.8%: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 - марганец нитраты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Mn-15%, n-7,7%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 магний нитраты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Mgo-10%, n-7%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 күкірт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K2o-30%, n-3%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Mgo-29,3%, s-22%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лебозол-мыс-хелат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N-8%, карбамидті азот-5.6%, аммиакты азот-1.7%, нитратты азот-0.7%, p2o5-8%, к2о-6%,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Mn-12%: zn-8.5%: cu-8.4%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лебозол-мырыш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лебозол, маркалары: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карбамидті азот-18%, нитратты азот-5%, аммиакты азот-4%, mg-3%,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Mn-7.8%: n-6.8%: zn-4.2%: cu-2.2%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лебозол маркасы: лебозол-нутриплант 5-20-2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аммиак азоты-4.2%, карбамид азоты-0.9%, p2o5-20%, к2о-5%, микроэлементтер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р205-40%;к2o-13%,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р205-5%;к2o-30%, mgo - 2%,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18:18:18+3mgo+s+te (master 18:18:18+3mgo+s+te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р205-37%;к2o-37%, b-0,02%, cu-0,005% (edta), fe-0,07% (edta), mn-0,03% (edta), zn-0,01%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Минерады тыңайтқыш 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Фосфаттардың массалық үлесі (p₂o₅) % - да 59-60-тан кем емес, калийдің массалық үлесі (k₂o) % - да 19-20-дан кем емес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маркасы: фертика жапырақ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маркасы: фертика жапырақ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Минералды тыңайтқыш фертика маркасы: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p2o5-11, k2o-31,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mgo-0,1; so3-0,08; cu-0,015; b-0,01; fe-0,01; mn-0,02; zn-0,02; p2o5-1,0; k2o-1,1; si-0,004; co-0,004; аминқышқылдары-35; полисахаридтер-0,1; фитогориондар-0,012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-11,1%; p2o5-4,03%; k2o-6,47%; so3-0,02 %; cu – 0,01 %; b – 0,02%; fe-0,02 %; mn-0,01 %; zn – 0,01%; аминқышқылдары-3,0%; органикалық қышқылдар – 0,7%; полисахаридтер-0,00388 %; фитогормондар-0,00044 %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аминқышқылдары-5,19; органикалық қышқылдар-5,3; полисахаридтер-0,00379; фитогормондар-0,00043; гумин қышқылдары-0,25; фульвоқышқылдар-0,045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молибденді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N-3,34%, so3-0,25 %; в-0,5 %; мо-3,0 %; zn-0,5 %; аминқышқылдары-4,26 %; органикалық қышқылдар-16,5 %; полисахаридтер-0,00417 %; фитогормондар-0,00048 %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N-10,0; k2o-5,0; mgo-2,46; so3-0,35; cu-0,37; b-0,37; fe-0,07; mn-0,04; zn-0,21; mo-0,002; аминқышқылдары-2,86; органикалық қышқылдар-2,3; полисахаридтер-0,00403; фитогормондар-0,00046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терра маркасы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N-3,0; p2o5-18,0; k2o-18,0; mgo-0,015; so3-0,015; b-0,022; cu-0,038; fe-0,06; mn-0,03; mo-0,015; zn-0,015; si-0,015; co-0,0015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терра маркасы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p2o5-20,0; k2o-5,0; mgo-0,01; so3-0,01; b-0,02; cu-0,04; fe-0,07; mn-0,035; mo-0,01; zn-0,01; si-0,01;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 фосфорлы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N-4,53 %, р2о5-30,00 %; в-0,51 %; zn-0,51 %; аминқышқылдары-0,08 %; органикалық қышқылдар-4,5 %; полисахаридтер-0,00365 %; фитогормондар-0,00042 %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кальцийлі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N-8,86; mgo-0,71; so3-0,77; ca-15,0; cu-0,02; b-0,04; fe-0,21; mn-0,11; zn-0,02; аминқышқылдары-0,78; органикалық қышқылдар-0,1; полисахаридтер-0,00347; фитогормондар-0,0004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В-10,95; аминқышқылдары-1,5; полисахаридтер-0,00368; фитогормондар-0,00042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аминқышқылдары-1,39; органикалық қышқылдар-7,2; полисахаридтер-0,00329; фитогормондар-0,00038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cu-5,65; аминқышқылдары-2,68; органикалық қышқылдар-6,2; полисахаридтер-0,00397; фитогормондар-0,00045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нановит: моно мырыш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so3-3,61; аминқышқылдары-2,78; органикалық қышқылдар-8,35; полисахаридтер-0,00385; фитогормондар-0,00044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гуматы органоминералды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Фульвоқышқылдарының тұздары 20 г / л, гумин қышқылдарының тұздары 180 г / л оның ішінде калий 30 г / л, амин қышқылдары 25 г / л, микроэлементтер 10 г / 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р205-20%;к2o-20%,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р205-10%;к2o-10%,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р205-15%, к2o-45%, b-0,02%, cu-0,05% (edta), fe-0,1% (edta), mn-0,05% (edta), zn-0,05%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полиферт (polyfert) маркасы: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N-21%, p-11%, k-21%, mg-0,10%, s-0,19%, fe(edta)-0,10%, mn(edta)-0,05%, zn(edta)-0,015%, сu(edta)-0,012%,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p2o5-20, k2o-35,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p2o5-14, k2o-14, s-6,1, fe-0,25, b-0,1, mo-0.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 - 14, фосфор (p2o5) - 5, калий (k2o) - 15, күкірт (s) - 0, fe - 0, бор (b) - 0, mo - 0, cu - 0,1, zn -0,1, mn-0,1, mg - 0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k2o-23, s-9,7, fe-0,2, b-0,05,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s-4,7, fe-0, b-0,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s-1,7, fe-0,1, b-0,1, mo-1,5, cu-0,4, zn-0,4, mn-0,4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s-2,2, fe-0,1, b-0,04,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k2o-26, s-12,5, fe-0,25, b-0,1,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ростолон маркасы: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p2o5-0,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P2o5-4, k2o-3, fe-0,4, бос аминқышқылдары-10, полисахаридтер-6,1, ауксиндер-0,6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күрделі – "Биобарс-м" микроэлементтерімен араласқан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азот (n) - 2-5%; фосфор (p2o5) - 0,66-1,66 %; калий (k2o) - 2-5%: жалпы күкірт (s) - 0,65-1,65%; микроэлементтер,%: бор (в) - 0,10; темір (fe2o3) - 0,15; кобальт (co) - 0,02; марганец (mn) - 0,15; мыс (cu) - 0,10; молибден (mo) - 0,01; мырыш (zn) - 0,10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"Бұршақ дақылдары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"Дәнді дақылдар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"Картоп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"Жүгеріге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"Майлы дақылдар үшін"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"Қызылшаға арналған" маркалы ультрамаг комби тыңайтқышы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ультрамаг маркасы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Универсалды "Гумимакс-п" микроэлементтері бар күрделі гумин-минералды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 және фульв қышқылдары - 2%, органикалық қышқылдар-14%, амин қышқылдары-0,15%, n-3,5%, p2o5-3,5%, k2o-5%, микроэлементтер-0,5%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(ferrilеne)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Fe-6,0% (eddha/eddhsa), mn-1,0% (edta), k2o-6,0%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p2o5-55%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k2o-20%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аминқышқылдары және пептидтер-9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 аминқышқылдары және пептидтер-29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Сұйық кешенді тыңайтқыштар (скт), маркалары: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p-37%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Кас-32 маркалы сұйық азотты тыңайтқыш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полиферт (polyfert) маркасы: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p-7%, k-30%, mg-0,20%, s-0,19%, fe(edta)-0,10%, mn(edta)-0,05%, zn(edta)-0,012%, cu(edta)-0,012%, b-0,045%, mo-0,056%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полиферт (polyfert) маркасы: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p-19%, k-19%, mg-0,10%, s-0,19%, fe(edta)-0,10%, mn(edta)-0,05%, zn(edta)-0,015%, cu(edta)-0,012%, b-0,02%, mo-0,07%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ревитаплант, маркасы: картоп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Mg-0,5%, si-0.5%, fe(edta)-0.2%, mn(edta)-0,6%, zn(edta)-1,1%, cu(edta)-1,5%, mo-0,02%, co-0,005%, аминқышқылдары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ревитаплант, маркасы: күнбағыс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Mgо-0,5%, si-0,05%, mn(edta)-0,7%, zn(edta)-2,1%, cu(edta)-1,5%, mo-0,02%, co-0,005%, аминқышқылдары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 ревитаплант, маркасы: дәнді дақылдар+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p-10%, k-10%, mg-0,4%, si-0.5%, fe(edta)-0.4%, mn(edta)-0,6%, zn(edta)-1,5%, cu(edta)-0,12%, mo-0,02%, co-0,007%, аминқышқылдары 8%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мырыш-700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маркасы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N-5,2%, p2o5-35%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маркасы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N-6,4%, p2o5-35%, mgo-4%, zn-2,5%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Қызылша фертигрейні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mn-1%, b - 0,3%, s-2%, аминқышқылдары -7%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zn - 1%;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zn-1%; co-0,5%; mo-1%; аминқышқылдары, барлығы -9%; l-аминқышқылдары-6,5%; теңіз балдыры сығындысы-4%; органикалық заттар, барлығы - 30%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Аминқышқылдары, барлығы - 10%; органикалық заттар, барлығы -40%; n - 5%; zn - 0,75%; mn - 0,5%; b - 0,1%; s - 4%; fe - 0,1%; cu - 0,1%; mo-0,02%; co-0,01%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шаруашылығына арналған фосфогипс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Solumop®маркалы калий хлориді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маркалы калий хлориді 60%+ bmz (a 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маркалы калий хлориді 45%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бос аминқышқылдарының массалық үлесі-0,125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хлориді, sib маркалары (өзгертілген минералды тыңайтқыш)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маркасы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N-1,43%, k2o-6,2%, na-5,2%,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боры (органикалық) - 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(к) - ecoline phosphite (к)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(к-zn) - ecoline phosphite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фосфитті (к-амино) - ecoline phosphite (к-amino)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аминқышқылдары l-a-7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